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jc w:val="center"/>
        <w:rPr>
          <w:b/>
        </w:rPr>
      </w:pPr>
      <w:bookmarkStart w:id="0" w:name="_GoBack"/>
      <w:bookmarkEnd w:id="0"/>
      <w:r>
        <w:rPr>
          <w:b/>
        </w:rPr>
        <w:t>Квест – игра во второй младшей группе «В поисках книг».</w:t>
      </w:r>
    </w:p>
    <w:p w14:paraId="02000000">
      <w:pPr>
        <w:jc w:val="center"/>
      </w:pPr>
    </w:p>
    <w:p w14:paraId="03000000">
      <w:pPr>
        <w:jc w:val="left"/>
      </w:pPr>
      <w:r>
        <w:rPr>
          <w:b/>
        </w:rPr>
        <w:t>Цель</w:t>
      </w:r>
      <w:r>
        <w:t>: закрепить знания детей о русских народных сказках, создать радостное настроение при общении со взрослыми и сверстниками, поддерживать интерес к русским народным сказкам.</w:t>
      </w:r>
    </w:p>
    <w:p w14:paraId="04000000">
      <w:pPr>
        <w:jc w:val="left"/>
      </w:pPr>
      <w:r>
        <w:rPr>
          <w:b/>
        </w:rPr>
        <w:t>Задачи</w:t>
      </w:r>
      <w:r>
        <w:t>:</w:t>
      </w:r>
    </w:p>
    <w:p w14:paraId="05000000">
      <w:pPr>
        <w:jc w:val="left"/>
      </w:pPr>
      <w:r>
        <w:rPr>
          <w:b/>
        </w:rPr>
        <w:t>Образовательные</w:t>
      </w:r>
      <w:r>
        <w:t>:</w:t>
      </w:r>
    </w:p>
    <w:p w14:paraId="06000000">
      <w:pPr>
        <w:numPr>
          <w:ilvl w:val="0"/>
          <w:numId w:val="1"/>
        </w:numPr>
        <w:jc w:val="left"/>
      </w:pPr>
      <w:r>
        <w:t>совершенствовать умение детей узнавать и называть сказки по литературным фрагментам, загадкам, иллюстрациям, ключевым словам.</w:t>
      </w:r>
    </w:p>
    <w:p w14:paraId="07000000">
      <w:pPr>
        <w:numPr>
          <w:ilvl w:val="0"/>
          <w:numId w:val="1"/>
        </w:numPr>
        <w:jc w:val="left"/>
      </w:pPr>
      <w:r>
        <w:t>закрепить умение детей отгадывать загадки.</w:t>
      </w:r>
    </w:p>
    <w:p w14:paraId="08000000">
      <w:pPr>
        <w:jc w:val="left"/>
      </w:pPr>
      <w:r>
        <w:rPr>
          <w:b/>
        </w:rPr>
        <w:t>Развивающие</w:t>
      </w:r>
      <w:r>
        <w:t xml:space="preserve">: </w:t>
      </w:r>
    </w:p>
    <w:p w14:paraId="09000000">
      <w:pPr>
        <w:numPr>
          <w:ilvl w:val="0"/>
          <w:numId w:val="2"/>
        </w:numPr>
        <w:jc w:val="left"/>
      </w:pPr>
      <w:r>
        <w:t>развивать и активизировать в речи детей название знакомых сказок, имена сказочных героев, образных выражений.</w:t>
      </w:r>
    </w:p>
    <w:p w14:paraId="0A000000">
      <w:pPr>
        <w:numPr>
          <w:ilvl w:val="0"/>
          <w:numId w:val="2"/>
        </w:numPr>
        <w:jc w:val="left"/>
      </w:pPr>
      <w:r>
        <w:t>учить узнавать и называть персонажей из знакомых сказок по описанию.</w:t>
      </w:r>
    </w:p>
    <w:p w14:paraId="0B000000">
      <w:pPr>
        <w:numPr>
          <w:ilvl w:val="0"/>
          <w:numId w:val="2"/>
        </w:numPr>
        <w:jc w:val="left"/>
      </w:pPr>
      <w:r>
        <w:t>развивать интонационную выразительность речи детей, память, мыслительные операции.</w:t>
      </w:r>
    </w:p>
    <w:p w14:paraId="0C000000">
      <w:pPr>
        <w:jc w:val="left"/>
      </w:pPr>
      <w:r>
        <w:rPr>
          <w:b/>
        </w:rPr>
        <w:t>Воспитательные</w:t>
      </w:r>
      <w:r>
        <w:t>:</w:t>
      </w:r>
    </w:p>
    <w:p w14:paraId="0D000000">
      <w:pPr>
        <w:numPr>
          <w:ilvl w:val="0"/>
          <w:numId w:val="3"/>
        </w:numPr>
        <w:jc w:val="left"/>
      </w:pPr>
      <w:r>
        <w:t>создать радостное настроение, вызвать положительные эмоции.</w:t>
      </w:r>
    </w:p>
    <w:p w14:paraId="0E000000">
      <w:pPr>
        <w:numPr>
          <w:ilvl w:val="0"/>
          <w:numId w:val="3"/>
        </w:numPr>
        <w:jc w:val="left"/>
      </w:pPr>
      <w:r>
        <w:t>воспитывать любознательность, дружелюбие, желание прийти на помощь, вызвать у детей позитивные эмоции.</w:t>
      </w:r>
    </w:p>
    <w:p w14:paraId="0F000000">
      <w:pPr>
        <w:jc w:val="left"/>
      </w:pPr>
    </w:p>
    <w:p w14:paraId="10000000">
      <w:pPr>
        <w:jc w:val="left"/>
      </w:pPr>
      <w:r>
        <w:rPr>
          <w:b/>
        </w:rPr>
        <w:t>Ход</w:t>
      </w:r>
      <w:r>
        <w:t xml:space="preserve"> </w:t>
      </w:r>
      <w:r>
        <w:rPr>
          <w:b/>
        </w:rPr>
        <w:t>квест-игры</w:t>
      </w:r>
      <w:r>
        <w:t>:</w:t>
      </w:r>
    </w:p>
    <w:p w14:paraId="11000000">
      <w:pPr>
        <w:jc w:val="left"/>
      </w:pPr>
      <w:r>
        <w:t>Организационный момент.</w:t>
      </w:r>
    </w:p>
    <w:p w14:paraId="12000000">
      <w:pPr>
        <w:jc w:val="left"/>
      </w:pPr>
      <w:r>
        <w:rPr>
          <w:b/>
        </w:rPr>
        <w:t>Воспитатель</w:t>
      </w:r>
      <w:r>
        <w:t>: Здравствуйте, дети, здравствуйте, гости! Какая сегодня замечательная погода...Я предлагаю подарить друг другу хорошее настроение. Для этого мы дружно встанем в круг, протянем друг другу руки и улыбнемся.</w:t>
      </w:r>
    </w:p>
    <w:p w14:paraId="13000000">
      <w:pPr>
        <w:jc w:val="left"/>
        <w:rPr>
          <w:b/>
        </w:rPr>
      </w:pPr>
      <w:r>
        <w:rPr>
          <w:b/>
        </w:rPr>
        <w:t>Эмоциональный настрой:</w:t>
      </w:r>
    </w:p>
    <w:p w14:paraId="14000000">
      <w:pPr>
        <w:jc w:val="left"/>
        <w:rPr>
          <w:b/>
        </w:rPr>
      </w:pPr>
      <w:r>
        <w:rPr>
          <w:b/>
        </w:rPr>
        <w:t>Здравствуй, небо голубое!</w:t>
      </w:r>
    </w:p>
    <w:p w14:paraId="15000000">
      <w:pPr>
        <w:jc w:val="left"/>
        <w:rPr>
          <w:b/>
        </w:rPr>
      </w:pPr>
      <w:r>
        <w:rPr>
          <w:b/>
        </w:rPr>
        <w:t>Здравствуй, солнце золотое!</w:t>
      </w:r>
    </w:p>
    <w:p w14:paraId="16000000">
      <w:pPr>
        <w:jc w:val="left"/>
        <w:rPr>
          <w:b/>
        </w:rPr>
      </w:pPr>
      <w:r>
        <w:rPr>
          <w:b/>
        </w:rPr>
        <w:t>Здравствуй, матушка земля,</w:t>
      </w:r>
    </w:p>
    <w:p w14:paraId="17000000">
      <w:pPr>
        <w:jc w:val="left"/>
        <w:rPr>
          <w:b/>
        </w:rPr>
      </w:pPr>
      <w:r>
        <w:rPr>
          <w:b/>
        </w:rPr>
        <w:t>Здравствуйте, мои друзья!</w:t>
      </w:r>
    </w:p>
    <w:p w14:paraId="18000000">
      <w:pPr>
        <w:jc w:val="left"/>
        <w:rPr>
          <w:b w:val="0"/>
        </w:rPr>
      </w:pPr>
      <w:r>
        <w:rPr>
          <w:b/>
        </w:rPr>
        <w:t>Воспитатель</w:t>
      </w:r>
      <w:r>
        <w:rPr>
          <w:b w:val="0"/>
        </w:rPr>
        <w:t>: Ребята, посмотрите, на нашу полку, куда делись все книжки? Как мы теперь будем читать сказки? Кто же забрал книги?</w:t>
      </w:r>
    </w:p>
    <w:p w14:paraId="19000000">
      <w:pPr>
        <w:jc w:val="left"/>
        <w:rPr>
          <w:b w:val="0"/>
        </w:rPr>
      </w:pPr>
      <w:r>
        <w:rPr>
          <w:b/>
        </w:rPr>
        <w:t>Баба-яга</w:t>
      </w:r>
      <w:r>
        <w:rPr>
          <w:b w:val="0"/>
        </w:rPr>
        <w:t>: Здравствуйте, ребята! Я забрала ваши книги и спрятала их. Мне кажется, вы не любите сказки. А если любите на самом деле, выполните все мои задания и получите обратно все свои книги.</w:t>
      </w:r>
    </w:p>
    <w:p w14:paraId="1A000000">
      <w:pPr>
        <w:jc w:val="left"/>
        <w:rPr>
          <w:b w:val="0"/>
        </w:rPr>
      </w:pPr>
      <w:r>
        <w:rPr>
          <w:b/>
        </w:rPr>
        <w:t>Воспитатель</w:t>
      </w:r>
      <w:r>
        <w:rPr>
          <w:b w:val="0"/>
        </w:rPr>
        <w:t>: Ну, что ребята будем делать? Вам нужны сказки? Будем искать наши книги?</w:t>
      </w:r>
    </w:p>
    <w:p w14:paraId="1B000000">
      <w:pPr>
        <w:jc w:val="left"/>
        <w:rPr>
          <w:b w:val="0"/>
        </w:rPr>
      </w:pPr>
      <w:r>
        <w:rPr>
          <w:b/>
        </w:rPr>
        <w:t>Воспитатель</w:t>
      </w:r>
      <w:r>
        <w:rPr>
          <w:b w:val="0"/>
        </w:rPr>
        <w:t>: Ребята, чтобы найти книги, нам нужно выполнить задания.Смотрите, я вижу какой-то конверт, здесь задание:</w:t>
      </w:r>
    </w:p>
    <w:p w14:paraId="1C000000">
      <w:pPr>
        <w:jc w:val="left"/>
        <w:rPr>
          <w:b w:val="0"/>
        </w:rPr>
      </w:pPr>
      <w:r>
        <w:rPr>
          <w:b w:val="0"/>
        </w:rPr>
        <w:t>Ее тянут бабка с внучкой</w:t>
      </w:r>
    </w:p>
    <w:p w14:paraId="1D000000">
      <w:pPr>
        <w:jc w:val="left"/>
        <w:rPr>
          <w:b w:val="0"/>
        </w:rPr>
      </w:pPr>
      <w:r>
        <w:rPr>
          <w:b w:val="0"/>
        </w:rPr>
        <w:t>Кошка, дед и мышка с Жучкой.</w:t>
      </w:r>
    </w:p>
    <w:p w14:paraId="1E000000">
      <w:pPr>
        <w:jc w:val="left"/>
        <w:rPr>
          <w:b w:val="0"/>
        </w:rPr>
      </w:pPr>
      <w:r>
        <w:rPr>
          <w:b/>
        </w:rPr>
        <w:t>Дети</w:t>
      </w:r>
      <w:r>
        <w:rPr>
          <w:b w:val="0"/>
        </w:rPr>
        <w:t>: Репка.</w:t>
      </w:r>
    </w:p>
    <w:p w14:paraId="1F000000">
      <w:pPr>
        <w:jc w:val="left"/>
        <w:rPr>
          <w:b w:val="0"/>
        </w:rPr>
      </w:pPr>
      <w:r>
        <w:rPr>
          <w:b/>
        </w:rPr>
        <w:t>Воспитатель</w:t>
      </w:r>
      <w:r>
        <w:rPr>
          <w:b w:val="0"/>
        </w:rPr>
        <w:t>: Правильно. Смотрите, ребята, что же случилось с героями сказок, они поссорились, спорят кто за кем будет репку тянуть. Надо им помочь, правильно расставить (дети расставляют). Вот и первая подсказка. Продолжаем искать наши книги.</w:t>
      </w:r>
    </w:p>
    <w:p w14:paraId="20000000">
      <w:pPr>
        <w:jc w:val="left"/>
        <w:rPr>
          <w:b w:val="0"/>
        </w:rPr>
      </w:pPr>
      <w:r>
        <w:rPr>
          <w:b w:val="0"/>
        </w:rPr>
        <w:t>Подходим к столу, где лежат картинки разрезанные.</w:t>
      </w:r>
    </w:p>
    <w:p w14:paraId="21000000">
      <w:pPr>
        <w:jc w:val="left"/>
        <w:rPr>
          <w:b w:val="0"/>
        </w:rPr>
      </w:pPr>
      <w:r>
        <w:rPr>
          <w:b/>
        </w:rPr>
        <w:t>Воспитатель</w:t>
      </w:r>
      <w:r>
        <w:rPr>
          <w:b w:val="0"/>
        </w:rPr>
        <w:t>: Посмотрите ребята, все сказки перемешались, но здесь есть подсказка для нас (загадываю загадки и собираем картинки)</w:t>
      </w:r>
    </w:p>
    <w:p w14:paraId="22000000">
      <w:pPr>
        <w:numPr>
          <w:ilvl w:val="0"/>
          <w:numId w:val="4"/>
        </w:numPr>
        <w:jc w:val="left"/>
        <w:rPr>
          <w:b w:val="0"/>
        </w:rPr>
      </w:pPr>
      <w:r>
        <w:rPr>
          <w:b w:val="0"/>
        </w:rPr>
        <w:t>На тарелочке лежал, как остыл и убежал</w:t>
      </w:r>
    </w:p>
    <w:p w14:paraId="23000000">
      <w:pPr>
        <w:jc w:val="left"/>
        <w:rPr>
          <w:b w:val="0"/>
        </w:rPr>
      </w:pPr>
      <w:r>
        <w:rPr>
          <w:b w:val="0"/>
        </w:rPr>
        <w:t>Встретил он зверей в лесу, на беду свою лису.</w:t>
      </w:r>
    </w:p>
    <w:p w14:paraId="24000000">
      <w:pPr>
        <w:jc w:val="left"/>
        <w:rPr>
          <w:b w:val="0"/>
        </w:rPr>
      </w:pPr>
      <w:r>
        <w:rPr>
          <w:b w:val="0"/>
        </w:rPr>
        <w:t>Ей попался на зубок, круглый, вкусный (колобок).</w:t>
      </w:r>
    </w:p>
    <w:p w14:paraId="25000000">
      <w:pPr>
        <w:numPr>
          <w:ilvl w:val="0"/>
          <w:numId w:val="4"/>
        </w:numPr>
        <w:jc w:val="left"/>
        <w:rPr>
          <w:b w:val="0"/>
        </w:rPr>
      </w:pPr>
      <w:r>
        <w:rPr>
          <w:b w:val="0"/>
        </w:rPr>
        <w:t>Уходя, сказала мама, своим деточкам упрямым</w:t>
      </w:r>
    </w:p>
    <w:p w14:paraId="26000000">
      <w:pPr>
        <w:jc w:val="left"/>
        <w:rPr>
          <w:b w:val="0"/>
        </w:rPr>
      </w:pPr>
      <w:r>
        <w:rPr>
          <w:b w:val="0"/>
        </w:rPr>
        <w:t>Вы к дверям не подходите, не балуйтесь, не шумите</w:t>
      </w:r>
    </w:p>
    <w:p w14:paraId="27000000">
      <w:pPr>
        <w:jc w:val="left"/>
        <w:rPr>
          <w:b w:val="0"/>
        </w:rPr>
      </w:pPr>
      <w:r>
        <w:rPr>
          <w:b w:val="0"/>
        </w:rPr>
        <w:t>Никому не открывать, я приду вас стану звать (волк и семеро козлят).</w:t>
      </w:r>
    </w:p>
    <w:p w14:paraId="28000000">
      <w:pPr>
        <w:numPr>
          <w:ilvl w:val="0"/>
          <w:numId w:val="4"/>
        </w:numPr>
        <w:jc w:val="left"/>
        <w:rPr>
          <w:b w:val="0"/>
        </w:rPr>
      </w:pPr>
      <w:r>
        <w:rPr>
          <w:b w:val="0"/>
        </w:rPr>
        <w:t>Как-то мышка-невеличка на пол бросила яичко.</w:t>
      </w:r>
    </w:p>
    <w:p w14:paraId="29000000">
      <w:pPr>
        <w:jc w:val="left"/>
        <w:rPr>
          <w:b w:val="0"/>
        </w:rPr>
      </w:pPr>
      <w:r>
        <w:rPr>
          <w:b w:val="0"/>
        </w:rPr>
        <w:t>Плачет баба, плачет дед. Что за сказка, дай ответ( курочка ряба).</w:t>
      </w:r>
    </w:p>
    <w:p w14:paraId="2A000000">
      <w:pPr>
        <w:numPr>
          <w:ilvl w:val="0"/>
          <w:numId w:val="4"/>
        </w:num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Хитрая обманщица из избушки выгнала</w:t>
      </w:r>
      <w:r>
        <w:rPr>
          <w:rFonts w:ascii="XO Thames" w:hAnsi="XO Thames"/>
          <w:sz w:val="28"/>
        </w:rPr>
        <w:br w:type="textWrapping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Маленького зайчика и на печку прыгнула.</w:t>
      </w:r>
      <w:r>
        <w:rPr>
          <w:rFonts w:ascii="XO Thames" w:hAnsi="XO Thames"/>
          <w:sz w:val="28"/>
        </w:rPr>
        <w:br w:type="textWrapping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Ни собака, ни медведь не могли её прогнать,</w:t>
      </w:r>
      <w:r>
        <w:rPr>
          <w:rFonts w:ascii="XO Thames" w:hAnsi="XO Thames"/>
          <w:sz w:val="28"/>
        </w:rPr>
        <w:br w:type="textWrapping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Только Петя-петушок смог плутовку наказать(«Заюшкина избушка»).</w:t>
      </w:r>
    </w:p>
    <w:p w14:paraId="2B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/>
          <w:sz w:val="28"/>
        </w:rPr>
        <w:t>Воспитатель</w:t>
      </w:r>
      <w:r>
        <w:rPr>
          <w:rFonts w:ascii="XO Thames" w:hAnsi="XO Thames"/>
          <w:b w:val="0"/>
          <w:sz w:val="28"/>
        </w:rPr>
        <w:t>: Молодцы, все сказки отгадали. Вот у нас есть и следующая подсказка. Продолжаем искать наши сказки! А вот и следующее задание:</w:t>
      </w:r>
    </w:p>
    <w:p w14:paraId="2C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Где-то в поле он стоит, из трубы дымок летит.</w:t>
      </w:r>
    </w:p>
    <w:p w14:paraId="2D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Заяц, мышь, лиса, лягушка, волк и косолапый мишка</w:t>
      </w:r>
    </w:p>
    <w:p w14:paraId="2E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Дружно, весело живут, хором песенки поют</w:t>
      </w:r>
    </w:p>
    <w:p w14:paraId="2F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Отвечай скорей, дружок, это сказка (теремок)</w:t>
      </w:r>
    </w:p>
    <w:p w14:paraId="30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/>
          <w:sz w:val="28"/>
        </w:rPr>
        <w:t>Воспитатель</w:t>
      </w:r>
      <w:r>
        <w:rPr>
          <w:rFonts w:ascii="XO Thames" w:hAnsi="XO Thames"/>
          <w:b w:val="0"/>
          <w:sz w:val="28"/>
        </w:rPr>
        <w:t>: А вы любите слушать сказки? Я тоже люблю, и наши гости тоже. Давайте вместе расскажем сказку. Согласны?</w:t>
      </w:r>
    </w:p>
    <w:p w14:paraId="31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/>
          <w:sz w:val="28"/>
        </w:rPr>
        <w:t>Дети</w:t>
      </w:r>
      <w:r>
        <w:rPr>
          <w:rFonts w:ascii="XO Thames" w:hAnsi="XO Thames"/>
          <w:b w:val="0"/>
          <w:sz w:val="28"/>
        </w:rPr>
        <w:t>: совместно с воспитателем вспоминают сказку и очередность животных.</w:t>
      </w:r>
    </w:p>
    <w:p w14:paraId="32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/>
          <w:sz w:val="28"/>
        </w:rPr>
        <w:t>Воспитатель</w:t>
      </w:r>
      <w:r>
        <w:rPr>
          <w:rFonts w:ascii="XO Thames" w:hAnsi="XO Thames"/>
          <w:b w:val="0"/>
          <w:sz w:val="28"/>
        </w:rPr>
        <w:t xml:space="preserve">: Вот и последняя подсказка. Давайте вместе сложим и посмотрим, что получится. А что это? </w:t>
      </w:r>
    </w:p>
    <w:p w14:paraId="33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/>
          <w:sz w:val="28"/>
        </w:rPr>
        <w:t>Дети</w:t>
      </w:r>
      <w:r>
        <w:rPr>
          <w:rFonts w:ascii="XO Thames" w:hAnsi="XO Thames"/>
          <w:b w:val="0"/>
          <w:sz w:val="28"/>
        </w:rPr>
        <w:t>: сундук.</w:t>
      </w:r>
    </w:p>
    <w:p w14:paraId="34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/>
          <w:sz w:val="28"/>
        </w:rPr>
        <w:t>Воспитатель</w:t>
      </w:r>
      <w:r>
        <w:rPr>
          <w:rFonts w:ascii="XO Thames" w:hAnsi="XO Thames"/>
          <w:b w:val="0"/>
          <w:sz w:val="28"/>
        </w:rPr>
        <w:t xml:space="preserve">: Ребята, все наши книги находятся в сундуке. Давайте вместе откроем и расставим наши книги аккуратно на полки. </w:t>
      </w:r>
    </w:p>
    <w:p w14:paraId="35000000">
      <w:pPr>
        <w:jc w:val="left"/>
        <w:rPr>
          <w:rFonts w:ascii="XO Thames" w:hAnsi="XO Thames"/>
          <w:b w:val="0"/>
          <w:sz w:val="28"/>
        </w:rPr>
      </w:pPr>
      <w:r>
        <w:rPr>
          <w:rFonts w:ascii="XO Thames" w:hAnsi="XO Thames"/>
          <w:b/>
          <w:sz w:val="28"/>
        </w:rPr>
        <w:t>Воспитатель</w:t>
      </w:r>
      <w:r>
        <w:rPr>
          <w:rFonts w:ascii="XO Thames" w:hAnsi="XO Thames"/>
          <w:b w:val="0"/>
          <w:sz w:val="28"/>
        </w:rPr>
        <w:t>: Ребята, вам понравилось сегодняшнее занятие? Что мы искали сегодня? А кто спрятал наши книги? Ну что, ребята, теперь будем каждый день читать сказки, чтоб никто не забрал больше наши книги?</w:t>
      </w:r>
    </w:p>
    <w:p w14:paraId="36000000">
      <w:pPr>
        <w:jc w:val="left"/>
        <w:rPr>
          <w:rFonts w:ascii="XO Thames" w:hAnsi="XO Thames"/>
          <w:b w:val="0"/>
          <w:sz w:val="28"/>
        </w:rPr>
      </w:pPr>
    </w:p>
    <w:p w14:paraId="37000000">
      <w:pPr>
        <w:jc w:val="left"/>
        <w:rPr>
          <w:rFonts w:ascii="XO Thames" w:hAnsi="XO Thames"/>
          <w:b w:val="0"/>
          <w:sz w:val="28"/>
        </w:rPr>
      </w:pPr>
    </w:p>
    <w:p w14:paraId="38000000">
      <w:pPr>
        <w:jc w:val="left"/>
        <w:rPr>
          <w:rFonts w:ascii="XO Thames" w:hAnsi="XO Thames"/>
          <w:b w:val="0"/>
          <w:sz w:val="28"/>
        </w:rPr>
      </w:pPr>
    </w:p>
    <w:p w14:paraId="39000000">
      <w:pPr>
        <w:jc w:val="left"/>
        <w:rPr>
          <w:rFonts w:ascii="XO Thames" w:hAnsi="XO Thames"/>
          <w:b/>
          <w:sz w:val="28"/>
        </w:rPr>
      </w:pPr>
    </w:p>
    <w:sectPr>
      <w:pgSz w:w="11906" w:h="16838"/>
      <w:pgMar w:top="1134" w:right="737" w:bottom="1134" w:left="1304" w:header="720" w:footer="72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723A47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XO Thames" w:hAnsi="XO Thames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8"/>
    </w:rPr>
  </w:style>
  <w:style w:type="paragraph" w:styleId="2">
    <w:name w:val="heading 1"/>
    <w:next w:val="1"/>
    <w:qFormat/>
    <w:uiPriority w:val="9"/>
    <w:pPr>
      <w:spacing w:before="120" w:after="120" w:line="240" w:lineRule="auto"/>
      <w:ind w:left="0" w:right="0" w:firstLine="0"/>
      <w:jc w:val="both"/>
      <w:outlineLvl w:val="0"/>
    </w:pPr>
    <w:rPr>
      <w:rFonts w:ascii="XO Thames" w:hAnsi="XO Thames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/>
      <w:b/>
      <w:color w:val="000000"/>
      <w:spacing w:val="0"/>
      <w:sz w:val="22"/>
    </w:rPr>
  </w:style>
  <w:style w:type="character" w:default="1" w:styleId="7">
    <w:name w:val="Default Paragraph Font"/>
    <w:semiHidden/>
    <w:unhideWhenUsed/>
    <w:uiPriority w:val="99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1">
    <w:name w:val="toc 9"/>
    <w:next w:val="1"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/>
      <w:b/>
      <w:color w:val="000000"/>
      <w:spacing w:val="0"/>
      <w:sz w:val="28"/>
    </w:rPr>
  </w:style>
  <w:style w:type="paragraph" w:styleId="14">
    <w:name w:val="toc 6"/>
    <w:next w:val="1"/>
    <w:qFormat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5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7">
    <w:name w:val="toc 4"/>
    <w:next w:val="1"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8">
    <w:name w:val="toc 5"/>
    <w:next w:val="1"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/>
      <w:i/>
      <w:color w:val="000000"/>
      <w:spacing w:val="0"/>
      <w:sz w:val="24"/>
    </w:rPr>
  </w:style>
  <w:style w:type="paragraph" w:customStyle="1" w:styleId="21">
    <w:name w:val="Footnote"/>
    <w:link w:val="22"/>
    <w:qFormat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22">
    <w:name w:val="Footnote1"/>
    <w:link w:val="21"/>
    <w:qFormat/>
    <w:uiPriority w:val="0"/>
    <w:rPr>
      <w:rFonts w:ascii="XO Thames" w:hAnsi="XO Thames"/>
      <w:sz w:val="22"/>
    </w:rPr>
  </w:style>
  <w:style w:type="paragraph" w:customStyle="1" w:styleId="23">
    <w:name w:val="Header and Footer"/>
    <w:link w:val="24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0"/>
    </w:rPr>
  </w:style>
  <w:style w:type="character" w:customStyle="1" w:styleId="24">
    <w:name w:val="Header and Footer1"/>
    <w:link w:val="23"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3285</Characters>
  <TotalTime>0</TotalTime>
  <ScaleCrop>false</ScaleCrop>
  <LinksUpToDate>false</LinksUpToDate>
  <CharactersWithSpaces>3772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2026-05-16T17:00:57Z</dcterms:created>
  <dc:creator>savmi</dc:creator>
  <cp:lastModifiedBy>savmi</cp:lastModifiedBy>
  <dcterms:modified xsi:type="dcterms:W3CDTF">2026-05-16T17:01:12Z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C2D6E749DD8A4740A18F23B654D5E4D2_13</vt:lpwstr>
  </property>
</Properties>
</file>