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6F42A7" w:rsidRPr="00861B35" w:rsidTr="00855199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294BDE" w:rsidRDefault="00294BDE" w:rsidP="00294BDE">
            <w:pPr>
              <w:pStyle w:val="ae"/>
              <w:suppressAutoHyphens/>
              <w:spacing w:line="240" w:lineRule="auto"/>
              <w:jc w:val="left"/>
              <w:rPr>
                <w:rFonts w:ascii="Antiqua" w:hAnsi="Antiqua"/>
              </w:rPr>
            </w:pPr>
            <w:r>
              <w:rPr>
                <w:rFonts w:ascii="Antiqua" w:hAnsi="Antiqua"/>
              </w:rPr>
              <w:t xml:space="preserve"> </w:t>
            </w:r>
          </w:p>
          <w:p w:rsidR="00294BDE" w:rsidRDefault="00294BDE" w:rsidP="00294BDE">
            <w:pPr>
              <w:pStyle w:val="ae"/>
              <w:suppressAutoHyphens/>
              <w:spacing w:line="240" w:lineRule="auto"/>
              <w:jc w:val="left"/>
              <w:rPr>
                <w:rFonts w:ascii="Antiqua" w:hAnsi="Antiqua"/>
              </w:rPr>
            </w:pPr>
            <w:r>
              <w:rPr>
                <w:rFonts w:ascii="Antiqua" w:hAnsi="Antiqua"/>
              </w:rPr>
              <w:t xml:space="preserve"> Принята на педагогическом совете</w:t>
            </w:r>
          </w:p>
          <w:p w:rsidR="00294BDE" w:rsidRDefault="00294BDE" w:rsidP="00294BDE">
            <w:pPr>
              <w:pStyle w:val="ae"/>
              <w:suppressAutoHyphens/>
              <w:spacing w:line="240" w:lineRule="auto"/>
              <w:jc w:val="left"/>
              <w:rPr>
                <w:rFonts w:ascii="Antiqua" w:hAnsi="Antiqua"/>
              </w:rPr>
            </w:pPr>
            <w:r>
              <w:rPr>
                <w:rFonts w:ascii="Antiqua" w:hAnsi="Antiqua"/>
              </w:rPr>
              <w:t xml:space="preserve">    </w:t>
            </w:r>
          </w:p>
          <w:p w:rsidR="00294BDE" w:rsidRPr="00861B35" w:rsidRDefault="00294BDE" w:rsidP="00294BDE">
            <w:pPr>
              <w:pStyle w:val="ae"/>
              <w:suppressAutoHyphens/>
              <w:spacing w:line="240" w:lineRule="auto"/>
              <w:jc w:val="left"/>
              <w:rPr>
                <w:rFonts w:ascii="Antiqua" w:hAnsi="Antiqua"/>
              </w:rPr>
            </w:pPr>
            <w:r>
              <w:rPr>
                <w:rFonts w:ascii="Antiqua" w:hAnsi="Antiqua"/>
              </w:rPr>
              <w:t xml:space="preserve">   от «____» _____________2016 г.                </w:t>
            </w:r>
          </w:p>
          <w:p w:rsidR="00294BDE" w:rsidRDefault="00294BDE" w:rsidP="00294BDE">
            <w:pPr>
              <w:pStyle w:val="ae"/>
              <w:tabs>
                <w:tab w:val="left" w:pos="2835"/>
              </w:tabs>
              <w:suppressAutoHyphens/>
              <w:spacing w:line="240" w:lineRule="auto"/>
              <w:jc w:val="left"/>
              <w:rPr>
                <w:rFonts w:ascii="Antiqua" w:hAnsi="Antiqua"/>
              </w:rPr>
            </w:pPr>
            <w:r w:rsidRPr="00861B35">
              <w:rPr>
                <w:rFonts w:ascii="Antiqua" w:hAnsi="Antiqua"/>
              </w:rPr>
              <w:t xml:space="preserve">      </w:t>
            </w:r>
          </w:p>
          <w:p w:rsidR="00294BDE" w:rsidRPr="00861B35" w:rsidRDefault="00294BDE" w:rsidP="00294BDE">
            <w:pPr>
              <w:pStyle w:val="ae"/>
              <w:tabs>
                <w:tab w:val="left" w:pos="2835"/>
              </w:tabs>
              <w:suppressAutoHyphens/>
              <w:spacing w:line="240" w:lineRule="auto"/>
              <w:jc w:val="left"/>
              <w:rPr>
                <w:rFonts w:ascii="Georgia" w:hAnsi="Georgia"/>
                <w:sz w:val="28"/>
              </w:rPr>
            </w:pPr>
            <w:r w:rsidRPr="00861B35">
              <w:rPr>
                <w:rFonts w:ascii="Antiqua" w:hAnsi="Antiqua"/>
              </w:rPr>
              <w:t xml:space="preserve"> </w:t>
            </w:r>
            <w:r>
              <w:rPr>
                <w:rFonts w:ascii="Antiqua" w:hAnsi="Antiqua"/>
              </w:rPr>
              <w:t xml:space="preserve">Протокол № </w:t>
            </w:r>
          </w:p>
          <w:p w:rsidR="006F42A7" w:rsidRDefault="006F42A7" w:rsidP="00855199">
            <w:pPr>
              <w:pStyle w:val="ae"/>
              <w:suppressAutoHyphens/>
              <w:spacing w:line="240" w:lineRule="auto"/>
              <w:jc w:val="both"/>
              <w:rPr>
                <w:rFonts w:ascii="Antiqua" w:hAnsi="Antiqua"/>
              </w:rPr>
            </w:pPr>
            <w:r>
              <w:rPr>
                <w:rFonts w:ascii="Antiqua" w:hAnsi="Antiqua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6F42A7" w:rsidRPr="00AB0007" w:rsidRDefault="006F42A7" w:rsidP="00855199">
            <w:pPr>
              <w:pStyle w:val="ae"/>
              <w:tabs>
                <w:tab w:val="left" w:pos="2835"/>
              </w:tabs>
              <w:suppressAutoHyphens/>
              <w:spacing w:line="240" w:lineRule="auto"/>
              <w:jc w:val="left"/>
              <w:rPr>
                <w:rFonts w:ascii="Georgia" w:hAnsi="Georgia"/>
                <w:sz w:val="28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F42A7" w:rsidRPr="00861B35" w:rsidRDefault="006F42A7" w:rsidP="00855199">
            <w:pPr>
              <w:pStyle w:val="ae"/>
              <w:suppressAutoHyphens/>
              <w:spacing w:line="240" w:lineRule="auto"/>
              <w:jc w:val="both"/>
              <w:rPr>
                <w:rFonts w:ascii="Antiqua" w:hAnsi="Antiqua"/>
              </w:rPr>
            </w:pPr>
            <w:r>
              <w:rPr>
                <w:rFonts w:ascii="Antiqua" w:hAnsi="Antiqua"/>
              </w:rPr>
              <w:t xml:space="preserve">      Утверждаю:</w:t>
            </w:r>
          </w:p>
          <w:p w:rsidR="006F42A7" w:rsidRDefault="006F42A7" w:rsidP="00855199">
            <w:pPr>
              <w:pStyle w:val="ae"/>
              <w:suppressAutoHyphens/>
              <w:spacing w:line="240" w:lineRule="auto"/>
              <w:ind w:left="460" w:hanging="460"/>
              <w:jc w:val="both"/>
              <w:rPr>
                <w:rFonts w:ascii="Antiqua" w:hAnsi="Antiqua"/>
              </w:rPr>
            </w:pPr>
            <w:r w:rsidRPr="00861B35">
              <w:rPr>
                <w:rFonts w:ascii="Antiqua" w:hAnsi="Antiqua"/>
              </w:rPr>
              <w:t xml:space="preserve">      </w:t>
            </w:r>
            <w:r>
              <w:rPr>
                <w:rFonts w:ascii="Antiqua" w:hAnsi="Antiqua"/>
              </w:rPr>
              <w:t xml:space="preserve"> Заведующий МБДОУ   </w:t>
            </w:r>
          </w:p>
          <w:p w:rsidR="006F42A7" w:rsidRDefault="006F42A7" w:rsidP="00855199">
            <w:pPr>
              <w:pStyle w:val="ae"/>
              <w:suppressAutoHyphens/>
              <w:spacing w:line="240" w:lineRule="auto"/>
              <w:jc w:val="both"/>
              <w:rPr>
                <w:rFonts w:ascii="Antiqua" w:hAnsi="Antiqua"/>
              </w:rPr>
            </w:pPr>
            <w:r>
              <w:rPr>
                <w:rFonts w:ascii="Antiqua" w:hAnsi="Antiqua"/>
              </w:rPr>
              <w:t xml:space="preserve">       детский сад «Чаран»</w:t>
            </w:r>
          </w:p>
          <w:p w:rsidR="006F42A7" w:rsidRDefault="006F42A7" w:rsidP="00855199">
            <w:pPr>
              <w:pStyle w:val="ae"/>
              <w:suppressAutoHyphens/>
              <w:spacing w:line="240" w:lineRule="auto"/>
              <w:jc w:val="left"/>
              <w:rPr>
                <w:rFonts w:ascii="Antiqua" w:hAnsi="Antiqua"/>
              </w:rPr>
            </w:pPr>
            <w:r>
              <w:rPr>
                <w:rFonts w:ascii="Antiqua" w:hAnsi="Antiqua"/>
              </w:rPr>
              <w:t xml:space="preserve">        ________________Алексеева А.И.</w:t>
            </w:r>
          </w:p>
          <w:p w:rsidR="00294BDE" w:rsidRPr="00861B35" w:rsidRDefault="00294BDE" w:rsidP="00294BDE">
            <w:pPr>
              <w:pStyle w:val="ae"/>
              <w:suppressAutoHyphens/>
              <w:spacing w:line="240" w:lineRule="auto"/>
              <w:jc w:val="left"/>
              <w:rPr>
                <w:rFonts w:ascii="Antiqua" w:hAnsi="Antiqua"/>
              </w:rPr>
            </w:pPr>
            <w:r>
              <w:rPr>
                <w:rFonts w:ascii="Antiqua" w:hAnsi="Antiqua"/>
              </w:rPr>
              <w:t xml:space="preserve">                        </w:t>
            </w:r>
          </w:p>
          <w:p w:rsidR="006F42A7" w:rsidRPr="00861B35" w:rsidRDefault="00294BDE" w:rsidP="00294BDE">
            <w:pPr>
              <w:pStyle w:val="ae"/>
              <w:tabs>
                <w:tab w:val="left" w:pos="2835"/>
              </w:tabs>
              <w:suppressAutoHyphens/>
              <w:spacing w:line="240" w:lineRule="auto"/>
              <w:jc w:val="left"/>
              <w:rPr>
                <w:rFonts w:ascii="Antiqua" w:hAnsi="Antiqua"/>
              </w:rPr>
            </w:pPr>
            <w:r w:rsidRPr="00861B35">
              <w:rPr>
                <w:rFonts w:ascii="Antiqua" w:hAnsi="Antiqua"/>
              </w:rPr>
              <w:t xml:space="preserve">    </w:t>
            </w:r>
            <w:r>
              <w:rPr>
                <w:rFonts w:ascii="Antiqua" w:hAnsi="Antiqua"/>
              </w:rPr>
              <w:t xml:space="preserve">  </w:t>
            </w:r>
            <w:r w:rsidRPr="00861B35">
              <w:rPr>
                <w:rFonts w:ascii="Antiqua" w:hAnsi="Antiqua"/>
              </w:rPr>
              <w:t xml:space="preserve">  </w:t>
            </w:r>
            <w:r>
              <w:rPr>
                <w:rFonts w:ascii="Antiqua" w:hAnsi="Antiqua"/>
              </w:rPr>
              <w:t xml:space="preserve">от </w:t>
            </w:r>
            <w:r w:rsidRPr="00861B35">
              <w:rPr>
                <w:rFonts w:ascii="Antiqua" w:hAnsi="Antiqua"/>
              </w:rPr>
              <w:t xml:space="preserve"> «____»________________ 201</w:t>
            </w:r>
            <w:r>
              <w:rPr>
                <w:rFonts w:ascii="Antiqua" w:hAnsi="Antiqua"/>
              </w:rPr>
              <w:t xml:space="preserve">6 </w:t>
            </w:r>
            <w:r w:rsidRPr="00861B35">
              <w:rPr>
                <w:rFonts w:ascii="Antiqua" w:hAnsi="Antiqua"/>
              </w:rPr>
              <w:t>г.</w:t>
            </w:r>
          </w:p>
        </w:tc>
      </w:tr>
    </w:tbl>
    <w:p w:rsidR="00294BDE" w:rsidRDefault="00294BDE" w:rsidP="00294BDE">
      <w:pPr>
        <w:jc w:val="center"/>
      </w:pPr>
    </w:p>
    <w:p w:rsidR="006F42A7" w:rsidRDefault="006F42A7" w:rsidP="006F42A7">
      <w:pPr>
        <w:pStyle w:val="ae"/>
        <w:tabs>
          <w:tab w:val="left" w:pos="2835"/>
        </w:tabs>
        <w:rPr>
          <w:rFonts w:ascii="Academy" w:hAnsi="Academy"/>
          <w:sz w:val="72"/>
          <w:szCs w:val="72"/>
        </w:rPr>
      </w:pPr>
    </w:p>
    <w:p w:rsidR="006F42A7" w:rsidRDefault="006F42A7" w:rsidP="006F42A7">
      <w:pPr>
        <w:pStyle w:val="ae"/>
        <w:tabs>
          <w:tab w:val="left" w:pos="2835"/>
        </w:tabs>
        <w:rPr>
          <w:rFonts w:ascii="Academy" w:hAnsi="Academy"/>
          <w:sz w:val="72"/>
          <w:szCs w:val="72"/>
        </w:rPr>
      </w:pPr>
    </w:p>
    <w:p w:rsidR="006F42A7" w:rsidRPr="0028553C" w:rsidRDefault="006F42A7" w:rsidP="006F42A7">
      <w:pPr>
        <w:pStyle w:val="ae"/>
        <w:tabs>
          <w:tab w:val="left" w:pos="2835"/>
        </w:tabs>
        <w:rPr>
          <w:rFonts w:ascii="Times New Roman" w:hAnsi="Times New Roman"/>
          <w:sz w:val="56"/>
          <w:szCs w:val="56"/>
        </w:rPr>
      </w:pPr>
      <w:r w:rsidRPr="0028553C">
        <w:rPr>
          <w:rFonts w:ascii="Times New Roman" w:hAnsi="Times New Roman"/>
          <w:sz w:val="56"/>
          <w:szCs w:val="56"/>
        </w:rPr>
        <w:t>ПРОГРАММА РАЗВИТИЯ</w:t>
      </w:r>
    </w:p>
    <w:p w:rsidR="006F42A7" w:rsidRDefault="006F42A7" w:rsidP="006F42A7">
      <w:pPr>
        <w:rPr>
          <w:rFonts w:ascii="Calibri" w:eastAsia="Calibri" w:hAnsi="Calibri" w:cs="Times New Roman"/>
          <w:sz w:val="56"/>
          <w:szCs w:val="56"/>
        </w:rPr>
      </w:pPr>
    </w:p>
    <w:p w:rsidR="006F42A7" w:rsidRDefault="006F42A7" w:rsidP="006F42A7">
      <w:pPr>
        <w:pStyle w:val="ae"/>
        <w:tabs>
          <w:tab w:val="left" w:pos="2835"/>
        </w:tabs>
        <w:rPr>
          <w:rFonts w:ascii="Antiqua" w:hAnsi="Antiqua"/>
          <w:sz w:val="32"/>
        </w:rPr>
      </w:pPr>
      <w:r>
        <w:rPr>
          <w:rFonts w:ascii="Antiqua" w:hAnsi="Antiqua"/>
          <w:sz w:val="32"/>
        </w:rPr>
        <w:t xml:space="preserve">МУНИЦИПАЛЬНОГО БЮДЖЕТНОГО ДОШКОЛЬНОГО </w:t>
      </w:r>
    </w:p>
    <w:p w:rsidR="006F42A7" w:rsidRDefault="006F42A7" w:rsidP="006F42A7">
      <w:pPr>
        <w:pStyle w:val="ae"/>
        <w:tabs>
          <w:tab w:val="left" w:pos="2835"/>
        </w:tabs>
        <w:rPr>
          <w:rFonts w:ascii="Antiqua" w:hAnsi="Antiqua"/>
          <w:sz w:val="32"/>
        </w:rPr>
      </w:pPr>
      <w:r>
        <w:rPr>
          <w:rFonts w:ascii="Antiqua" w:hAnsi="Antiqua"/>
          <w:sz w:val="32"/>
        </w:rPr>
        <w:t xml:space="preserve">ОБРАЗОВАТЕЛЬНОГО  УЧРЕЖДЕНИЯ </w:t>
      </w:r>
    </w:p>
    <w:p w:rsidR="006F42A7" w:rsidRDefault="006F42A7" w:rsidP="006F42A7">
      <w:pPr>
        <w:pStyle w:val="ae"/>
        <w:tabs>
          <w:tab w:val="left" w:pos="2835"/>
        </w:tabs>
        <w:rPr>
          <w:rFonts w:ascii="Antiqua" w:hAnsi="Antiqua"/>
          <w:sz w:val="40"/>
        </w:rPr>
      </w:pPr>
      <w:r>
        <w:rPr>
          <w:rFonts w:ascii="Antiqua" w:hAnsi="Antiqua"/>
          <w:sz w:val="40"/>
        </w:rPr>
        <w:t>детский сад  «Чаран»</w:t>
      </w:r>
    </w:p>
    <w:p w:rsidR="006F42A7" w:rsidRPr="007B0DFE" w:rsidRDefault="006F42A7" w:rsidP="006F42A7">
      <w:pPr>
        <w:pStyle w:val="ae"/>
        <w:tabs>
          <w:tab w:val="left" w:pos="2835"/>
        </w:tabs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на 2016- 2021 гг.</w:t>
      </w:r>
    </w:p>
    <w:p w:rsidR="006F42A7" w:rsidRDefault="006F42A7" w:rsidP="006F42A7">
      <w:pPr>
        <w:jc w:val="center"/>
        <w:rPr>
          <w:rFonts w:ascii="Calibri" w:eastAsia="Calibri" w:hAnsi="Calibri" w:cs="Times New Roman"/>
          <w:sz w:val="56"/>
          <w:szCs w:val="56"/>
        </w:rPr>
      </w:pPr>
    </w:p>
    <w:p w:rsidR="006F42A7" w:rsidRDefault="006F42A7" w:rsidP="006F42A7">
      <w:pPr>
        <w:jc w:val="center"/>
        <w:rPr>
          <w:rFonts w:ascii="Calibri" w:eastAsia="Calibri" w:hAnsi="Calibri" w:cs="Times New Roman"/>
          <w:sz w:val="32"/>
          <w:szCs w:val="32"/>
        </w:rPr>
      </w:pPr>
    </w:p>
    <w:p w:rsidR="006F42A7" w:rsidRDefault="006F42A7" w:rsidP="006F42A7">
      <w:pPr>
        <w:jc w:val="center"/>
        <w:rPr>
          <w:rFonts w:ascii="Calibri" w:eastAsia="Calibri" w:hAnsi="Calibri" w:cs="Times New Roman"/>
          <w:sz w:val="32"/>
          <w:szCs w:val="32"/>
        </w:rPr>
      </w:pPr>
    </w:p>
    <w:p w:rsidR="006F42A7" w:rsidRDefault="006F42A7" w:rsidP="006F42A7">
      <w:pPr>
        <w:jc w:val="center"/>
        <w:rPr>
          <w:rFonts w:ascii="Calibri" w:eastAsia="Calibri" w:hAnsi="Calibri" w:cs="Times New Roman"/>
          <w:sz w:val="32"/>
          <w:szCs w:val="32"/>
        </w:rPr>
      </w:pPr>
    </w:p>
    <w:p w:rsidR="006F42A7" w:rsidRDefault="006F42A7" w:rsidP="006F42A7">
      <w:pPr>
        <w:rPr>
          <w:rFonts w:ascii="Calibri" w:eastAsia="Calibri" w:hAnsi="Calibri" w:cs="Times New Roman"/>
          <w:sz w:val="40"/>
          <w:szCs w:val="40"/>
        </w:rPr>
      </w:pPr>
    </w:p>
    <w:p w:rsidR="00294BDE" w:rsidRDefault="00294BDE" w:rsidP="006F42A7">
      <w:pPr>
        <w:jc w:val="center"/>
        <w:rPr>
          <w:sz w:val="28"/>
          <w:szCs w:val="28"/>
        </w:rPr>
      </w:pPr>
    </w:p>
    <w:p w:rsidR="00294BDE" w:rsidRDefault="00294BDE" w:rsidP="006F42A7">
      <w:pPr>
        <w:jc w:val="center"/>
        <w:rPr>
          <w:sz w:val="28"/>
          <w:szCs w:val="28"/>
        </w:rPr>
      </w:pPr>
    </w:p>
    <w:p w:rsidR="006F42A7" w:rsidRPr="00294BDE" w:rsidRDefault="006F42A7" w:rsidP="00294BDE">
      <w:pPr>
        <w:jc w:val="center"/>
        <w:rPr>
          <w:rFonts w:ascii="Calibri" w:eastAsia="Calibri" w:hAnsi="Calibri" w:cs="Times New Roman"/>
          <w:sz w:val="28"/>
          <w:szCs w:val="28"/>
        </w:rPr>
      </w:pPr>
      <w:r>
        <w:rPr>
          <w:sz w:val="28"/>
          <w:szCs w:val="28"/>
        </w:rPr>
        <w:t xml:space="preserve">2016 </w:t>
      </w:r>
      <w:r w:rsidRPr="001166C2">
        <w:rPr>
          <w:rFonts w:ascii="Calibri" w:eastAsia="Calibri" w:hAnsi="Calibri" w:cs="Times New Roman"/>
          <w:sz w:val="28"/>
          <w:szCs w:val="28"/>
        </w:rPr>
        <w:t>г.</w:t>
      </w:r>
    </w:p>
    <w:p w:rsidR="00A775C2" w:rsidRPr="00211643" w:rsidRDefault="00A775C2" w:rsidP="008B00F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lastRenderedPageBreak/>
        <w:t>ОГЛАВЛЕНИЕ</w:t>
      </w:r>
    </w:p>
    <w:p w:rsidR="00A775C2" w:rsidRPr="00211643" w:rsidRDefault="00A775C2" w:rsidP="00A775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Паспорт программы...............................................</w:t>
      </w:r>
      <w:r w:rsidR="008B00FB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.............</w:t>
      </w: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.....</w:t>
      </w:r>
      <w:r w:rsidR="00FB2A3E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............................... 2</w:t>
      </w:r>
    </w:p>
    <w:p w:rsidR="00A775C2" w:rsidRPr="00211643" w:rsidRDefault="00A775C2" w:rsidP="00A775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Пояснительная записка....................................................</w:t>
      </w:r>
      <w:r w:rsidR="008B00FB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............................</w:t>
      </w: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........</w:t>
      </w:r>
      <w:r w:rsidR="00FB2A3E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</w:t>
      </w: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5 </w:t>
      </w:r>
    </w:p>
    <w:p w:rsidR="00A775C2" w:rsidRPr="00211643" w:rsidRDefault="00A775C2" w:rsidP="00A775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I. Информационн</w:t>
      </w:r>
      <w:r w:rsidR="0005271B" w:rsidRPr="0021164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ая часть</w:t>
      </w:r>
    </w:p>
    <w:p w:rsidR="00A775C2" w:rsidRPr="00211643" w:rsidRDefault="00A775C2" w:rsidP="00A775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1. Информационная </w:t>
      </w:r>
      <w:r w:rsidR="00425A8F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справка</w:t>
      </w:r>
      <w:r w:rsidR="008653D2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   ……………………………………</w:t>
      </w:r>
      <w:r w:rsidR="00425A8F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…………</w:t>
      </w:r>
      <w:r w:rsidR="00FB2A3E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….</w:t>
      </w:r>
      <w:r w:rsidR="00425A8F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6</w:t>
      </w:r>
    </w:p>
    <w:p w:rsidR="008653D2" w:rsidRPr="00211643" w:rsidRDefault="00A775C2" w:rsidP="008653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II. Конце</w:t>
      </w:r>
      <w:r w:rsidR="008653D2" w:rsidRPr="0021164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птуально-прогностическая часть </w:t>
      </w:r>
    </w:p>
    <w:p w:rsidR="00A775C2" w:rsidRPr="00211643" w:rsidRDefault="008653D2" w:rsidP="008653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2.1 </w:t>
      </w:r>
      <w:r w:rsidR="00FB2A3E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Концепция П</w:t>
      </w:r>
      <w:r w:rsidR="00A775C2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рограммы развития ……………………………………</w:t>
      </w:r>
      <w:r w:rsidR="00FB2A3E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….</w:t>
      </w:r>
      <w:r w:rsidR="00A775C2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…7</w:t>
      </w:r>
    </w:p>
    <w:p w:rsidR="00A775C2" w:rsidRPr="00211643" w:rsidRDefault="008653D2" w:rsidP="008653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2.2</w:t>
      </w:r>
      <w:r w:rsidR="00A775C2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. </w:t>
      </w: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Предполагаемый результат</w:t>
      </w:r>
      <w:r w:rsidR="00FB2A3E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…………………………………………………10</w:t>
      </w:r>
    </w:p>
    <w:p w:rsidR="008653D2" w:rsidRPr="00211643" w:rsidRDefault="008653D2" w:rsidP="008653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2.3 Элементы риска развития программы</w:t>
      </w:r>
      <w:r w:rsidR="00FB2A3E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……………………………………12</w:t>
      </w:r>
    </w:p>
    <w:p w:rsidR="00A775C2" w:rsidRPr="00211643" w:rsidRDefault="00A775C2" w:rsidP="00A775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III. Процессуально - технологическая часть </w:t>
      </w:r>
    </w:p>
    <w:p w:rsidR="00A775C2" w:rsidRPr="00211643" w:rsidRDefault="00FB2A3E" w:rsidP="008653D2">
      <w:pPr>
        <w:pStyle w:val="a3"/>
        <w:numPr>
          <w:ilvl w:val="1"/>
          <w:numId w:val="2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</w:t>
      </w:r>
      <w:r w:rsidR="00E7617B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Цели и задачи Программы </w:t>
      </w: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развития ДОУ ………………………………12</w:t>
      </w:r>
    </w:p>
    <w:p w:rsidR="00A775C2" w:rsidRPr="00211643" w:rsidRDefault="008653D2" w:rsidP="008653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3.2</w:t>
      </w:r>
      <w:r w:rsidR="00FB2A3E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</w:t>
      </w: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Осно</w:t>
      </w:r>
      <w:r w:rsidR="00E7617B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вные мероприятия по реализации П</w:t>
      </w: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рограммы развития</w:t>
      </w:r>
      <w:r w:rsidR="00A775C2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………</w:t>
      </w:r>
      <w:r w:rsidR="00FB2A3E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…..13</w:t>
      </w:r>
    </w:p>
    <w:p w:rsidR="008653D2" w:rsidRPr="00211643" w:rsidRDefault="008653D2" w:rsidP="00A775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3.3</w:t>
      </w:r>
      <w:r w:rsidR="00FB2A3E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</w:t>
      </w: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Пути</w:t>
      </w:r>
      <w:r w:rsidR="00E7617B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и этапы</w:t>
      </w: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достижение целей и задач  программы развития</w:t>
      </w:r>
      <w:r w:rsidR="00FB2A3E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………..14</w:t>
      </w:r>
    </w:p>
    <w:p w:rsidR="008653D2" w:rsidRPr="00211643" w:rsidRDefault="00FB2A3E" w:rsidP="00A775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3.4.</w:t>
      </w:r>
      <w:r w:rsidR="008653D2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Эталонная модель выпускника ДОУ (как желаемый результат)</w:t>
      </w: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………22</w:t>
      </w:r>
    </w:p>
    <w:p w:rsidR="008653D2" w:rsidRPr="00211643" w:rsidRDefault="008653D2" w:rsidP="008653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3.6 Модель будущего детского сада (как желаемый результат)</w:t>
      </w:r>
      <w:r w:rsidR="00FB2A3E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…………….23</w:t>
      </w:r>
    </w:p>
    <w:p w:rsidR="008653D2" w:rsidRPr="00211643" w:rsidRDefault="002C217B" w:rsidP="002C21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Приложение</w:t>
      </w:r>
      <w:r w:rsidR="00FB2A3E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.........................................................................................................25</w:t>
      </w:r>
    </w:p>
    <w:p w:rsidR="002C217B" w:rsidRPr="00211643" w:rsidRDefault="002C217B" w:rsidP="002C21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9046F2" w:rsidRPr="00211643" w:rsidRDefault="009046F2" w:rsidP="00A775C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9046F2" w:rsidRPr="00211643" w:rsidRDefault="009046F2" w:rsidP="00A775C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9046F2" w:rsidRPr="00211643" w:rsidRDefault="009046F2" w:rsidP="00A775C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9046F2" w:rsidRPr="00211643" w:rsidRDefault="009046F2" w:rsidP="00A775C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1D29A9" w:rsidRPr="00211643" w:rsidRDefault="001D29A9" w:rsidP="002C21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FB2A3E" w:rsidRPr="00211643" w:rsidRDefault="00FB2A3E" w:rsidP="002C21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2C217B" w:rsidRPr="00211643" w:rsidRDefault="002C217B" w:rsidP="002C21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821559" w:rsidRDefault="00821559" w:rsidP="002C21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211643" w:rsidRDefault="00211643" w:rsidP="002C21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211643" w:rsidRDefault="00211643" w:rsidP="002C21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211643" w:rsidRPr="00211643" w:rsidRDefault="00211643" w:rsidP="002C21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A775C2" w:rsidRPr="00211643" w:rsidRDefault="00A775C2" w:rsidP="00A775C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Паспорт Программы развития ДОУ</w:t>
      </w:r>
    </w:p>
    <w:tbl>
      <w:tblPr>
        <w:tblW w:w="10080" w:type="dxa"/>
        <w:jc w:val="center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523"/>
        <w:gridCol w:w="7557"/>
      </w:tblGrid>
      <w:tr w:rsidR="00A775C2" w:rsidRPr="00211643" w:rsidTr="004711BF">
        <w:trPr>
          <w:tblCellSpacing w:w="22" w:type="dxa"/>
          <w:jc w:val="center"/>
        </w:trPr>
        <w:tc>
          <w:tcPr>
            <w:tcW w:w="2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5C2" w:rsidRPr="00211643" w:rsidRDefault="00A775C2" w:rsidP="00CB679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Основания для разработки программы</w:t>
            </w:r>
          </w:p>
        </w:tc>
        <w:tc>
          <w:tcPr>
            <w:tcW w:w="7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75C2" w:rsidRPr="00211643" w:rsidRDefault="002D0F4D" w:rsidP="00CB6794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16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Муниципальное </w:t>
            </w:r>
          </w:p>
          <w:p w:rsidR="00A775C2" w:rsidRPr="00211643" w:rsidRDefault="002D0F4D" w:rsidP="00CB6794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16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бюджетное дошкольное образовательное учреждение</w:t>
            </w:r>
          </w:p>
          <w:p w:rsidR="00A775C2" w:rsidRPr="00211643" w:rsidRDefault="002D0F4D" w:rsidP="00CB6794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16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детский  сад  «Чаран</w:t>
            </w:r>
            <w:r w:rsidR="00A775C2" w:rsidRPr="002116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 w:rsidRPr="002116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с. Лекечен</w:t>
            </w:r>
          </w:p>
        </w:tc>
      </w:tr>
      <w:tr w:rsidR="00A775C2" w:rsidRPr="00211643" w:rsidTr="004711BF">
        <w:trPr>
          <w:tblCellSpacing w:w="22" w:type="dxa"/>
          <w:jc w:val="center"/>
        </w:trPr>
        <w:tc>
          <w:tcPr>
            <w:tcW w:w="2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5C2" w:rsidRPr="00211643" w:rsidRDefault="00A775C2" w:rsidP="00CB679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Назначение программы</w:t>
            </w:r>
          </w:p>
        </w:tc>
        <w:tc>
          <w:tcPr>
            <w:tcW w:w="7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75C2" w:rsidRPr="00211643" w:rsidRDefault="00A775C2" w:rsidP="00CB679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Программа развития предназначена для определения перспективных направлений развития образовательного  учреждения.</w:t>
            </w:r>
          </w:p>
          <w:p w:rsidR="00A775C2" w:rsidRPr="00211643" w:rsidRDefault="00A775C2" w:rsidP="00CB679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 ней отражены главные направления содержания образования и организации воспитания, управление дошкольным учреждением на основе инновационных процессов.</w:t>
            </w:r>
          </w:p>
        </w:tc>
      </w:tr>
      <w:tr w:rsidR="00A775C2" w:rsidRPr="00211643" w:rsidTr="004711BF">
        <w:trPr>
          <w:tblCellSpacing w:w="22" w:type="dxa"/>
          <w:jc w:val="center"/>
        </w:trPr>
        <w:tc>
          <w:tcPr>
            <w:tcW w:w="2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5C2" w:rsidRPr="00211643" w:rsidRDefault="00CB6794" w:rsidP="00CB679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Проблемы</w:t>
            </w:r>
          </w:p>
        </w:tc>
        <w:tc>
          <w:tcPr>
            <w:tcW w:w="7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B6794" w:rsidRPr="00211643" w:rsidRDefault="00CB6794" w:rsidP="00CB679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Отсутствие педагогического коллектива с опытом работы в ДОУ Необходимость  интенсификации педагогического труда, повышение его качества и результативности педагогов к применению современных образовательных технологий.</w:t>
            </w:r>
          </w:p>
          <w:p w:rsidR="00A775C2" w:rsidRPr="00211643" w:rsidRDefault="00A775C2" w:rsidP="00CB679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Недостаточная  готовность и включенность родителей в управление качеством    образования детей через общественно-государственные формы управления </w:t>
            </w:r>
          </w:p>
          <w:p w:rsidR="00A775C2" w:rsidRPr="00211643" w:rsidRDefault="00A775C2" w:rsidP="00CB679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Объективное ухудшение  здоровья поступающих в детский сад детей, отрицательно сказывается на  получени</w:t>
            </w:r>
            <w:r w:rsidR="00CB6794"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 ими качественного образования.</w:t>
            </w:r>
          </w:p>
        </w:tc>
      </w:tr>
      <w:tr w:rsidR="00A775C2" w:rsidRPr="00211643" w:rsidTr="004711BF">
        <w:trPr>
          <w:tblCellSpacing w:w="22" w:type="dxa"/>
          <w:jc w:val="center"/>
        </w:trPr>
        <w:tc>
          <w:tcPr>
            <w:tcW w:w="2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5C2" w:rsidRPr="00211643" w:rsidRDefault="00A775C2" w:rsidP="00CB679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7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75C2" w:rsidRPr="00211643" w:rsidRDefault="002C217B" w:rsidP="00CB679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Программа реализуется в три этапа на</w:t>
            </w:r>
            <w:r w:rsidR="00A775C2"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период </w:t>
            </w:r>
            <w:r w:rsidR="0085519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 2016</w:t>
            </w: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по </w:t>
            </w:r>
            <w:r w:rsidR="00A775C2"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</w:t>
            </w:r>
            <w:r w:rsidR="0085519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A775C2"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гг.</w:t>
            </w:r>
          </w:p>
          <w:p w:rsidR="002C217B" w:rsidRPr="00211643" w:rsidRDefault="002C217B" w:rsidP="00CB679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 этап -  создание системы адаптивного управления ДОУ;</w:t>
            </w:r>
          </w:p>
          <w:p w:rsidR="002C217B" w:rsidRPr="00211643" w:rsidRDefault="002C217B" w:rsidP="00CB679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 этап – управление качеством дошкольного учреждения;</w:t>
            </w:r>
          </w:p>
          <w:p w:rsidR="002C217B" w:rsidRPr="00211643" w:rsidRDefault="002C217B" w:rsidP="00CB679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 этап – создание сохранение и укрепление здоровья на основе здоровьесберегающих технологий.</w:t>
            </w:r>
          </w:p>
        </w:tc>
      </w:tr>
      <w:tr w:rsidR="00A775C2" w:rsidRPr="00211643" w:rsidTr="004711BF">
        <w:trPr>
          <w:tblCellSpacing w:w="22" w:type="dxa"/>
          <w:jc w:val="center"/>
        </w:trPr>
        <w:tc>
          <w:tcPr>
            <w:tcW w:w="2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5C2" w:rsidRPr="00211643" w:rsidRDefault="00A775C2" w:rsidP="00CB679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Название</w:t>
            </w:r>
          </w:p>
          <w:p w:rsidR="00A775C2" w:rsidRPr="00211643" w:rsidRDefault="00A775C2" w:rsidP="00CB679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75C2" w:rsidRPr="00211643" w:rsidRDefault="00A775C2" w:rsidP="00CB6794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Программа развития  муниципального бюджетного дошкольного  образовательного </w:t>
            </w:r>
          </w:p>
          <w:p w:rsidR="00A775C2" w:rsidRPr="00211643" w:rsidRDefault="00A775C2" w:rsidP="002D0F4D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16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детского сада</w:t>
            </w:r>
            <w:r w:rsidR="00CB6794" w:rsidRPr="002116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D0F4D" w:rsidRPr="002116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«Чаран» с. Лекечен</w:t>
            </w:r>
          </w:p>
        </w:tc>
      </w:tr>
      <w:tr w:rsidR="00A775C2" w:rsidRPr="00211643" w:rsidTr="004711BF">
        <w:trPr>
          <w:tblCellSpacing w:w="22" w:type="dxa"/>
          <w:jc w:val="center"/>
        </w:trPr>
        <w:tc>
          <w:tcPr>
            <w:tcW w:w="2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5C2" w:rsidRPr="00211643" w:rsidRDefault="00A775C2" w:rsidP="00CB679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Нормативные документы:</w:t>
            </w:r>
          </w:p>
          <w:p w:rsidR="00A775C2" w:rsidRPr="00211643" w:rsidRDefault="00A775C2" w:rsidP="00CB679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217B" w:rsidRPr="00211643" w:rsidRDefault="00A775C2" w:rsidP="00CB6794">
            <w:pPr>
              <w:pStyle w:val="a3"/>
              <w:numPr>
                <w:ilvl w:val="0"/>
                <w:numId w:val="3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Конституция РФ</w:t>
            </w:r>
            <w:r w:rsidR="002C217B"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от 25 декабря 1993 года, с изменениями от 30.12.2008</w:t>
            </w: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;</w:t>
            </w:r>
          </w:p>
          <w:p w:rsidR="002C217B" w:rsidRPr="00211643" w:rsidRDefault="002C217B" w:rsidP="00CB6794">
            <w:pPr>
              <w:pStyle w:val="a3"/>
              <w:numPr>
                <w:ilvl w:val="0"/>
                <w:numId w:val="3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Конвенция о правах ребенка</w:t>
            </w:r>
          </w:p>
          <w:p w:rsidR="00A775C2" w:rsidRPr="00211643" w:rsidRDefault="002C217B" w:rsidP="00CB6794">
            <w:pPr>
              <w:pStyle w:val="1"/>
              <w:numPr>
                <w:ilvl w:val="0"/>
                <w:numId w:val="31"/>
              </w:numPr>
              <w:spacing w:line="360" w:lineRule="auto"/>
              <w:jc w:val="both"/>
              <w:rPr>
                <w:b/>
                <w:bCs/>
                <w:kern w:val="36"/>
                <w:sz w:val="24"/>
                <w:szCs w:val="24"/>
              </w:rPr>
            </w:pPr>
            <w:r w:rsidRPr="00211643">
              <w:rPr>
                <w:bCs/>
                <w:kern w:val="36"/>
                <w:sz w:val="24"/>
                <w:szCs w:val="24"/>
              </w:rPr>
              <w:t>Федеральный закон Российской Федерации от 29 декабря 2012 г. N 273-ФЗ "Об образовании в Российской Федерации"</w:t>
            </w:r>
            <w:r w:rsidR="00A775C2" w:rsidRPr="00211643">
              <w:rPr>
                <w:color w:val="000000" w:themeColor="text1"/>
                <w:sz w:val="24"/>
                <w:szCs w:val="24"/>
              </w:rPr>
              <w:t>;</w:t>
            </w:r>
          </w:p>
          <w:p w:rsidR="00A775C2" w:rsidRPr="00211643" w:rsidRDefault="002C217B" w:rsidP="00CB6794">
            <w:pPr>
              <w:pStyle w:val="a3"/>
              <w:numPr>
                <w:ilvl w:val="0"/>
                <w:numId w:val="3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Приказ Министерства образования и науки Российской </w:t>
            </w: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Федерации № 1155 от 17.10.2013 «Об утверждении Федерального государственного образовательного стандарта дошкольного образования»;</w:t>
            </w:r>
          </w:p>
          <w:p w:rsidR="002C217B" w:rsidRPr="00211643" w:rsidRDefault="002C217B" w:rsidP="00CB6794">
            <w:pPr>
              <w:pStyle w:val="a3"/>
              <w:numPr>
                <w:ilvl w:val="0"/>
                <w:numId w:val="3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Санитарно-эпидемиологические правила и нормативы для ДОО (СанПиНы 2.1.3049-13)</w:t>
            </w:r>
          </w:p>
          <w:p w:rsidR="002C217B" w:rsidRPr="00211643" w:rsidRDefault="002C217B" w:rsidP="00CB6794">
            <w:pPr>
              <w:pStyle w:val="1"/>
              <w:numPr>
                <w:ilvl w:val="0"/>
                <w:numId w:val="31"/>
              </w:numPr>
              <w:spacing w:line="36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211643">
              <w:rPr>
                <w:color w:val="000000"/>
                <w:sz w:val="24"/>
                <w:szCs w:val="24"/>
              </w:rPr>
              <w:t>Приказ Министерства образования и науки Российской Федерации от 30 августа 2013 г. № 1014 «Об утверждении порядка организации и осуществления образовательной деятельности по основным общеобразовательным программам - образовательным программам дошкольного образования»</w:t>
            </w:r>
          </w:p>
          <w:p w:rsidR="00CB6794" w:rsidRPr="00211643" w:rsidRDefault="00D469C8" w:rsidP="00CB6794">
            <w:pPr>
              <w:pStyle w:val="a3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Устав ДОУ</w:t>
            </w:r>
            <w:r w:rsidR="00CB6794" w:rsidRPr="002116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775C2" w:rsidRPr="00211643" w:rsidTr="004711BF">
        <w:trPr>
          <w:tblCellSpacing w:w="22" w:type="dxa"/>
          <w:jc w:val="center"/>
        </w:trPr>
        <w:tc>
          <w:tcPr>
            <w:tcW w:w="2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5C2" w:rsidRPr="00211643" w:rsidRDefault="00A775C2" w:rsidP="00CB679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Цели</w:t>
            </w:r>
          </w:p>
        </w:tc>
        <w:tc>
          <w:tcPr>
            <w:tcW w:w="7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75C2" w:rsidRPr="00211643" w:rsidRDefault="00A775C2" w:rsidP="00CB679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Обеспечение доступности и высокого качества образования адекватного со</w:t>
            </w:r>
            <w:r w:rsidR="00CB6794" w:rsidRPr="0021164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циальным  потребностям общества</w:t>
            </w:r>
            <w:r w:rsidRPr="0021164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A775C2" w:rsidRPr="00211643" w:rsidRDefault="00A775C2" w:rsidP="00CB679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Создание условий для развития личности дошкольника с высоким уровнем готовности к школе на основе формирования, сохранения и укрепления его физического, психического и нравственного здоровья как наиболее высокой общечеловеческой ценности. </w:t>
            </w:r>
          </w:p>
          <w:p w:rsidR="00A775C2" w:rsidRPr="00211643" w:rsidRDefault="00A775C2" w:rsidP="00CB679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Повышение качества образования и воспитания в ДОУ через внедрение современных педагогических технол</w:t>
            </w:r>
            <w:r w:rsidR="00CB6794"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огий, в том числе информационно </w:t>
            </w: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коммуникационных.</w:t>
            </w:r>
          </w:p>
        </w:tc>
      </w:tr>
      <w:tr w:rsidR="00A775C2" w:rsidRPr="00211643" w:rsidTr="004711BF">
        <w:trPr>
          <w:tblCellSpacing w:w="22" w:type="dxa"/>
          <w:jc w:val="center"/>
        </w:trPr>
        <w:tc>
          <w:tcPr>
            <w:tcW w:w="2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5C2" w:rsidRPr="00211643" w:rsidRDefault="00A775C2" w:rsidP="00CB679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Задачи</w:t>
            </w:r>
          </w:p>
          <w:p w:rsidR="00A775C2" w:rsidRPr="00211643" w:rsidRDefault="00A775C2" w:rsidP="00CB679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75C2" w:rsidRPr="00211643" w:rsidRDefault="00A775C2" w:rsidP="00CB6794">
            <w:pPr>
              <w:pStyle w:val="a3"/>
              <w:numPr>
                <w:ilvl w:val="0"/>
                <w:numId w:val="4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Создавать условия для охраны и укрепление психофизического здоровья ребёнка; </w:t>
            </w:r>
          </w:p>
          <w:p w:rsidR="00A775C2" w:rsidRPr="00211643" w:rsidRDefault="00A775C2" w:rsidP="00CB6794">
            <w:pPr>
              <w:pStyle w:val="a3"/>
              <w:numPr>
                <w:ilvl w:val="0"/>
                <w:numId w:val="4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Строить образовательный процесс путем использования инновационных технологий;</w:t>
            </w:r>
          </w:p>
          <w:p w:rsidR="00A775C2" w:rsidRPr="00211643" w:rsidRDefault="00A775C2" w:rsidP="00CB6794">
            <w:pPr>
              <w:pStyle w:val="a3"/>
              <w:numPr>
                <w:ilvl w:val="0"/>
                <w:numId w:val="3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Подготовить детей к успешному обучению в школе и социальной адаптации;</w:t>
            </w:r>
          </w:p>
          <w:p w:rsidR="00A775C2" w:rsidRPr="00211643" w:rsidRDefault="00A775C2" w:rsidP="00CB6794">
            <w:pPr>
              <w:pStyle w:val="a3"/>
              <w:numPr>
                <w:ilvl w:val="0"/>
                <w:numId w:val="3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 Обогащать духовный  мир ребенка; </w:t>
            </w:r>
          </w:p>
          <w:p w:rsidR="00A775C2" w:rsidRPr="00211643" w:rsidRDefault="00A775C2" w:rsidP="00CB6794">
            <w:pPr>
              <w:pStyle w:val="a3"/>
              <w:numPr>
                <w:ilvl w:val="0"/>
                <w:numId w:val="3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Повышение воспитательных возможностей семьи.</w:t>
            </w:r>
          </w:p>
          <w:p w:rsidR="00A775C2" w:rsidRPr="00211643" w:rsidRDefault="00A775C2" w:rsidP="00CB6794">
            <w:pPr>
              <w:pStyle w:val="a3"/>
              <w:numPr>
                <w:ilvl w:val="0"/>
                <w:numId w:val="3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Формировать художественно-творческие способности детей </w:t>
            </w:r>
          </w:p>
          <w:p w:rsidR="00A775C2" w:rsidRPr="00211643" w:rsidRDefault="00A775C2" w:rsidP="00CB6794">
            <w:pPr>
              <w:pStyle w:val="a3"/>
              <w:numPr>
                <w:ilvl w:val="0"/>
                <w:numId w:val="3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Разработать и овладеть методикой комплексной диагностики здоровья и развития детей, мониторингом отслежива</w:t>
            </w:r>
            <w:r w:rsidR="00CB6794"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ния эффективности </w:t>
            </w: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образовательного процесса; </w:t>
            </w:r>
          </w:p>
          <w:p w:rsidR="00A775C2" w:rsidRPr="00211643" w:rsidRDefault="00A775C2" w:rsidP="00CB6794">
            <w:pPr>
              <w:pStyle w:val="a3"/>
              <w:numPr>
                <w:ilvl w:val="0"/>
                <w:numId w:val="3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 Развивать систему управления ДОУ на основе повышения </w:t>
            </w: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компетентности родителей по вопросам взаимодействия с детским садом.</w:t>
            </w:r>
          </w:p>
        </w:tc>
      </w:tr>
      <w:tr w:rsidR="00A775C2" w:rsidRPr="00211643" w:rsidTr="004711BF">
        <w:trPr>
          <w:tblCellSpacing w:w="22" w:type="dxa"/>
          <w:jc w:val="center"/>
        </w:trPr>
        <w:tc>
          <w:tcPr>
            <w:tcW w:w="2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5C2" w:rsidRPr="00211643" w:rsidRDefault="00A775C2" w:rsidP="00CB679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Ожидаемые результаты:</w:t>
            </w:r>
          </w:p>
          <w:p w:rsidR="00A775C2" w:rsidRPr="00211643" w:rsidRDefault="00A775C2" w:rsidP="00CB679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75C2" w:rsidRPr="00211643" w:rsidRDefault="00A775C2" w:rsidP="00CB6794">
            <w:pPr>
              <w:pStyle w:val="a3"/>
              <w:numPr>
                <w:ilvl w:val="0"/>
                <w:numId w:val="33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Создание  качественного  дошкольного образования.</w:t>
            </w:r>
          </w:p>
          <w:p w:rsidR="00A775C2" w:rsidRPr="00211643" w:rsidRDefault="00A775C2" w:rsidP="00CB6794">
            <w:pPr>
              <w:pStyle w:val="a3"/>
              <w:numPr>
                <w:ilvl w:val="0"/>
                <w:numId w:val="33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Более успешная социализация детей и адаптация к школьной жизни.</w:t>
            </w:r>
          </w:p>
          <w:p w:rsidR="00A775C2" w:rsidRPr="00211643" w:rsidRDefault="00A775C2" w:rsidP="00CB6794">
            <w:pPr>
              <w:pStyle w:val="a3"/>
              <w:numPr>
                <w:ilvl w:val="0"/>
                <w:numId w:val="33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Реализация государственных стандартов дошкольно</w:t>
            </w:r>
            <w:r w:rsidR="00CB6794"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го образования и их превышение.</w:t>
            </w:r>
          </w:p>
          <w:p w:rsidR="00A775C2" w:rsidRPr="00211643" w:rsidRDefault="00A775C2" w:rsidP="00CB6794">
            <w:pPr>
              <w:pStyle w:val="a3"/>
              <w:numPr>
                <w:ilvl w:val="0"/>
                <w:numId w:val="33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Улу</w:t>
            </w:r>
            <w:r w:rsidR="00CB6794"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чшение состояния здоровья детей.</w:t>
            </w:r>
          </w:p>
          <w:p w:rsidR="00A775C2" w:rsidRPr="00211643" w:rsidRDefault="00A775C2" w:rsidP="00CB6794">
            <w:pPr>
              <w:pStyle w:val="a3"/>
              <w:numPr>
                <w:ilvl w:val="0"/>
                <w:numId w:val="33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Доступность системы дополн</w:t>
            </w:r>
            <w:r w:rsidR="00CB6794" w:rsidRPr="002116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ительного образования.</w:t>
            </w:r>
          </w:p>
        </w:tc>
      </w:tr>
    </w:tbl>
    <w:p w:rsidR="001D29A9" w:rsidRPr="00211643" w:rsidRDefault="001D29A9" w:rsidP="002C217B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</w:p>
    <w:p w:rsidR="002C217B" w:rsidRPr="00211643" w:rsidRDefault="002C217B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4"/>
          <w:szCs w:val="24"/>
        </w:rPr>
      </w:pPr>
    </w:p>
    <w:p w:rsidR="004711BF" w:rsidRPr="00211643" w:rsidRDefault="004711BF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4"/>
          <w:szCs w:val="24"/>
        </w:rPr>
      </w:pPr>
    </w:p>
    <w:p w:rsidR="004711BF" w:rsidRPr="00211643" w:rsidRDefault="004711BF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4"/>
          <w:szCs w:val="24"/>
        </w:rPr>
      </w:pPr>
    </w:p>
    <w:p w:rsidR="004711BF" w:rsidRPr="00211643" w:rsidRDefault="004711BF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4"/>
          <w:szCs w:val="24"/>
        </w:rPr>
      </w:pPr>
    </w:p>
    <w:p w:rsidR="004711BF" w:rsidRPr="00211643" w:rsidRDefault="004711BF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4"/>
          <w:szCs w:val="24"/>
        </w:rPr>
      </w:pPr>
    </w:p>
    <w:p w:rsidR="004711BF" w:rsidRPr="00211643" w:rsidRDefault="004711BF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4"/>
          <w:szCs w:val="24"/>
        </w:rPr>
      </w:pPr>
    </w:p>
    <w:p w:rsidR="004711BF" w:rsidRPr="00211643" w:rsidRDefault="004711BF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4"/>
          <w:szCs w:val="24"/>
        </w:rPr>
      </w:pPr>
    </w:p>
    <w:p w:rsidR="004711BF" w:rsidRPr="00211643" w:rsidRDefault="004711BF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4"/>
          <w:szCs w:val="24"/>
        </w:rPr>
      </w:pPr>
    </w:p>
    <w:p w:rsidR="004711BF" w:rsidRPr="00211643" w:rsidRDefault="004711BF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4"/>
          <w:szCs w:val="24"/>
        </w:rPr>
      </w:pPr>
    </w:p>
    <w:p w:rsidR="004711BF" w:rsidRPr="00211643" w:rsidRDefault="004711BF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4"/>
          <w:szCs w:val="24"/>
        </w:rPr>
      </w:pPr>
    </w:p>
    <w:p w:rsidR="004711BF" w:rsidRPr="00211643" w:rsidRDefault="004711BF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4"/>
          <w:szCs w:val="24"/>
        </w:rPr>
      </w:pPr>
    </w:p>
    <w:p w:rsidR="004711BF" w:rsidRPr="00211643" w:rsidRDefault="004711BF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4"/>
          <w:szCs w:val="24"/>
        </w:rPr>
      </w:pPr>
    </w:p>
    <w:p w:rsidR="004711BF" w:rsidRPr="00211643" w:rsidRDefault="004711BF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4"/>
          <w:szCs w:val="24"/>
        </w:rPr>
      </w:pPr>
    </w:p>
    <w:p w:rsidR="004711BF" w:rsidRPr="00211643" w:rsidRDefault="004711BF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4"/>
          <w:szCs w:val="24"/>
        </w:rPr>
      </w:pPr>
    </w:p>
    <w:p w:rsidR="004711BF" w:rsidRPr="00211643" w:rsidRDefault="004711BF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4"/>
          <w:szCs w:val="24"/>
        </w:rPr>
      </w:pPr>
    </w:p>
    <w:p w:rsidR="004711BF" w:rsidRPr="00211643" w:rsidRDefault="004711BF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4"/>
          <w:szCs w:val="24"/>
        </w:rPr>
      </w:pPr>
    </w:p>
    <w:p w:rsidR="004711BF" w:rsidRPr="00211643" w:rsidRDefault="004711BF" w:rsidP="00D84A92">
      <w:pPr>
        <w:pStyle w:val="101"/>
        <w:shd w:val="clear" w:color="auto" w:fill="auto"/>
        <w:tabs>
          <w:tab w:val="left" w:pos="3973"/>
        </w:tabs>
        <w:spacing w:line="240" w:lineRule="auto"/>
        <w:ind w:firstLine="0"/>
        <w:rPr>
          <w:i/>
          <w:sz w:val="24"/>
          <w:szCs w:val="24"/>
        </w:rPr>
      </w:pPr>
    </w:p>
    <w:p w:rsidR="00D84A92" w:rsidRPr="00211643" w:rsidRDefault="00D84A92" w:rsidP="00D84A92">
      <w:pPr>
        <w:pStyle w:val="101"/>
        <w:shd w:val="clear" w:color="auto" w:fill="auto"/>
        <w:tabs>
          <w:tab w:val="left" w:pos="3973"/>
        </w:tabs>
        <w:spacing w:line="240" w:lineRule="auto"/>
        <w:ind w:firstLine="0"/>
        <w:rPr>
          <w:i/>
          <w:sz w:val="24"/>
          <w:szCs w:val="24"/>
        </w:rPr>
      </w:pPr>
    </w:p>
    <w:p w:rsidR="004711BF" w:rsidRPr="00211643" w:rsidRDefault="004711BF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4"/>
          <w:szCs w:val="24"/>
        </w:rPr>
      </w:pPr>
    </w:p>
    <w:p w:rsidR="004711BF" w:rsidRPr="00211643" w:rsidRDefault="004711BF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4"/>
          <w:szCs w:val="24"/>
        </w:rPr>
      </w:pPr>
    </w:p>
    <w:p w:rsidR="004711BF" w:rsidRPr="00211643" w:rsidRDefault="004711BF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4"/>
          <w:szCs w:val="24"/>
        </w:rPr>
      </w:pPr>
    </w:p>
    <w:p w:rsidR="004711BF" w:rsidRPr="00211643" w:rsidRDefault="004711BF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4"/>
          <w:szCs w:val="24"/>
        </w:rPr>
      </w:pPr>
    </w:p>
    <w:p w:rsidR="004711BF" w:rsidRPr="00211643" w:rsidRDefault="004711BF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4"/>
          <w:szCs w:val="24"/>
        </w:rPr>
      </w:pPr>
    </w:p>
    <w:p w:rsidR="00D84A92" w:rsidRPr="00211643" w:rsidRDefault="00D84A92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4"/>
          <w:szCs w:val="24"/>
        </w:rPr>
      </w:pPr>
    </w:p>
    <w:p w:rsidR="00D84A92" w:rsidRPr="00211643" w:rsidRDefault="00D84A92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4"/>
          <w:szCs w:val="24"/>
        </w:rPr>
      </w:pPr>
    </w:p>
    <w:p w:rsidR="00D84A92" w:rsidRPr="00211643" w:rsidRDefault="00D84A92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4"/>
          <w:szCs w:val="24"/>
        </w:rPr>
      </w:pPr>
    </w:p>
    <w:p w:rsidR="00D84A92" w:rsidRPr="00211643" w:rsidRDefault="00D84A92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4"/>
          <w:szCs w:val="24"/>
        </w:rPr>
      </w:pPr>
    </w:p>
    <w:p w:rsidR="00D84A92" w:rsidRPr="00211643" w:rsidRDefault="00D84A92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4"/>
          <w:szCs w:val="24"/>
        </w:rPr>
      </w:pPr>
    </w:p>
    <w:p w:rsidR="009D1A62" w:rsidRPr="00211643" w:rsidRDefault="009D1A62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4"/>
          <w:szCs w:val="24"/>
        </w:rPr>
      </w:pPr>
    </w:p>
    <w:p w:rsidR="009D1A62" w:rsidRPr="00211643" w:rsidRDefault="009D1A62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4"/>
          <w:szCs w:val="24"/>
        </w:rPr>
      </w:pPr>
    </w:p>
    <w:p w:rsidR="009D1A62" w:rsidRPr="00211643" w:rsidRDefault="009D1A62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4"/>
          <w:szCs w:val="24"/>
        </w:rPr>
      </w:pPr>
    </w:p>
    <w:p w:rsidR="009D1A62" w:rsidRDefault="009D1A62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4"/>
          <w:szCs w:val="24"/>
        </w:rPr>
      </w:pPr>
    </w:p>
    <w:p w:rsidR="00211643" w:rsidRDefault="00211643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4"/>
          <w:szCs w:val="24"/>
        </w:rPr>
      </w:pPr>
    </w:p>
    <w:p w:rsidR="00211643" w:rsidRDefault="00211643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4"/>
          <w:szCs w:val="24"/>
        </w:rPr>
      </w:pPr>
    </w:p>
    <w:p w:rsidR="00211643" w:rsidRPr="00211643" w:rsidRDefault="00211643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4"/>
          <w:szCs w:val="24"/>
        </w:rPr>
      </w:pPr>
    </w:p>
    <w:p w:rsidR="009D1A62" w:rsidRPr="00211643" w:rsidRDefault="009D1A62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4"/>
          <w:szCs w:val="24"/>
        </w:rPr>
      </w:pPr>
    </w:p>
    <w:p w:rsidR="00D84A92" w:rsidRPr="00211643" w:rsidRDefault="00D84A92" w:rsidP="001D29A9">
      <w:pPr>
        <w:pStyle w:val="101"/>
        <w:shd w:val="clear" w:color="auto" w:fill="auto"/>
        <w:tabs>
          <w:tab w:val="left" w:pos="3973"/>
        </w:tabs>
        <w:spacing w:line="240" w:lineRule="auto"/>
        <w:ind w:left="420" w:firstLine="0"/>
        <w:jc w:val="center"/>
        <w:rPr>
          <w:i/>
          <w:sz w:val="24"/>
          <w:szCs w:val="24"/>
        </w:rPr>
      </w:pPr>
    </w:p>
    <w:p w:rsidR="008B00FB" w:rsidRPr="00211643" w:rsidRDefault="008B00FB" w:rsidP="008B00FB">
      <w:pPr>
        <w:pStyle w:val="6140"/>
        <w:keepNext/>
        <w:keepLines/>
        <w:shd w:val="clear" w:color="auto" w:fill="auto"/>
        <w:spacing w:before="0" w:line="240" w:lineRule="auto"/>
        <w:ind w:firstLine="709"/>
        <w:jc w:val="right"/>
        <w:outlineLvl w:val="9"/>
        <w:rPr>
          <w:rStyle w:val="6140pt"/>
          <w:rFonts w:ascii="Times New Roman" w:hAnsi="Times New Roman" w:cs="Times New Roman"/>
          <w:sz w:val="24"/>
          <w:szCs w:val="24"/>
        </w:rPr>
      </w:pPr>
    </w:p>
    <w:p w:rsidR="00A775C2" w:rsidRPr="00211643" w:rsidRDefault="00A775C2" w:rsidP="004711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ПОЯСНИТЕЛЬНАЯ ЗАПИСКА</w:t>
      </w:r>
    </w:p>
    <w:p w:rsidR="00CB6794" w:rsidRPr="00211643" w:rsidRDefault="00CB6794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</w:p>
    <w:p w:rsidR="00A775C2" w:rsidRPr="00211643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Актуальность</w:t>
      </w: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разработки </w:t>
      </w:r>
      <w:r w:rsidR="008B00FB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рограммы развития ДОУ обусловлена изменениями в государственно-политическом устройстве и социально-экономической жизни страны. Важной задачей является усиление воспитательного потенциала дошкольного учреждения, обеспечение психолого-педагогического сопровождения каждого воспитанника.</w:t>
      </w:r>
    </w:p>
    <w:p w:rsidR="00A775C2" w:rsidRPr="00211643" w:rsidRDefault="0005271B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775C2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Программа развития ДОУ  на 201</w:t>
      </w:r>
      <w:r w:rsidR="006F17F8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="00A775C2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-2017 гг. является управленческим документом.</w:t>
      </w:r>
    </w:p>
    <w:p w:rsidR="00A775C2" w:rsidRPr="00211643" w:rsidRDefault="00A775C2" w:rsidP="008B00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Проблема качества дошкольного образования в последние годы приобрела не только актуальный, но и значимый характер. В современных усло</w:t>
      </w:r>
      <w:r w:rsidR="008B00FB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виях реформирования образования </w:t>
      </w: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ДОУ представляет собой открытую и развивающуюся систему. Основным результатом её жизнедеятельности должно стать успешное взаимодействие с социумом, осваивая которое дошкольное образовательное учреждение становится мощным средством социализации личности. Особую значимость, в связи с этим, приобретает планирование работы образовательного учреждения.</w:t>
      </w:r>
    </w:p>
    <w:p w:rsidR="00A775C2" w:rsidRPr="00211643" w:rsidRDefault="00A775C2" w:rsidP="008B00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Необходимость выстроить  стратегию развития детского сада и введение данной программы обусловлена разработкой и внедрением новых подходов и педагогических технологий. Общество имеет два важнейших института передачи своего культурного опыта - это семья и образование. Единство целей семьи и образовательного учреждения  как общественных институтов - это наследование культурного опыта, обеспечивающего жизнедеятельность общества, развитие и становление национального сознания, формирование валеологического отношения к образовательному процессу и экологического отношения к природе.</w:t>
      </w:r>
    </w:p>
    <w:p w:rsidR="00D84A92" w:rsidRPr="00211643" w:rsidRDefault="0005271B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775C2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Появление  ДОУ связано как с желанием родителей поднять уровень развития детей, укрепить их здоровье, развить у них те или иные способности, подготовить их к обучению в школе, так и с изменениями в системе образования. Эти изменения призваны обеспечить населенные пункты качественными дошкольными учреждениями, которые будут соответствовать требованиям государственных образовательных стандартов.  </w:t>
      </w:r>
    </w:p>
    <w:p w:rsidR="00A775C2" w:rsidRPr="00211643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Расширять спектр предоставляемых оздоровител</w:t>
      </w:r>
      <w:r w:rsidR="0005271B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ьных услуг, формировать культуру</w:t>
      </w: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здорового образа жизни семьи, создавать услови</w:t>
      </w:r>
      <w:r w:rsidR="0005271B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</w:t>
      </w: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для участия всех заинтересованных субъектов в управлении качественным образованием в ДОУ, повышение профессионального мастерства педагогов, обучение молодых специалистов, участие в конкурсном движении, создание стройной системы методического и дидактического обеспечения, удобной для использования  педагогами в ежедневной работе – вот главные приоритеты </w:t>
      </w:r>
      <w:r w:rsidR="0005271B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работе </w:t>
      </w: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нового дошкольного образовательного </w:t>
      </w:r>
      <w:r w:rsidR="002D0F4D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учреждения  «Чаран</w:t>
      </w: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».</w:t>
      </w:r>
    </w:p>
    <w:p w:rsidR="00A775C2" w:rsidRPr="00211643" w:rsidRDefault="00A775C2" w:rsidP="00052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предложенной Программе предусмотрено:  </w:t>
      </w:r>
    </w:p>
    <w:p w:rsidR="00A775C2" w:rsidRPr="00211643" w:rsidRDefault="001D29A9" w:rsidP="00CB6794">
      <w:pPr>
        <w:pStyle w:val="a3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Поэтапное в</w:t>
      </w:r>
      <w:r w:rsidR="00A775C2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ведение </w:t>
      </w: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ФГОС образовательных </w:t>
      </w:r>
      <w:r w:rsidR="00A775C2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услуг</w:t>
      </w: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В результате</w:t>
      </w:r>
      <w:r w:rsidR="00A775C2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 дети  должны быть вовлечены в различные виды деятельности, творческие занятия, культурные, познавательные и спортивные мероприятия, в ходе которых они, накапливая эмоционально - чувственный опыт, учатся придумывать, сочинять, понимать и осваивать новое, быть открытыми и способными выражать собственные мысли, уметь принимать решения и помогать друг другу.</w:t>
      </w:r>
    </w:p>
    <w:p w:rsidR="00A775C2" w:rsidRPr="00211643" w:rsidRDefault="0005271B" w:rsidP="00CB6794">
      <w:pPr>
        <w:pStyle w:val="a3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</w:t>
      </w:r>
      <w:r w:rsidR="00A775C2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оздание системы адаптивного управления дошкольным учреждением.</w:t>
      </w:r>
    </w:p>
    <w:p w:rsidR="00CB6794" w:rsidRPr="00211643" w:rsidRDefault="0005271B" w:rsidP="00D84A92">
      <w:pPr>
        <w:pStyle w:val="a3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План программных мер, действий, мероприятий, обеспечивающих развитие образовательного учреждения с учетом ресурсного обеспечения.</w:t>
      </w:r>
    </w:p>
    <w:p w:rsidR="00CB6794" w:rsidRPr="00211643" w:rsidRDefault="00CB6794" w:rsidP="001D29A9">
      <w:pPr>
        <w:pStyle w:val="a3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CB6794" w:rsidRPr="00211643" w:rsidRDefault="00CB6794" w:rsidP="001D29A9">
      <w:pPr>
        <w:pStyle w:val="a3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1D29A9" w:rsidRPr="00211643" w:rsidRDefault="001D29A9" w:rsidP="001D29A9">
      <w:pPr>
        <w:pStyle w:val="a3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II. ИНФОРМАЦИОННАЯ ЧАСТЬ</w:t>
      </w:r>
    </w:p>
    <w:p w:rsidR="001D29A9" w:rsidRPr="00211643" w:rsidRDefault="001D29A9" w:rsidP="001D29A9">
      <w:pPr>
        <w:pStyle w:val="a3"/>
        <w:numPr>
          <w:ilvl w:val="1"/>
          <w:numId w:val="29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Информационная справка</w:t>
      </w:r>
      <w:r w:rsidR="00CB6794" w:rsidRPr="00211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1D29A9" w:rsidRPr="00211643" w:rsidRDefault="00D64BB8" w:rsidP="001D29A9">
      <w:pPr>
        <w:pStyle w:val="a3"/>
        <w:spacing w:before="100" w:beforeAutospacing="1" w:after="100" w:afterAutospacing="1" w:line="240" w:lineRule="auto"/>
        <w:ind w:left="142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Общие сведения о ДОУ</w:t>
      </w:r>
    </w:p>
    <w:p w:rsidR="00D64BB8" w:rsidRPr="00211643" w:rsidRDefault="00D64BB8" w:rsidP="00D64BB8">
      <w:pPr>
        <w:pStyle w:val="a3"/>
        <w:spacing w:after="0" w:line="240" w:lineRule="auto"/>
        <w:ind w:left="142" w:firstLine="56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Муниципальное бюджетное образоват</w:t>
      </w:r>
      <w:r w:rsidR="002D0F4D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ельное дошкольное учреждения  «Чаран</w:t>
      </w:r>
      <w:r w:rsidR="002C217B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 расположено по адре</w:t>
      </w:r>
      <w:r w:rsidR="002D0F4D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су: РС(Я)</w:t>
      </w: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2D0F4D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Вилюйский улус, с. Лекечен, ул. Центральная 13</w:t>
      </w: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D64BB8" w:rsidRPr="00211643" w:rsidRDefault="001C760D" w:rsidP="00D64BB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Учредитель: </w:t>
      </w:r>
      <w:r w:rsidR="002D0F4D" w:rsidRPr="002116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администрации Вилюйского</w:t>
      </w:r>
      <w:r w:rsidR="00D64BB8" w:rsidRPr="002116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района.</w:t>
      </w:r>
    </w:p>
    <w:p w:rsidR="00D64BB8" w:rsidRPr="00211643" w:rsidRDefault="00D64BB8" w:rsidP="00D64BB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Здание ДОУ </w:t>
      </w:r>
      <w:r w:rsidR="002D0F4D" w:rsidRPr="00211643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приспособленное</w:t>
      </w:r>
      <w:r w:rsidRPr="002116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CB6794" w:rsidRPr="00211643" w:rsidRDefault="00D64BB8" w:rsidP="00D64BB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eastAsia="Times New Roman" w:hAnsi="Times New Roman" w:cs="Times New Roman"/>
          <w:sz w:val="24"/>
          <w:szCs w:val="24"/>
          <w:lang w:eastAsia="ar-SA"/>
        </w:rPr>
        <w:t>Согласно специфике дошкольного учреждения режим пребывания детей в детском саду должен быть пятидневный</w:t>
      </w:r>
      <w:r w:rsidR="00CB6794" w:rsidRPr="00211643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D64BB8" w:rsidRPr="00211643" w:rsidRDefault="00D64BB8" w:rsidP="00D64BB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eastAsia="Times New Roman" w:hAnsi="Times New Roman" w:cs="Times New Roman"/>
          <w:sz w:val="24"/>
          <w:szCs w:val="24"/>
          <w:lang w:eastAsia="ar-SA"/>
        </w:rPr>
        <w:t>Фактическая мощность – 2</w:t>
      </w:r>
      <w:r w:rsidR="002D0F4D" w:rsidRPr="002116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групп</w:t>
      </w:r>
      <w:r w:rsidRPr="002116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r w:rsidR="002D0F4D" w:rsidRPr="00211643">
        <w:rPr>
          <w:rFonts w:ascii="Times New Roman" w:eastAsia="Times New Roman" w:hAnsi="Times New Roman" w:cs="Times New Roman"/>
          <w:sz w:val="24"/>
          <w:szCs w:val="24"/>
          <w:lang w:eastAsia="ar-SA"/>
        </w:rPr>
        <w:t>50 детей</w:t>
      </w:r>
    </w:p>
    <w:p w:rsidR="00593DB2" w:rsidRPr="00211643" w:rsidRDefault="00593DB2" w:rsidP="00593DB2">
      <w:pPr>
        <w:pStyle w:val="a3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11643">
        <w:rPr>
          <w:rFonts w:ascii="Times New Roman" w:hAnsi="Times New Roman" w:cs="Times New Roman"/>
          <w:sz w:val="24"/>
          <w:szCs w:val="24"/>
        </w:rPr>
        <w:t xml:space="preserve">Детский сад работает по пятидневной рабочей неделе с 10,5-часовым пребыванием, </w:t>
      </w:r>
      <w:r w:rsidRPr="00211643">
        <w:rPr>
          <w:rFonts w:ascii="Times New Roman" w:hAnsi="Times New Roman" w:cs="Times New Roman"/>
          <w:iCs/>
          <w:spacing w:val="-11"/>
          <w:sz w:val="24"/>
          <w:szCs w:val="24"/>
        </w:rPr>
        <w:t>выходными днями в субботу и  воскресенье.</w:t>
      </w:r>
      <w:r w:rsidRPr="00211643">
        <w:rPr>
          <w:rFonts w:ascii="Times New Roman" w:hAnsi="Times New Roman" w:cs="Times New Roman"/>
          <w:sz w:val="24"/>
          <w:szCs w:val="24"/>
        </w:rPr>
        <w:t xml:space="preserve">  В 3-х группах детского сада воспитываются дети в возрасте от 3 года до 7 лет, которые комплектованы по разновозрастному принципу. Во второй младшей группе -15 детей, в средней группе -15 детей, в старше-подготовительной группе-20 детей.</w:t>
      </w:r>
    </w:p>
    <w:p w:rsidR="00593DB2" w:rsidRPr="00211643" w:rsidRDefault="00593DB2" w:rsidP="00593DB2">
      <w:pPr>
        <w:pStyle w:val="a3"/>
        <w:ind w:left="0" w:firstLine="851"/>
        <w:jc w:val="both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  <w:r w:rsidRPr="00211643">
        <w:rPr>
          <w:rFonts w:ascii="Times New Roman" w:hAnsi="Times New Roman" w:cs="Times New Roman"/>
          <w:color w:val="000000"/>
          <w:spacing w:val="-11"/>
          <w:sz w:val="24"/>
          <w:szCs w:val="24"/>
        </w:rPr>
        <w:t>Воспитание и обучение в МБДОУ ведется на якутском языке. Создаются условия  для изучения русского языка  как государственного языка Российской Федерации.</w:t>
      </w:r>
    </w:p>
    <w:p w:rsidR="00A37D47" w:rsidRPr="00211643" w:rsidRDefault="00593DB2" w:rsidP="00A37D47">
      <w:pPr>
        <w:pStyle w:val="ac"/>
        <w:ind w:left="284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211643">
        <w:rPr>
          <w:rFonts w:ascii="Times New Roman" w:hAnsi="Times New Roman"/>
          <w:sz w:val="24"/>
          <w:szCs w:val="24"/>
          <w:lang w:eastAsia="ar-SA"/>
        </w:rPr>
        <w:t xml:space="preserve">Детский сад реализует </w:t>
      </w:r>
      <w:r w:rsidR="00A37D47" w:rsidRPr="00211643">
        <w:rPr>
          <w:rFonts w:ascii="Times New Roman" w:hAnsi="Times New Roman"/>
          <w:color w:val="000000"/>
          <w:sz w:val="24"/>
          <w:szCs w:val="24"/>
          <w:lang w:eastAsia="ru-RU"/>
        </w:rPr>
        <w:t>основную общеобразовательную программу «От рождения до школы» под редакцией Н.Е.Вераксы, Т.С.Комаровой, М.А.Васильевой</w:t>
      </w:r>
    </w:p>
    <w:p w:rsidR="00A37D47" w:rsidRPr="00211643" w:rsidRDefault="00A37D47" w:rsidP="00A37D47">
      <w:pPr>
        <w:pStyle w:val="ac"/>
        <w:numPr>
          <w:ilvl w:val="0"/>
          <w:numId w:val="36"/>
        </w:numPr>
        <w:jc w:val="both"/>
        <w:rPr>
          <w:rFonts w:ascii="Times New Roman" w:hAnsi="Times New Roman"/>
          <w:sz w:val="24"/>
          <w:szCs w:val="24"/>
        </w:rPr>
      </w:pPr>
      <w:r w:rsidRPr="00211643">
        <w:rPr>
          <w:rFonts w:ascii="Times New Roman" w:hAnsi="Times New Roman"/>
          <w:sz w:val="24"/>
          <w:szCs w:val="24"/>
        </w:rPr>
        <w:t>Региональный компонент учебно-воспитательного процесса реализуется на основе</w:t>
      </w:r>
      <w:r w:rsidRPr="00211643">
        <w:rPr>
          <w:rFonts w:ascii="Times New Roman" w:hAnsi="Times New Roman"/>
          <w:b/>
          <w:sz w:val="24"/>
          <w:szCs w:val="24"/>
        </w:rPr>
        <w:t xml:space="preserve"> </w:t>
      </w:r>
      <w:r w:rsidRPr="00211643">
        <w:rPr>
          <w:rFonts w:ascii="Times New Roman" w:hAnsi="Times New Roman"/>
          <w:sz w:val="24"/>
          <w:szCs w:val="24"/>
        </w:rPr>
        <w:t xml:space="preserve">Базисной программы национальных детских садов РС(Я) «Тосхол» под редакцией Л.П.Лепчиковой, Харитоновой М.Н. </w:t>
      </w:r>
    </w:p>
    <w:p w:rsidR="00D64BB8" w:rsidRPr="00211643" w:rsidRDefault="00D64BB8" w:rsidP="00D64BB8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</w:pPr>
      <w:r w:rsidRPr="00211643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>Характеристика социального окружения ДОУ</w:t>
      </w:r>
      <w:r w:rsidR="00CB6794" w:rsidRPr="00211643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>.</w:t>
      </w:r>
    </w:p>
    <w:p w:rsidR="00D64BB8" w:rsidRPr="00211643" w:rsidRDefault="00D64BB8" w:rsidP="00D64BB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Дошкольное образовательное учреждение находится в центре поселка, что способствует удовлетворению  потребности  родителей в образовательных услугах. </w:t>
      </w:r>
    </w:p>
    <w:p w:rsidR="00D64BB8" w:rsidRPr="00211643" w:rsidRDefault="00D64BB8" w:rsidP="00D64BB8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eastAsia="Times New Roman" w:hAnsi="Times New Roman" w:cs="Times New Roman"/>
          <w:sz w:val="24"/>
          <w:szCs w:val="24"/>
          <w:lang w:eastAsia="ar-SA"/>
        </w:rPr>
        <w:t>В ближайшем окружении от детского сада находятся: базовая школа МБОУ «</w:t>
      </w:r>
      <w:r w:rsidR="00923C80" w:rsidRPr="002116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Лекеченская </w:t>
      </w:r>
      <w:r w:rsidRPr="002116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СОШ», </w:t>
      </w:r>
      <w:r w:rsidR="00A37D47" w:rsidRPr="00211643">
        <w:rPr>
          <w:rFonts w:ascii="Times New Roman" w:eastAsia="Times New Roman" w:hAnsi="Times New Roman" w:cs="Times New Roman"/>
          <w:sz w:val="24"/>
          <w:szCs w:val="24"/>
          <w:lang w:eastAsia="ar-SA"/>
        </w:rPr>
        <w:t>СДК «Сайдам»</w:t>
      </w:r>
      <w:r w:rsidRPr="00211643">
        <w:rPr>
          <w:rFonts w:ascii="Times New Roman" w:eastAsia="Times New Roman" w:hAnsi="Times New Roman" w:cs="Times New Roman"/>
          <w:sz w:val="24"/>
          <w:szCs w:val="24"/>
          <w:lang w:eastAsia="ar-SA"/>
        </w:rPr>
        <w:t>, библиотека, магазины, сельская администрация. Такое удобное расположение даёт возможность привлекать ресурсы социального партнерства для разностороннего развития наших воспитанников, их социализации, а также совместно с вышеперечисленными организациями и семьями воспитанников разрабатывать и реализовывать различные социальные проекты, акции и мероприятия социального характера.</w:t>
      </w:r>
    </w:p>
    <w:p w:rsidR="006F17F8" w:rsidRPr="00211643" w:rsidRDefault="006F17F8" w:rsidP="006F17F8">
      <w:pPr>
        <w:rPr>
          <w:rFonts w:ascii="Times New Roman" w:hAnsi="Times New Roman" w:cs="Times New Roman"/>
          <w:sz w:val="24"/>
          <w:szCs w:val="24"/>
        </w:rPr>
      </w:pPr>
      <w:r w:rsidRPr="00211643">
        <w:rPr>
          <w:rFonts w:ascii="Times New Roman" w:hAnsi="Times New Roman" w:cs="Times New Roman"/>
          <w:sz w:val="24"/>
          <w:szCs w:val="24"/>
        </w:rPr>
        <w:t>-</w:t>
      </w:r>
      <w:r w:rsidRPr="00211643">
        <w:rPr>
          <w:rFonts w:ascii="Times New Roman" w:hAnsi="Times New Roman" w:cs="Times New Roman"/>
          <w:b/>
          <w:sz w:val="24"/>
          <w:szCs w:val="24"/>
          <w:u w:val="single"/>
        </w:rPr>
        <w:t>Музей «Балыксыт бала5ана»</w:t>
      </w:r>
      <w:r w:rsidRPr="00211643">
        <w:rPr>
          <w:rFonts w:ascii="Times New Roman" w:hAnsi="Times New Roman" w:cs="Times New Roman"/>
          <w:sz w:val="24"/>
          <w:szCs w:val="24"/>
        </w:rPr>
        <w:t xml:space="preserve"> – представляет возможность получения научно–познавательной информации, ознакомление с социальной действительностью, историей, культурой, природой родного края, страны.</w:t>
      </w:r>
    </w:p>
    <w:p w:rsidR="006F17F8" w:rsidRPr="00211643" w:rsidRDefault="006F17F8" w:rsidP="006F17F8">
      <w:pPr>
        <w:rPr>
          <w:rFonts w:ascii="Times New Roman" w:hAnsi="Times New Roman" w:cs="Times New Roman"/>
          <w:sz w:val="24"/>
          <w:szCs w:val="24"/>
        </w:rPr>
      </w:pPr>
      <w:r w:rsidRPr="00211643">
        <w:rPr>
          <w:rFonts w:ascii="Times New Roman" w:hAnsi="Times New Roman" w:cs="Times New Roman"/>
          <w:sz w:val="24"/>
          <w:szCs w:val="24"/>
        </w:rPr>
        <w:t xml:space="preserve">- </w:t>
      </w:r>
      <w:r w:rsidRPr="00211643">
        <w:rPr>
          <w:rFonts w:ascii="Times New Roman" w:hAnsi="Times New Roman" w:cs="Times New Roman"/>
          <w:b/>
          <w:sz w:val="24"/>
          <w:szCs w:val="24"/>
          <w:u w:val="single"/>
        </w:rPr>
        <w:t>СДК «Сайдам»</w:t>
      </w:r>
      <w:r w:rsidRPr="00211643">
        <w:rPr>
          <w:rFonts w:ascii="Times New Roman" w:hAnsi="Times New Roman" w:cs="Times New Roman"/>
          <w:sz w:val="24"/>
          <w:szCs w:val="24"/>
        </w:rPr>
        <w:t>- являются условиями организации культурно – массовых мероприятий ДОУ в плане реализации задач нравственного и эстетического воспитания.</w:t>
      </w:r>
    </w:p>
    <w:p w:rsidR="006F17F8" w:rsidRPr="00211643" w:rsidRDefault="006F17F8" w:rsidP="006F17F8">
      <w:pPr>
        <w:rPr>
          <w:rFonts w:ascii="Times New Roman" w:hAnsi="Times New Roman" w:cs="Times New Roman"/>
          <w:sz w:val="24"/>
          <w:szCs w:val="24"/>
        </w:rPr>
      </w:pPr>
      <w:r w:rsidRPr="00211643">
        <w:rPr>
          <w:rFonts w:ascii="Times New Roman" w:hAnsi="Times New Roman" w:cs="Times New Roman"/>
          <w:b/>
          <w:sz w:val="24"/>
          <w:szCs w:val="24"/>
        </w:rPr>
        <w:t>- Б</w:t>
      </w:r>
      <w:r w:rsidRPr="00211643">
        <w:rPr>
          <w:rFonts w:ascii="Times New Roman" w:hAnsi="Times New Roman" w:cs="Times New Roman"/>
          <w:b/>
          <w:sz w:val="24"/>
          <w:szCs w:val="24"/>
          <w:u w:val="single"/>
        </w:rPr>
        <w:t>иблиотека</w:t>
      </w:r>
      <w:r w:rsidRPr="00211643">
        <w:rPr>
          <w:rFonts w:ascii="Times New Roman" w:hAnsi="Times New Roman" w:cs="Times New Roman"/>
          <w:sz w:val="24"/>
          <w:szCs w:val="24"/>
        </w:rPr>
        <w:t xml:space="preserve"> – помогает решать задачи приобщения детей к литературе, воспитывать любовь к книге, расширять представление детей об окружающем мире.</w:t>
      </w:r>
    </w:p>
    <w:p w:rsidR="006F17F8" w:rsidRPr="00211643" w:rsidRDefault="006F17F8" w:rsidP="006F17F8">
      <w:pPr>
        <w:rPr>
          <w:rFonts w:ascii="Times New Roman" w:hAnsi="Times New Roman" w:cs="Times New Roman"/>
          <w:sz w:val="24"/>
          <w:szCs w:val="24"/>
        </w:rPr>
      </w:pPr>
      <w:r w:rsidRPr="00211643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211643">
        <w:rPr>
          <w:rFonts w:ascii="Times New Roman" w:hAnsi="Times New Roman" w:cs="Times New Roman"/>
          <w:b/>
          <w:sz w:val="24"/>
          <w:szCs w:val="24"/>
          <w:u w:val="single"/>
        </w:rPr>
        <w:t>ФАП</w:t>
      </w:r>
      <w:r w:rsidRPr="00211643">
        <w:rPr>
          <w:rFonts w:ascii="Times New Roman" w:hAnsi="Times New Roman" w:cs="Times New Roman"/>
          <w:sz w:val="24"/>
          <w:szCs w:val="24"/>
        </w:rPr>
        <w:t xml:space="preserve"> – находиться в непосредственном сотрудничестве с детским садом в плане охраны, укрепления здоровья детей, профилактики заболеваемости, мониторинга физического развития каждого ребёнка. </w:t>
      </w:r>
    </w:p>
    <w:p w:rsidR="006F17F8" w:rsidRPr="00211643" w:rsidRDefault="006F17F8" w:rsidP="006F17F8">
      <w:pPr>
        <w:rPr>
          <w:rFonts w:ascii="Times New Roman" w:hAnsi="Times New Roman" w:cs="Times New Roman"/>
          <w:sz w:val="24"/>
          <w:szCs w:val="24"/>
        </w:rPr>
      </w:pPr>
      <w:r w:rsidRPr="00211643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211643">
        <w:rPr>
          <w:rFonts w:ascii="Times New Roman" w:hAnsi="Times New Roman" w:cs="Times New Roman"/>
          <w:b/>
          <w:sz w:val="24"/>
          <w:szCs w:val="24"/>
          <w:u w:val="single"/>
        </w:rPr>
        <w:t xml:space="preserve"> Школа  </w:t>
      </w:r>
      <w:r w:rsidRPr="0021164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11643">
        <w:rPr>
          <w:rFonts w:ascii="Times New Roman" w:hAnsi="Times New Roman" w:cs="Times New Roman"/>
          <w:sz w:val="24"/>
          <w:szCs w:val="24"/>
        </w:rPr>
        <w:t xml:space="preserve"> осуществляют преемственность в вопросе подготовки детей к обучению в школе: совместные семинары, открытые уроки и занятия, экскурсии детей подготовительной группы в школу, родительские собрания и т.п.</w:t>
      </w:r>
    </w:p>
    <w:p w:rsidR="006F17F8" w:rsidRPr="00211643" w:rsidRDefault="006F17F8" w:rsidP="006F17F8">
      <w:pPr>
        <w:rPr>
          <w:rFonts w:ascii="Times New Roman" w:hAnsi="Times New Roman" w:cs="Times New Roman"/>
          <w:sz w:val="24"/>
          <w:szCs w:val="24"/>
        </w:rPr>
      </w:pPr>
      <w:r w:rsidRPr="00211643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211643">
        <w:rPr>
          <w:rFonts w:ascii="Times New Roman" w:hAnsi="Times New Roman" w:cs="Times New Roman"/>
          <w:b/>
          <w:sz w:val="24"/>
          <w:szCs w:val="24"/>
          <w:u w:val="single"/>
        </w:rPr>
        <w:t>Управление образования</w:t>
      </w:r>
      <w:r w:rsidRPr="00211643">
        <w:rPr>
          <w:rFonts w:ascii="Times New Roman" w:hAnsi="Times New Roman" w:cs="Times New Roman"/>
          <w:sz w:val="24"/>
          <w:szCs w:val="24"/>
        </w:rPr>
        <w:t xml:space="preserve"> – нормативно-правовое и программно-методическое обеспечение содержания педагогического процесса.</w:t>
      </w:r>
    </w:p>
    <w:p w:rsidR="00D64BB8" w:rsidRPr="00211643" w:rsidRDefault="006F17F8" w:rsidP="006F17F8">
      <w:pPr>
        <w:rPr>
          <w:rFonts w:ascii="Times New Roman" w:hAnsi="Times New Roman" w:cs="Times New Roman"/>
          <w:sz w:val="24"/>
          <w:szCs w:val="24"/>
        </w:rPr>
      </w:pPr>
      <w:r w:rsidRPr="00211643">
        <w:rPr>
          <w:rFonts w:ascii="Times New Roman" w:hAnsi="Times New Roman" w:cs="Times New Roman"/>
          <w:sz w:val="24"/>
          <w:szCs w:val="24"/>
        </w:rPr>
        <w:t xml:space="preserve">- </w:t>
      </w:r>
      <w:r w:rsidRPr="00211643">
        <w:rPr>
          <w:rFonts w:ascii="Times New Roman" w:hAnsi="Times New Roman" w:cs="Times New Roman"/>
          <w:b/>
          <w:sz w:val="24"/>
          <w:szCs w:val="24"/>
          <w:u w:val="single"/>
        </w:rPr>
        <w:t>Другие ДОУ</w:t>
      </w:r>
      <w:r w:rsidRPr="00211643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Pr="00211643">
        <w:rPr>
          <w:rFonts w:ascii="Times New Roman" w:hAnsi="Times New Roman" w:cs="Times New Roman"/>
          <w:sz w:val="24"/>
          <w:szCs w:val="24"/>
        </w:rPr>
        <w:t xml:space="preserve"> обобщение и обмен педагогическим опытом.</w:t>
      </w:r>
    </w:p>
    <w:p w:rsidR="00D64BB8" w:rsidRPr="00211643" w:rsidRDefault="00D64BB8" w:rsidP="00D64BB8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</w:pPr>
      <w:r w:rsidRPr="00211643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>Примерное кадровое обеспечение образовательного процесса.</w:t>
      </w:r>
    </w:p>
    <w:p w:rsidR="00D64BB8" w:rsidRPr="00211643" w:rsidRDefault="00D64BB8" w:rsidP="00D64BB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eastAsia="Times New Roman" w:hAnsi="Times New Roman" w:cs="Times New Roman"/>
          <w:sz w:val="24"/>
          <w:szCs w:val="24"/>
          <w:lang w:eastAsia="ar-SA"/>
        </w:rPr>
        <w:t>Заведующий – 1;</w:t>
      </w:r>
    </w:p>
    <w:p w:rsidR="00923C80" w:rsidRPr="00211643" w:rsidRDefault="00923C80" w:rsidP="00D64BB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eastAsia="Times New Roman" w:hAnsi="Times New Roman" w:cs="Times New Roman"/>
          <w:sz w:val="24"/>
          <w:szCs w:val="24"/>
          <w:lang w:eastAsia="ar-SA"/>
        </w:rPr>
        <w:t>Старший воспитатель-1</w:t>
      </w:r>
    </w:p>
    <w:p w:rsidR="00D64BB8" w:rsidRPr="00211643" w:rsidRDefault="00D64BB8" w:rsidP="00D64BB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Воспитатели – </w:t>
      </w:r>
      <w:r w:rsidR="00923C80" w:rsidRPr="002116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4 </w:t>
      </w:r>
    </w:p>
    <w:p w:rsidR="00D64BB8" w:rsidRPr="00211643" w:rsidRDefault="002C217B" w:rsidP="00D64BB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eastAsia="Times New Roman" w:hAnsi="Times New Roman" w:cs="Times New Roman"/>
          <w:sz w:val="24"/>
          <w:szCs w:val="24"/>
          <w:lang w:eastAsia="ar-SA"/>
        </w:rPr>
        <w:t>Педагог-психолог – 1 чел.</w:t>
      </w:r>
    </w:p>
    <w:p w:rsidR="00D64BB8" w:rsidRPr="00211643" w:rsidRDefault="00D64BB8" w:rsidP="00D64BB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64BB8" w:rsidRPr="00211643" w:rsidRDefault="00D64BB8" w:rsidP="00D64BB8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</w:pPr>
      <w:r w:rsidRPr="00211643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>Образовательный уровень и уровень квалификации педагогических работников ДОУ:</w:t>
      </w:r>
    </w:p>
    <w:p w:rsidR="00D64BB8" w:rsidRPr="00211643" w:rsidRDefault="00D64BB8" w:rsidP="00D64BB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-педагоги должны иметь высшее </w:t>
      </w:r>
      <w:r w:rsidR="00CB6794" w:rsidRPr="002116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профессиональное </w:t>
      </w:r>
      <w:r w:rsidRPr="00211643">
        <w:rPr>
          <w:rFonts w:ascii="Times New Roman" w:eastAsia="Times New Roman" w:hAnsi="Times New Roman" w:cs="Times New Roman"/>
          <w:sz w:val="24"/>
          <w:szCs w:val="24"/>
          <w:lang w:eastAsia="ar-SA"/>
        </w:rPr>
        <w:t>образование или среднеспециальное в с</w:t>
      </w:r>
      <w:r w:rsidR="00CB6794" w:rsidRPr="00211643">
        <w:rPr>
          <w:rFonts w:ascii="Times New Roman" w:eastAsia="Times New Roman" w:hAnsi="Times New Roman" w:cs="Times New Roman"/>
          <w:sz w:val="24"/>
          <w:szCs w:val="24"/>
          <w:lang w:eastAsia="ar-SA"/>
        </w:rPr>
        <w:t>оответствие занимаемой должностью.</w:t>
      </w:r>
    </w:p>
    <w:p w:rsidR="00D64BB8" w:rsidRPr="00211643" w:rsidRDefault="00D64BB8" w:rsidP="00D64BB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F17F8" w:rsidRPr="00211643" w:rsidRDefault="006F17F8" w:rsidP="006F17F8">
      <w:pPr>
        <w:pStyle w:val="a7"/>
        <w:spacing w:before="0" w:after="0"/>
        <w:jc w:val="center"/>
        <w:rPr>
          <w:b/>
          <w:bCs/>
        </w:rPr>
      </w:pPr>
      <w:r w:rsidRPr="00211643">
        <w:rPr>
          <w:b/>
          <w:bCs/>
        </w:rPr>
        <w:t>Социальный паспорт МБДОУ  «Чаран» на  2016 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7"/>
        <w:gridCol w:w="7997"/>
        <w:gridCol w:w="918"/>
      </w:tblGrid>
      <w:tr w:rsidR="006F17F8" w:rsidRPr="00211643" w:rsidTr="00070870">
        <w:tc>
          <w:tcPr>
            <w:tcW w:w="675" w:type="dxa"/>
          </w:tcPr>
          <w:p w:rsidR="006F17F8" w:rsidRPr="00211643" w:rsidRDefault="006F17F8" w:rsidP="00070870">
            <w:pPr>
              <w:pStyle w:val="a7"/>
              <w:spacing w:before="0" w:after="0"/>
              <w:jc w:val="center"/>
            </w:pPr>
            <w:r w:rsidRPr="00211643">
              <w:t>1</w:t>
            </w:r>
          </w:p>
        </w:tc>
        <w:tc>
          <w:tcPr>
            <w:tcW w:w="8505" w:type="dxa"/>
          </w:tcPr>
          <w:p w:rsidR="006F17F8" w:rsidRPr="00211643" w:rsidRDefault="006F17F8" w:rsidP="00070870">
            <w:pPr>
              <w:pStyle w:val="a7"/>
              <w:spacing w:after="0"/>
            </w:pPr>
            <w:r w:rsidRPr="00211643">
              <w:t>Всего семей</w:t>
            </w:r>
          </w:p>
        </w:tc>
        <w:tc>
          <w:tcPr>
            <w:tcW w:w="957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43</w:t>
            </w:r>
          </w:p>
        </w:tc>
      </w:tr>
      <w:tr w:rsidR="006F17F8" w:rsidRPr="00211643" w:rsidTr="00070870">
        <w:tc>
          <w:tcPr>
            <w:tcW w:w="675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2</w:t>
            </w:r>
          </w:p>
        </w:tc>
        <w:tc>
          <w:tcPr>
            <w:tcW w:w="8505" w:type="dxa"/>
          </w:tcPr>
          <w:p w:rsidR="006F17F8" w:rsidRPr="00211643" w:rsidRDefault="006F17F8" w:rsidP="00070870">
            <w:pPr>
              <w:pStyle w:val="a7"/>
              <w:spacing w:after="0"/>
            </w:pPr>
            <w:r w:rsidRPr="00211643">
              <w:t>Кол-во неблагополучных семей</w:t>
            </w:r>
          </w:p>
        </w:tc>
        <w:tc>
          <w:tcPr>
            <w:tcW w:w="957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-</w:t>
            </w:r>
          </w:p>
        </w:tc>
      </w:tr>
      <w:tr w:rsidR="006F17F8" w:rsidRPr="00211643" w:rsidTr="00070870">
        <w:tc>
          <w:tcPr>
            <w:tcW w:w="675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3</w:t>
            </w:r>
          </w:p>
        </w:tc>
        <w:tc>
          <w:tcPr>
            <w:tcW w:w="8505" w:type="dxa"/>
          </w:tcPr>
          <w:p w:rsidR="006F17F8" w:rsidRPr="00211643" w:rsidRDefault="006F17F8" w:rsidP="00070870">
            <w:pPr>
              <w:pStyle w:val="a7"/>
              <w:spacing w:after="0"/>
            </w:pPr>
            <w:r w:rsidRPr="00211643">
              <w:t>Кол-во детей в них до 14 лет</w:t>
            </w:r>
          </w:p>
        </w:tc>
        <w:tc>
          <w:tcPr>
            <w:tcW w:w="957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12</w:t>
            </w:r>
          </w:p>
        </w:tc>
      </w:tr>
      <w:tr w:rsidR="006F17F8" w:rsidRPr="00211643" w:rsidTr="00070870">
        <w:tc>
          <w:tcPr>
            <w:tcW w:w="675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4</w:t>
            </w:r>
          </w:p>
        </w:tc>
        <w:tc>
          <w:tcPr>
            <w:tcW w:w="8505" w:type="dxa"/>
          </w:tcPr>
          <w:p w:rsidR="006F17F8" w:rsidRPr="00211643" w:rsidRDefault="006F17F8" w:rsidP="00070870">
            <w:pPr>
              <w:pStyle w:val="a7"/>
              <w:spacing w:after="0"/>
            </w:pPr>
            <w:r w:rsidRPr="00211643">
              <w:t>Кол-во полных семей</w:t>
            </w:r>
          </w:p>
        </w:tc>
        <w:tc>
          <w:tcPr>
            <w:tcW w:w="957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40</w:t>
            </w:r>
          </w:p>
        </w:tc>
      </w:tr>
      <w:tr w:rsidR="006F17F8" w:rsidRPr="00211643" w:rsidTr="00070870">
        <w:tc>
          <w:tcPr>
            <w:tcW w:w="675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5</w:t>
            </w:r>
          </w:p>
        </w:tc>
        <w:tc>
          <w:tcPr>
            <w:tcW w:w="8505" w:type="dxa"/>
          </w:tcPr>
          <w:p w:rsidR="006F17F8" w:rsidRPr="00211643" w:rsidRDefault="006F17F8" w:rsidP="00070870">
            <w:pPr>
              <w:pStyle w:val="a7"/>
              <w:spacing w:after="0"/>
            </w:pPr>
            <w:r w:rsidRPr="00211643">
              <w:t>Кол-во неполных семей</w:t>
            </w:r>
          </w:p>
        </w:tc>
        <w:tc>
          <w:tcPr>
            <w:tcW w:w="957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10</w:t>
            </w:r>
          </w:p>
        </w:tc>
      </w:tr>
      <w:tr w:rsidR="006F17F8" w:rsidRPr="00211643" w:rsidTr="00070870">
        <w:tc>
          <w:tcPr>
            <w:tcW w:w="675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6</w:t>
            </w:r>
          </w:p>
        </w:tc>
        <w:tc>
          <w:tcPr>
            <w:tcW w:w="8505" w:type="dxa"/>
          </w:tcPr>
          <w:p w:rsidR="006F17F8" w:rsidRPr="00211643" w:rsidRDefault="006F17F8" w:rsidP="00070870">
            <w:pPr>
              <w:pStyle w:val="a7"/>
              <w:spacing w:after="0"/>
            </w:pPr>
            <w:r w:rsidRPr="00211643">
              <w:t>Кол-во детей под опекой, взятых в семью</w:t>
            </w:r>
          </w:p>
        </w:tc>
        <w:tc>
          <w:tcPr>
            <w:tcW w:w="957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-</w:t>
            </w:r>
          </w:p>
        </w:tc>
      </w:tr>
      <w:tr w:rsidR="006F17F8" w:rsidRPr="00211643" w:rsidTr="00070870">
        <w:tc>
          <w:tcPr>
            <w:tcW w:w="675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7</w:t>
            </w:r>
          </w:p>
        </w:tc>
        <w:tc>
          <w:tcPr>
            <w:tcW w:w="8505" w:type="dxa"/>
          </w:tcPr>
          <w:p w:rsidR="006F17F8" w:rsidRPr="00211643" w:rsidRDefault="006F17F8" w:rsidP="00070870">
            <w:pPr>
              <w:pStyle w:val="a7"/>
              <w:spacing w:after="0"/>
            </w:pPr>
            <w:r w:rsidRPr="00211643">
              <w:t>Кол-во многодетных семей (3 и более детей)</w:t>
            </w:r>
          </w:p>
        </w:tc>
        <w:tc>
          <w:tcPr>
            <w:tcW w:w="957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13</w:t>
            </w:r>
          </w:p>
        </w:tc>
      </w:tr>
      <w:tr w:rsidR="006F17F8" w:rsidRPr="00211643" w:rsidTr="00070870">
        <w:tc>
          <w:tcPr>
            <w:tcW w:w="675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8</w:t>
            </w:r>
          </w:p>
        </w:tc>
        <w:tc>
          <w:tcPr>
            <w:tcW w:w="8505" w:type="dxa"/>
          </w:tcPr>
          <w:p w:rsidR="006F17F8" w:rsidRPr="00211643" w:rsidRDefault="006F17F8" w:rsidP="00070870">
            <w:pPr>
              <w:pStyle w:val="a7"/>
              <w:spacing w:after="0"/>
            </w:pPr>
            <w:r w:rsidRPr="00211643">
              <w:t>Кол-во семей с ребенком инвалидом</w:t>
            </w:r>
          </w:p>
        </w:tc>
        <w:tc>
          <w:tcPr>
            <w:tcW w:w="957" w:type="dxa"/>
          </w:tcPr>
          <w:p w:rsidR="006F17F8" w:rsidRPr="00211643" w:rsidRDefault="006F42A7" w:rsidP="00070870">
            <w:pPr>
              <w:pStyle w:val="a7"/>
              <w:spacing w:after="0"/>
              <w:jc w:val="center"/>
            </w:pPr>
            <w:r>
              <w:t>2</w:t>
            </w:r>
          </w:p>
        </w:tc>
      </w:tr>
      <w:tr w:rsidR="006F17F8" w:rsidRPr="00211643" w:rsidTr="00070870">
        <w:tc>
          <w:tcPr>
            <w:tcW w:w="675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9</w:t>
            </w:r>
          </w:p>
        </w:tc>
        <w:tc>
          <w:tcPr>
            <w:tcW w:w="8505" w:type="dxa"/>
          </w:tcPr>
          <w:p w:rsidR="006F17F8" w:rsidRPr="00211643" w:rsidRDefault="006F17F8" w:rsidP="00070870">
            <w:pPr>
              <w:pStyle w:val="a7"/>
              <w:spacing w:after="0"/>
            </w:pPr>
            <w:r w:rsidRPr="00211643">
              <w:t>Кол-во семей, где родители инвалиды 1-2 группы</w:t>
            </w:r>
          </w:p>
        </w:tc>
        <w:tc>
          <w:tcPr>
            <w:tcW w:w="957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-</w:t>
            </w:r>
          </w:p>
        </w:tc>
      </w:tr>
      <w:tr w:rsidR="006F17F8" w:rsidRPr="00211643" w:rsidTr="00070870">
        <w:tc>
          <w:tcPr>
            <w:tcW w:w="675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10</w:t>
            </w:r>
          </w:p>
        </w:tc>
        <w:tc>
          <w:tcPr>
            <w:tcW w:w="8505" w:type="dxa"/>
          </w:tcPr>
          <w:p w:rsidR="006F17F8" w:rsidRPr="00211643" w:rsidRDefault="006F17F8" w:rsidP="00070870">
            <w:pPr>
              <w:pStyle w:val="a7"/>
              <w:spacing w:after="0"/>
            </w:pPr>
            <w:r w:rsidRPr="00211643">
              <w:t>Семьи матерей-одиночек</w:t>
            </w:r>
          </w:p>
        </w:tc>
        <w:tc>
          <w:tcPr>
            <w:tcW w:w="957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7</w:t>
            </w:r>
          </w:p>
        </w:tc>
      </w:tr>
      <w:tr w:rsidR="006F17F8" w:rsidRPr="00211643" w:rsidTr="00070870">
        <w:tc>
          <w:tcPr>
            <w:tcW w:w="675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11</w:t>
            </w:r>
          </w:p>
        </w:tc>
        <w:tc>
          <w:tcPr>
            <w:tcW w:w="8505" w:type="dxa"/>
          </w:tcPr>
          <w:p w:rsidR="006F17F8" w:rsidRPr="00211643" w:rsidRDefault="006F17F8" w:rsidP="00070870">
            <w:pPr>
              <w:pStyle w:val="a7"/>
              <w:spacing w:after="0"/>
            </w:pPr>
            <w:r w:rsidRPr="00211643">
              <w:t>Кол-во семей одна мама (разведенная, вдова)</w:t>
            </w:r>
          </w:p>
        </w:tc>
        <w:tc>
          <w:tcPr>
            <w:tcW w:w="957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-</w:t>
            </w:r>
          </w:p>
        </w:tc>
      </w:tr>
      <w:tr w:rsidR="006F17F8" w:rsidRPr="00211643" w:rsidTr="00070870">
        <w:tc>
          <w:tcPr>
            <w:tcW w:w="675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12</w:t>
            </w:r>
          </w:p>
        </w:tc>
        <w:tc>
          <w:tcPr>
            <w:tcW w:w="8505" w:type="dxa"/>
          </w:tcPr>
          <w:p w:rsidR="006F17F8" w:rsidRPr="00211643" w:rsidRDefault="006F17F8" w:rsidP="00070870">
            <w:pPr>
              <w:pStyle w:val="a7"/>
              <w:spacing w:after="0"/>
            </w:pPr>
            <w:r w:rsidRPr="00211643">
              <w:t>Семьи с неработающими родителями</w:t>
            </w:r>
          </w:p>
        </w:tc>
        <w:tc>
          <w:tcPr>
            <w:tcW w:w="957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1</w:t>
            </w:r>
          </w:p>
        </w:tc>
      </w:tr>
      <w:tr w:rsidR="006F17F8" w:rsidRPr="00211643" w:rsidTr="00070870">
        <w:tc>
          <w:tcPr>
            <w:tcW w:w="675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13</w:t>
            </w:r>
          </w:p>
        </w:tc>
        <w:tc>
          <w:tcPr>
            <w:tcW w:w="8505" w:type="dxa"/>
          </w:tcPr>
          <w:p w:rsidR="006F17F8" w:rsidRPr="00211643" w:rsidRDefault="006F17F8" w:rsidP="00070870">
            <w:pPr>
              <w:pStyle w:val="a7"/>
              <w:spacing w:after="0"/>
            </w:pPr>
            <w:r w:rsidRPr="00211643">
              <w:t>Семьи, где родитель находится в местах лишения свободы</w:t>
            </w:r>
          </w:p>
        </w:tc>
        <w:tc>
          <w:tcPr>
            <w:tcW w:w="957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-</w:t>
            </w:r>
          </w:p>
        </w:tc>
      </w:tr>
      <w:tr w:rsidR="006F17F8" w:rsidRPr="00211643" w:rsidTr="00070870">
        <w:tc>
          <w:tcPr>
            <w:tcW w:w="675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14</w:t>
            </w:r>
          </w:p>
        </w:tc>
        <w:tc>
          <w:tcPr>
            <w:tcW w:w="8505" w:type="dxa"/>
          </w:tcPr>
          <w:p w:rsidR="006F17F8" w:rsidRPr="00211643" w:rsidRDefault="006F17F8" w:rsidP="00070870">
            <w:pPr>
              <w:pStyle w:val="a7"/>
              <w:spacing w:after="0"/>
            </w:pPr>
            <w:r w:rsidRPr="00211643">
              <w:t>Семьи вынужденных переселенцев</w:t>
            </w:r>
          </w:p>
        </w:tc>
        <w:tc>
          <w:tcPr>
            <w:tcW w:w="957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-</w:t>
            </w:r>
          </w:p>
        </w:tc>
      </w:tr>
      <w:tr w:rsidR="006F17F8" w:rsidRPr="00211643" w:rsidTr="00070870">
        <w:tc>
          <w:tcPr>
            <w:tcW w:w="675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15</w:t>
            </w:r>
          </w:p>
        </w:tc>
        <w:tc>
          <w:tcPr>
            <w:tcW w:w="8505" w:type="dxa"/>
          </w:tcPr>
          <w:p w:rsidR="006F17F8" w:rsidRPr="00211643" w:rsidRDefault="006F17F8" w:rsidP="00070870">
            <w:pPr>
              <w:pStyle w:val="a7"/>
              <w:spacing w:after="0"/>
            </w:pPr>
            <w:r w:rsidRPr="00211643">
              <w:t>Семьи, где родители пенсионеры</w:t>
            </w:r>
          </w:p>
        </w:tc>
        <w:tc>
          <w:tcPr>
            <w:tcW w:w="957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-</w:t>
            </w:r>
          </w:p>
        </w:tc>
      </w:tr>
      <w:tr w:rsidR="006F17F8" w:rsidRPr="00211643" w:rsidTr="00070870">
        <w:tc>
          <w:tcPr>
            <w:tcW w:w="675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16</w:t>
            </w:r>
          </w:p>
        </w:tc>
        <w:tc>
          <w:tcPr>
            <w:tcW w:w="8505" w:type="dxa"/>
          </w:tcPr>
          <w:p w:rsidR="006F17F8" w:rsidRPr="00211643" w:rsidRDefault="006F17F8" w:rsidP="00070870">
            <w:pPr>
              <w:pStyle w:val="a7"/>
              <w:spacing w:after="0"/>
            </w:pPr>
            <w:r w:rsidRPr="00211643">
              <w:t>Семьи социально-опасного положения</w:t>
            </w:r>
          </w:p>
        </w:tc>
        <w:tc>
          <w:tcPr>
            <w:tcW w:w="957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1</w:t>
            </w:r>
          </w:p>
        </w:tc>
      </w:tr>
      <w:tr w:rsidR="006F17F8" w:rsidRPr="00211643" w:rsidTr="00070870">
        <w:tc>
          <w:tcPr>
            <w:tcW w:w="675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17</w:t>
            </w:r>
          </w:p>
        </w:tc>
        <w:tc>
          <w:tcPr>
            <w:tcW w:w="8505" w:type="dxa"/>
          </w:tcPr>
          <w:p w:rsidR="006F17F8" w:rsidRPr="00211643" w:rsidRDefault="006F17F8" w:rsidP="00070870">
            <w:pPr>
              <w:pStyle w:val="a7"/>
              <w:spacing w:after="0"/>
            </w:pPr>
            <w:r w:rsidRPr="00211643">
              <w:t>Семьи, где родители жестоко обращаются с детьми</w:t>
            </w:r>
          </w:p>
        </w:tc>
        <w:tc>
          <w:tcPr>
            <w:tcW w:w="957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-</w:t>
            </w:r>
          </w:p>
        </w:tc>
      </w:tr>
      <w:tr w:rsidR="006F17F8" w:rsidRPr="00211643" w:rsidTr="00070870">
        <w:tc>
          <w:tcPr>
            <w:tcW w:w="675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18</w:t>
            </w:r>
          </w:p>
        </w:tc>
        <w:tc>
          <w:tcPr>
            <w:tcW w:w="8505" w:type="dxa"/>
          </w:tcPr>
          <w:p w:rsidR="006F17F8" w:rsidRPr="00211643" w:rsidRDefault="006F17F8" w:rsidP="00070870">
            <w:pPr>
              <w:pStyle w:val="a7"/>
              <w:spacing w:after="0"/>
            </w:pPr>
            <w:r w:rsidRPr="00211643">
              <w:t>Семьи, где родители злоупотребляют алкоголем</w:t>
            </w:r>
          </w:p>
        </w:tc>
        <w:tc>
          <w:tcPr>
            <w:tcW w:w="957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-</w:t>
            </w:r>
          </w:p>
        </w:tc>
      </w:tr>
      <w:tr w:rsidR="006F17F8" w:rsidRPr="00211643" w:rsidTr="00070870">
        <w:tc>
          <w:tcPr>
            <w:tcW w:w="675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19</w:t>
            </w:r>
          </w:p>
        </w:tc>
        <w:tc>
          <w:tcPr>
            <w:tcW w:w="8505" w:type="dxa"/>
          </w:tcPr>
          <w:p w:rsidR="006F17F8" w:rsidRPr="00211643" w:rsidRDefault="006F17F8" w:rsidP="00070870">
            <w:pPr>
              <w:pStyle w:val="a7"/>
              <w:spacing w:after="0"/>
            </w:pPr>
            <w:r w:rsidRPr="00211643">
              <w:t>Семьи, где родители психически больны</w:t>
            </w:r>
          </w:p>
        </w:tc>
        <w:tc>
          <w:tcPr>
            <w:tcW w:w="957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-</w:t>
            </w:r>
          </w:p>
        </w:tc>
      </w:tr>
      <w:tr w:rsidR="006F17F8" w:rsidRPr="00211643" w:rsidTr="00070870">
        <w:tc>
          <w:tcPr>
            <w:tcW w:w="675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20</w:t>
            </w:r>
          </w:p>
        </w:tc>
        <w:tc>
          <w:tcPr>
            <w:tcW w:w="8505" w:type="dxa"/>
          </w:tcPr>
          <w:p w:rsidR="006F17F8" w:rsidRPr="00211643" w:rsidRDefault="006F17F8" w:rsidP="00070870">
            <w:pPr>
              <w:pStyle w:val="a7"/>
              <w:spacing w:after="0"/>
            </w:pPr>
            <w:r w:rsidRPr="00211643">
              <w:t>Семьи, где родители уклоняются от обязанностей по воспитанию и содержанию детей</w:t>
            </w:r>
          </w:p>
        </w:tc>
        <w:tc>
          <w:tcPr>
            <w:tcW w:w="957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-</w:t>
            </w:r>
          </w:p>
        </w:tc>
      </w:tr>
      <w:tr w:rsidR="006F17F8" w:rsidRPr="00211643" w:rsidTr="00070870">
        <w:tc>
          <w:tcPr>
            <w:tcW w:w="675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21</w:t>
            </w:r>
          </w:p>
        </w:tc>
        <w:tc>
          <w:tcPr>
            <w:tcW w:w="8505" w:type="dxa"/>
          </w:tcPr>
          <w:p w:rsidR="006F17F8" w:rsidRPr="00211643" w:rsidRDefault="006F17F8" w:rsidP="00070870">
            <w:pPr>
              <w:pStyle w:val="a7"/>
              <w:spacing w:after="0"/>
            </w:pPr>
            <w:r w:rsidRPr="00211643">
              <w:t>Семьи, где несвоевременно оплачивают за детский сад</w:t>
            </w:r>
          </w:p>
        </w:tc>
        <w:tc>
          <w:tcPr>
            <w:tcW w:w="957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-</w:t>
            </w:r>
          </w:p>
        </w:tc>
      </w:tr>
      <w:tr w:rsidR="006F17F8" w:rsidRPr="00211643" w:rsidTr="00070870">
        <w:tc>
          <w:tcPr>
            <w:tcW w:w="675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22</w:t>
            </w:r>
          </w:p>
        </w:tc>
        <w:tc>
          <w:tcPr>
            <w:tcW w:w="8505" w:type="dxa"/>
          </w:tcPr>
          <w:p w:rsidR="006F17F8" w:rsidRPr="00211643" w:rsidRDefault="006F17F8" w:rsidP="00070870">
            <w:pPr>
              <w:pStyle w:val="a7"/>
              <w:spacing w:after="0"/>
            </w:pPr>
            <w:r w:rsidRPr="00211643">
              <w:t>Дети часто не посещающие д/с без причин</w:t>
            </w:r>
          </w:p>
        </w:tc>
        <w:tc>
          <w:tcPr>
            <w:tcW w:w="957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-</w:t>
            </w:r>
          </w:p>
        </w:tc>
      </w:tr>
      <w:tr w:rsidR="006F17F8" w:rsidRPr="00211643" w:rsidTr="00070870">
        <w:tc>
          <w:tcPr>
            <w:tcW w:w="675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23</w:t>
            </w:r>
          </w:p>
        </w:tc>
        <w:tc>
          <w:tcPr>
            <w:tcW w:w="8505" w:type="dxa"/>
          </w:tcPr>
          <w:p w:rsidR="006F17F8" w:rsidRPr="00211643" w:rsidRDefault="006F17F8" w:rsidP="00070870">
            <w:pPr>
              <w:pStyle w:val="a7"/>
              <w:spacing w:after="0"/>
            </w:pPr>
            <w:r w:rsidRPr="00211643">
              <w:t>Часто болеющие дети</w:t>
            </w:r>
          </w:p>
        </w:tc>
        <w:tc>
          <w:tcPr>
            <w:tcW w:w="957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10</w:t>
            </w:r>
          </w:p>
        </w:tc>
      </w:tr>
      <w:tr w:rsidR="006F17F8" w:rsidRPr="00211643" w:rsidTr="00070870">
        <w:tc>
          <w:tcPr>
            <w:tcW w:w="675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24</w:t>
            </w:r>
          </w:p>
        </w:tc>
        <w:tc>
          <w:tcPr>
            <w:tcW w:w="8505" w:type="dxa"/>
          </w:tcPr>
          <w:p w:rsidR="006F17F8" w:rsidRPr="00211643" w:rsidRDefault="006F17F8" w:rsidP="00070870">
            <w:pPr>
              <w:pStyle w:val="a7"/>
              <w:spacing w:after="0"/>
            </w:pPr>
            <w:r w:rsidRPr="00211643">
              <w:t>Семьи с 1-им ребенком</w:t>
            </w:r>
          </w:p>
        </w:tc>
        <w:tc>
          <w:tcPr>
            <w:tcW w:w="957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3</w:t>
            </w:r>
          </w:p>
        </w:tc>
      </w:tr>
      <w:tr w:rsidR="006F17F8" w:rsidRPr="00211643" w:rsidTr="00070870">
        <w:tc>
          <w:tcPr>
            <w:tcW w:w="675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lastRenderedPageBreak/>
              <w:t>25</w:t>
            </w:r>
          </w:p>
        </w:tc>
        <w:tc>
          <w:tcPr>
            <w:tcW w:w="8505" w:type="dxa"/>
          </w:tcPr>
          <w:p w:rsidR="006F17F8" w:rsidRPr="00211643" w:rsidRDefault="006F17F8" w:rsidP="00070870">
            <w:pPr>
              <w:pStyle w:val="a7"/>
              <w:spacing w:after="0"/>
            </w:pPr>
            <w:r w:rsidRPr="00211643">
              <w:t>Семьи с 2-мя детьми</w:t>
            </w:r>
          </w:p>
        </w:tc>
        <w:tc>
          <w:tcPr>
            <w:tcW w:w="957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18</w:t>
            </w:r>
          </w:p>
        </w:tc>
      </w:tr>
      <w:tr w:rsidR="006F17F8" w:rsidRPr="00211643" w:rsidTr="00070870">
        <w:tc>
          <w:tcPr>
            <w:tcW w:w="675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26</w:t>
            </w:r>
          </w:p>
        </w:tc>
        <w:tc>
          <w:tcPr>
            <w:tcW w:w="8505" w:type="dxa"/>
          </w:tcPr>
          <w:p w:rsidR="006F17F8" w:rsidRPr="00211643" w:rsidRDefault="006F17F8" w:rsidP="00070870">
            <w:pPr>
              <w:pStyle w:val="a7"/>
              <w:spacing w:after="0"/>
            </w:pPr>
            <w:r w:rsidRPr="00211643">
              <w:t>Родители с высшим образованием</w:t>
            </w:r>
          </w:p>
        </w:tc>
        <w:tc>
          <w:tcPr>
            <w:tcW w:w="957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30</w:t>
            </w:r>
          </w:p>
        </w:tc>
      </w:tr>
      <w:tr w:rsidR="006F17F8" w:rsidRPr="00211643" w:rsidTr="00070870">
        <w:tc>
          <w:tcPr>
            <w:tcW w:w="675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27</w:t>
            </w:r>
          </w:p>
        </w:tc>
        <w:tc>
          <w:tcPr>
            <w:tcW w:w="8505" w:type="dxa"/>
          </w:tcPr>
          <w:p w:rsidR="006F17F8" w:rsidRPr="00211643" w:rsidRDefault="006F17F8" w:rsidP="00070870">
            <w:pPr>
              <w:pStyle w:val="a7"/>
              <w:spacing w:after="0"/>
            </w:pPr>
            <w:r w:rsidRPr="00211643">
              <w:t>Родители со средне-специальным образованием</w:t>
            </w:r>
          </w:p>
        </w:tc>
        <w:tc>
          <w:tcPr>
            <w:tcW w:w="957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20</w:t>
            </w:r>
          </w:p>
        </w:tc>
      </w:tr>
      <w:tr w:rsidR="006F17F8" w:rsidRPr="00211643" w:rsidTr="00070870">
        <w:tc>
          <w:tcPr>
            <w:tcW w:w="675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28</w:t>
            </w:r>
          </w:p>
        </w:tc>
        <w:tc>
          <w:tcPr>
            <w:tcW w:w="8505" w:type="dxa"/>
          </w:tcPr>
          <w:p w:rsidR="006F17F8" w:rsidRPr="00211643" w:rsidRDefault="006F17F8" w:rsidP="00070870">
            <w:pPr>
              <w:pStyle w:val="a7"/>
              <w:spacing w:after="0"/>
            </w:pPr>
            <w:r w:rsidRPr="00211643">
              <w:t>Родители со средним образованием</w:t>
            </w:r>
          </w:p>
        </w:tc>
        <w:tc>
          <w:tcPr>
            <w:tcW w:w="957" w:type="dxa"/>
          </w:tcPr>
          <w:p w:rsidR="006F17F8" w:rsidRPr="00211643" w:rsidRDefault="006F17F8" w:rsidP="00070870">
            <w:pPr>
              <w:pStyle w:val="a7"/>
              <w:spacing w:after="0"/>
              <w:jc w:val="center"/>
            </w:pPr>
            <w:r w:rsidRPr="00211643">
              <w:t>5</w:t>
            </w:r>
          </w:p>
        </w:tc>
      </w:tr>
    </w:tbl>
    <w:p w:rsidR="00D84A92" w:rsidRPr="00211643" w:rsidRDefault="00D84A92" w:rsidP="006F42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A775C2" w:rsidRPr="00211643" w:rsidRDefault="00A775C2" w:rsidP="00A775C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555555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II. КОНЦЕПТУАЛЬНО-ПРОГНОСТИЧЕСКАЯ ЧАСТЬ</w:t>
      </w:r>
    </w:p>
    <w:p w:rsidR="00A775C2" w:rsidRPr="00211643" w:rsidRDefault="00CB6794" w:rsidP="00A775C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 Концепция П</w:t>
      </w:r>
      <w:r w:rsidR="00A775C2" w:rsidRPr="00211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рограммы развития</w:t>
      </w:r>
      <w:r w:rsidRPr="00211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A775C2" w:rsidRPr="00211643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Дошкольный возраст в жизни ребёнка отличается от других этапов развития тем, что в эти годы закладываются основы общего развития личности, формируются психические и личностные качества ребёнка, ценностное отношение ребёнка к окружающей действительности (природе, продуктам деятельности человека, к самому себе), формируются средства и способы познания мира, культура чувств. Важной задачей является построение  воспитательного процесса в дошкольном у</w:t>
      </w:r>
      <w:r w:rsidR="008B00FB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чреждении, обеспечение психологическогокомфорта </w:t>
      </w: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каждого воспитанника. Создание условий, отбор форм и средств  для максимальной реализации развития</w:t>
      </w:r>
      <w:r w:rsidR="008B00FB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личностных </w:t>
      </w: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качеств и возможностей ребёнка.</w:t>
      </w:r>
    </w:p>
    <w:p w:rsidR="00A775C2" w:rsidRPr="00211643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Основной целью Программы развития является обеспечение доступности и высокого качества образования адекватного социальным потребностям общества, на основе повышения эффективности деятельности  ДОУ  по таким критериям как качество, инновационность, востребованность и эконом</w:t>
      </w:r>
      <w:r w:rsidR="008B00FB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ическая целесообразность. А так</w:t>
      </w: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же  создание условий, обеспечивающих высокое качество результатов  образовательного процесса по формированию ключевых компетенций дошкольников, опираясь на личностно ориентированную модель  взаимодействия взрослого и ребёнка с учётом его психофизиологических особенностей, индивидуальных способностей и развитие творческого потенциала.</w:t>
      </w:r>
    </w:p>
    <w:p w:rsidR="00A775C2" w:rsidRPr="00211643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Ценность инновационного характера современного дошкольного образования и Программы развития ДОУ направлена на сохранение позитивных достижений детского сада, внедрение современных педагогических технологий, в том числе информационно-коммуникац</w:t>
      </w:r>
      <w:r w:rsidR="00CB6794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ионных, обеспечение личностно-</w:t>
      </w: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ориентированной модели организации педагогического процесса, позволяющий ребёнку успешно адаптироваться и удачно реализовать себя в подвижном социуме, развитие его социальных компетенций в условиях интеграции усилий семьи и детского сада.</w:t>
      </w:r>
    </w:p>
    <w:p w:rsidR="00A775C2" w:rsidRPr="00211643" w:rsidRDefault="00CB6794" w:rsidP="00C7299D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="00C7299D" w:rsidRPr="0021164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риоритетными направлениями развития воспитанников, на которые ориентируется ДОУ должны</w:t>
      </w:r>
      <w:r w:rsidR="00A775C2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сформирова</w:t>
      </w:r>
      <w:r w:rsidR="00C7299D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ть</w:t>
      </w:r>
      <w:r w:rsidR="00A775C2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 ребёнка ключевые компетенции:</w:t>
      </w:r>
    </w:p>
    <w:p w:rsidR="00A775C2" w:rsidRPr="00211643" w:rsidRDefault="008B00FB" w:rsidP="00C7299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к</w:t>
      </w:r>
      <w:r w:rsidR="00A775C2" w:rsidRPr="0021164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оммуникативная</w:t>
      </w:r>
      <w:r w:rsidR="00A775C2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умение общаться с целью быть понятым;</w:t>
      </w:r>
    </w:p>
    <w:p w:rsidR="00A775C2" w:rsidRPr="00211643" w:rsidRDefault="008B00FB" w:rsidP="00C7299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с</w:t>
      </w:r>
      <w:r w:rsidR="00A775C2" w:rsidRPr="0021164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оциальная</w:t>
      </w:r>
      <w:r w:rsidR="00A775C2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 умение жить и заниматься вместе с другими детьми, </w:t>
      </w: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окружающими людьми</w:t>
      </w:r>
      <w:r w:rsidR="00A775C2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A775C2" w:rsidRPr="00211643" w:rsidRDefault="008B00FB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и</w:t>
      </w:r>
      <w:r w:rsidR="00A775C2" w:rsidRPr="0021164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нформационная</w:t>
      </w:r>
      <w:r w:rsidR="00A775C2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 владение умением систематизировать и «сворачивать» информацию, работать с разными видами информации;</w:t>
      </w:r>
    </w:p>
    <w:p w:rsidR="00A775C2" w:rsidRPr="00211643" w:rsidRDefault="008B00FB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</w:t>
      </w:r>
      <w:r w:rsidR="00A775C2" w:rsidRPr="0021164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родуктивная</w:t>
      </w:r>
      <w:r w:rsidR="00A775C2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умение планировать, доводить начатое до конца, способствовать созданию собствен</w:t>
      </w: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ного продукта (рисунка, поделки и т.д.</w:t>
      </w:r>
      <w:r w:rsidR="00A775C2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);</w:t>
      </w:r>
    </w:p>
    <w:p w:rsidR="00A775C2" w:rsidRPr="00211643" w:rsidRDefault="008B00FB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н</w:t>
      </w:r>
      <w:r w:rsidR="00A775C2" w:rsidRPr="0021164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равственная</w:t>
      </w:r>
      <w:r w:rsidR="00A775C2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 готовность, способность и потребность жить в обществе по общепринятым нормам и правилам;</w:t>
      </w:r>
    </w:p>
    <w:p w:rsidR="00F404CB" w:rsidRPr="00211643" w:rsidRDefault="008B00FB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ф</w:t>
      </w:r>
      <w:r w:rsidR="00A775C2" w:rsidRPr="0021164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изическая</w:t>
      </w:r>
      <w:r w:rsidR="00A775C2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 готовность, способность и потребность в здоровом образе жизни.</w:t>
      </w:r>
    </w:p>
    <w:p w:rsidR="004711BF" w:rsidRPr="00211643" w:rsidRDefault="004711BF" w:rsidP="00F404C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</w:p>
    <w:p w:rsidR="004711BF" w:rsidRPr="00211643" w:rsidRDefault="004711BF" w:rsidP="00F404C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</w:p>
    <w:p w:rsidR="00D84A92" w:rsidRPr="00211643" w:rsidRDefault="00D84A92" w:rsidP="00F404C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</w:p>
    <w:p w:rsidR="00D84A92" w:rsidRPr="00211643" w:rsidRDefault="00D84A92" w:rsidP="00F404C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</w:p>
    <w:p w:rsidR="00D84A92" w:rsidRPr="00211643" w:rsidRDefault="00D84A92" w:rsidP="00F404C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</w:p>
    <w:p w:rsidR="00D84A92" w:rsidRPr="00211643" w:rsidRDefault="00D84A92" w:rsidP="00F404C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</w:p>
    <w:p w:rsidR="004711BF" w:rsidRPr="00211643" w:rsidRDefault="004711BF" w:rsidP="00F404C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</w:p>
    <w:p w:rsidR="00A775C2" w:rsidRPr="00211643" w:rsidRDefault="00F404CB" w:rsidP="00F404C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Направлениями развития воспитанников</w:t>
      </w:r>
    </w:p>
    <w:p w:rsidR="00F404CB" w:rsidRPr="00211643" w:rsidRDefault="00F404CB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0" w:type="auto"/>
        <w:tblInd w:w="-612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64"/>
        <w:gridCol w:w="4775"/>
        <w:gridCol w:w="3189"/>
      </w:tblGrid>
      <w:tr w:rsidR="00C7299D" w:rsidRPr="00211643" w:rsidTr="00C7299D">
        <w:tc>
          <w:tcPr>
            <w:tcW w:w="0" w:type="auto"/>
            <w:tcBorders>
              <w:top w:val="single" w:sz="2" w:space="0" w:color="E7E7E7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7299D" w:rsidRPr="00211643" w:rsidRDefault="00C7299D" w:rsidP="00C7299D">
            <w:pPr>
              <w:spacing w:before="100" w:beforeAutospacing="1" w:after="150" w:line="270" w:lineRule="atLeast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Направления развития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7299D" w:rsidRPr="00211643" w:rsidRDefault="00C7299D" w:rsidP="00C7299D">
            <w:pPr>
              <w:spacing w:before="100" w:beforeAutospacing="1" w:after="150" w:line="270" w:lineRule="atLeast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7299D" w:rsidRPr="00211643" w:rsidRDefault="00C7299D" w:rsidP="00C7299D">
            <w:pPr>
              <w:spacing w:before="100" w:beforeAutospacing="1" w:after="150" w:line="270" w:lineRule="atLeast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Формы работы</w:t>
            </w:r>
          </w:p>
        </w:tc>
      </w:tr>
      <w:tr w:rsidR="00C7299D" w:rsidRPr="00211643" w:rsidTr="00C7299D">
        <w:tc>
          <w:tcPr>
            <w:tcW w:w="0" w:type="auto"/>
            <w:tcBorders>
              <w:top w:val="single" w:sz="2" w:space="0" w:color="E7E7E7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7299D" w:rsidRPr="00211643" w:rsidRDefault="002C217B" w:rsidP="00C7299D">
            <w:pPr>
              <w:spacing w:before="100" w:beforeAutospacing="1" w:after="150" w:line="270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</w:t>
            </w:r>
            <w:r w:rsidR="00C7299D" w:rsidRPr="00211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льное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7299D" w:rsidRPr="00211643" w:rsidRDefault="00C7299D" w:rsidP="00C7299D">
            <w:pPr>
              <w:spacing w:before="100" w:beforeAutospacing="1" w:after="150" w:line="270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Совершенствование познавательных процессов, обеспечение личностной готовности к обучению в школе. Предупреждение возможных трудностей в процессе школьного обучения (подготовка к обучению грамоте).</w:t>
            </w:r>
            <w:r w:rsidR="002C217B" w:rsidRPr="00211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Развитие воображения  и творческой активности</w:t>
            </w:r>
          </w:p>
          <w:p w:rsidR="00C7299D" w:rsidRPr="00211643" w:rsidRDefault="00C7299D" w:rsidP="00C7299D">
            <w:pPr>
              <w:spacing w:before="100" w:beforeAutospacing="1" w:after="150" w:line="270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7299D" w:rsidRPr="00211643" w:rsidRDefault="00C7299D" w:rsidP="00C7299D">
            <w:pPr>
              <w:spacing w:before="100" w:beforeAutospacing="1" w:after="150" w:line="270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Индивидуальные подгрупповые и фронтальные занятия. Дидактические игры и ежедневные и еженедельные традиции.</w:t>
            </w:r>
          </w:p>
        </w:tc>
      </w:tr>
      <w:tr w:rsidR="002C217B" w:rsidRPr="00211643" w:rsidTr="00C7299D">
        <w:tc>
          <w:tcPr>
            <w:tcW w:w="0" w:type="auto"/>
            <w:tcBorders>
              <w:top w:val="single" w:sz="2" w:space="0" w:color="E7E7E7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C217B" w:rsidRPr="00211643" w:rsidRDefault="002C217B" w:rsidP="00C7299D">
            <w:pPr>
              <w:spacing w:before="100" w:beforeAutospacing="1" w:after="150" w:line="270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C217B" w:rsidRPr="00211643" w:rsidRDefault="002C217B" w:rsidP="00C7299D">
            <w:pPr>
              <w:spacing w:before="100" w:beforeAutospacing="1" w:after="150" w:line="270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Речевое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C217B" w:rsidRPr="00211643" w:rsidRDefault="002C217B" w:rsidP="00C7299D">
            <w:pPr>
              <w:spacing w:before="100" w:beforeAutospacing="1" w:after="150" w:line="270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условий для обогащения словаря ребенка, развитие образной фонетической и грамматической стороны речи. Уделение внимания развитию регулирующей и планирующей функции речи, как важной основы произвольного поведения ребенка.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2C217B" w:rsidRPr="00211643" w:rsidRDefault="002C217B" w:rsidP="00C7299D">
            <w:pPr>
              <w:spacing w:before="100" w:beforeAutospacing="1" w:after="150" w:line="270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7299D" w:rsidRPr="00211643" w:rsidTr="00C7299D">
        <w:tc>
          <w:tcPr>
            <w:tcW w:w="0" w:type="auto"/>
            <w:tcBorders>
              <w:top w:val="single" w:sz="2" w:space="0" w:color="E7E7E7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7299D" w:rsidRPr="00211643" w:rsidRDefault="00C7299D" w:rsidP="00C7299D">
            <w:pPr>
              <w:spacing w:before="100" w:beforeAutospacing="1" w:after="150" w:line="270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Физическое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7299D" w:rsidRPr="00211643" w:rsidRDefault="00C7299D" w:rsidP="00C7299D">
            <w:pPr>
              <w:spacing w:before="100" w:beforeAutospacing="1" w:after="150" w:line="270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Совершенствование двигательной активности, повышение сопротивляемости и защитных свойств организма. Воспитание у детей личной физической культуры. Формирование потребностей в физическом совершенствовании, вооружение знаниями, умениями и навыками, воспитание привычки к здоровому образу жизни.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7299D" w:rsidRPr="00211643" w:rsidRDefault="00C7299D" w:rsidP="001D29A9">
            <w:pPr>
              <w:spacing w:before="100" w:beforeAutospacing="1" w:after="150" w:line="270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Закаливание, физкультурно</w:t>
            </w:r>
            <w:r w:rsidR="00E7617B" w:rsidRPr="00211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-оздоровительные занятия, сон</w:t>
            </w:r>
            <w:r w:rsidR="00F404CB" w:rsidRPr="00211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гигиенические процедуры</w:t>
            </w:r>
            <w:r w:rsidRPr="00211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гимнастика после сна, спортивные праздники (игры, конкурсы, соревнования). </w:t>
            </w:r>
          </w:p>
        </w:tc>
      </w:tr>
      <w:tr w:rsidR="00C7299D" w:rsidRPr="00211643" w:rsidTr="00C7299D">
        <w:tc>
          <w:tcPr>
            <w:tcW w:w="0" w:type="auto"/>
            <w:tcBorders>
              <w:top w:val="single" w:sz="2" w:space="0" w:color="E7E7E7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7299D" w:rsidRPr="00211643" w:rsidRDefault="00C7299D" w:rsidP="002C217B">
            <w:pPr>
              <w:spacing w:before="100" w:beforeAutospacing="1" w:after="150" w:line="270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Социально-</w:t>
            </w:r>
            <w:r w:rsidR="002C217B" w:rsidRPr="00211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коммуникативное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7299D" w:rsidRPr="00211643" w:rsidRDefault="00C7299D" w:rsidP="00C7299D">
            <w:pPr>
              <w:spacing w:before="100" w:beforeAutospacing="1" w:after="150" w:line="270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положительного отношения ребенка к себе и другим людям, коммуникативной, социальной, бытовой, гражданской компетенции.</w:t>
            </w:r>
            <w:r w:rsidR="002C217B" w:rsidRPr="00211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Становление самостоятельности, целенаправленности, саморегуляции собственных действий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7299D" w:rsidRPr="00211643" w:rsidRDefault="00C7299D" w:rsidP="00C7299D">
            <w:pPr>
              <w:spacing w:before="100" w:beforeAutospacing="1" w:after="150" w:line="270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Встречи с интересными людьми, продуктивная совместная деятельность, усвоение правил этики, безопасности поведения на улице, дома и др.</w:t>
            </w:r>
          </w:p>
        </w:tc>
      </w:tr>
      <w:tr w:rsidR="00C7299D" w:rsidRPr="00211643" w:rsidTr="00C7299D">
        <w:tc>
          <w:tcPr>
            <w:tcW w:w="0" w:type="auto"/>
            <w:tcBorders>
              <w:top w:val="single" w:sz="2" w:space="0" w:color="E7E7E7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7299D" w:rsidRPr="00211643" w:rsidRDefault="002C217B" w:rsidP="00C7299D">
            <w:pPr>
              <w:spacing w:before="100" w:beforeAutospacing="1" w:after="150" w:line="270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Художественно</w:t>
            </w:r>
            <w:r w:rsidR="00C7299D" w:rsidRPr="00211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-эстетическое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7299D" w:rsidRPr="00211643" w:rsidRDefault="00C7299D" w:rsidP="00C7299D">
            <w:pPr>
              <w:spacing w:before="100" w:beforeAutospacing="1" w:after="150" w:line="270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Знакомство с произведениями искусства, овладение различными художественными способами изображения.</w:t>
            </w:r>
            <w:r w:rsidR="002C217B" w:rsidRPr="00211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Развитие потенциальных способностей ребенка, воспитание разносторонней, творческой личности. Овладение разнообразными двигательными навыками и умениями</w:t>
            </w:r>
          </w:p>
        </w:tc>
        <w:tc>
          <w:tcPr>
            <w:tcW w:w="0" w:type="auto"/>
            <w:tcBorders>
              <w:top w:val="single" w:sz="2" w:space="0" w:color="E7E7E7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7299D" w:rsidRPr="00211643" w:rsidRDefault="00C7299D" w:rsidP="001D29A9">
            <w:pPr>
              <w:spacing w:before="100" w:beforeAutospacing="1" w:after="150" w:line="270" w:lineRule="atLeast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Занятия по изодеятельности в </w:t>
            </w:r>
            <w:r w:rsidR="001D29A9" w:rsidRPr="00211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рамках образовательной программы</w:t>
            </w:r>
            <w:r w:rsidRPr="00211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Индивидуальная работа в свободное время.</w:t>
            </w:r>
          </w:p>
        </w:tc>
      </w:tr>
    </w:tbl>
    <w:p w:rsidR="00C7299D" w:rsidRPr="00211643" w:rsidRDefault="00C7299D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84A92" w:rsidRPr="00211643" w:rsidRDefault="00A775C2" w:rsidP="008B00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Ценность качества образовательного процесса для  ДОУ  напрямую связано с </w:t>
      </w:r>
      <w:r w:rsidR="008B00FB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ценностью ребёнка. Стремление п</w:t>
      </w: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остроить образовательный процесс в соответствии</w:t>
      </w:r>
      <w:r w:rsidR="001D29A9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ФГОС и </w:t>
      </w: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индивидуальными потребностями и возможностями ребёнка означает с одной стороны – бережное отношение к</w:t>
      </w:r>
    </w:p>
    <w:p w:rsidR="00D84A92" w:rsidRPr="00211643" w:rsidRDefault="00D84A92" w:rsidP="00D84A9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84A92" w:rsidRPr="00211643" w:rsidRDefault="00D84A92" w:rsidP="00D84A9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775C2" w:rsidRPr="00211643" w:rsidRDefault="00A775C2" w:rsidP="00D84A9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ребёнку (его здоровью, его интересам, его возможностям), с другой стороны профессиональное создание  оптимальных условий  для его развития в образовательном процессе и в системе дополнительного  образования.</w:t>
      </w:r>
    </w:p>
    <w:p w:rsidR="00A775C2" w:rsidRPr="00211643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Исходя из всего вышесказанного,  концептуальными направлениями развития деятельности </w:t>
      </w:r>
      <w:r w:rsidR="00923C80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ДОУ «Чаран</w:t>
      </w: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 служат:</w:t>
      </w:r>
    </w:p>
    <w:p w:rsidR="00752CC5" w:rsidRPr="00211643" w:rsidRDefault="00752CC5" w:rsidP="00752CC5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использование здоровьесбереающих технологий</w:t>
      </w:r>
      <w:r w:rsidR="00D84A92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основе  изучения психо-соматческого состояния детей в ПМПк ДОУ</w:t>
      </w: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A775C2" w:rsidRPr="00211643" w:rsidRDefault="00A775C2" w:rsidP="00A775C2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моделирование совместной деятельности с детьми на основе использования средств информатизации в образовательном процессе, направленной  на формирование ключевых компетенций дошкольников;</w:t>
      </w:r>
    </w:p>
    <w:p w:rsidR="00A775C2" w:rsidRPr="00211643" w:rsidRDefault="00A775C2" w:rsidP="00A775C2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построение развивающей среды детского сада, способствующей самореализации ребёнка в разных видах деятельности;</w:t>
      </w:r>
    </w:p>
    <w:p w:rsidR="00A775C2" w:rsidRPr="00211643" w:rsidRDefault="00A775C2" w:rsidP="00A775C2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построение дифференцированной модели повышения профессионального уровня педагогов;</w:t>
      </w:r>
    </w:p>
    <w:p w:rsidR="00A775C2" w:rsidRPr="00211643" w:rsidRDefault="00A775C2" w:rsidP="00A775C2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введение дополнительных образовательных услуг;</w:t>
      </w:r>
    </w:p>
    <w:p w:rsidR="00A775C2" w:rsidRPr="00211643" w:rsidRDefault="00A775C2" w:rsidP="00A775C2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создание нормативно-правовой базы и укрепление материально – технической базы ДОУ.</w:t>
      </w:r>
    </w:p>
    <w:p w:rsidR="00A775C2" w:rsidRPr="00211643" w:rsidRDefault="00A775C2" w:rsidP="00A775C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Участниками реализации</w:t>
      </w:r>
      <w:r w:rsidRPr="0021164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Программы развития ДОУ</w:t>
      </w: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являются воспитанники в возрасте от </w:t>
      </w:r>
      <w:r w:rsidR="001C760D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 </w:t>
      </w: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 7 лет, педагоги, специалисты, родители, представители разных образовательных и социальных структур. При характеристике  особенностей построения образовательного процесса, учитывается специфика района, его климатические условия и его влияние на здоровье ребёнка. Здоровый крепкий организм дошкольника - это значимый факт в развитии ребёнка.</w:t>
      </w:r>
    </w:p>
    <w:p w:rsidR="00CB6794" w:rsidRPr="00211643" w:rsidRDefault="00CB6794" w:rsidP="00A775C2">
      <w:pPr>
        <w:spacing w:before="100" w:beforeAutospacing="1" w:after="100" w:afterAutospacing="1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A775C2" w:rsidRPr="00211643" w:rsidRDefault="00F67A9A" w:rsidP="00CB6794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2.2</w:t>
      </w:r>
      <w:r w:rsidR="00A775C2" w:rsidRPr="0021164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. Предполагаемый результат</w:t>
      </w:r>
      <w:r w:rsidR="00CB6794" w:rsidRPr="0021164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.</w:t>
      </w:r>
    </w:p>
    <w:p w:rsidR="002C217B" w:rsidRPr="00211643" w:rsidRDefault="002C217B" w:rsidP="002C217B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Улучшение качества дошкольного образования в условиях дошкольного учреждения. </w:t>
      </w:r>
    </w:p>
    <w:p w:rsidR="002C217B" w:rsidRPr="00211643" w:rsidRDefault="002C217B" w:rsidP="002C217B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Социализация детей и улучшение состояния психо-физического здоровья</w:t>
      </w:r>
      <w:r w:rsidR="00D84A92" w:rsidRPr="002116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84A92" w:rsidRPr="00211643" w:rsidRDefault="00D84A92" w:rsidP="002C217B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Коррекция выявленных проблем в развитии на основе индивидуализированного подхода в образовании.</w:t>
      </w:r>
    </w:p>
    <w:p w:rsidR="002C217B" w:rsidRPr="00211643" w:rsidRDefault="002C217B" w:rsidP="002C217B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Реализация государственных стандартов дошкольного образования. </w:t>
      </w:r>
    </w:p>
    <w:p w:rsidR="002C217B" w:rsidRPr="00211643" w:rsidRDefault="002C217B" w:rsidP="002C217B">
      <w:pPr>
        <w:pStyle w:val="a3"/>
        <w:numPr>
          <w:ilvl w:val="0"/>
          <w:numId w:val="14"/>
        </w:numPr>
        <w:suppressAutoHyphens/>
        <w:snapToGrid w:val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hAnsi="Times New Roman" w:cs="Times New Roman"/>
          <w:sz w:val="24"/>
          <w:szCs w:val="24"/>
          <w:lang w:eastAsia="ar-SA"/>
        </w:rPr>
        <w:t xml:space="preserve">Соответствие образовательному заказу общества: </w:t>
      </w:r>
    </w:p>
    <w:p w:rsidR="002C217B" w:rsidRPr="00211643" w:rsidRDefault="002C217B" w:rsidP="002C217B">
      <w:pPr>
        <w:pStyle w:val="a3"/>
        <w:suppressAutoHyphens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hAnsi="Times New Roman" w:cs="Times New Roman"/>
          <w:sz w:val="24"/>
          <w:szCs w:val="24"/>
          <w:lang w:eastAsia="ar-SA"/>
        </w:rPr>
        <w:t xml:space="preserve">-   введение ФГОС дошкольного образования; </w:t>
      </w:r>
    </w:p>
    <w:p w:rsidR="002C217B" w:rsidRPr="00211643" w:rsidRDefault="002C217B" w:rsidP="002C217B">
      <w:pPr>
        <w:pStyle w:val="a3"/>
        <w:suppressAutoHyphens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hAnsi="Times New Roman" w:cs="Times New Roman"/>
          <w:sz w:val="24"/>
          <w:szCs w:val="24"/>
          <w:lang w:eastAsia="ar-SA"/>
        </w:rPr>
        <w:t xml:space="preserve">- обновлённая структура и содержание образования через реализацию инновационных, в том числе  здоровьесберегающих технологий; </w:t>
      </w:r>
    </w:p>
    <w:p w:rsidR="002C217B" w:rsidRPr="00211643" w:rsidRDefault="002C217B" w:rsidP="002C217B">
      <w:pPr>
        <w:pStyle w:val="a3"/>
        <w:suppressAutoHyphens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hAnsi="Times New Roman" w:cs="Times New Roman"/>
          <w:sz w:val="24"/>
          <w:szCs w:val="24"/>
          <w:lang w:eastAsia="ar-SA"/>
        </w:rPr>
        <w:t>-  внедрение системы оценки качества дошкольного образования;</w:t>
      </w:r>
    </w:p>
    <w:p w:rsidR="002C217B" w:rsidRPr="00211643" w:rsidRDefault="00CB6794" w:rsidP="00CB6794">
      <w:pPr>
        <w:pStyle w:val="a3"/>
        <w:tabs>
          <w:tab w:val="left" w:pos="851"/>
          <w:tab w:val="left" w:pos="993"/>
        </w:tabs>
        <w:suppressAutoHyphens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hAnsi="Times New Roman" w:cs="Times New Roman"/>
          <w:sz w:val="24"/>
          <w:szCs w:val="24"/>
          <w:lang w:eastAsia="ar-SA"/>
        </w:rPr>
        <w:t xml:space="preserve">- </w:t>
      </w:r>
      <w:r w:rsidR="002C217B" w:rsidRPr="00211643">
        <w:rPr>
          <w:rFonts w:ascii="Times New Roman" w:hAnsi="Times New Roman" w:cs="Times New Roman"/>
          <w:sz w:val="24"/>
          <w:szCs w:val="24"/>
          <w:lang w:eastAsia="ar-SA"/>
        </w:rPr>
        <w:t>кадровое обеспеченность, соответствующая современным требованиям;</w:t>
      </w:r>
    </w:p>
    <w:p w:rsidR="00D84A92" w:rsidRPr="00DF7C46" w:rsidRDefault="002C217B" w:rsidP="00DF7C46">
      <w:pPr>
        <w:pStyle w:val="a3"/>
        <w:suppressAutoHyphens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hAnsi="Times New Roman" w:cs="Times New Roman"/>
          <w:sz w:val="24"/>
          <w:szCs w:val="24"/>
          <w:lang w:eastAsia="ar-SA"/>
        </w:rPr>
        <w:t>- оздоровление детей с учётом их индивидуальных возможностей воспитанников, в том числе детей-инвалидов, воспитанников, не посещающих ДОУ;</w:t>
      </w:r>
    </w:p>
    <w:p w:rsidR="002C217B" w:rsidRPr="00211643" w:rsidRDefault="002C217B" w:rsidP="002C217B">
      <w:pPr>
        <w:pStyle w:val="a3"/>
        <w:tabs>
          <w:tab w:val="left" w:pos="230"/>
        </w:tabs>
        <w:suppressAutoHyphens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hAnsi="Times New Roman" w:cs="Times New Roman"/>
          <w:sz w:val="24"/>
          <w:szCs w:val="24"/>
          <w:lang w:eastAsia="ar-SA"/>
        </w:rPr>
        <w:t>- успешное усвоение выпускниками ДОУ образовательной программы школы;</w:t>
      </w:r>
    </w:p>
    <w:p w:rsidR="002C217B" w:rsidRPr="00211643" w:rsidRDefault="002C217B" w:rsidP="002C217B">
      <w:pPr>
        <w:pStyle w:val="a3"/>
        <w:tabs>
          <w:tab w:val="left" w:pos="230"/>
        </w:tabs>
        <w:suppressAutoHyphens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hAnsi="Times New Roman" w:cs="Times New Roman"/>
          <w:sz w:val="24"/>
          <w:szCs w:val="24"/>
          <w:lang w:eastAsia="ar-SA"/>
        </w:rPr>
        <w:t xml:space="preserve">- стабильная работа системы раннего развития детей, (консультативная и профилактическая помощь родителям в вопросах воспитания детей) </w:t>
      </w:r>
    </w:p>
    <w:p w:rsidR="002C217B" w:rsidRPr="00211643" w:rsidRDefault="002C217B" w:rsidP="002C217B">
      <w:pPr>
        <w:pStyle w:val="a3"/>
        <w:suppressAutoHyphens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hAnsi="Times New Roman" w:cs="Times New Roman"/>
          <w:sz w:val="24"/>
          <w:szCs w:val="24"/>
          <w:lang w:eastAsia="ar-SA"/>
        </w:rPr>
        <w:t>-  обновлённая система взаимодействия с семьями воспитанников;</w:t>
      </w:r>
    </w:p>
    <w:p w:rsidR="002C217B" w:rsidRPr="00211643" w:rsidRDefault="002C217B" w:rsidP="002C217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643">
        <w:rPr>
          <w:rFonts w:ascii="Times New Roman" w:hAnsi="Times New Roman" w:cs="Times New Roman"/>
          <w:sz w:val="24"/>
          <w:szCs w:val="24"/>
          <w:lang w:eastAsia="ar-SA"/>
        </w:rPr>
        <w:t>-  модернизированная материально-техническая база ДОУ.</w:t>
      </w:r>
    </w:p>
    <w:p w:rsidR="00A775C2" w:rsidRPr="00211643" w:rsidRDefault="00A775C2" w:rsidP="00A775C2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Предполагается </w:t>
      </w:r>
      <w:r w:rsidR="00CB6794" w:rsidRPr="0021164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что:</w:t>
      </w:r>
    </w:p>
    <w:p w:rsidR="00A775C2" w:rsidRPr="00211643" w:rsidRDefault="00CB6794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>1) д</w:t>
      </w:r>
      <w:r w:rsidR="00A775C2" w:rsidRPr="00211643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>ля воспитанников и родителей</w:t>
      </w:r>
      <w:r w:rsidR="00A775C2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:</w:t>
      </w:r>
    </w:p>
    <w:p w:rsidR="00A775C2" w:rsidRPr="00211643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- каждому воспитаннику будут предоставлены условия для полноценного личностного роста;</w:t>
      </w:r>
    </w:p>
    <w:p w:rsidR="00A775C2" w:rsidRPr="00211643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- </w:t>
      </w:r>
      <w:r w:rsidR="00D84A92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возможность получить квалифицированную коррекционную помощь</w:t>
      </w: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;</w:t>
      </w:r>
    </w:p>
    <w:p w:rsidR="002C217B" w:rsidRPr="00211643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lastRenderedPageBreak/>
        <w:t>- каждой семье будет предоставлена  консультативная помощь в воспитании и развитии детей, право участия и контроля  в Образовательной программе ДОУ, возможность выбора дополнительных программ развития</w:t>
      </w:r>
      <w:r w:rsidR="008B00FB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, создание родительского комитета и попечительского совета</w:t>
      </w: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;</w:t>
      </w:r>
    </w:p>
    <w:p w:rsidR="00A775C2" w:rsidRPr="00211643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- качество сформированности ключевых компетенций детей  будет способствовать успешному обучению ребёнка в школе;</w:t>
      </w:r>
    </w:p>
    <w:p w:rsidR="00A775C2" w:rsidRPr="00211643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- система дополнительного образования будет вовлекать всех детей в совместную деятельность.</w:t>
      </w:r>
    </w:p>
    <w:p w:rsidR="00A775C2" w:rsidRPr="00211643" w:rsidRDefault="00CB6794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>2) д</w:t>
      </w:r>
      <w:r w:rsidR="00A775C2" w:rsidRPr="00211643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>ля педагогов:</w:t>
      </w:r>
    </w:p>
    <w:p w:rsidR="00A775C2" w:rsidRPr="00211643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- каждому педагогу будет предоставлена возможность для повышен</w:t>
      </w:r>
      <w:r w:rsidR="008B00FB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ия профессионального мастерства, </w:t>
      </w: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квалификация педагогов позволит обеспечить сформированность ключевых компетенций дошкольника;</w:t>
      </w:r>
    </w:p>
    <w:p w:rsidR="00A775C2" w:rsidRPr="00211643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- будет дальнейшее развитие условий для успешного освоения педагогических технологий;</w:t>
      </w:r>
    </w:p>
    <w:p w:rsidR="00A775C2" w:rsidRPr="00211643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- поддержка экспериментальной и инновационной деятельности.</w:t>
      </w:r>
    </w:p>
    <w:p w:rsidR="00A775C2" w:rsidRPr="00211643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 xml:space="preserve">3) </w:t>
      </w:r>
      <w:r w:rsidR="00CB6794" w:rsidRPr="00211643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>д</w:t>
      </w:r>
      <w:r w:rsidRPr="00211643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 xml:space="preserve">ля ДОУ: </w:t>
      </w:r>
    </w:p>
    <w:p w:rsidR="00A775C2" w:rsidRPr="00211643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- будет налажена система управления качеством образования дошкольников;</w:t>
      </w:r>
    </w:p>
    <w:p w:rsidR="00A775C2" w:rsidRPr="00211643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- органы муниципального и общественного самоуправления    учреждением способствуют повышению качества образования детей;</w:t>
      </w:r>
    </w:p>
    <w:p w:rsidR="00A775C2" w:rsidRPr="00211643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- развитие сотрудничества с другими социальными системами;</w:t>
      </w:r>
    </w:p>
    <w:p w:rsidR="00A775C2" w:rsidRPr="00211643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- будут обновляться и развиваться матер</w:t>
      </w:r>
      <w:r w:rsidR="00CB6794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иально – технические и медико-</w:t>
      </w: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социальные условия пребывания детей в учреждении.</w:t>
      </w:r>
    </w:p>
    <w:p w:rsidR="00A775C2" w:rsidRPr="00211643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555555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Реализация программы позволит сделать процесс развития ДОУ  более социально-ориентированным</w:t>
      </w:r>
      <w:r w:rsidRPr="00211643">
        <w:rPr>
          <w:rFonts w:ascii="Times New Roman" w:eastAsia="Times New Roman" w:hAnsi="Times New Roman" w:cs="Times New Roman"/>
          <w:bCs/>
          <w:color w:val="555555"/>
          <w:sz w:val="24"/>
          <w:szCs w:val="24"/>
          <w:lang w:eastAsia="ru-RU"/>
        </w:rPr>
        <w:t>.</w:t>
      </w:r>
    </w:p>
    <w:p w:rsidR="00A775C2" w:rsidRPr="00211643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ru-RU"/>
        </w:rPr>
        <w:t xml:space="preserve">4) </w:t>
      </w:r>
      <w:r w:rsidR="00CB6794" w:rsidRPr="00211643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ru-RU"/>
        </w:rPr>
        <w:t>д</w:t>
      </w:r>
      <w:r w:rsidRPr="00211643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ru-RU"/>
        </w:rPr>
        <w:t>ля отдела образования</w:t>
      </w:r>
    </w:p>
    <w:p w:rsidR="00A775C2" w:rsidRPr="00211643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- </w:t>
      </w:r>
      <w:r w:rsidR="008B00FB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выполнение постановления Правительства Закон об образовании №273;</w:t>
      </w:r>
    </w:p>
    <w:p w:rsidR="008B00FB" w:rsidRPr="00211643" w:rsidRDefault="008B00FB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- расширение сети ДОУ</w:t>
      </w:r>
      <w:r w:rsidR="001D29A9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;</w:t>
      </w:r>
    </w:p>
    <w:p w:rsidR="001D29A9" w:rsidRPr="00211643" w:rsidRDefault="001D29A9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- увеличение % охвата детей дошкольного возраста.</w:t>
      </w:r>
    </w:p>
    <w:p w:rsidR="008B00FB" w:rsidRPr="00211643" w:rsidRDefault="008B00FB" w:rsidP="001D29A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16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Усилия </w:t>
      </w:r>
      <w:r w:rsidR="00CB6794" w:rsidRPr="00211643">
        <w:rPr>
          <w:rFonts w:ascii="Times New Roman" w:hAnsi="Times New Roman" w:cs="Times New Roman"/>
          <w:color w:val="000000" w:themeColor="text1"/>
          <w:sz w:val="24"/>
          <w:szCs w:val="24"/>
        </w:rPr>
        <w:t>по развитию</w:t>
      </w:r>
      <w:r w:rsidRPr="002116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детского сада направлены на создание полноценного пространства развития ребенка и организацию комплексного сопровождения индивидуального развития детей дошкольного возраста.</w:t>
      </w:r>
    </w:p>
    <w:p w:rsidR="00D84A92" w:rsidRPr="00211643" w:rsidRDefault="00D84A9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A775C2" w:rsidRPr="00211643" w:rsidRDefault="00F67A9A" w:rsidP="00F67A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2.3.</w:t>
      </w:r>
      <w:r w:rsidR="00A775C2" w:rsidRPr="00211643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 xml:space="preserve">Элементы риска </w:t>
      </w:r>
      <w:r w:rsidR="00CB6794" w:rsidRPr="00211643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 xml:space="preserve">Программы </w:t>
      </w:r>
      <w:r w:rsidR="00A775C2" w:rsidRPr="00211643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развития ДОУ</w:t>
      </w:r>
      <w:r w:rsidR="00CB6794" w:rsidRPr="00211643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.</w:t>
      </w:r>
    </w:p>
    <w:p w:rsidR="00A775C2" w:rsidRPr="00211643" w:rsidRDefault="00A775C2" w:rsidP="002C217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При реализации программы развития могут возникнуть  следующие риски:</w:t>
      </w:r>
    </w:p>
    <w:p w:rsidR="008B00FB" w:rsidRPr="00211643" w:rsidRDefault="008B00FB" w:rsidP="002C217B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Недостаточный опыт педагогов работы в ДОУ будет способствовать торможению реализации Программы развития.</w:t>
      </w:r>
    </w:p>
    <w:p w:rsidR="00A775C2" w:rsidRPr="00211643" w:rsidRDefault="008B00FB" w:rsidP="002C217B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Н</w:t>
      </w:r>
      <w:r w:rsidR="00A775C2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едостаточный образовательный уровень родителей воспитанников,</w:t>
      </w:r>
    </w:p>
    <w:p w:rsidR="00A775C2" w:rsidRPr="00211643" w:rsidRDefault="00A775C2" w:rsidP="002C217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недостаточная их компетентность в вопросах сохранения и укрепления здоровья детей затрудняет получение детьми  качест</w:t>
      </w:r>
      <w:r w:rsidR="008B00FB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венного дошкольного образования.</w:t>
      </w:r>
    </w:p>
    <w:p w:rsidR="00A775C2" w:rsidRPr="00211643" w:rsidRDefault="008B00FB" w:rsidP="002C217B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Б</w:t>
      </w:r>
      <w:r w:rsidR="00A775C2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ыстр</w:t>
      </w:r>
      <w:r w:rsidR="0005271B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ое</w:t>
      </w:r>
      <w:r w:rsidR="001D29A9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внедрение в систему </w:t>
      </w:r>
      <w:r w:rsidR="0005271B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образования</w:t>
      </w:r>
      <w:r w:rsidR="00A775C2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может создать психологическое напряжение у части педагогического коллектива.</w:t>
      </w:r>
    </w:p>
    <w:p w:rsidR="008B00FB" w:rsidRPr="00211643" w:rsidRDefault="008B00FB" w:rsidP="002C217B">
      <w:pPr>
        <w:pStyle w:val="a3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Необходимость интенсификации педагогического труда, повышения его качества    и  результативности  при  недостаточной  готовности педагогов   к применению современных образовательных  технологий.</w:t>
      </w:r>
    </w:p>
    <w:p w:rsidR="002C217B" w:rsidRPr="00294BDE" w:rsidRDefault="008B00FB" w:rsidP="00294BDE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Необходимость расширения сферы дополнительного образования, как основной формы проявления  социальной активности дошкольников. </w:t>
      </w:r>
    </w:p>
    <w:p w:rsidR="002C217B" w:rsidRPr="00211643" w:rsidRDefault="00A775C2" w:rsidP="002C217B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III. ПРОЦЕССУАЛЬНО-ТЕХНОЛОГИЧЕСКАЯ ЧАСТЬ.</w:t>
      </w:r>
      <w:r w:rsidRPr="00211643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 </w:t>
      </w:r>
    </w:p>
    <w:p w:rsidR="002C217B" w:rsidRPr="00211643" w:rsidRDefault="002C217B" w:rsidP="00CB6794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3.1. Цели и задачи </w:t>
      </w:r>
      <w:r w:rsidR="00CB6794" w:rsidRPr="0021164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</w:t>
      </w:r>
      <w:r w:rsidRPr="0021164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рограммы развития ДОУ</w:t>
      </w:r>
      <w:r w:rsidR="00CB6794" w:rsidRPr="0021164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.</w:t>
      </w:r>
    </w:p>
    <w:p w:rsidR="002C217B" w:rsidRPr="00211643" w:rsidRDefault="002C217B" w:rsidP="002C217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/>
          <w:bCs/>
          <w:i/>
          <w:color w:val="000000" w:themeColor="text1"/>
          <w:sz w:val="24"/>
          <w:szCs w:val="24"/>
          <w:lang w:eastAsia="ru-RU"/>
        </w:rPr>
        <w:t>Целью</w:t>
      </w: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программы развития ДОУ на период до 201</w:t>
      </w:r>
      <w:r w:rsidR="00070870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6</w:t>
      </w: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-20</w:t>
      </w:r>
      <w:r w:rsidR="00070870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2</w:t>
      </w: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1 год является:</w:t>
      </w:r>
    </w:p>
    <w:p w:rsidR="002C217B" w:rsidRPr="00211643" w:rsidRDefault="002C217B" w:rsidP="002C21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Обеспечение доступности и высокого качества образования адекватного социальным  потребностям общества, а так же </w:t>
      </w:r>
      <w:r w:rsidRPr="0021164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создание условий для развития личности дошкольника </w:t>
      </w:r>
      <w:r w:rsidRPr="0021164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на основе формирования, сохранения и укрепления его физического, психического и нравственного здоровья как наиболее высокой общечеловеческой ценности. </w:t>
      </w:r>
    </w:p>
    <w:p w:rsidR="002C217B" w:rsidRPr="00211643" w:rsidRDefault="002C217B" w:rsidP="002C217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Повышение качества образования и воспитания в ДОУ через внедрение современных педагогических технологий, в том числе информационно-коммуникационных.</w:t>
      </w: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 </w:t>
      </w:r>
    </w:p>
    <w:p w:rsidR="002C217B" w:rsidRPr="00211643" w:rsidRDefault="002C217B" w:rsidP="002C217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Основными </w:t>
      </w:r>
      <w:r w:rsidRPr="00211643">
        <w:rPr>
          <w:rFonts w:ascii="Times New Roman" w:eastAsia="Times New Roman" w:hAnsi="Times New Roman" w:cs="Times New Roman"/>
          <w:b/>
          <w:bCs/>
          <w:i/>
          <w:color w:val="000000" w:themeColor="text1"/>
          <w:sz w:val="24"/>
          <w:szCs w:val="24"/>
          <w:lang w:eastAsia="ru-RU"/>
        </w:rPr>
        <w:t>задачами</w:t>
      </w: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развития выступают:</w:t>
      </w:r>
    </w:p>
    <w:p w:rsidR="002C217B" w:rsidRPr="00211643" w:rsidRDefault="002C217B" w:rsidP="00CB6794">
      <w:pPr>
        <w:numPr>
          <w:ilvl w:val="0"/>
          <w:numId w:val="3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условий для охраны и укрепление пс</w:t>
      </w:r>
      <w:r w:rsidR="00752CC5" w:rsidRPr="00211643">
        <w:rPr>
          <w:rFonts w:ascii="Times New Roman" w:eastAsia="Times New Roman" w:hAnsi="Times New Roman" w:cs="Times New Roman"/>
          <w:sz w:val="24"/>
          <w:szCs w:val="24"/>
          <w:lang w:eastAsia="ru-RU"/>
        </w:rPr>
        <w:t>ихофизического</w:t>
      </w:r>
      <w:r w:rsidR="00070870" w:rsidRPr="00211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здоровья ребёнка (введение ПМПК</w:t>
      </w:r>
      <w:r w:rsidR="00752CC5" w:rsidRPr="0021164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21164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C217B" w:rsidRPr="00211643" w:rsidRDefault="002C217B" w:rsidP="00CB6794">
      <w:pPr>
        <w:numPr>
          <w:ilvl w:val="0"/>
          <w:numId w:val="3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Построение образовательного процесса путем использ</w:t>
      </w:r>
      <w:r w:rsidR="00CB6794" w:rsidRPr="0021164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ования инновационных технологий.</w:t>
      </w:r>
    </w:p>
    <w:p w:rsidR="002C217B" w:rsidRPr="00211643" w:rsidRDefault="002C217B" w:rsidP="00CB6794">
      <w:pPr>
        <w:numPr>
          <w:ilvl w:val="0"/>
          <w:numId w:val="3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Подготовка детей к успешному обучению</w:t>
      </w:r>
      <w:r w:rsidR="00CB6794" w:rsidRPr="00211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школе и социальной адаптации.</w:t>
      </w:r>
    </w:p>
    <w:p w:rsidR="002C217B" w:rsidRPr="00211643" w:rsidRDefault="002C217B" w:rsidP="00CB6794">
      <w:pPr>
        <w:numPr>
          <w:ilvl w:val="0"/>
          <w:numId w:val="3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Обогащение духовного  мира </w:t>
      </w:r>
      <w:r w:rsidR="00CB6794" w:rsidRPr="00211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ребенка.</w:t>
      </w:r>
    </w:p>
    <w:p w:rsidR="002C217B" w:rsidRPr="00211643" w:rsidRDefault="002C217B" w:rsidP="00CB6794">
      <w:pPr>
        <w:numPr>
          <w:ilvl w:val="0"/>
          <w:numId w:val="3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воспитательных возможностей семьи.</w:t>
      </w:r>
    </w:p>
    <w:p w:rsidR="002C217B" w:rsidRPr="00211643" w:rsidRDefault="002C217B" w:rsidP="00CB6794">
      <w:pPr>
        <w:numPr>
          <w:ilvl w:val="0"/>
          <w:numId w:val="3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художественно-творческие способности детей.</w:t>
      </w:r>
    </w:p>
    <w:p w:rsidR="002C217B" w:rsidRPr="00211643" w:rsidRDefault="002C217B" w:rsidP="00CB6794">
      <w:pPr>
        <w:numPr>
          <w:ilvl w:val="0"/>
          <w:numId w:val="3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Овладение педагогическим мониторингом: уточнение критериев оценки образовательной деятельности детей через поэтапное введение интегральной системы оценивания, внедрение современных методик определения результативности воспитания и обучения</w:t>
      </w:r>
      <w:r w:rsidR="00CB6794" w:rsidRPr="002116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217B" w:rsidRPr="00211643" w:rsidRDefault="002C217B" w:rsidP="00CB6794">
      <w:pPr>
        <w:numPr>
          <w:ilvl w:val="0"/>
          <w:numId w:val="3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Развитие системы дополнительных образовательных услуг в рамках единых подходов к воспитанию и образованию с целью учёта всех интересов участников образовательного процесса.</w:t>
      </w:r>
    </w:p>
    <w:p w:rsidR="002C217B" w:rsidRPr="00211643" w:rsidRDefault="002C217B" w:rsidP="00CB6794">
      <w:pPr>
        <w:numPr>
          <w:ilvl w:val="0"/>
          <w:numId w:val="3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Повышение уровня  профессионального мастерства педагогов  на базе детского сада (перенятие опыта других педагогов) и взаимодействия детскими садами района. </w:t>
      </w:r>
    </w:p>
    <w:p w:rsidR="002C217B" w:rsidRPr="00211643" w:rsidRDefault="002C217B" w:rsidP="00CB6794">
      <w:pPr>
        <w:numPr>
          <w:ilvl w:val="0"/>
          <w:numId w:val="3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Развивать систему консультирования и сопровождения родителей по вопросам: образования и </w:t>
      </w:r>
      <w:r w:rsidR="00CB6794"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развития детей раннего возраста.</w:t>
      </w:r>
    </w:p>
    <w:p w:rsidR="002C217B" w:rsidRPr="00211643" w:rsidRDefault="002C217B" w:rsidP="00D84A92">
      <w:pPr>
        <w:numPr>
          <w:ilvl w:val="0"/>
          <w:numId w:val="3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555555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Создание адаптивной системы управления  дошкольного учреждения.</w:t>
      </w:r>
    </w:p>
    <w:p w:rsidR="00A37D47" w:rsidRPr="00211643" w:rsidRDefault="00A37D47" w:rsidP="00A37D47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555555"/>
          <w:sz w:val="24"/>
          <w:szCs w:val="24"/>
          <w:lang w:eastAsia="ru-RU"/>
        </w:rPr>
      </w:pPr>
    </w:p>
    <w:p w:rsidR="002C217B" w:rsidRPr="00211643" w:rsidRDefault="002C217B" w:rsidP="00D84A92">
      <w:pPr>
        <w:pStyle w:val="a3"/>
        <w:numPr>
          <w:ilvl w:val="1"/>
          <w:numId w:val="34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Основные мероприятия </w:t>
      </w:r>
      <w:r w:rsidR="00CB6794" w:rsidRPr="00211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реализации П</w:t>
      </w:r>
      <w:r w:rsidRPr="00211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рограммы развития</w:t>
      </w:r>
      <w:r w:rsidR="00CB6794" w:rsidRPr="00211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D84A92" w:rsidRPr="00211643" w:rsidRDefault="00D84A92" w:rsidP="00A37D47">
      <w:pPr>
        <w:pStyle w:val="a3"/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pPr w:leftFromText="45" w:rightFromText="45" w:vertAnchor="text" w:horzAnchor="margin" w:tblpXSpec="right" w:tblpY="321"/>
        <w:tblOverlap w:val="never"/>
        <w:tblW w:w="8667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2331"/>
        <w:gridCol w:w="3234"/>
        <w:gridCol w:w="1098"/>
        <w:gridCol w:w="992"/>
        <w:gridCol w:w="992"/>
        <w:gridCol w:w="20"/>
      </w:tblGrid>
      <w:tr w:rsidR="002C217B" w:rsidRPr="00211643" w:rsidTr="00A37D47">
        <w:trPr>
          <w:gridAfter w:val="1"/>
          <w:wAfter w:w="20" w:type="dxa"/>
          <w:trHeight w:val="293"/>
          <w:tblCellSpacing w:w="0" w:type="dxa"/>
        </w:trPr>
        <w:tc>
          <w:tcPr>
            <w:tcW w:w="2331" w:type="dxa"/>
            <w:vMerge w:val="restart"/>
            <w:tcBorders>
              <w:top w:val="single" w:sz="4" w:space="0" w:color="auto"/>
              <w:left w:val="single" w:sz="4" w:space="0" w:color="auto"/>
            </w:tcBorders>
            <w:hideMark/>
          </w:tcPr>
          <w:p w:rsidR="002C217B" w:rsidRPr="00211643" w:rsidRDefault="002C217B" w:rsidP="00A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Концептуальные направления</w:t>
            </w:r>
          </w:p>
          <w:p w:rsidR="002C217B" w:rsidRPr="00211643" w:rsidRDefault="002C217B" w:rsidP="00A37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</w:tcBorders>
            <w:hideMark/>
          </w:tcPr>
          <w:p w:rsidR="002C217B" w:rsidRPr="00211643" w:rsidRDefault="002C217B" w:rsidP="00A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Направление развития</w:t>
            </w:r>
          </w:p>
        </w:tc>
        <w:tc>
          <w:tcPr>
            <w:tcW w:w="308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217B" w:rsidRPr="00211643" w:rsidRDefault="002C217B" w:rsidP="00A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C217B" w:rsidRPr="00211643" w:rsidTr="00A37D47">
        <w:trPr>
          <w:gridAfter w:val="1"/>
          <w:wAfter w:w="20" w:type="dxa"/>
          <w:trHeight w:val="157"/>
          <w:tblCellSpacing w:w="0" w:type="dxa"/>
        </w:trPr>
        <w:tc>
          <w:tcPr>
            <w:tcW w:w="2331" w:type="dxa"/>
            <w:vMerge/>
            <w:tcBorders>
              <w:left w:val="single" w:sz="4" w:space="0" w:color="auto"/>
            </w:tcBorders>
            <w:vAlign w:val="center"/>
            <w:hideMark/>
          </w:tcPr>
          <w:p w:rsidR="002C217B" w:rsidRPr="00211643" w:rsidRDefault="002C217B" w:rsidP="00A37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</w:tcBorders>
            <w:hideMark/>
          </w:tcPr>
          <w:p w:rsidR="002C217B" w:rsidRPr="00211643" w:rsidRDefault="002C217B" w:rsidP="00A37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Содержательные характеристики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C217B" w:rsidRPr="00211643" w:rsidRDefault="00211643" w:rsidP="00211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2016</w:t>
            </w:r>
            <w:r w:rsidR="002C217B" w:rsidRPr="0021164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-201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</w:tcBorders>
            <w:hideMark/>
          </w:tcPr>
          <w:p w:rsidR="002C217B" w:rsidRPr="00211643" w:rsidRDefault="002C217B" w:rsidP="00211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201</w:t>
            </w:r>
            <w:r w:rsidR="0021164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8</w:t>
            </w: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-201</w:t>
            </w:r>
            <w:r w:rsidR="0021164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C217B" w:rsidRPr="00211643" w:rsidRDefault="002C217B" w:rsidP="00211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20</w:t>
            </w:r>
            <w:r w:rsidR="0021164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20</w:t>
            </w: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-20</w:t>
            </w:r>
            <w:r w:rsidR="0021164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2</w:t>
            </w: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1</w:t>
            </w:r>
          </w:p>
        </w:tc>
      </w:tr>
      <w:tr w:rsidR="002C217B" w:rsidRPr="00211643" w:rsidTr="00A37D47">
        <w:trPr>
          <w:gridAfter w:val="1"/>
          <w:wAfter w:w="20" w:type="dxa"/>
          <w:trHeight w:val="3835"/>
          <w:tblCellSpacing w:w="0" w:type="dxa"/>
        </w:trPr>
        <w:tc>
          <w:tcPr>
            <w:tcW w:w="2331" w:type="dxa"/>
            <w:tcBorders>
              <w:top w:val="single" w:sz="4" w:space="0" w:color="auto"/>
              <w:left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Управление качеством дошкольного образования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системы адаптивного образования, реализующего право каждого ребенка на качественное и доступное образование, обеспечивающее равные стартовые возможности для полноценного физического и психического развития детей, как основы их успешного обучения в школе.</w:t>
            </w: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Внедрение ФГОС дошкольного образования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211643" w:rsidRDefault="002C217B" w:rsidP="00A37D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C217B" w:rsidRPr="00211643" w:rsidRDefault="002C217B" w:rsidP="00A37D47">
            <w:pPr>
              <w:tabs>
                <w:tab w:val="left" w:pos="807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C217B" w:rsidRPr="00211643" w:rsidTr="00A37D47">
        <w:trPr>
          <w:gridAfter w:val="1"/>
          <w:wAfter w:w="20" w:type="dxa"/>
          <w:trHeight w:val="3064"/>
          <w:tblCellSpacing w:w="0" w:type="dxa"/>
        </w:trPr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 Программное обеспечение, методики, технологии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Введение основных и дополнительных образовательных программ.</w:t>
            </w: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Внедрение инновационных технологий, «портфолио» педагогов и воспитанников, развитие проектной деятельности.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  <w:p w:rsidR="002C217B" w:rsidRPr="00211643" w:rsidRDefault="002C217B" w:rsidP="00A37D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2C217B" w:rsidRPr="00211643" w:rsidTr="00A37D47">
        <w:trPr>
          <w:gridAfter w:val="1"/>
          <w:wAfter w:w="20" w:type="dxa"/>
          <w:trHeight w:val="1515"/>
          <w:tblCellSpacing w:w="0" w:type="dxa"/>
        </w:trPr>
        <w:tc>
          <w:tcPr>
            <w:tcW w:w="23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Информатизация дошкольного образования</w:t>
            </w: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34" w:type="dxa"/>
            <w:tcBorders>
              <w:top w:val="single" w:sz="4" w:space="0" w:color="auto"/>
              <w:right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Внедрение информационных технологий  в образовательный и управленческий процесс</w:t>
            </w:r>
          </w:p>
        </w:tc>
        <w:tc>
          <w:tcPr>
            <w:tcW w:w="1098" w:type="dxa"/>
            <w:tcBorders>
              <w:top w:val="single" w:sz="4" w:space="0" w:color="auto"/>
              <w:right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</w:tr>
      <w:tr w:rsidR="002C217B" w:rsidRPr="00211643" w:rsidTr="00A37D47">
        <w:trPr>
          <w:gridAfter w:val="1"/>
          <w:wAfter w:w="20" w:type="dxa"/>
          <w:trHeight w:val="1515"/>
          <w:tblCellSpacing w:w="0" w:type="dxa"/>
        </w:trPr>
        <w:tc>
          <w:tcPr>
            <w:tcW w:w="23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Поддержка способных и одаренных детей и педагогов</w:t>
            </w: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34" w:type="dxa"/>
            <w:tcBorders>
              <w:top w:val="single" w:sz="4" w:space="0" w:color="auto"/>
              <w:right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конкурсах, фестивалях, мероприятиях ДОУ, района, области</w:t>
            </w:r>
          </w:p>
        </w:tc>
        <w:tc>
          <w:tcPr>
            <w:tcW w:w="1098" w:type="dxa"/>
            <w:tcBorders>
              <w:top w:val="single" w:sz="4" w:space="0" w:color="auto"/>
              <w:right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</w:tr>
      <w:tr w:rsidR="002C217B" w:rsidRPr="00211643" w:rsidTr="00A37D47">
        <w:trPr>
          <w:gridAfter w:val="1"/>
          <w:wAfter w:w="20" w:type="dxa"/>
          <w:trHeight w:val="2117"/>
          <w:tblCellSpacing w:w="0" w:type="dxa"/>
        </w:trPr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Здоровьесберегающие технологии</w:t>
            </w:r>
          </w:p>
        </w:tc>
        <w:tc>
          <w:tcPr>
            <w:tcW w:w="3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Расширение спектра предоставляемых оздоровительных услуг, валеологическое образование семьи, формирование культуры здорового образа жизни</w:t>
            </w:r>
          </w:p>
        </w:tc>
        <w:tc>
          <w:tcPr>
            <w:tcW w:w="10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</w:tr>
      <w:tr w:rsidR="002C217B" w:rsidRPr="00211643" w:rsidTr="00A37D47">
        <w:trPr>
          <w:gridAfter w:val="1"/>
          <w:wAfter w:w="20" w:type="dxa"/>
          <w:trHeight w:val="1498"/>
          <w:tblCellSpacing w:w="0" w:type="dxa"/>
        </w:trPr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6.Безопасность</w:t>
            </w: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образовательного процесса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Укрепление материально-технической базы детского сада</w:t>
            </w: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Построение динамичной, развивающей среды</w:t>
            </w:r>
          </w:p>
        </w:tc>
        <w:tc>
          <w:tcPr>
            <w:tcW w:w="10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</w:tr>
      <w:tr w:rsidR="002C217B" w:rsidRPr="00211643" w:rsidTr="00A37D47">
        <w:trPr>
          <w:gridAfter w:val="1"/>
          <w:wAfter w:w="20" w:type="dxa"/>
          <w:trHeight w:val="1223"/>
          <w:tblCellSpacing w:w="0" w:type="dxa"/>
        </w:trPr>
        <w:tc>
          <w:tcPr>
            <w:tcW w:w="2331" w:type="dxa"/>
            <w:tcBorders>
              <w:top w:val="single" w:sz="4" w:space="0" w:color="auto"/>
              <w:left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Кадровая политика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профессионального мастерства педагогов, обучение молодых специалистов, участие в конкурсном движении</w:t>
            </w:r>
          </w:p>
        </w:tc>
        <w:tc>
          <w:tcPr>
            <w:tcW w:w="1098" w:type="dxa"/>
            <w:tcBorders>
              <w:top w:val="single" w:sz="4" w:space="0" w:color="auto"/>
              <w:right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B6794" w:rsidRPr="00211643" w:rsidRDefault="00CB6794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C217B" w:rsidRPr="00211643" w:rsidTr="00A37D47">
        <w:trPr>
          <w:gridAfter w:val="1"/>
          <w:wAfter w:w="20" w:type="dxa"/>
          <w:trHeight w:val="157"/>
          <w:tblCellSpacing w:w="0" w:type="dxa"/>
        </w:trPr>
        <w:tc>
          <w:tcPr>
            <w:tcW w:w="2331" w:type="dxa"/>
            <w:tcBorders>
              <w:top w:val="single" w:sz="4" w:space="0" w:color="auto"/>
              <w:left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Государственно-общественное самоуправление</w:t>
            </w: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Усиление роли родителей и признание за ними права участия при решении важнейших вопросов обеспечения образовательного процесса («Попечительский Совет», «Родительский комитет», родительские клубы)</w:t>
            </w:r>
          </w:p>
        </w:tc>
        <w:tc>
          <w:tcPr>
            <w:tcW w:w="1098" w:type="dxa"/>
            <w:tcBorders>
              <w:top w:val="single" w:sz="4" w:space="0" w:color="auto"/>
              <w:right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C217B" w:rsidRPr="00211643" w:rsidTr="00A37D47">
        <w:trPr>
          <w:trHeight w:val="1820"/>
          <w:tblCellSpacing w:w="0" w:type="dxa"/>
        </w:trPr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9. Организации-партнеры</w:t>
            </w: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(во всех Целевых программах)</w:t>
            </w: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Расширение связей с учреждениями образования, культуры, здравоохранения, общественными организациями</w:t>
            </w:r>
          </w:p>
        </w:tc>
        <w:tc>
          <w:tcPr>
            <w:tcW w:w="10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" w:type="dxa"/>
            <w:tcBorders>
              <w:bottom w:val="single" w:sz="4" w:space="0" w:color="auto"/>
            </w:tcBorders>
          </w:tcPr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217B" w:rsidRPr="00211643" w:rsidRDefault="002C217B" w:rsidP="00A37D4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775C2" w:rsidRPr="00211643" w:rsidRDefault="00A775C2" w:rsidP="00A775C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C217B" w:rsidRPr="00211643" w:rsidRDefault="002C217B" w:rsidP="00A775C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C217B" w:rsidRPr="00211643" w:rsidRDefault="002C217B" w:rsidP="00A775C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84A92" w:rsidRPr="00211643" w:rsidRDefault="00D84A92" w:rsidP="006F42A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84A92" w:rsidRPr="00211643" w:rsidRDefault="00D84A92" w:rsidP="00CB67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775C2" w:rsidRPr="00211643" w:rsidRDefault="00425A8F" w:rsidP="00CB67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3.3</w:t>
      </w:r>
      <w:r w:rsidR="00CF0534" w:rsidRPr="00211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Пути </w:t>
      </w:r>
      <w:r w:rsidR="00244BC9" w:rsidRPr="00211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 этапы </w:t>
      </w:r>
      <w:r w:rsidR="00CF0534" w:rsidRPr="00211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достижения целей и задач.</w:t>
      </w:r>
      <w:r w:rsidR="00A775C2" w:rsidRPr="00211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 </w:t>
      </w:r>
    </w:p>
    <w:p w:rsidR="00A775C2" w:rsidRPr="00211643" w:rsidRDefault="00CF0534" w:rsidP="00CB679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1 этап - с</w:t>
      </w:r>
      <w:r w:rsidR="00A775C2" w:rsidRPr="0021164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оздание адаптивной системы управление ДОУ</w:t>
      </w:r>
    </w:p>
    <w:p w:rsidR="00D84A92" w:rsidRPr="00294BDE" w:rsidRDefault="00A775C2" w:rsidP="00294BD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1643">
        <w:rPr>
          <w:rFonts w:ascii="Times New Roman" w:hAnsi="Times New Roman" w:cs="Times New Roman"/>
          <w:sz w:val="24"/>
          <w:szCs w:val="24"/>
        </w:rPr>
        <w:t>Современная образовательная ситуация в России характеризуется противопоставлением требований к непрерывности, прогрессивности и адаптивности образовательного процесса и профессиональной мобильности специалистов, которые его осуществляют.</w:t>
      </w:r>
    </w:p>
    <w:p w:rsidR="00A775C2" w:rsidRPr="00211643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Практическая деятельность органов управления образованием и самих дошкольных учреждений сегодня изобилует разнообразными попытками создания условий для самоопределения и самореализации детей.</w:t>
      </w:r>
    </w:p>
    <w:p w:rsidR="00D84A92" w:rsidRPr="00211643" w:rsidRDefault="00A775C2" w:rsidP="00A775C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11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Нужны новые подходы к управлению, они становятся той движущей силой, которая может перевести дошкольное учреждение из функционирующего в развивающееся. </w:t>
      </w:r>
      <w:r w:rsidRPr="00211643">
        <w:rPr>
          <w:rFonts w:ascii="Times New Roman" w:hAnsi="Times New Roman" w:cs="Times New Roman"/>
          <w:color w:val="000000"/>
          <w:sz w:val="24"/>
          <w:szCs w:val="24"/>
        </w:rPr>
        <w:t xml:space="preserve">Система управления ДОУ может функционировать только тогда, когда все ее составные звенья отвечают требованиям сегодняшнего дня. </w:t>
      </w:r>
      <w:r w:rsidR="00D84A92" w:rsidRPr="00211643">
        <w:rPr>
          <w:rFonts w:ascii="Times New Roman" w:hAnsi="Times New Roman" w:cs="Times New Roman"/>
          <w:color w:val="000000"/>
          <w:sz w:val="24"/>
          <w:szCs w:val="24"/>
        </w:rPr>
        <w:t>Одним из условий успешного функционирования ДОУ является создание на базе ДОУ ПМПк. Именно деятельность ПМПк позволит учитывать возможности и способности каждого ребенка. Сохранение и укрепление здоровья будет тогда иметь положительные результаты, если будет системный и индивидуальный  подход в образовании.</w:t>
      </w:r>
    </w:p>
    <w:p w:rsidR="00A775C2" w:rsidRPr="00211643" w:rsidRDefault="00A775C2" w:rsidP="00D84A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1643">
        <w:rPr>
          <w:rFonts w:ascii="Times New Roman" w:hAnsi="Times New Roman" w:cs="Times New Roman"/>
          <w:color w:val="000000"/>
          <w:sz w:val="24"/>
          <w:szCs w:val="24"/>
        </w:rPr>
        <w:t xml:space="preserve">Управление станет </w:t>
      </w:r>
      <w:r w:rsidR="00D84A92" w:rsidRPr="00211643">
        <w:rPr>
          <w:rFonts w:ascii="Times New Roman" w:hAnsi="Times New Roman" w:cs="Times New Roman"/>
          <w:color w:val="000000"/>
          <w:sz w:val="24"/>
          <w:szCs w:val="24"/>
        </w:rPr>
        <w:t xml:space="preserve">также </w:t>
      </w:r>
      <w:r w:rsidRPr="00211643">
        <w:rPr>
          <w:rFonts w:ascii="Times New Roman" w:hAnsi="Times New Roman" w:cs="Times New Roman"/>
          <w:color w:val="000000"/>
          <w:sz w:val="24"/>
          <w:szCs w:val="24"/>
        </w:rPr>
        <w:t xml:space="preserve">эффективнее, если руководитель будет целенаправленно совершенствовать себя </w:t>
      </w:r>
      <w:r w:rsidR="00D84A92" w:rsidRPr="00211643">
        <w:rPr>
          <w:rFonts w:ascii="Times New Roman" w:hAnsi="Times New Roman" w:cs="Times New Roman"/>
          <w:color w:val="000000"/>
          <w:sz w:val="24"/>
          <w:szCs w:val="24"/>
        </w:rPr>
        <w:t>и параллельно своих сотрудников</w:t>
      </w:r>
      <w:r w:rsidRPr="0021164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775C2" w:rsidRPr="00211643" w:rsidRDefault="00A775C2" w:rsidP="00A775C2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Назову основные принципы, лежащие в основе деятельности дошкольного учреждения. </w:t>
      </w:r>
    </w:p>
    <w:p w:rsidR="00A775C2" w:rsidRPr="00211643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          Демократизация.</w:t>
      </w:r>
      <w:r w:rsidRPr="00211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Этот принцип предполагает распределение прав, полномочий и ответственности между всеми участниками процесса управления.</w:t>
      </w:r>
    </w:p>
    <w:p w:rsidR="00D84A92" w:rsidRPr="00211643" w:rsidRDefault="00A775C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Гуманизация.</w:t>
      </w:r>
      <w:r w:rsidRPr="00211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Она обеспечивает равнодоступный для каждой личности выбор уровня, качества, направленности образования, способа, характера и формы его получения, удовлетворения культурно-образовательных потребностей в соответствии с индивидуальными ценностными ориентациями, переориентация учебного процесса на личность ребенка. </w:t>
      </w:r>
    </w:p>
    <w:p w:rsidR="00A775C2" w:rsidRPr="00211643" w:rsidRDefault="00D84A92" w:rsidP="00A775C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Индивидуализация. </w:t>
      </w:r>
      <w:r w:rsidRPr="0021164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Это индивидуальный подход к разным детям, учитывающий их особенности.</w:t>
      </w:r>
    </w:p>
    <w:p w:rsidR="00A775C2" w:rsidRPr="00211643" w:rsidRDefault="00A775C2" w:rsidP="00A775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Открытость образования,</w:t>
      </w:r>
      <w:r w:rsidRPr="00211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 есть представление возможности как непрерывного образования в различных формах, так и общего образования на любой ступени, любом уровне (базисном и дополнительном)</w:t>
      </w:r>
    </w:p>
    <w:p w:rsidR="00A775C2" w:rsidRPr="00211643" w:rsidRDefault="00A775C2" w:rsidP="00A775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Стандартизация</w:t>
      </w:r>
      <w:r w:rsidRPr="00211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Этот принцип предполагает соблюдение федеральных стандартов качества образования, введение региональных стандартов, учитывающих национальные и другие особенности региона.</w:t>
      </w:r>
    </w:p>
    <w:p w:rsidR="00D84A92" w:rsidRPr="00294BDE" w:rsidRDefault="00A775C2" w:rsidP="00294B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 эти принципы становятся руководством к действию в развивающемся дошкольном учреждении. При этом </w:t>
      </w:r>
      <w:r w:rsidRPr="0021164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основная функция современного детского сада </w:t>
      </w:r>
      <w:r w:rsidRPr="00211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целенаправленная социализация личности: введение ее в мир природных и человеческих связей и отношений, «погружение» в человеческую материальную и духовную культуру посредством передачи лучших образцов, способов и норм поведения во всех сферах жизнедеятельности.</w:t>
      </w:r>
      <w:r w:rsidR="0071480B" w:rsidRPr="002116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Опираясь на выше сказанное отсюда вытекает план мероприятий на:</w:t>
      </w:r>
    </w:p>
    <w:p w:rsidR="00CF0534" w:rsidRPr="00211643" w:rsidRDefault="00CF0534" w:rsidP="00CF053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lastRenderedPageBreak/>
        <w:t>201</w:t>
      </w:r>
      <w:r w:rsidR="00330FAE" w:rsidRPr="0021164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6</w:t>
      </w:r>
      <w:r w:rsidR="00A37D47" w:rsidRPr="0021164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-201</w:t>
      </w:r>
      <w:r w:rsidR="00330FAE" w:rsidRPr="0021164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7</w:t>
      </w:r>
      <w:r w:rsidRPr="0021164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год</w:t>
      </w:r>
    </w:p>
    <w:tbl>
      <w:tblPr>
        <w:tblW w:w="91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170"/>
        <w:gridCol w:w="5428"/>
        <w:gridCol w:w="1560"/>
      </w:tblGrid>
      <w:tr w:rsidR="004B62BD" w:rsidRPr="00211643" w:rsidTr="0071480B">
        <w:trPr>
          <w:trHeight w:val="1058"/>
          <w:jc w:val="center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BD" w:rsidRPr="00211643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Направления </w:t>
            </w:r>
          </w:p>
        </w:tc>
        <w:tc>
          <w:tcPr>
            <w:tcW w:w="5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BD" w:rsidRPr="00211643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Мероприятия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BD" w:rsidRPr="00211643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Ответственные </w:t>
            </w:r>
          </w:p>
        </w:tc>
      </w:tr>
      <w:tr w:rsidR="0071480B" w:rsidRPr="00211643" w:rsidTr="0005271B">
        <w:trPr>
          <w:jc w:val="center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80B" w:rsidRPr="00211643" w:rsidRDefault="00842F7F" w:rsidP="00842F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  <w:r w:rsidR="0071480B" w:rsidRPr="002116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Финансовое, материально – техническое </w:t>
            </w:r>
            <w:r w:rsidR="00B657DD" w:rsidRPr="002116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 нормативно-правовое</w:t>
            </w:r>
          </w:p>
          <w:p w:rsidR="0071480B" w:rsidRPr="00211643" w:rsidRDefault="0071480B" w:rsidP="007148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обеспечение.</w:t>
            </w:r>
          </w:p>
          <w:p w:rsidR="0071480B" w:rsidRPr="00211643" w:rsidRDefault="0071480B" w:rsidP="007148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финансово- технической базы с привлечением спонсорской помощи и бюджетных средств.</w:t>
            </w:r>
          </w:p>
          <w:p w:rsidR="0071480B" w:rsidRPr="00211643" w:rsidRDefault="0071480B" w:rsidP="00714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164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подготовительный</w:t>
            </w:r>
          </w:p>
        </w:tc>
        <w:tc>
          <w:tcPr>
            <w:tcW w:w="5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DD" w:rsidRPr="00211643" w:rsidRDefault="0071480B" w:rsidP="00B657D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привести нормативно-правовые документы ДОУ в соответствие  с государственными</w:t>
            </w:r>
            <w:r w:rsidR="00244BC9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стандартами</w:t>
            </w: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;</w:t>
            </w:r>
          </w:p>
          <w:p w:rsidR="00B657DD" w:rsidRPr="00211643" w:rsidRDefault="00B657DD" w:rsidP="00B657D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провести анализ материально-технической базы ДОУ </w:t>
            </w:r>
          </w:p>
          <w:p w:rsidR="00B657DD" w:rsidRPr="00211643" w:rsidRDefault="00B657DD" w:rsidP="00B657D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наличных и дополнительных ресурсов;</w:t>
            </w:r>
          </w:p>
          <w:p w:rsidR="0071480B" w:rsidRPr="00211643" w:rsidRDefault="0071480B" w:rsidP="00B657D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создать условия для осуществления образовательного и оздоровительного процессов в соответствии с требованиями </w:t>
            </w:r>
            <w:r w:rsidRPr="0021164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кусловиям реализации основной общеобразовательной программы дошкольного образования. </w:t>
            </w:r>
          </w:p>
          <w:p w:rsidR="0071480B" w:rsidRPr="00211643" w:rsidRDefault="0071480B" w:rsidP="0071480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Требования:</w:t>
            </w:r>
          </w:p>
          <w:p w:rsidR="0071480B" w:rsidRPr="00211643" w:rsidRDefault="0071480B" w:rsidP="0071480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к кадровому обеспечению;</w:t>
            </w:r>
          </w:p>
          <w:p w:rsidR="0071480B" w:rsidRPr="00211643" w:rsidRDefault="0071480B" w:rsidP="0071480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материально-техническому обеспечению;</w:t>
            </w:r>
          </w:p>
          <w:p w:rsidR="0071480B" w:rsidRPr="00211643" w:rsidRDefault="0071480B" w:rsidP="0071480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учебно-материальному обеспечению;</w:t>
            </w:r>
          </w:p>
          <w:p w:rsidR="0071480B" w:rsidRPr="00211643" w:rsidRDefault="0071480B" w:rsidP="0071480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к медико-социальному обеспечению;</w:t>
            </w:r>
          </w:p>
          <w:p w:rsidR="0071480B" w:rsidRPr="00211643" w:rsidRDefault="0071480B" w:rsidP="0071480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к информационно-методическому обеспечению;</w:t>
            </w:r>
          </w:p>
          <w:p w:rsidR="0071480B" w:rsidRPr="00211643" w:rsidRDefault="0071480B" w:rsidP="0071480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к психолого-педагогическому обеспечению;</w:t>
            </w:r>
          </w:p>
          <w:p w:rsidR="0071480B" w:rsidRPr="00211643" w:rsidRDefault="0071480B" w:rsidP="0071480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к финансовому обеспечению.</w:t>
            </w:r>
          </w:p>
          <w:p w:rsidR="0071480B" w:rsidRPr="00211643" w:rsidRDefault="0071480B" w:rsidP="007148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80B" w:rsidRPr="00211643" w:rsidRDefault="0071480B" w:rsidP="00714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 ДОУ</w:t>
            </w:r>
          </w:p>
        </w:tc>
      </w:tr>
      <w:tr w:rsidR="004B62BD" w:rsidRPr="00211643" w:rsidTr="0005271B">
        <w:trPr>
          <w:jc w:val="center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BD" w:rsidRPr="00211643" w:rsidRDefault="00842F7F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  <w:r w:rsidR="004B62BD" w:rsidRPr="002116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Информационное обеспечение программы.</w:t>
            </w:r>
          </w:p>
          <w:p w:rsidR="004B62BD" w:rsidRPr="00211643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62BD" w:rsidRPr="00211643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 и анализ информации (анкеты, срезы, тесты)</w:t>
            </w:r>
          </w:p>
        </w:tc>
        <w:tc>
          <w:tcPr>
            <w:tcW w:w="5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BD" w:rsidRPr="00211643" w:rsidRDefault="00640E42" w:rsidP="004B62B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4B62B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пределение социального заказа родителей (анкета «Что вы ждете от детского сада?»)</w:t>
            </w: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4B62BD" w:rsidRPr="00211643" w:rsidRDefault="00640E42" w:rsidP="004B62B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4B62B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заимодействия:</w:t>
            </w:r>
          </w:p>
          <w:p w:rsidR="004B62BD" w:rsidRPr="00211643" w:rsidRDefault="00640E42" w:rsidP="004B62BD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4B62B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оспитатель и ребенок, воспитатель и родитель, ребенок и ребенок (анкетирование, тестирование, сбор информации):</w:t>
            </w:r>
          </w:p>
          <w:p w:rsidR="004B62BD" w:rsidRPr="00211643" w:rsidRDefault="00640E42" w:rsidP="004B62BD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4B62B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нкета « Оценка работы педагога»</w:t>
            </w:r>
            <w:r w:rsidR="00B657D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B657DD" w:rsidRPr="00211643" w:rsidRDefault="00244BC9" w:rsidP="004B62BD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640E42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B657D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азвитие  сайта ДОУ (выход на обратную связь)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BD" w:rsidRPr="00211643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  ДОУ.</w:t>
            </w:r>
          </w:p>
          <w:p w:rsidR="004B62BD" w:rsidRPr="00211643" w:rsidRDefault="00DF7C46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 воспитатель</w:t>
            </w:r>
          </w:p>
          <w:p w:rsidR="004B62BD" w:rsidRPr="00211643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62BD" w:rsidRPr="00211643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Воспитатели </w:t>
            </w:r>
          </w:p>
        </w:tc>
      </w:tr>
      <w:tr w:rsidR="004B62BD" w:rsidRPr="00211643" w:rsidTr="0005271B">
        <w:trPr>
          <w:jc w:val="center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BD" w:rsidRPr="00211643" w:rsidRDefault="00842F7F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  <w:r w:rsidR="004B62BD" w:rsidRPr="002116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Работа с кадрами. </w:t>
            </w:r>
          </w:p>
          <w:p w:rsidR="004B62BD" w:rsidRPr="00211643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B62BD" w:rsidRPr="00211643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B62BD" w:rsidRPr="00211643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B62BD" w:rsidRPr="00211643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B62BD" w:rsidRPr="00211643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B62BD" w:rsidRPr="00211643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B62BD" w:rsidRPr="00211643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B62BD" w:rsidRPr="00211643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B62BD" w:rsidRPr="00211643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B62BD" w:rsidRPr="00211643" w:rsidRDefault="004B62BD" w:rsidP="004B62BD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BD" w:rsidRPr="00211643" w:rsidRDefault="00640E42" w:rsidP="004B62B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4B62B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ровести </w:t>
            </w:r>
            <w:r w:rsidR="00B657D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педагогический совет</w:t>
            </w:r>
            <w:r w:rsidR="004B62B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«Роль каждого члена коллектива в реализации Программы развития ДОУ»</w:t>
            </w: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B657DD" w:rsidRPr="00211643" w:rsidRDefault="00640E42" w:rsidP="004B62B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B657D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пределение должностных инструкций;</w:t>
            </w:r>
          </w:p>
          <w:p w:rsidR="004B62BD" w:rsidRPr="00211643" w:rsidRDefault="00640E42" w:rsidP="004B62B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B657D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азработать план</w:t>
            </w:r>
            <w:r w:rsidR="004B62B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повышению профессиона</w:t>
            </w: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льного мастерства педагогов ДОУ;</w:t>
            </w:r>
          </w:p>
          <w:p w:rsidR="004B62BD" w:rsidRPr="00211643" w:rsidRDefault="00640E42" w:rsidP="004B62B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B657D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одействовать работе</w:t>
            </w:r>
            <w:r w:rsidR="004B62B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педагогов по разработке базисных направлений работы (по физическому  воспитанию, социально-психологическому сопровождению, нравственно – патриотическому воспитанию)</w:t>
            </w: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4B62BD" w:rsidRPr="00211643" w:rsidRDefault="00640E42" w:rsidP="004B62B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4B62B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азработка и утверждение образовательной программы</w:t>
            </w:r>
            <w:r w:rsidR="00B657D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4B62BD" w:rsidRPr="00211643" w:rsidRDefault="00640E42" w:rsidP="004B62B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4B62B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рг</w:t>
            </w:r>
            <w:r w:rsidR="00697575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анизация консультаций </w:t>
            </w: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запросам;</w:t>
            </w:r>
          </w:p>
          <w:p w:rsidR="004B62BD" w:rsidRPr="00211643" w:rsidRDefault="00640E42" w:rsidP="00B657D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4B62B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рганизация  кружковой работы </w:t>
            </w:r>
            <w:r w:rsidR="00B657D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согласно образовательной программе.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BD" w:rsidRPr="00211643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  ДОУ.</w:t>
            </w:r>
          </w:p>
          <w:p w:rsidR="004B62BD" w:rsidRPr="00211643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62BD" w:rsidRPr="00211643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62BD" w:rsidRPr="00211643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</w:tr>
      <w:tr w:rsidR="004B62BD" w:rsidRPr="00211643" w:rsidTr="00CB6794">
        <w:trPr>
          <w:trHeight w:val="2435"/>
          <w:jc w:val="center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BD" w:rsidRPr="00211643" w:rsidRDefault="00842F7F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4.</w:t>
            </w:r>
            <w:r w:rsidR="004B62BD" w:rsidRPr="00211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Методическое обеспечение программы.</w:t>
            </w:r>
          </w:p>
          <w:p w:rsidR="004B62BD" w:rsidRPr="00211643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62BD" w:rsidRPr="00211643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62BD" w:rsidRPr="00211643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62BD" w:rsidRPr="00211643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62BD" w:rsidRPr="00211643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794" w:rsidRPr="00211643" w:rsidRDefault="004B62BD" w:rsidP="004B62BD">
            <w:pPr>
              <w:widowControl w:val="0"/>
              <w:numPr>
                <w:ilvl w:val="0"/>
                <w:numId w:val="9"/>
              </w:num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Основная общеобразовательная программа дошкольного образования   с приоритетным осуществлением физического развития детей: «Радуга»   под   редакцией  Т.Н. Дороновой.</w:t>
            </w:r>
          </w:p>
          <w:p w:rsidR="004B62BD" w:rsidRPr="00211643" w:rsidRDefault="004B62BD" w:rsidP="004B62BD">
            <w:pPr>
              <w:widowControl w:val="0"/>
              <w:numPr>
                <w:ilvl w:val="0"/>
                <w:numId w:val="9"/>
              </w:num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Оздоровительно-развивающая программа «Здравствуй» для дошкольных образовательных учреждений, автор М.Л. Лазарев.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BD" w:rsidRPr="00211643" w:rsidRDefault="00697575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4B62B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аведующая</w:t>
            </w: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ДОУ</w:t>
            </w:r>
          </w:p>
          <w:p w:rsidR="00DF7C46" w:rsidRPr="00211643" w:rsidRDefault="00DF7C46" w:rsidP="00DF7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 воспитатель</w:t>
            </w:r>
          </w:p>
          <w:p w:rsidR="004B62BD" w:rsidRPr="00211643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62BD" w:rsidRPr="00211643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62BD" w:rsidRPr="00211643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62BD" w:rsidRPr="00211643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62BD" w:rsidRPr="00211643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62BD" w:rsidRPr="00211643" w:rsidTr="0005271B">
        <w:trPr>
          <w:jc w:val="center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BD" w:rsidRPr="00211643" w:rsidRDefault="00842F7F" w:rsidP="004B62BD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5.</w:t>
            </w:r>
            <w:r w:rsidR="004B62BD" w:rsidRPr="00211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Совершенствование профессиональной подготовки педагогов</w:t>
            </w:r>
          </w:p>
        </w:tc>
        <w:tc>
          <w:tcPr>
            <w:tcW w:w="5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9A9" w:rsidRPr="00211643" w:rsidRDefault="001D29A9" w:rsidP="001D29A9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на вариативных (тематических, образовательных) курсах, курсах повышения квалификации;</w:t>
            </w:r>
          </w:p>
          <w:p w:rsidR="004B62BD" w:rsidRPr="00211643" w:rsidRDefault="00640E42" w:rsidP="004B62B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4B62B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казание дифференцированной помощи педагогам</w:t>
            </w: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4B62BD" w:rsidRPr="00211643" w:rsidRDefault="00640E42" w:rsidP="00CB6794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4B62B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азработка творческой группой проек</w:t>
            </w:r>
            <w:r w:rsidR="00CB6794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по физкультурно-</w:t>
            </w:r>
            <w:r w:rsidR="004B62B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оздоровительной работе с д</w:t>
            </w:r>
            <w:r w:rsidR="00CB6794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етьми; схемы (план) организации образовательного процесса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BD" w:rsidRPr="00211643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62BD" w:rsidRPr="00211643" w:rsidTr="0005271B">
        <w:trPr>
          <w:jc w:val="center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BD" w:rsidRPr="00211643" w:rsidRDefault="00842F7F" w:rsidP="004B62BD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6.</w:t>
            </w:r>
            <w:r w:rsidR="004B62BD" w:rsidRPr="002116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Работа с детьми</w:t>
            </w:r>
          </w:p>
          <w:p w:rsidR="004B62BD" w:rsidRPr="00211643" w:rsidRDefault="004B62BD" w:rsidP="00CB67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Повышать качество образовательной работы.</w:t>
            </w:r>
          </w:p>
        </w:tc>
        <w:tc>
          <w:tcPr>
            <w:tcW w:w="5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BD" w:rsidRPr="00211643" w:rsidRDefault="00640E42" w:rsidP="004B62B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4B62B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пределение уровня развития и здоровья каждого ребенка - разработка и организация комплексной диагностики;</w:t>
            </w:r>
          </w:p>
          <w:p w:rsidR="00640E42" w:rsidRPr="00211643" w:rsidRDefault="00640E42" w:rsidP="004B62B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обеспечение режимов пребывания  воспитанников в ДОУ с учётом их индивидуальных особенностей;</w:t>
            </w:r>
          </w:p>
          <w:p w:rsidR="004B62BD" w:rsidRPr="00211643" w:rsidRDefault="00640E42" w:rsidP="00CB6794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4B62B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оздание предметно-игровой среды, соответствующей потребностям ребенка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C46" w:rsidRPr="00211643" w:rsidRDefault="00DF7C46" w:rsidP="00DF7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 воспитатель</w:t>
            </w:r>
          </w:p>
          <w:p w:rsidR="00DF7C46" w:rsidRDefault="00DF7C46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F7C46" w:rsidRDefault="00DF7C46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62BD" w:rsidRPr="00211643" w:rsidRDefault="00CB6794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 групп</w:t>
            </w:r>
          </w:p>
          <w:p w:rsidR="004B62BD" w:rsidRPr="00211643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62BD" w:rsidRPr="00211643" w:rsidTr="0005271B">
        <w:trPr>
          <w:jc w:val="center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BD" w:rsidRPr="00211643" w:rsidRDefault="00842F7F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7.</w:t>
            </w:r>
            <w:r w:rsidR="004B62BD" w:rsidRPr="00211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Работа с семьей.</w:t>
            </w:r>
          </w:p>
          <w:p w:rsidR="004B62BD" w:rsidRPr="00211643" w:rsidRDefault="004B62BD" w:rsidP="0005271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Поиск, развитие педагогического сотрудничества.</w:t>
            </w:r>
          </w:p>
        </w:tc>
        <w:tc>
          <w:tcPr>
            <w:tcW w:w="5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BD" w:rsidRPr="00211643" w:rsidRDefault="00640E42" w:rsidP="004B62B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4B62B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остоянно знакомить  родите</w:t>
            </w:r>
            <w:r w:rsidR="00CB6794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лей с результатами </w:t>
            </w:r>
            <w:r w:rsidR="004B62B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образовательного процесса на родительских собраниях, групповых консул</w:t>
            </w: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ьтациях, индивидуальных беседах;</w:t>
            </w:r>
          </w:p>
          <w:p w:rsidR="004B62BD" w:rsidRPr="00211643" w:rsidRDefault="00640E42" w:rsidP="004B62B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4B62B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азнообразить формы работы с родителями</w:t>
            </w: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697575" w:rsidRPr="00211643" w:rsidRDefault="004B62BD" w:rsidP="004B62B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</w:t>
            </w:r>
            <w:r w:rsidR="00640E42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астие в общих мероприятиях ДОУ;</w:t>
            </w:r>
          </w:p>
          <w:p w:rsidR="004B62BD" w:rsidRPr="00211643" w:rsidRDefault="004B62BD" w:rsidP="00CB6794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Актуализация и активизация роли родительского комитета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BD" w:rsidRPr="00211643" w:rsidRDefault="00697575" w:rsidP="00697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4B62B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аведующая</w:t>
            </w: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ДОУ</w:t>
            </w:r>
            <w:r w:rsidR="004B62B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Воспитатели групп, </w:t>
            </w:r>
          </w:p>
        </w:tc>
      </w:tr>
      <w:tr w:rsidR="004B62BD" w:rsidRPr="00211643" w:rsidTr="0005271B">
        <w:trPr>
          <w:jc w:val="center"/>
        </w:trPr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BD" w:rsidRPr="00211643" w:rsidRDefault="00842F7F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8.</w:t>
            </w:r>
            <w:r w:rsidR="004B62BD" w:rsidRPr="00211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Наблюдение и анализ регулирования и выполнения программы</w:t>
            </w:r>
            <w:r w:rsidR="004B62B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4B62BD" w:rsidRPr="00211643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B62BD" w:rsidRPr="00211643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Совершенствовать систему контроля.</w:t>
            </w:r>
          </w:p>
        </w:tc>
        <w:tc>
          <w:tcPr>
            <w:tcW w:w="5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BD" w:rsidRPr="00211643" w:rsidRDefault="00640E42" w:rsidP="004B62B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4B62B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дведение итогов работы  1 этапа;</w:t>
            </w:r>
          </w:p>
          <w:p w:rsidR="004B62BD" w:rsidRPr="00211643" w:rsidRDefault="00640E42" w:rsidP="004B62B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4B62B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одготовка содержания следующего этапа реализации</w:t>
            </w: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4B62BD" w:rsidRPr="00211643" w:rsidRDefault="00640E42" w:rsidP="004B62B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4B62B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CB6794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зработка алгоритмов  контрольно-</w:t>
            </w: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диагностической деятельности;</w:t>
            </w:r>
          </w:p>
          <w:p w:rsidR="004B62BD" w:rsidRPr="00211643" w:rsidRDefault="00640E42" w:rsidP="004B62B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4B62B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оставление схемы единого </w:t>
            </w:r>
            <w:r w:rsidR="00697575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должностного </w:t>
            </w:r>
            <w:r w:rsidR="004B62B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контроля в ДОУ</w:t>
            </w: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4B62BD" w:rsidRPr="00211643" w:rsidRDefault="00640E42" w:rsidP="004B62B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4B62B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азработка схемы дифференцированной помощи и контроля работы педагогов.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2BD" w:rsidRPr="00211643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Заведующая, инициативная группа</w:t>
            </w:r>
          </w:p>
          <w:p w:rsidR="004B62BD" w:rsidRPr="00211643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62BD" w:rsidRPr="00211643" w:rsidRDefault="004B62BD" w:rsidP="004B6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F0534" w:rsidRPr="00211643" w:rsidRDefault="00CF0534" w:rsidP="00294BD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2 этап – управление качеством дошкольного образования</w:t>
      </w:r>
    </w:p>
    <w:p w:rsidR="00CF0534" w:rsidRPr="00211643" w:rsidRDefault="00697575" w:rsidP="00640E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</w:t>
      </w:r>
      <w:r w:rsidR="00CF0534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аличие противоречий между содержанием современного педагогического образования и требованиями предъявляемыми социумом к личности и уровню профессиональной компетентности педагога</w:t>
      </w: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создаёт проблему в управлении качеством образования. </w:t>
      </w:r>
      <w:r w:rsidR="00CF0534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Необходимость разработки мероприятий, направленных на повышение квалификации педагогов в работе</w:t>
      </w: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 разновозрастным коллективом </w:t>
      </w:r>
      <w:r w:rsidR="00CF0534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дет</w:t>
      </w:r>
      <w:r w:rsidR="00244BC9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ей,</w:t>
      </w: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вовлечение в совместную продуктивную деятельность родителей</w:t>
      </w:r>
      <w:r w:rsidR="00244BC9"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введение мониторинга завоспитательным процессами</w:t>
      </w: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становиться приоритетными направлениями работы на 2015 – 2016 год. </w:t>
      </w:r>
    </w:p>
    <w:p w:rsidR="00CF0534" w:rsidRPr="00211643" w:rsidRDefault="00CF0534" w:rsidP="00CF053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lastRenderedPageBreak/>
        <w:t>Цель:</w:t>
      </w: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Создание условий для участия всех заинтересованных субъектов в управлении качеством образования в ДОУ.</w:t>
      </w:r>
    </w:p>
    <w:p w:rsidR="00CF0534" w:rsidRPr="00211643" w:rsidRDefault="00CF0534" w:rsidP="00CF053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Соответствие уровня и качества подготовки выпускников ДОУ требованиям государственных образовательных стандартов.</w:t>
      </w:r>
    </w:p>
    <w:p w:rsidR="00CF0534" w:rsidRPr="00211643" w:rsidRDefault="00CF0534" w:rsidP="00CF053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Задачи:</w:t>
      </w:r>
    </w:p>
    <w:p w:rsidR="00CF0534" w:rsidRPr="00211643" w:rsidRDefault="00CF0534" w:rsidP="00CF0534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Организовать эффективное взаимодействие  всех педагогов и специалистов ДОУ для выполнения требований по созданию условий осуществления воспитательного процесса.</w:t>
      </w:r>
    </w:p>
    <w:p w:rsidR="00CF0534" w:rsidRPr="00211643" w:rsidRDefault="00CF0534" w:rsidP="00CF0534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Организовать эффективное взаимодействие педагогического коллектива для выполнения требований к содержанию образовательного процесса.</w:t>
      </w:r>
    </w:p>
    <w:p w:rsidR="00244BC9" w:rsidRPr="00211643" w:rsidRDefault="00244BC9" w:rsidP="00CF0534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Осуществлять мониторинг образовательного процесса. </w:t>
      </w:r>
    </w:p>
    <w:p w:rsidR="00CF0534" w:rsidRPr="00211643" w:rsidRDefault="00A37D47" w:rsidP="00CF0534">
      <w:pPr>
        <w:spacing w:before="100" w:beforeAutospacing="1" w:after="100" w:afterAutospacing="1" w:line="240" w:lineRule="auto"/>
        <w:ind w:firstLine="75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201</w:t>
      </w:r>
      <w:r w:rsidR="00330FAE" w:rsidRPr="00211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Pr="00211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</w:t>
      </w:r>
      <w:r w:rsidR="00330FAE" w:rsidRPr="00211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CB6794" w:rsidRPr="002116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</w:t>
      </w:r>
    </w:p>
    <w:tbl>
      <w:tblPr>
        <w:tblW w:w="862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25"/>
        <w:gridCol w:w="2782"/>
        <w:gridCol w:w="3559"/>
        <w:gridCol w:w="1761"/>
      </w:tblGrid>
      <w:tr w:rsidR="00CF0534" w:rsidRPr="00211643" w:rsidTr="000E797D">
        <w:trPr>
          <w:tblCellSpacing w:w="0" w:type="dxa"/>
          <w:jc w:val="center"/>
        </w:trPr>
        <w:tc>
          <w:tcPr>
            <w:tcW w:w="5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211643" w:rsidRDefault="00CF0534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7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211643" w:rsidRDefault="00CF0534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Направления</w:t>
            </w:r>
          </w:p>
        </w:tc>
        <w:tc>
          <w:tcPr>
            <w:tcW w:w="53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211643" w:rsidRDefault="00CF0534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0534" w:rsidRPr="00211643" w:rsidTr="000E797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534" w:rsidRPr="00211643" w:rsidRDefault="00CF0534" w:rsidP="00C72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534" w:rsidRPr="00211643" w:rsidRDefault="00CF0534" w:rsidP="00C72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211643" w:rsidRDefault="00CF0534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211643" w:rsidRDefault="00CF0534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Исполнители</w:t>
            </w:r>
          </w:p>
        </w:tc>
      </w:tr>
      <w:tr w:rsidR="00CF0534" w:rsidRPr="00211643" w:rsidTr="000E797D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211643" w:rsidRDefault="00CF0534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211643" w:rsidRDefault="00CF0534" w:rsidP="00CF0534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Работа с детьми</w:t>
            </w:r>
          </w:p>
          <w:p w:rsidR="00CF0534" w:rsidRPr="00211643" w:rsidRDefault="00CF0534" w:rsidP="00CB6794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Повышать качество образовательной работы.</w:t>
            </w:r>
          </w:p>
        </w:tc>
        <w:tc>
          <w:tcPr>
            <w:tcW w:w="3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211643" w:rsidRDefault="0005271B" w:rsidP="000E797D">
            <w:pPr>
              <w:spacing w:after="0" w:line="240" w:lineRule="auto"/>
              <w:ind w:left="283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561182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мероприятий по а</w:t>
            </w:r>
            <w:r w:rsidR="00CF0534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даптации будущих воспитанников ДОУ</w:t>
            </w:r>
            <w:r w:rsidR="00D94246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D94246" w:rsidRPr="00211643" w:rsidRDefault="00561182" w:rsidP="00D94246">
            <w:pPr>
              <w:tabs>
                <w:tab w:val="left" w:pos="0"/>
                <w:tab w:val="left" w:pos="252"/>
              </w:tabs>
              <w:suppressAutoHyphens/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в</w:t>
            </w:r>
            <w:r w:rsidR="00D94246" w:rsidRPr="00211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вести в работу с детьми  эффективные  технологии  (здоровьесохраняющие, здоровьеукрепляющие в гармоничном сочетании с педагогическими технологиями);</w:t>
            </w:r>
          </w:p>
          <w:p w:rsidR="00D94246" w:rsidRPr="00211643" w:rsidRDefault="00561182" w:rsidP="00D942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- </w:t>
            </w:r>
            <w:r w:rsidR="00D94246" w:rsidRPr="00211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расширять возможности допол</w:t>
            </w:r>
            <w:r w:rsidR="00CB3E90" w:rsidRPr="002116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нительных оздоровительных услуг (консультирование родителей, реализация совместны проектов)</w:t>
            </w:r>
          </w:p>
          <w:p w:rsidR="00561182" w:rsidRPr="00211643" w:rsidRDefault="00561182" w:rsidP="0056118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создание условий для организации образовательного процесса с учётом многообразия индивидуальных детских возможностей и способностей;</w:t>
            </w:r>
          </w:p>
          <w:p w:rsidR="00561182" w:rsidRPr="00211643" w:rsidRDefault="00561182" w:rsidP="0056118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формирование у детей с разными возможностями мотивации к доступной им деятельности;</w:t>
            </w:r>
          </w:p>
          <w:p w:rsidR="00561182" w:rsidRPr="00211643" w:rsidRDefault="00561182" w:rsidP="0056118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моделирование ситуаций успешности детей в разных видах доступной им деятельности</w:t>
            </w:r>
          </w:p>
          <w:p w:rsidR="00561182" w:rsidRPr="00211643" w:rsidRDefault="000E797D" w:rsidP="00561182">
            <w:pPr>
              <w:tabs>
                <w:tab w:val="left" w:pos="3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</w:t>
            </w:r>
            <w:r w:rsidR="00561182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создание условий для проявления инициативности, самостоятельности, творческих способностей детей в различных видах деятельности;</w:t>
            </w:r>
          </w:p>
          <w:p w:rsidR="00561182" w:rsidRPr="00211643" w:rsidRDefault="00561182" w:rsidP="00561182">
            <w:pPr>
              <w:tabs>
                <w:tab w:val="left" w:pos="3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 совершенствование системы социального партнёрства с целью создания условий для успешной социализации воспитанников;</w:t>
            </w:r>
          </w:p>
          <w:p w:rsidR="00561182" w:rsidRPr="00211643" w:rsidRDefault="00561182" w:rsidP="00561182">
            <w:pPr>
              <w:tabs>
                <w:tab w:val="left" w:pos="3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привлечение воспитанников к посещению учреждений дополнительного образования </w:t>
            </w: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поселка;</w:t>
            </w:r>
          </w:p>
          <w:p w:rsidR="000E797D" w:rsidRPr="00211643" w:rsidRDefault="00561182" w:rsidP="00561182">
            <w:pPr>
              <w:tabs>
                <w:tab w:val="left" w:pos="3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- совершенствование системы патриотического воспитания детей через организацию и проведение тематических мероприятий, акций, форумов; </w:t>
            </w:r>
          </w:p>
          <w:p w:rsidR="00D94246" w:rsidRPr="00211643" w:rsidRDefault="000E797D" w:rsidP="00CB6794">
            <w:pPr>
              <w:tabs>
                <w:tab w:val="left" w:pos="3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-</w:t>
            </w:r>
            <w:r w:rsidR="00561182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мотивирование их на создание детских пр</w:t>
            </w:r>
            <w:r w:rsidR="00CB6794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оектов патриотической тематики.</w:t>
            </w:r>
          </w:p>
        </w:tc>
        <w:tc>
          <w:tcPr>
            <w:tcW w:w="1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211643" w:rsidRDefault="00CF0534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Заведующая</w:t>
            </w:r>
            <w:r w:rsidR="00D94246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ДОУ</w:t>
            </w: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F0534" w:rsidRPr="00211643" w:rsidRDefault="00D94246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 групп</w:t>
            </w:r>
          </w:p>
        </w:tc>
      </w:tr>
      <w:tr w:rsidR="00CF0534" w:rsidRPr="00211643" w:rsidTr="000E797D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211643" w:rsidRDefault="00CF0534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  <w:p w:rsidR="00CF0534" w:rsidRPr="00211643" w:rsidRDefault="00CF0534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40E42" w:rsidRPr="00211643" w:rsidRDefault="00640E42" w:rsidP="00640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Работа с семьей.</w:t>
            </w:r>
          </w:p>
          <w:p w:rsidR="00CF0534" w:rsidRPr="00211643" w:rsidRDefault="00640E42" w:rsidP="00640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Поиск, развитие педагогического сотрудничества</w:t>
            </w:r>
          </w:p>
        </w:tc>
        <w:tc>
          <w:tcPr>
            <w:tcW w:w="3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4C8D" w:rsidRPr="00211643" w:rsidRDefault="00CF0534" w:rsidP="00034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034C8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640E42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азработка циклограммы мероприятий по повышению компетентности родителей в вопросах воспитания и образования детей</w:t>
            </w:r>
            <w:r w:rsidR="00034C8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034C8D" w:rsidRPr="00211643" w:rsidRDefault="00034C8D" w:rsidP="00034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</w:t>
            </w:r>
            <w:r w:rsidR="00640E42" w:rsidRPr="0021164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абота с родителями по самореализации личности их детей</w:t>
            </w:r>
            <w:r w:rsidRPr="0021164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;</w:t>
            </w:r>
          </w:p>
          <w:p w:rsidR="00E46059" w:rsidRPr="00211643" w:rsidRDefault="00034C8D" w:rsidP="00034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рас</w:t>
            </w:r>
            <w:r w:rsidR="00640E42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ширение услуг предоставляемых в консультационном направлении</w:t>
            </w: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034C8D" w:rsidRPr="00211643" w:rsidRDefault="00034C8D" w:rsidP="00034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вовлечение в совместную деятельность в подготовке мероприятий;</w:t>
            </w:r>
          </w:p>
        </w:tc>
        <w:tc>
          <w:tcPr>
            <w:tcW w:w="1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211643" w:rsidRDefault="00CF0534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 ДОУ,</w:t>
            </w:r>
          </w:p>
          <w:p w:rsidR="00CF0534" w:rsidRPr="00211643" w:rsidRDefault="00CF0534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0534" w:rsidRPr="00211643" w:rsidTr="000E797D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211643" w:rsidRDefault="00CF0534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4C8D" w:rsidRPr="00211643" w:rsidRDefault="00034C8D" w:rsidP="0003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Работа с кадрами.</w:t>
            </w:r>
          </w:p>
          <w:p w:rsidR="00CF0534" w:rsidRPr="00211643" w:rsidRDefault="00CF0534" w:rsidP="0005271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4C8D" w:rsidRPr="00211643" w:rsidRDefault="00CF0534" w:rsidP="00034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034C8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совершенствование системы использования здоровьесберегающих технологий в организации воспитательного процесса;</w:t>
            </w:r>
          </w:p>
          <w:p w:rsidR="00034C8D" w:rsidRPr="00211643" w:rsidRDefault="00034C8D" w:rsidP="00034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-установление содержательных связей с ДОУ района для изучения передового педагогического опыта;</w:t>
            </w:r>
          </w:p>
          <w:p w:rsidR="009B5697" w:rsidRPr="00211643" w:rsidRDefault="00034C8D" w:rsidP="00034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-повышение профессионального мастерства педагогов, участие в конкурсном движении</w:t>
            </w:r>
            <w:r w:rsidR="009B5697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034C8D" w:rsidRPr="00211643" w:rsidRDefault="009B5697" w:rsidP="00034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21164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создание условий для прохождения курсов повышения квалификации педагогов по вопросам реализацияФГОС в ДОУ;</w:t>
            </w:r>
          </w:p>
          <w:p w:rsidR="00CF0534" w:rsidRPr="00211643" w:rsidRDefault="00CB6794" w:rsidP="009B56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0E797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взаимопосещения между педагогами ДОУ и района.</w:t>
            </w:r>
          </w:p>
        </w:tc>
        <w:tc>
          <w:tcPr>
            <w:tcW w:w="1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211643" w:rsidRDefault="00CF0534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 ДОУ,</w:t>
            </w:r>
          </w:p>
          <w:p w:rsidR="00CF0534" w:rsidRPr="00211643" w:rsidRDefault="00CF0534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0534" w:rsidRPr="00211643" w:rsidTr="000E797D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211643" w:rsidRDefault="00CF0534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40E42" w:rsidRPr="00211643" w:rsidRDefault="00640E42" w:rsidP="00640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Методическое обеспечение программы.</w:t>
            </w:r>
          </w:p>
          <w:p w:rsidR="00640E42" w:rsidRPr="00211643" w:rsidRDefault="00640E42" w:rsidP="00640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0534" w:rsidRPr="00211643" w:rsidRDefault="00CF0534" w:rsidP="00CF0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F0534" w:rsidRPr="00211643" w:rsidRDefault="00CF0534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5697" w:rsidRPr="00211643" w:rsidRDefault="00CB6794" w:rsidP="009B56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9B5697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федеральных государственных образовательных стандартов;</w:t>
            </w:r>
          </w:p>
          <w:p w:rsidR="009B5697" w:rsidRPr="00211643" w:rsidRDefault="00CB6794" w:rsidP="009B56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9B5697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апробация подобранных диагностических материалов, позволяющих контролировать качество образования (на основе программных требований, федеральных государственных стандартов);</w:t>
            </w:r>
          </w:p>
          <w:p w:rsidR="00CF0534" w:rsidRPr="00211643" w:rsidRDefault="009B5697" w:rsidP="00034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- разработка и утверждение </w:t>
            </w:r>
            <w:r w:rsidRPr="0021164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>рабочих программ, календарно-тематических планов педагогических работников</w:t>
            </w:r>
            <w:r w:rsidR="00CB6794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  <w:tc>
          <w:tcPr>
            <w:tcW w:w="1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Default="00CF0534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Заведующая,</w:t>
            </w:r>
          </w:p>
          <w:p w:rsidR="00DF7C46" w:rsidRPr="00211643" w:rsidRDefault="00DF7C46" w:rsidP="00DF7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 воспитатель</w:t>
            </w:r>
          </w:p>
          <w:p w:rsidR="00DF7C46" w:rsidRPr="00211643" w:rsidRDefault="00DF7C46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0534" w:rsidRPr="00211643" w:rsidRDefault="00842F7F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 групп</w:t>
            </w:r>
          </w:p>
        </w:tc>
      </w:tr>
      <w:tr w:rsidR="009B5697" w:rsidRPr="00211643" w:rsidTr="000E797D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697" w:rsidRPr="00211643" w:rsidRDefault="009B5697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697" w:rsidRPr="00211643" w:rsidRDefault="009B5697" w:rsidP="009B56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Финансовое, материально -техническое</w:t>
            </w:r>
          </w:p>
          <w:p w:rsidR="009B5697" w:rsidRPr="00211643" w:rsidRDefault="009B5697" w:rsidP="009B56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обеспечение.</w:t>
            </w:r>
          </w:p>
          <w:p w:rsidR="009B5697" w:rsidRPr="00211643" w:rsidRDefault="009B5697" w:rsidP="009B56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финансово- технической базы с привлечением спонсорской помощи и бюджетных средств.</w:t>
            </w:r>
          </w:p>
          <w:p w:rsidR="009B5697" w:rsidRPr="00211643" w:rsidRDefault="009B5697" w:rsidP="009B56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164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подготовительный</w:t>
            </w:r>
          </w:p>
        </w:tc>
        <w:tc>
          <w:tcPr>
            <w:tcW w:w="3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697" w:rsidRPr="00211643" w:rsidRDefault="00842F7F" w:rsidP="009B56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21164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- о</w:t>
            </w:r>
            <w:r w:rsidR="009B5697" w:rsidRPr="0021164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беспечение соответствия материально-технической базы действующим санитарным и противопожарным нормам, нормам охраны труда работников ДОУ</w:t>
            </w:r>
            <w:r w:rsidRPr="0021164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;</w:t>
            </w:r>
          </w:p>
          <w:p w:rsidR="009B5697" w:rsidRPr="00211643" w:rsidRDefault="00842F7F" w:rsidP="009B56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21164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  о</w:t>
            </w:r>
            <w:r w:rsidR="009B5697" w:rsidRPr="0021164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беспечение ДОУ печатными и электронными образовательными ресурсами</w:t>
            </w:r>
            <w:r w:rsidRPr="0021164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;</w:t>
            </w:r>
          </w:p>
          <w:p w:rsidR="00842F7F" w:rsidRPr="00211643" w:rsidRDefault="00842F7F" w:rsidP="009B56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21164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- пополнение библиотечного фонда, мультимедиатеки современными учебно-методическими комплексами, информационными цифровыми ресурсами;</w:t>
            </w:r>
          </w:p>
          <w:p w:rsidR="00842F7F" w:rsidRPr="00211643" w:rsidRDefault="00842F7F" w:rsidP="009B56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- благоустройство территории;</w:t>
            </w:r>
          </w:p>
        </w:tc>
        <w:tc>
          <w:tcPr>
            <w:tcW w:w="1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697" w:rsidRPr="00211643" w:rsidRDefault="00842F7F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 ДОУ, воспитатели групп</w:t>
            </w:r>
          </w:p>
        </w:tc>
      </w:tr>
      <w:tr w:rsidR="00CF0534" w:rsidRPr="00211643" w:rsidTr="000E797D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211643" w:rsidRDefault="009B5697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211643" w:rsidRDefault="00CF0534" w:rsidP="00CF0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Наблюдение и анализ регулирования и выполнения программы</w:t>
            </w: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F0534" w:rsidRPr="00211643" w:rsidRDefault="00CF0534" w:rsidP="00CF0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F0534" w:rsidRPr="00211643" w:rsidRDefault="00CF0534" w:rsidP="00CF05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Совершенствовать систему контроля.</w:t>
            </w:r>
          </w:p>
        </w:tc>
        <w:tc>
          <w:tcPr>
            <w:tcW w:w="3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211643" w:rsidRDefault="009B5697" w:rsidP="0005271B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м</w:t>
            </w:r>
            <w:r w:rsidR="00CF0534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ониторинг достижений детьми результатов</w:t>
            </w:r>
            <w:r w:rsidR="000E797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r w:rsidR="00CF0534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</w:t>
            </w:r>
            <w:r w:rsidR="00CF0534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0E797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CF0534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освоения основной образовательной программы     </w:t>
            </w:r>
            <w:r w:rsidR="00CF0534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дошкольного </w:t>
            </w:r>
            <w:r w:rsidR="000E797D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образования в соответствии с ФГОС</w:t>
            </w: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9B5697" w:rsidRPr="00211643" w:rsidRDefault="009B5697" w:rsidP="009B5697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комплексный мониторинг состояния соматического, психофизического здоровья и развития детей раннего и дошкольного возраста;</w:t>
            </w:r>
          </w:p>
          <w:p w:rsidR="009B5697" w:rsidRPr="00211643" w:rsidRDefault="00CB6794" w:rsidP="009B5697">
            <w:pPr>
              <w:tabs>
                <w:tab w:val="left" w:pos="18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</w:t>
            </w:r>
            <w:r w:rsidR="009B5697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оценка эффективность внедрённых программ на состояние  здоровья и развитие детей;</w:t>
            </w:r>
          </w:p>
          <w:p w:rsidR="0005271B" w:rsidRPr="00211643" w:rsidRDefault="0005271B" w:rsidP="00052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9B5697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подведение итогов работы  </w:t>
            </w: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9B5697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этапа;</w:t>
            </w:r>
          </w:p>
          <w:p w:rsidR="0005271B" w:rsidRPr="00211643" w:rsidRDefault="009B5697" w:rsidP="00CB67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</w:t>
            </w:r>
            <w:r w:rsidR="0005271B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одготовка содержа</w:t>
            </w:r>
            <w:r w:rsidR="00CB6794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 следующего этапа реализации</w:t>
            </w:r>
          </w:p>
        </w:tc>
        <w:tc>
          <w:tcPr>
            <w:tcW w:w="1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211643" w:rsidRDefault="00CF0534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Заведующая,</w:t>
            </w:r>
          </w:p>
          <w:p w:rsidR="00DF7C46" w:rsidRPr="00211643" w:rsidRDefault="00DF7C46" w:rsidP="00DF7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 воспитатель</w:t>
            </w:r>
          </w:p>
          <w:p w:rsidR="00CF0534" w:rsidRPr="00211643" w:rsidRDefault="00CF0534" w:rsidP="00C729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B3E90" w:rsidRPr="00211643" w:rsidRDefault="00CB3E90" w:rsidP="00CB3E90">
      <w:pPr>
        <w:pStyle w:val="a3"/>
        <w:numPr>
          <w:ilvl w:val="0"/>
          <w:numId w:val="32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этап –</w:t>
      </w:r>
      <w:r w:rsidRPr="00211643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 xml:space="preserve"> сохранение и укрепление здоровья на основе здоровьесберегающих технологий.</w:t>
      </w:r>
    </w:p>
    <w:p w:rsidR="00962A97" w:rsidRPr="00211643" w:rsidRDefault="001C760D" w:rsidP="00CB3E90">
      <w:pPr>
        <w:spacing w:before="100" w:beforeAutospacing="1" w:after="0" w:line="240" w:lineRule="auto"/>
        <w:ind w:firstLine="450"/>
        <w:jc w:val="both"/>
        <w:rPr>
          <w:rFonts w:ascii="Times New Roman" w:hAnsi="Times New Roman" w:cs="Times New Roman"/>
          <w:sz w:val="24"/>
          <w:szCs w:val="24"/>
        </w:rPr>
      </w:pPr>
      <w:r w:rsidRPr="00211643">
        <w:rPr>
          <w:rFonts w:ascii="Times New Roman" w:hAnsi="Times New Roman" w:cs="Times New Roman"/>
          <w:sz w:val="24"/>
          <w:szCs w:val="24"/>
        </w:rPr>
        <w:t>К здоровью</w:t>
      </w:r>
      <w:r w:rsidR="00962A97" w:rsidRPr="00211643">
        <w:rPr>
          <w:rFonts w:ascii="Times New Roman" w:hAnsi="Times New Roman" w:cs="Times New Roman"/>
          <w:sz w:val="24"/>
          <w:szCs w:val="24"/>
        </w:rPr>
        <w:t xml:space="preserve"> детей за последние годы </w:t>
      </w:r>
      <w:r w:rsidRPr="00211643">
        <w:rPr>
          <w:rFonts w:ascii="Times New Roman" w:hAnsi="Times New Roman" w:cs="Times New Roman"/>
          <w:sz w:val="24"/>
          <w:szCs w:val="24"/>
        </w:rPr>
        <w:t>уделяется большое количество внимания</w:t>
      </w:r>
      <w:r w:rsidR="00962A97" w:rsidRPr="00211643">
        <w:rPr>
          <w:rFonts w:ascii="Times New Roman" w:hAnsi="Times New Roman" w:cs="Times New Roman"/>
          <w:sz w:val="24"/>
          <w:szCs w:val="24"/>
        </w:rPr>
        <w:t xml:space="preserve">. И речь идет не только о физическом, но и психическом здоровье. </w:t>
      </w:r>
      <w:r w:rsidRPr="00211643">
        <w:rPr>
          <w:rFonts w:ascii="Times New Roman" w:hAnsi="Times New Roman" w:cs="Times New Roman"/>
          <w:sz w:val="24"/>
          <w:szCs w:val="24"/>
        </w:rPr>
        <w:t>Уже с рождения дети находятся под строгим и постоянным наблюдением врачей</w:t>
      </w:r>
      <w:r w:rsidR="00962A97" w:rsidRPr="00211643">
        <w:rPr>
          <w:rFonts w:ascii="Times New Roman" w:hAnsi="Times New Roman" w:cs="Times New Roman"/>
          <w:sz w:val="24"/>
          <w:szCs w:val="24"/>
        </w:rPr>
        <w:t>.</w:t>
      </w:r>
      <w:r w:rsidRPr="00211643">
        <w:rPr>
          <w:rFonts w:ascii="Times New Roman" w:hAnsi="Times New Roman" w:cs="Times New Roman"/>
          <w:sz w:val="24"/>
          <w:szCs w:val="24"/>
        </w:rPr>
        <w:t xml:space="preserve"> Это даёт положительные результаты. </w:t>
      </w:r>
      <w:r w:rsidR="00CB6794" w:rsidRPr="00211643">
        <w:rPr>
          <w:rFonts w:ascii="Times New Roman" w:hAnsi="Times New Roman" w:cs="Times New Roman"/>
          <w:sz w:val="24"/>
          <w:szCs w:val="24"/>
        </w:rPr>
        <w:t>А вот вопросам психического здоровья уделяется недостаточно внимания, что приводит к затруднению в адаптации к школьному обучению, а п</w:t>
      </w:r>
      <w:r w:rsidR="00962A97" w:rsidRPr="00211643">
        <w:rPr>
          <w:rFonts w:ascii="Times New Roman" w:hAnsi="Times New Roman" w:cs="Times New Roman"/>
          <w:sz w:val="24"/>
          <w:szCs w:val="24"/>
        </w:rPr>
        <w:t xml:space="preserve">о уставу </w:t>
      </w:r>
      <w:hyperlink r:id="rId8" w:tooltip="Всемирная организация здравоохранения" w:history="1">
        <w:r w:rsidR="00962A97" w:rsidRPr="00211643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Всемирной Организации З</w:t>
        </w:r>
      </w:hyperlink>
      <w:r w:rsidR="00962A97" w:rsidRPr="00211643">
        <w:rPr>
          <w:rFonts w:ascii="Times New Roman" w:hAnsi="Times New Roman" w:cs="Times New Roman"/>
          <w:sz w:val="24"/>
          <w:szCs w:val="24"/>
        </w:rPr>
        <w:t xml:space="preserve">дравоохранения, «здоровье является состоянием полного физического, душевного и социального благополучия, а не только отсутствием болезней и физических дефектов». Именно поэтому </w:t>
      </w:r>
      <w:r w:rsidRPr="00211643">
        <w:rPr>
          <w:rFonts w:ascii="Times New Roman" w:hAnsi="Times New Roman" w:cs="Times New Roman"/>
          <w:sz w:val="24"/>
          <w:szCs w:val="24"/>
        </w:rPr>
        <w:t>приоритетным направлением образовательной программы будет здоровьесбережение. Г</w:t>
      </w:r>
      <w:r w:rsidR="00962A97" w:rsidRPr="00211643">
        <w:rPr>
          <w:rFonts w:ascii="Times New Roman" w:hAnsi="Times New Roman" w:cs="Times New Roman"/>
          <w:sz w:val="24"/>
          <w:szCs w:val="24"/>
        </w:rPr>
        <w:t>армоничное развитие личности ребёнка</w:t>
      </w:r>
      <w:r w:rsidRPr="00211643">
        <w:rPr>
          <w:rFonts w:ascii="Times New Roman" w:hAnsi="Times New Roman" w:cs="Times New Roman"/>
          <w:sz w:val="24"/>
          <w:szCs w:val="24"/>
        </w:rPr>
        <w:t>, сохранение и укрепление физ</w:t>
      </w:r>
      <w:r w:rsidR="00CB6794" w:rsidRPr="00211643">
        <w:rPr>
          <w:rFonts w:ascii="Times New Roman" w:hAnsi="Times New Roman" w:cs="Times New Roman"/>
          <w:sz w:val="24"/>
          <w:szCs w:val="24"/>
        </w:rPr>
        <w:t>и</w:t>
      </w:r>
      <w:r w:rsidRPr="00211643">
        <w:rPr>
          <w:rFonts w:ascii="Times New Roman" w:hAnsi="Times New Roman" w:cs="Times New Roman"/>
          <w:sz w:val="24"/>
          <w:szCs w:val="24"/>
        </w:rPr>
        <w:t>ческого здоровья</w:t>
      </w:r>
      <w:r w:rsidR="00962A97" w:rsidRPr="00211643">
        <w:rPr>
          <w:rFonts w:ascii="Times New Roman" w:hAnsi="Times New Roman" w:cs="Times New Roman"/>
          <w:sz w:val="24"/>
          <w:szCs w:val="24"/>
        </w:rPr>
        <w:t>станет целью образовательной деятельности детского сада</w:t>
      </w:r>
      <w:r w:rsidRPr="00211643">
        <w:rPr>
          <w:rFonts w:ascii="Times New Roman" w:hAnsi="Times New Roman" w:cs="Times New Roman"/>
          <w:sz w:val="24"/>
          <w:szCs w:val="24"/>
        </w:rPr>
        <w:t xml:space="preserve"> на третьем этапе</w:t>
      </w:r>
      <w:r w:rsidR="00962A97" w:rsidRPr="0021164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62A97" w:rsidRPr="00211643" w:rsidRDefault="00962A97" w:rsidP="00CB3E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1643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CB6794" w:rsidRPr="00211643">
        <w:rPr>
          <w:rFonts w:ascii="Times New Roman" w:hAnsi="Times New Roman" w:cs="Times New Roman"/>
          <w:sz w:val="24"/>
          <w:szCs w:val="24"/>
        </w:rPr>
        <w:t>Для решения этих проблем</w:t>
      </w:r>
      <w:r w:rsidR="00153B65" w:rsidRPr="00211643">
        <w:rPr>
          <w:rFonts w:ascii="Times New Roman" w:hAnsi="Times New Roman" w:cs="Times New Roman"/>
          <w:sz w:val="24"/>
          <w:szCs w:val="24"/>
        </w:rPr>
        <w:t xml:space="preserve"> в </w:t>
      </w:r>
      <w:r w:rsidRPr="00211643">
        <w:rPr>
          <w:rFonts w:ascii="Times New Roman" w:hAnsi="Times New Roman" w:cs="Times New Roman"/>
          <w:sz w:val="24"/>
          <w:szCs w:val="24"/>
        </w:rPr>
        <w:t xml:space="preserve">ДОУ </w:t>
      </w:r>
      <w:r w:rsidR="00153B65" w:rsidRPr="00211643">
        <w:rPr>
          <w:rFonts w:ascii="Times New Roman" w:hAnsi="Times New Roman" w:cs="Times New Roman"/>
          <w:sz w:val="24"/>
          <w:szCs w:val="24"/>
        </w:rPr>
        <w:t xml:space="preserve">предлагаю использовать уже разработанные </w:t>
      </w:r>
      <w:r w:rsidRPr="00211643">
        <w:rPr>
          <w:rFonts w:ascii="Times New Roman" w:hAnsi="Times New Roman" w:cs="Times New Roman"/>
          <w:sz w:val="24"/>
          <w:szCs w:val="24"/>
        </w:rPr>
        <w:t>«технологии здоровьесбережения». Цель здоровьесберегающ</w:t>
      </w:r>
      <w:r w:rsidR="00CB6794" w:rsidRPr="00211643">
        <w:rPr>
          <w:rFonts w:ascii="Times New Roman" w:hAnsi="Times New Roman" w:cs="Times New Roman"/>
          <w:sz w:val="24"/>
          <w:szCs w:val="24"/>
        </w:rPr>
        <w:t xml:space="preserve">их образовательных технологий – </w:t>
      </w:r>
      <w:r w:rsidRPr="00211643">
        <w:rPr>
          <w:rFonts w:ascii="Times New Roman" w:hAnsi="Times New Roman" w:cs="Times New Roman"/>
          <w:sz w:val="24"/>
          <w:szCs w:val="24"/>
        </w:rPr>
        <w:t>обеспечить дошкольнику возможность сохранения здоровья, сформировать у него необходимые знания, умения и навыки по здоровому образу жизни, научить использовать полученные знания в повседневной жизни.</w:t>
      </w:r>
    </w:p>
    <w:p w:rsidR="003463B3" w:rsidRPr="00211643" w:rsidRDefault="00962A97" w:rsidP="001C760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11643">
        <w:rPr>
          <w:rFonts w:ascii="Times New Roman" w:hAnsi="Times New Roman" w:cs="Times New Roman"/>
          <w:sz w:val="24"/>
          <w:szCs w:val="24"/>
        </w:rPr>
        <w:t>Поиск  ответов на приоритетные вопросы современного образования: «Как сделать, чтобы ребёнок не терял здоровья? Как  сохранить и укрепить не только физическое, но и психическое, и социальное  здоровье дошкольника?</w:t>
      </w:r>
      <w:r w:rsidR="00153B65" w:rsidRPr="00211643">
        <w:rPr>
          <w:rFonts w:ascii="Times New Roman" w:hAnsi="Times New Roman" w:cs="Times New Roman"/>
          <w:sz w:val="24"/>
          <w:szCs w:val="24"/>
        </w:rPr>
        <w:t xml:space="preserve">» должен стать главной целью коллектива. </w:t>
      </w:r>
    </w:p>
    <w:p w:rsidR="00CF0534" w:rsidRPr="00211643" w:rsidRDefault="00A37D47" w:rsidP="00271EAC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201</w:t>
      </w:r>
      <w:r w:rsidR="00330FAE" w:rsidRPr="0021164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9</w:t>
      </w:r>
      <w:r w:rsidR="00CF0534" w:rsidRPr="0021164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-20</w:t>
      </w:r>
      <w:r w:rsidR="00330FAE" w:rsidRPr="0021164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20</w:t>
      </w:r>
      <w:r w:rsidR="00CF0534" w:rsidRPr="0021164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год</w:t>
      </w:r>
    </w:p>
    <w:tbl>
      <w:tblPr>
        <w:tblW w:w="847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83"/>
        <w:gridCol w:w="2934"/>
        <w:gridCol w:w="3229"/>
        <w:gridCol w:w="1824"/>
      </w:tblGrid>
      <w:tr w:rsidR="00CF0534" w:rsidRPr="00211643" w:rsidTr="0005271B">
        <w:trPr>
          <w:tblCellSpacing w:w="0" w:type="dxa"/>
          <w:jc w:val="center"/>
        </w:trPr>
        <w:tc>
          <w:tcPr>
            <w:tcW w:w="48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211643" w:rsidRDefault="00CF0534" w:rsidP="00CF053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9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211643" w:rsidRDefault="0005271B" w:rsidP="00CF053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Направление</w:t>
            </w:r>
          </w:p>
        </w:tc>
        <w:tc>
          <w:tcPr>
            <w:tcW w:w="50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211643" w:rsidRDefault="00CF0534" w:rsidP="00CF053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CF0534" w:rsidRPr="00211643" w:rsidTr="00924DF8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534" w:rsidRPr="00211643" w:rsidRDefault="00CF0534" w:rsidP="00CF0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534" w:rsidRPr="00211643" w:rsidRDefault="00CF0534" w:rsidP="00CF0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211643" w:rsidRDefault="0005271B" w:rsidP="00CF053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211643" w:rsidRDefault="00CF0534" w:rsidP="00CF053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Исполнители</w:t>
            </w:r>
          </w:p>
        </w:tc>
      </w:tr>
      <w:tr w:rsidR="00CF0534" w:rsidRPr="00211643" w:rsidTr="00924DF8">
        <w:trPr>
          <w:tblCellSpacing w:w="0" w:type="dxa"/>
          <w:jc w:val="center"/>
        </w:trPr>
        <w:tc>
          <w:tcPr>
            <w:tcW w:w="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211643" w:rsidRDefault="00CF0534" w:rsidP="00153B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271B" w:rsidRPr="00211643" w:rsidRDefault="0005271B" w:rsidP="00153B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Финансовое, материально – техническое </w:t>
            </w:r>
          </w:p>
          <w:p w:rsidR="0005271B" w:rsidRPr="00211643" w:rsidRDefault="0005271B" w:rsidP="00153B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обеспечение.</w:t>
            </w:r>
          </w:p>
          <w:p w:rsidR="00CF0534" w:rsidRPr="00211643" w:rsidRDefault="00CB6794" w:rsidP="00153B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финансово-</w:t>
            </w:r>
            <w:r w:rsidR="0005271B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технической базы с привлечением спонсорской помощи и бюджетных средств.</w:t>
            </w:r>
          </w:p>
        </w:tc>
        <w:tc>
          <w:tcPr>
            <w:tcW w:w="3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3B65" w:rsidRPr="00211643" w:rsidRDefault="0005271B" w:rsidP="00153B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="00153B65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приобретение спортивного оборудования;</w:t>
            </w:r>
          </w:p>
          <w:p w:rsidR="00153B65" w:rsidRPr="00211643" w:rsidRDefault="00153B65" w:rsidP="00153B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-организация пространства для занятий по физической подготовке и закаливания;</w:t>
            </w:r>
          </w:p>
          <w:p w:rsidR="00153B65" w:rsidRPr="00211643" w:rsidRDefault="00153B65" w:rsidP="00153B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организация дополнительных занятий по здоровьесбережению;</w:t>
            </w:r>
          </w:p>
          <w:p w:rsidR="009F5134" w:rsidRPr="00211643" w:rsidRDefault="00153B65" w:rsidP="00153B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привлечение внештатных сотрудников для реализации программы по зд</w:t>
            </w:r>
            <w:r w:rsidR="009F5134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оровьесбережению;</w:t>
            </w:r>
          </w:p>
          <w:p w:rsidR="00153B65" w:rsidRPr="00211643" w:rsidRDefault="009F5134" w:rsidP="00153B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hAnsi="Times New Roman" w:cs="Times New Roman"/>
                <w:sz w:val="24"/>
                <w:szCs w:val="24"/>
              </w:rPr>
              <w:t>- создание в дошкольном учреждении целостной системы, обеспечивающей оптимальные условия для развития детей с учетом возрастных и индивидуальных особенностей, состояния соматического и психического здоровья.</w:t>
            </w: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211643" w:rsidRDefault="00CF0534" w:rsidP="00153B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</w:t>
            </w:r>
            <w:r w:rsidR="00153B65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ДОУ</w:t>
            </w: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</w:tc>
      </w:tr>
      <w:tr w:rsidR="00CF0534" w:rsidRPr="00211643" w:rsidTr="00924DF8">
        <w:trPr>
          <w:tblCellSpacing w:w="0" w:type="dxa"/>
          <w:jc w:val="center"/>
        </w:trPr>
        <w:tc>
          <w:tcPr>
            <w:tcW w:w="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211643" w:rsidRDefault="00CF0534" w:rsidP="00CF053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271B" w:rsidRPr="00211643" w:rsidRDefault="0005271B" w:rsidP="000527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Работа с кадрами. </w:t>
            </w:r>
          </w:p>
          <w:p w:rsidR="00CF0534" w:rsidRPr="00211643" w:rsidRDefault="00CF0534" w:rsidP="00CF053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3B65" w:rsidRPr="00211643" w:rsidRDefault="00153B65" w:rsidP="00153B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-адаптация и внедрение программ по здоровому образу жизни;</w:t>
            </w:r>
          </w:p>
          <w:p w:rsidR="00815D3A" w:rsidRPr="00211643" w:rsidRDefault="00815D3A" w:rsidP="00153B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211643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эмоционального комфорта и позитивного психологического самочувствия ребенка в процессе общения со сверстниками и взрослыми в детском саду, семье; </w:t>
            </w:r>
            <w:r w:rsidR="00153B65" w:rsidRPr="0021164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11643">
              <w:rPr>
                <w:rFonts w:ascii="Times New Roman" w:hAnsi="Times New Roman" w:cs="Times New Roman"/>
                <w:sz w:val="24"/>
                <w:szCs w:val="24"/>
              </w:rPr>
              <w:t>обеспечение социально-эмоционального благополучия дошкольника;</w:t>
            </w:r>
          </w:p>
          <w:p w:rsidR="00CF0534" w:rsidRPr="00211643" w:rsidRDefault="00815D3A" w:rsidP="000527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r w:rsidRPr="0021164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F5134" w:rsidRPr="00211643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по вопросам здоровьесбережения.</w:t>
            </w:r>
            <w:bookmarkEnd w:id="0"/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211643" w:rsidRDefault="00CF0534" w:rsidP="00CF053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Заведующая, педагоги</w:t>
            </w:r>
          </w:p>
        </w:tc>
      </w:tr>
      <w:tr w:rsidR="00CF0534" w:rsidRPr="00211643" w:rsidTr="00924DF8">
        <w:trPr>
          <w:tblCellSpacing w:w="0" w:type="dxa"/>
          <w:jc w:val="center"/>
        </w:trPr>
        <w:tc>
          <w:tcPr>
            <w:tcW w:w="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211643" w:rsidRDefault="00CF0534" w:rsidP="00CF053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271B" w:rsidRPr="00211643" w:rsidRDefault="0005271B" w:rsidP="0005271B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Работа с детьми</w:t>
            </w:r>
          </w:p>
          <w:p w:rsidR="00CF0534" w:rsidRPr="00211643" w:rsidRDefault="0005271B" w:rsidP="00CB679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Повышать качество образовательной работы.</w:t>
            </w:r>
          </w:p>
        </w:tc>
        <w:tc>
          <w:tcPr>
            <w:tcW w:w="3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4DF8" w:rsidRPr="00211643" w:rsidRDefault="009F5134" w:rsidP="00924DF8">
            <w:pPr>
              <w:pStyle w:val="a7"/>
              <w:spacing w:before="0" w:after="0"/>
            </w:pPr>
            <w:r w:rsidRPr="00211643">
              <w:t>ф</w:t>
            </w:r>
            <w:r w:rsidR="00924DF8" w:rsidRPr="00211643">
              <w:t xml:space="preserve">изкультурно-оздоровительная технология. </w:t>
            </w:r>
          </w:p>
          <w:p w:rsidR="00924DF8" w:rsidRPr="00211643" w:rsidRDefault="00924DF8" w:rsidP="00924DF8">
            <w:pPr>
              <w:pStyle w:val="a7"/>
              <w:spacing w:before="0" w:after="0"/>
            </w:pPr>
            <w:r w:rsidRPr="00211643">
              <w:t>- развитие физических качеств;</w:t>
            </w:r>
          </w:p>
          <w:p w:rsidR="00924DF8" w:rsidRPr="00211643" w:rsidRDefault="00924DF8" w:rsidP="00924DF8">
            <w:pPr>
              <w:pStyle w:val="a7"/>
              <w:spacing w:before="0" w:after="0"/>
            </w:pPr>
            <w:r w:rsidRPr="00211643">
              <w:t xml:space="preserve">- контроль двигательной </w:t>
            </w:r>
            <w:r w:rsidRPr="00211643">
              <w:lastRenderedPageBreak/>
              <w:t xml:space="preserve">активности и становление физической культуры дошкольников, </w:t>
            </w:r>
          </w:p>
          <w:p w:rsidR="00924DF8" w:rsidRPr="00211643" w:rsidRDefault="00924DF8" w:rsidP="00924DF8">
            <w:pPr>
              <w:pStyle w:val="a7"/>
              <w:spacing w:before="0" w:after="0"/>
            </w:pPr>
            <w:r w:rsidRPr="00211643">
              <w:t>- формирование правильной осанки, профилактика нарушений опорно-двигательного аппарата;</w:t>
            </w:r>
          </w:p>
          <w:p w:rsidR="00924DF8" w:rsidRPr="00211643" w:rsidRDefault="00924DF8" w:rsidP="00924DF8">
            <w:pPr>
              <w:pStyle w:val="a7"/>
              <w:spacing w:before="0" w:after="0"/>
            </w:pPr>
            <w:r w:rsidRPr="00211643">
              <w:t>- воспитание повседневной физической активности;</w:t>
            </w:r>
          </w:p>
          <w:p w:rsidR="00CF0534" w:rsidRPr="00211643" w:rsidRDefault="00924DF8" w:rsidP="009F5134">
            <w:pPr>
              <w:pStyle w:val="a7"/>
              <w:spacing w:before="0" w:after="0"/>
            </w:pPr>
            <w:r w:rsidRPr="00211643">
              <w:t>- воспитание привычки к здорово</w:t>
            </w:r>
            <w:r w:rsidR="009F5134" w:rsidRPr="00211643">
              <w:t>му образу жизни;- проведение пропаганды здорового образа жизни</w:t>
            </w: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211643" w:rsidRDefault="00CF0534" w:rsidP="00CF053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Заведующая</w:t>
            </w:r>
            <w:r w:rsidR="009F5134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ДОУ</w:t>
            </w: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924DF8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воспитатели групп</w:t>
            </w:r>
          </w:p>
        </w:tc>
      </w:tr>
      <w:tr w:rsidR="00CF0534" w:rsidRPr="00211643" w:rsidTr="00924DF8">
        <w:trPr>
          <w:tblCellSpacing w:w="0" w:type="dxa"/>
          <w:jc w:val="center"/>
        </w:trPr>
        <w:tc>
          <w:tcPr>
            <w:tcW w:w="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211643" w:rsidRDefault="00CF0534" w:rsidP="00CF053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2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4DF8" w:rsidRPr="00211643" w:rsidRDefault="00924DF8" w:rsidP="00924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Работа с семьей.</w:t>
            </w:r>
          </w:p>
          <w:p w:rsidR="00CF0534" w:rsidRPr="00211643" w:rsidRDefault="00924DF8" w:rsidP="00924DF8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Поиск, развитие педагогического сотрудничества</w:t>
            </w:r>
          </w:p>
        </w:tc>
        <w:tc>
          <w:tcPr>
            <w:tcW w:w="3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4DF8" w:rsidRPr="00211643" w:rsidRDefault="00924DF8" w:rsidP="00924DF8">
            <w:pPr>
              <w:pStyle w:val="a7"/>
              <w:spacing w:before="0" w:after="0"/>
            </w:pPr>
            <w:r w:rsidRPr="00211643">
              <w:t xml:space="preserve"> - формирование у родителей здорового образа жизни как ценности жизни; </w:t>
            </w:r>
          </w:p>
          <w:p w:rsidR="00924DF8" w:rsidRPr="00211643" w:rsidRDefault="00924DF8" w:rsidP="00924DF8">
            <w:pPr>
              <w:pStyle w:val="a7"/>
              <w:spacing w:before="0" w:after="0"/>
            </w:pPr>
            <w:r w:rsidRPr="00211643">
              <w:t>- знакомство родителей с различными формами работы по физическому воспитанию в дошкольном учреждении;</w:t>
            </w:r>
          </w:p>
          <w:p w:rsidR="00924DF8" w:rsidRPr="00211643" w:rsidRDefault="00924DF8" w:rsidP="00924DF8">
            <w:pPr>
              <w:pStyle w:val="a7"/>
              <w:spacing w:before="0" w:after="0"/>
            </w:pPr>
            <w:r w:rsidRPr="00211643">
              <w:t xml:space="preserve">-  информировании о состоянии здоровья и физическом развитии, об уровне двигательной подготовленности их ребёнка; </w:t>
            </w:r>
            <w:r w:rsidR="009F5134" w:rsidRPr="00211643">
              <w:t xml:space="preserve">- </w:t>
            </w:r>
            <w:r w:rsidRPr="00211643">
              <w:t xml:space="preserve">привлечении родителей к участию в различных совместных физкультурных досугах и праздниках. </w:t>
            </w:r>
          </w:p>
          <w:p w:rsidR="00924DF8" w:rsidRPr="00211643" w:rsidRDefault="00924DF8" w:rsidP="00924DF8">
            <w:pPr>
              <w:pStyle w:val="a7"/>
              <w:spacing w:before="0" w:after="0"/>
            </w:pPr>
            <w:r w:rsidRPr="00211643">
              <w:t xml:space="preserve"> - разработать систему мероприятий, к которым относятся:</w:t>
            </w:r>
          </w:p>
          <w:p w:rsidR="00924DF8" w:rsidRPr="00211643" w:rsidRDefault="00924DF8" w:rsidP="00924DF8">
            <w:pPr>
              <w:pStyle w:val="a7"/>
              <w:spacing w:before="0" w:after="0"/>
            </w:pPr>
            <w:r w:rsidRPr="00211643">
              <w:t xml:space="preserve">• родительские собрания, </w:t>
            </w:r>
          </w:p>
          <w:p w:rsidR="00924DF8" w:rsidRPr="00211643" w:rsidRDefault="00924DF8" w:rsidP="00924DF8">
            <w:pPr>
              <w:pStyle w:val="a7"/>
              <w:spacing w:before="0" w:after="0"/>
            </w:pPr>
            <w:r w:rsidRPr="00211643">
              <w:t xml:space="preserve">• консультации, </w:t>
            </w:r>
          </w:p>
          <w:p w:rsidR="00924DF8" w:rsidRPr="00211643" w:rsidRDefault="00924DF8" w:rsidP="00924DF8">
            <w:pPr>
              <w:pStyle w:val="a7"/>
              <w:spacing w:before="0" w:after="0"/>
            </w:pPr>
            <w:r w:rsidRPr="00211643">
              <w:t xml:space="preserve">• конференции, </w:t>
            </w:r>
          </w:p>
          <w:p w:rsidR="00924DF8" w:rsidRPr="00211643" w:rsidRDefault="00924DF8" w:rsidP="00924DF8">
            <w:pPr>
              <w:pStyle w:val="a7"/>
              <w:spacing w:before="0" w:after="0"/>
            </w:pPr>
            <w:r w:rsidRPr="00211643">
              <w:t xml:space="preserve">• конкурсы, </w:t>
            </w:r>
          </w:p>
          <w:p w:rsidR="00924DF8" w:rsidRPr="00211643" w:rsidRDefault="00924DF8" w:rsidP="00924DF8">
            <w:pPr>
              <w:pStyle w:val="a7"/>
              <w:spacing w:before="0" w:after="0"/>
            </w:pPr>
            <w:r w:rsidRPr="00211643">
              <w:t xml:space="preserve">• спортивные праздники, </w:t>
            </w:r>
          </w:p>
          <w:p w:rsidR="00924DF8" w:rsidRPr="00211643" w:rsidRDefault="00924DF8" w:rsidP="00924DF8">
            <w:pPr>
              <w:pStyle w:val="a7"/>
              <w:spacing w:before="0" w:after="0"/>
            </w:pPr>
            <w:r w:rsidRPr="00211643">
              <w:t xml:space="preserve">• праздники здоровья, </w:t>
            </w:r>
          </w:p>
          <w:p w:rsidR="00924DF8" w:rsidRPr="00211643" w:rsidRDefault="00924DF8" w:rsidP="00924DF8">
            <w:pPr>
              <w:pStyle w:val="a7"/>
              <w:spacing w:before="0" w:after="0"/>
            </w:pPr>
            <w:r w:rsidRPr="00211643">
              <w:t>• семейный клуб</w:t>
            </w:r>
          </w:p>
          <w:p w:rsidR="00924DF8" w:rsidRPr="00211643" w:rsidRDefault="00924DF8" w:rsidP="00924DF8">
            <w:pPr>
              <w:pStyle w:val="a7"/>
              <w:spacing w:before="0" w:after="0"/>
            </w:pPr>
            <w:r w:rsidRPr="00211643">
              <w:t xml:space="preserve">• папки-передвижки, </w:t>
            </w:r>
          </w:p>
          <w:p w:rsidR="00924DF8" w:rsidRPr="00211643" w:rsidRDefault="00924DF8" w:rsidP="00924DF8">
            <w:pPr>
              <w:pStyle w:val="a7"/>
              <w:spacing w:before="0" w:after="0"/>
            </w:pPr>
            <w:r w:rsidRPr="00211643">
              <w:t xml:space="preserve">• беседы, </w:t>
            </w:r>
          </w:p>
          <w:p w:rsidR="00924DF8" w:rsidRPr="00211643" w:rsidRDefault="00924DF8" w:rsidP="00924DF8">
            <w:pPr>
              <w:pStyle w:val="a7"/>
              <w:spacing w:before="0" w:after="0"/>
            </w:pPr>
            <w:r w:rsidRPr="00211643">
              <w:t xml:space="preserve">• личный пример педагога, </w:t>
            </w:r>
          </w:p>
          <w:p w:rsidR="00924DF8" w:rsidRPr="00211643" w:rsidRDefault="00924DF8" w:rsidP="00924DF8">
            <w:pPr>
              <w:pStyle w:val="a7"/>
              <w:spacing w:before="0" w:after="0"/>
            </w:pPr>
            <w:r w:rsidRPr="00211643">
              <w:t xml:space="preserve">• практические показы (практикумы, </w:t>
            </w:r>
          </w:p>
          <w:p w:rsidR="00CF0534" w:rsidRPr="00211643" w:rsidRDefault="00924DF8" w:rsidP="001C760D">
            <w:pPr>
              <w:pStyle w:val="a7"/>
              <w:spacing w:before="0" w:after="0"/>
            </w:pPr>
            <w:r w:rsidRPr="00211643">
              <w:t xml:space="preserve">• индивидуальные беседы. </w:t>
            </w: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211643" w:rsidRDefault="00CB6794" w:rsidP="00CF053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 ДОУ</w:t>
            </w:r>
          </w:p>
          <w:p w:rsidR="00CF0534" w:rsidRPr="00211643" w:rsidRDefault="00CF0534" w:rsidP="00CF053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0534" w:rsidRPr="00211643" w:rsidTr="00924DF8">
        <w:trPr>
          <w:tblCellSpacing w:w="0" w:type="dxa"/>
          <w:jc w:val="center"/>
        </w:trPr>
        <w:tc>
          <w:tcPr>
            <w:tcW w:w="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211643" w:rsidRDefault="00CF0534" w:rsidP="00CF053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13AA" w:rsidRPr="00211643" w:rsidRDefault="003C13AA" w:rsidP="003C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Методическое обеспечение программы.</w:t>
            </w:r>
          </w:p>
          <w:p w:rsidR="003C13AA" w:rsidRPr="00211643" w:rsidRDefault="003C13AA" w:rsidP="003C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0534" w:rsidRPr="00211643" w:rsidRDefault="00CF0534" w:rsidP="00CF053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15D3A" w:rsidRPr="00211643" w:rsidRDefault="00924DF8" w:rsidP="00815D3A">
            <w:pPr>
              <w:spacing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1643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9F5134" w:rsidRPr="00211643">
              <w:rPr>
                <w:rFonts w:ascii="Times New Roman" w:hAnsi="Times New Roman" w:cs="Times New Roman"/>
                <w:sz w:val="24"/>
                <w:szCs w:val="24"/>
              </w:rPr>
              <w:t xml:space="preserve"> приобретение УМК по здоровьесбереженью;</w:t>
            </w:r>
          </w:p>
          <w:p w:rsidR="009F5134" w:rsidRPr="00211643" w:rsidRDefault="009F5134" w:rsidP="00815D3A">
            <w:pPr>
              <w:spacing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1643">
              <w:rPr>
                <w:rFonts w:ascii="Times New Roman" w:hAnsi="Times New Roman" w:cs="Times New Roman"/>
                <w:sz w:val="24"/>
                <w:szCs w:val="24"/>
              </w:rPr>
              <w:t xml:space="preserve">- разработка программы по здоровьесбережению с учётом возможностей педколлектива и индивидуальными особенностями </w:t>
            </w:r>
            <w:r w:rsidRPr="002116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воспитанников.</w:t>
            </w:r>
          </w:p>
          <w:p w:rsidR="00CF0534" w:rsidRPr="00211643" w:rsidRDefault="00CF0534" w:rsidP="00815D3A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Default="00CF0534" w:rsidP="009F513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Заведующая</w:t>
            </w:r>
            <w:r w:rsidR="009F5134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ДОУ</w:t>
            </w:r>
          </w:p>
          <w:p w:rsidR="00DF7C46" w:rsidRPr="00211643" w:rsidRDefault="00DF7C46" w:rsidP="00DF7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 воспитатель</w:t>
            </w:r>
          </w:p>
          <w:p w:rsidR="00DF7C46" w:rsidRPr="00211643" w:rsidRDefault="00DF7C46" w:rsidP="009F513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0534" w:rsidRPr="00211643" w:rsidTr="00924DF8">
        <w:trPr>
          <w:tblCellSpacing w:w="0" w:type="dxa"/>
          <w:jc w:val="center"/>
        </w:trPr>
        <w:tc>
          <w:tcPr>
            <w:tcW w:w="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211643" w:rsidRDefault="00CF0534" w:rsidP="00CF053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2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13AA" w:rsidRPr="00211643" w:rsidRDefault="003C13AA" w:rsidP="003C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Наблюдение и анализ регулирования и выполнения программы</w:t>
            </w: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C13AA" w:rsidRPr="00211643" w:rsidRDefault="003C13AA" w:rsidP="003C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F0534" w:rsidRPr="00211643" w:rsidRDefault="00CF0534" w:rsidP="003C13AA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211643" w:rsidRDefault="009F5134" w:rsidP="00E76B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проведение анализа Программы развития;</w:t>
            </w:r>
          </w:p>
          <w:p w:rsidR="00E76B03" w:rsidRPr="00211643" w:rsidRDefault="00E76B03" w:rsidP="00E76B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-выявление положительной динамики ДОУ и отрицательных моментов;</w:t>
            </w:r>
          </w:p>
          <w:p w:rsidR="00E76B03" w:rsidRPr="00211643" w:rsidRDefault="009F5134" w:rsidP="00E76B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 мониторинг достижений детьми результатов;   </w:t>
            </w:r>
          </w:p>
          <w:p w:rsidR="009F5134" w:rsidRPr="00211643" w:rsidRDefault="00E76B03" w:rsidP="001C76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планирование дальнейшего пути развития </w:t>
            </w: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0534" w:rsidRPr="00211643" w:rsidRDefault="00CF0534" w:rsidP="00CF053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</w:t>
            </w:r>
            <w:r w:rsidR="009F5134"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ДОУ</w:t>
            </w:r>
          </w:p>
          <w:p w:rsidR="00DF7C46" w:rsidRPr="00211643" w:rsidRDefault="00DF7C46" w:rsidP="00DF7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 воспитатель</w:t>
            </w:r>
          </w:p>
          <w:p w:rsidR="00CF0534" w:rsidRPr="00211643" w:rsidRDefault="00CF0534" w:rsidP="00CF053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C13AA" w:rsidRPr="00211643" w:rsidRDefault="00E76B03" w:rsidP="003C13AA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  <w:lang w:eastAsia="ar-SA"/>
        </w:rPr>
      </w:pPr>
      <w:r w:rsidRPr="00211643">
        <w:rPr>
          <w:rFonts w:ascii="Times New Roman" w:eastAsia="Arial" w:hAnsi="Times New Roman" w:cs="Times New Roman"/>
          <w:b/>
          <w:bCs/>
          <w:sz w:val="24"/>
          <w:szCs w:val="24"/>
          <w:lang w:eastAsia="ar-SA"/>
        </w:rPr>
        <w:t>3.4</w:t>
      </w:r>
      <w:r w:rsidR="003C13AA" w:rsidRPr="00211643">
        <w:rPr>
          <w:rFonts w:ascii="Times New Roman" w:eastAsia="Arial" w:hAnsi="Times New Roman" w:cs="Times New Roman"/>
          <w:b/>
          <w:bCs/>
          <w:sz w:val="24"/>
          <w:szCs w:val="24"/>
          <w:lang w:eastAsia="ar-SA"/>
        </w:rPr>
        <w:t>.Эталонная модель выпуск</w:t>
      </w:r>
      <w:r w:rsidR="00425A8F" w:rsidRPr="00211643">
        <w:rPr>
          <w:rFonts w:ascii="Times New Roman" w:eastAsia="Arial" w:hAnsi="Times New Roman" w:cs="Times New Roman"/>
          <w:b/>
          <w:bCs/>
          <w:sz w:val="24"/>
          <w:szCs w:val="24"/>
          <w:lang w:eastAsia="ar-SA"/>
        </w:rPr>
        <w:t>ника ДОУ</w:t>
      </w:r>
      <w:r w:rsidR="003C13AA" w:rsidRPr="00211643">
        <w:rPr>
          <w:rFonts w:ascii="Times New Roman" w:eastAsia="Arial" w:hAnsi="Times New Roman" w:cs="Times New Roman"/>
          <w:b/>
          <w:bCs/>
          <w:sz w:val="24"/>
          <w:szCs w:val="24"/>
          <w:lang w:eastAsia="ar-SA"/>
        </w:rPr>
        <w:t>(как желаемый результат)</w:t>
      </w:r>
    </w:p>
    <w:p w:rsidR="003C13AA" w:rsidRPr="00211643" w:rsidRDefault="003C13AA" w:rsidP="003C13AA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Период от рождения до поступления в школу является возрастом наиболее стремительного физического и психического развития ребенка, первоначального формирования физических и психических качеств, необходимых человеку в течение всей последующей жизни, качеств и свойств, делающих его человеком. </w:t>
      </w:r>
    </w:p>
    <w:p w:rsidR="003C13AA" w:rsidRPr="00211643" w:rsidRDefault="003C13AA" w:rsidP="003C13AA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Дошкольное образование призвано обеспечить создание основного фундамента развития ребенка </w:t>
      </w:r>
      <w:r w:rsidR="00CB3E90"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>–</w:t>
      </w:r>
      <w:r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формирование базовой культуры его личности. Это позволит ему успешно овладеть видами деятельности и областям знаний на других ступенях образования. </w:t>
      </w:r>
    </w:p>
    <w:p w:rsidR="003C13AA" w:rsidRPr="00211643" w:rsidRDefault="003C13AA" w:rsidP="003C13AA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Модель разработана для детей в возрасте 7 лет, поступающих в школу. </w:t>
      </w:r>
    </w:p>
    <w:p w:rsidR="003C13AA" w:rsidRPr="00211643" w:rsidRDefault="003C13AA" w:rsidP="003C13AA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Таким образом, выпускник детского сада должен владеть следующими </w:t>
      </w:r>
      <w:r w:rsidRPr="00211643">
        <w:rPr>
          <w:rFonts w:ascii="Times New Roman" w:eastAsia="Arial" w:hAnsi="Times New Roman" w:cs="Times New Roman"/>
          <w:b/>
          <w:bCs/>
          <w:sz w:val="24"/>
          <w:szCs w:val="24"/>
          <w:lang w:eastAsia="ar-SA"/>
        </w:rPr>
        <w:t>характеристиками</w:t>
      </w:r>
      <w:r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: </w:t>
      </w:r>
    </w:p>
    <w:p w:rsidR="003C13AA" w:rsidRPr="00211643" w:rsidRDefault="003C13AA" w:rsidP="003C13AA">
      <w:pPr>
        <w:numPr>
          <w:ilvl w:val="0"/>
          <w:numId w:val="25"/>
        </w:num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здоровье </w:t>
      </w:r>
      <w:r w:rsidR="00CB3E90"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>–</w:t>
      </w:r>
      <w:r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уменьшение количества простудных заболеваний, дней болезни на одно заболевание, снижение частоты проявлений хронических заболеваний, коррекция функциональных отклонений и отклонений в физическом развитии – положительная динамика; </w:t>
      </w:r>
    </w:p>
    <w:p w:rsidR="003C13AA" w:rsidRPr="00211643" w:rsidRDefault="003C13AA" w:rsidP="003C13AA">
      <w:pPr>
        <w:numPr>
          <w:ilvl w:val="0"/>
          <w:numId w:val="25"/>
        </w:num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коммуникативная компетентность </w:t>
      </w:r>
      <w:r w:rsidR="00CB3E90"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>–</w:t>
      </w:r>
      <w:r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умение общаться со взрослыми и сверстниками, владение средствами вербального и невербального выражения своих чувств, состояний, переживаний и настроений, желаний, умение понятными средствами выразить отношение к окружающим людям и их поступкам; </w:t>
      </w:r>
    </w:p>
    <w:p w:rsidR="003C13AA" w:rsidRPr="00211643" w:rsidRDefault="003C13AA" w:rsidP="003C13AA">
      <w:pPr>
        <w:numPr>
          <w:ilvl w:val="0"/>
          <w:numId w:val="25"/>
        </w:num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физическая компетентность </w:t>
      </w:r>
      <w:r w:rsidR="00CB3E90"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>–</w:t>
      </w:r>
      <w:r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осознание себя живым организмом, забота о своем здоровье, желание физического совершенствования с учетом возрастных и индивидуальных возможностей; </w:t>
      </w:r>
    </w:p>
    <w:p w:rsidR="003C13AA" w:rsidRPr="00211643" w:rsidRDefault="003C13AA" w:rsidP="003C13AA">
      <w:pPr>
        <w:numPr>
          <w:ilvl w:val="0"/>
          <w:numId w:val="25"/>
        </w:num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интеллектуальная компетентность </w:t>
      </w:r>
      <w:r w:rsidR="00CB3E90"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>–</w:t>
      </w:r>
      <w:r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овладение детьми разными способами решения поставленных задач, умение прогнозировать результат; </w:t>
      </w:r>
    </w:p>
    <w:p w:rsidR="003C13AA" w:rsidRPr="00211643" w:rsidRDefault="003C13AA" w:rsidP="003C13AA">
      <w:pPr>
        <w:numPr>
          <w:ilvl w:val="0"/>
          <w:numId w:val="25"/>
        </w:num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креативность </w:t>
      </w:r>
      <w:r w:rsidR="00CB3E90"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>–</w:t>
      </w:r>
      <w:r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отношение ребенка к окружающему миру, как к объекту преобразования и открытия, умение создавать новый продукт, который отличается оригинальностью, вариативностью; </w:t>
      </w:r>
    </w:p>
    <w:p w:rsidR="003C13AA" w:rsidRPr="00211643" w:rsidRDefault="003C13AA" w:rsidP="003C13AA">
      <w:pPr>
        <w:numPr>
          <w:ilvl w:val="0"/>
          <w:numId w:val="25"/>
        </w:num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любознательность </w:t>
      </w:r>
      <w:r w:rsidR="00CB3E90"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>–</w:t>
      </w:r>
      <w:r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исследовательский интерес ребенка; </w:t>
      </w:r>
    </w:p>
    <w:p w:rsidR="003C13AA" w:rsidRPr="00211643" w:rsidRDefault="003C13AA" w:rsidP="003C13AA">
      <w:pPr>
        <w:numPr>
          <w:ilvl w:val="0"/>
          <w:numId w:val="25"/>
        </w:num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инициативность и самостоятельность </w:t>
      </w:r>
      <w:r w:rsidR="00CB3E90"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>–</w:t>
      </w:r>
      <w:r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умение проявлять инициативу во всех видах детской деятельности, в ситуациях общения с детьми и взрослыми, добиваться результатов; </w:t>
      </w:r>
    </w:p>
    <w:p w:rsidR="003C13AA" w:rsidRPr="00211643" w:rsidRDefault="003C13AA" w:rsidP="003C13AA">
      <w:pPr>
        <w:numPr>
          <w:ilvl w:val="0"/>
          <w:numId w:val="25"/>
        </w:num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ответственность </w:t>
      </w:r>
      <w:r w:rsidR="00CB3E90"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>–</w:t>
      </w:r>
      <w:r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обязательство ребенка за проявление собственной личной инициативы; </w:t>
      </w:r>
    </w:p>
    <w:p w:rsidR="003C13AA" w:rsidRPr="00211643" w:rsidRDefault="003C13AA" w:rsidP="003C13AA">
      <w:pPr>
        <w:numPr>
          <w:ilvl w:val="0"/>
          <w:numId w:val="25"/>
        </w:numPr>
        <w:suppressAutoHyphens/>
        <w:autoSpaceDE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произвольность </w:t>
      </w:r>
      <w:r w:rsidR="00CB3E90"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>–</w:t>
      </w:r>
      <w:r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соподчинение собственных мотивов и мотивов других детей. Умение управлять своим поведением в соответствии с определенными сформированными у него представлениями, правилами и нормами. </w:t>
      </w:r>
    </w:p>
    <w:p w:rsidR="003C13AA" w:rsidRPr="00211643" w:rsidRDefault="003C13AA" w:rsidP="003C13AA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Иными словами, мы должны выпустить ребенка, физически и психически здорового, приспособленного к условиям окружающей социальной среды, эмоционально раскрепощенного, легко идущего на контакт со взрослыми и сверстниками, имеющего </w:t>
      </w:r>
      <w:r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lastRenderedPageBreak/>
        <w:t xml:space="preserve">стремление к поддержанию здорового образа жизни, с развитым в соответствии с возрастом интеллектом и творческим потенциалом. </w:t>
      </w:r>
    </w:p>
    <w:p w:rsidR="003C13AA" w:rsidRPr="00211643" w:rsidRDefault="00425A8F" w:rsidP="003C13AA">
      <w:pPr>
        <w:suppressAutoHyphens/>
        <w:autoSpaceDE w:val="0"/>
        <w:spacing w:after="0" w:line="240" w:lineRule="auto"/>
        <w:ind w:firstLine="709"/>
        <w:jc w:val="center"/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211643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ar-SA"/>
        </w:rPr>
        <w:t>3.5</w:t>
      </w:r>
      <w:r w:rsidR="003C13AA" w:rsidRPr="00211643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ar-SA"/>
        </w:rPr>
        <w:t>.Модель будущего детского сада (как желаемый результат)</w:t>
      </w:r>
    </w:p>
    <w:p w:rsidR="003C13AA" w:rsidRPr="00211643" w:rsidRDefault="003C13AA" w:rsidP="003C13AA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</w:pPr>
      <w:r w:rsidRPr="00211643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 xml:space="preserve">Модель нового модернизированного дошкольного образовательного учреждения должна представлять собой детский сад, имеющий опыт работы по развитию физических и психических функций организма, воспитанию детей с </w:t>
      </w:r>
      <w:r w:rsidR="00425A8F" w:rsidRPr="00211643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>3-х</w:t>
      </w:r>
      <w:r w:rsidRPr="00211643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 xml:space="preserve"> до 7 лет, их социализации и самореализации. </w:t>
      </w:r>
    </w:p>
    <w:p w:rsidR="003C13AA" w:rsidRPr="00211643" w:rsidRDefault="003C13AA" w:rsidP="003C13AA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211643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ar-SA"/>
        </w:rPr>
        <w:t xml:space="preserve">Перспектива новой модели организации предполагает: </w:t>
      </w:r>
    </w:p>
    <w:p w:rsidR="003C13AA" w:rsidRPr="00211643" w:rsidRDefault="003C13AA" w:rsidP="003C13AA">
      <w:pPr>
        <w:numPr>
          <w:ilvl w:val="0"/>
          <w:numId w:val="25"/>
        </w:numPr>
        <w:tabs>
          <w:tab w:val="left" w:pos="993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эффективную реализацию образовательной программы воспитания и укрепления здоровья детей раннего и дошкольного возраста, обеспечивающую условия для развития способностей ребенка, приобщение его к основам здорового образа жизни, формирование базовых качеств социально ориентированной личности, обогащенное физическое, познавательное, социальное, эстетическое и речевое развитие; </w:t>
      </w:r>
    </w:p>
    <w:p w:rsidR="003C13AA" w:rsidRPr="00211643" w:rsidRDefault="003C13AA" w:rsidP="003C13AA">
      <w:pPr>
        <w:numPr>
          <w:ilvl w:val="0"/>
          <w:numId w:val="25"/>
        </w:numPr>
        <w:tabs>
          <w:tab w:val="left" w:pos="993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обеспечение преемственности дошкольного образования и начальной ступени школьного образования, преемственности дошкольного, дополнительного и семейного образования, интеграции всех служб детского сада в вопросах развития детей; </w:t>
      </w:r>
    </w:p>
    <w:p w:rsidR="003C13AA" w:rsidRPr="00211643" w:rsidRDefault="003C13AA" w:rsidP="003C13AA">
      <w:pPr>
        <w:numPr>
          <w:ilvl w:val="0"/>
          <w:numId w:val="25"/>
        </w:numPr>
        <w:tabs>
          <w:tab w:val="left" w:pos="993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личностно-ориентированную систему, характеризующуюся мобильностью, гибкостью, вариативностью, индивидуализированностью подходов; </w:t>
      </w:r>
    </w:p>
    <w:p w:rsidR="003C13AA" w:rsidRPr="00211643" w:rsidRDefault="003C13AA" w:rsidP="003C13AA">
      <w:pPr>
        <w:numPr>
          <w:ilvl w:val="0"/>
          <w:numId w:val="25"/>
        </w:numPr>
        <w:tabs>
          <w:tab w:val="left" w:pos="993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>расширение участия коллектива, родительского актива и представителей</w:t>
      </w:r>
      <w:r w:rsidR="00E76B03"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 социальных </w:t>
      </w:r>
      <w:r w:rsidR="001C760D"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>партнёров</w:t>
      </w:r>
      <w:r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в выработке, принятии и реализации правовых и управленческих решений относительно деятельности учреждения; </w:t>
      </w:r>
    </w:p>
    <w:p w:rsidR="003C13AA" w:rsidRPr="00211643" w:rsidRDefault="003C13AA" w:rsidP="003C13AA">
      <w:pPr>
        <w:numPr>
          <w:ilvl w:val="0"/>
          <w:numId w:val="25"/>
        </w:numPr>
        <w:tabs>
          <w:tab w:val="left" w:pos="993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обновленную нормативно-правовую, финансово-экономическую, материально-техническую и кадровую базы для обеспечения широкого развития новых форм дошкольного образования; </w:t>
      </w:r>
    </w:p>
    <w:p w:rsidR="003C13AA" w:rsidRPr="00211643" w:rsidRDefault="003C13AA" w:rsidP="003C13AA">
      <w:pPr>
        <w:numPr>
          <w:ilvl w:val="0"/>
          <w:numId w:val="25"/>
        </w:numPr>
        <w:tabs>
          <w:tab w:val="left" w:pos="993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четкое распределение и согласование компетенций и полномочий, функций и ответственности всех субъектов образовательного процесса; </w:t>
      </w:r>
    </w:p>
    <w:p w:rsidR="003C13AA" w:rsidRPr="00211643" w:rsidRDefault="003C13AA" w:rsidP="003C13AA">
      <w:pPr>
        <w:numPr>
          <w:ilvl w:val="0"/>
          <w:numId w:val="24"/>
        </w:numPr>
        <w:tabs>
          <w:tab w:val="left" w:pos="993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принципиально новую предметно-развивающую среду, в которой бы сами предметы, материалы, игрушки и пособия содержали бы элементы «обучения и развития» - возможность самостоятельного поведения; </w:t>
      </w:r>
    </w:p>
    <w:p w:rsidR="003C13AA" w:rsidRPr="00211643" w:rsidRDefault="003C13AA" w:rsidP="003C13A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Такова модель будущего учреждения, которое видится </w:t>
      </w:r>
      <w:r w:rsidR="00425A8F" w:rsidRPr="00211643">
        <w:rPr>
          <w:rFonts w:ascii="Times New Roman" w:eastAsia="Times New Roman" w:hAnsi="Times New Roman" w:cs="Times New Roman"/>
          <w:sz w:val="24"/>
          <w:szCs w:val="24"/>
          <w:lang w:eastAsia="ar-SA"/>
        </w:rPr>
        <w:t>мне</w:t>
      </w:r>
      <w:r w:rsidR="00E76B03" w:rsidRPr="002116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результате реализации П</w:t>
      </w:r>
      <w:r w:rsidRPr="002116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рограммы развития. </w:t>
      </w:r>
    </w:p>
    <w:p w:rsidR="00271EAC" w:rsidRPr="00211643" w:rsidRDefault="00271EAC" w:rsidP="00271EAC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2020-2021 год</w:t>
      </w:r>
    </w:p>
    <w:tbl>
      <w:tblPr>
        <w:tblW w:w="847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83"/>
        <w:gridCol w:w="2934"/>
        <w:gridCol w:w="3229"/>
        <w:gridCol w:w="1824"/>
      </w:tblGrid>
      <w:tr w:rsidR="00271EAC" w:rsidRPr="00211643" w:rsidTr="00855199">
        <w:trPr>
          <w:tblCellSpacing w:w="0" w:type="dxa"/>
          <w:jc w:val="center"/>
        </w:trPr>
        <w:tc>
          <w:tcPr>
            <w:tcW w:w="48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1EAC" w:rsidRPr="00211643" w:rsidRDefault="00271EAC" w:rsidP="00855199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9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1EAC" w:rsidRPr="00211643" w:rsidRDefault="00271EAC" w:rsidP="00855199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Направление</w:t>
            </w:r>
          </w:p>
        </w:tc>
        <w:tc>
          <w:tcPr>
            <w:tcW w:w="50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1EAC" w:rsidRPr="00211643" w:rsidRDefault="00271EAC" w:rsidP="00855199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271EAC" w:rsidRPr="00211643" w:rsidTr="00855199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EAC" w:rsidRPr="00211643" w:rsidRDefault="00271EAC" w:rsidP="008551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1EAC" w:rsidRPr="00211643" w:rsidRDefault="00271EAC" w:rsidP="008551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1EAC" w:rsidRPr="00211643" w:rsidRDefault="00271EAC" w:rsidP="00855199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1EAC" w:rsidRPr="00211643" w:rsidRDefault="00271EAC" w:rsidP="00855199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Исполнители</w:t>
            </w:r>
          </w:p>
        </w:tc>
      </w:tr>
      <w:tr w:rsidR="00271EAC" w:rsidRPr="00211643" w:rsidTr="00855199">
        <w:trPr>
          <w:tblCellSpacing w:w="0" w:type="dxa"/>
          <w:jc w:val="center"/>
        </w:trPr>
        <w:tc>
          <w:tcPr>
            <w:tcW w:w="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1EAC" w:rsidRPr="00211643" w:rsidRDefault="00271EAC" w:rsidP="008551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1EAC" w:rsidRPr="00211643" w:rsidRDefault="00271EAC" w:rsidP="008551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Финансовое, материально – техническое </w:t>
            </w:r>
          </w:p>
          <w:p w:rsidR="00271EAC" w:rsidRPr="00211643" w:rsidRDefault="00271EAC" w:rsidP="008551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обеспечение.</w:t>
            </w:r>
          </w:p>
          <w:p w:rsidR="00271EAC" w:rsidRPr="00211643" w:rsidRDefault="00271EAC" w:rsidP="008551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финансово-технической базы с привлечением спонсорской помощи и бюджетных средств.</w:t>
            </w:r>
          </w:p>
        </w:tc>
        <w:tc>
          <w:tcPr>
            <w:tcW w:w="3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1EAC" w:rsidRPr="00211643" w:rsidRDefault="00271EAC" w:rsidP="008551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-организация пространства для занятий;</w:t>
            </w:r>
          </w:p>
          <w:p w:rsidR="00271EAC" w:rsidRPr="00211643" w:rsidRDefault="00271EAC" w:rsidP="008551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организация дополнительных занятий;</w:t>
            </w:r>
          </w:p>
          <w:p w:rsidR="00271EAC" w:rsidRPr="00211643" w:rsidRDefault="00271EAC" w:rsidP="008551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hAnsi="Times New Roman" w:cs="Times New Roman"/>
                <w:sz w:val="24"/>
                <w:szCs w:val="24"/>
              </w:rPr>
              <w:t>- создание в дошкольном учреждении целостной системы, обеспечивающей оптимальные условия для развития детей с учетом возрастных и индивидуальных особенностей, состояния соматического и психического здоровья.</w:t>
            </w: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1EAC" w:rsidRPr="00211643" w:rsidRDefault="00271EAC" w:rsidP="008551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Заведующая ДОУ, </w:t>
            </w:r>
          </w:p>
        </w:tc>
      </w:tr>
      <w:tr w:rsidR="00271EAC" w:rsidRPr="00211643" w:rsidTr="00855199">
        <w:trPr>
          <w:tblCellSpacing w:w="0" w:type="dxa"/>
          <w:jc w:val="center"/>
        </w:trPr>
        <w:tc>
          <w:tcPr>
            <w:tcW w:w="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1EAC" w:rsidRPr="00211643" w:rsidRDefault="00271EAC" w:rsidP="00855199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1EAC" w:rsidRPr="00211643" w:rsidRDefault="00271EAC" w:rsidP="008551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Работа с кадрами. </w:t>
            </w:r>
          </w:p>
          <w:p w:rsidR="00271EAC" w:rsidRPr="00211643" w:rsidRDefault="00271EAC" w:rsidP="00855199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1EAC" w:rsidRPr="00211643" w:rsidRDefault="00271EAC" w:rsidP="008551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211643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эмоционального комфорта и позитивного психологического самочувствия ребенка в </w:t>
            </w:r>
            <w:r w:rsidRPr="002116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процессе общения со сверстниками и взрослыми в детском саду, семье; - обеспечение социально-эмоционального благополучия дошкольника;</w:t>
            </w:r>
          </w:p>
          <w:p w:rsidR="00271EAC" w:rsidRPr="00211643" w:rsidRDefault="00271EAC" w:rsidP="008551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hAnsi="Times New Roman" w:cs="Times New Roman"/>
                <w:sz w:val="24"/>
                <w:szCs w:val="24"/>
              </w:rPr>
              <w:t>- повышение квалификаци</w:t>
            </w:r>
            <w:r w:rsidR="00211643" w:rsidRPr="0021164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116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1EAC" w:rsidRPr="00211643" w:rsidRDefault="00271EAC" w:rsidP="00855199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Заведующая, педагоги</w:t>
            </w:r>
          </w:p>
        </w:tc>
      </w:tr>
      <w:tr w:rsidR="00271EAC" w:rsidRPr="00211643" w:rsidTr="00855199">
        <w:trPr>
          <w:tblCellSpacing w:w="0" w:type="dxa"/>
          <w:jc w:val="center"/>
        </w:trPr>
        <w:tc>
          <w:tcPr>
            <w:tcW w:w="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1EAC" w:rsidRPr="00211643" w:rsidRDefault="00271EAC" w:rsidP="00855199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2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1EAC" w:rsidRPr="00211643" w:rsidRDefault="00271EAC" w:rsidP="00855199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Работа с детьми</w:t>
            </w:r>
          </w:p>
          <w:p w:rsidR="00271EAC" w:rsidRPr="00211643" w:rsidRDefault="00271EAC" w:rsidP="00855199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Повышать качество образовательной работы.</w:t>
            </w:r>
          </w:p>
        </w:tc>
        <w:tc>
          <w:tcPr>
            <w:tcW w:w="3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1EAC" w:rsidRPr="00211643" w:rsidRDefault="00271EAC" w:rsidP="00855199">
            <w:pPr>
              <w:pStyle w:val="a7"/>
              <w:spacing w:before="0" w:after="0"/>
            </w:pPr>
            <w:r w:rsidRPr="00211643">
              <w:t xml:space="preserve">физкультурно-оздоровительная технология. </w:t>
            </w:r>
          </w:p>
          <w:p w:rsidR="00271EAC" w:rsidRPr="00211643" w:rsidRDefault="00271EAC" w:rsidP="00855199">
            <w:pPr>
              <w:pStyle w:val="a7"/>
              <w:spacing w:before="0" w:after="0"/>
            </w:pPr>
            <w:r w:rsidRPr="00211643">
              <w:t>- развитие физических качеств;</w:t>
            </w:r>
          </w:p>
          <w:p w:rsidR="00271EAC" w:rsidRPr="00211643" w:rsidRDefault="00271EAC" w:rsidP="00855199">
            <w:pPr>
              <w:pStyle w:val="a7"/>
              <w:spacing w:before="0" w:after="0"/>
            </w:pPr>
            <w:r w:rsidRPr="00211643">
              <w:t xml:space="preserve">- контроль двигательной активности и становление физической культуры дошкольников, </w:t>
            </w:r>
          </w:p>
          <w:p w:rsidR="00271EAC" w:rsidRPr="00211643" w:rsidRDefault="00271EAC" w:rsidP="00855199">
            <w:pPr>
              <w:pStyle w:val="a7"/>
              <w:spacing w:before="0" w:after="0"/>
            </w:pPr>
            <w:r w:rsidRPr="00211643">
              <w:t>- формирование правильной осанки, профилактика нарушений опорно-двигательного аппарата;</w:t>
            </w:r>
          </w:p>
          <w:p w:rsidR="00271EAC" w:rsidRPr="00211643" w:rsidRDefault="00271EAC" w:rsidP="00855199">
            <w:pPr>
              <w:pStyle w:val="a7"/>
              <w:spacing w:before="0" w:after="0"/>
            </w:pPr>
            <w:r w:rsidRPr="00211643">
              <w:t>- воспитание повседневной физической активности;</w:t>
            </w:r>
          </w:p>
          <w:p w:rsidR="00271EAC" w:rsidRPr="00211643" w:rsidRDefault="00271EAC" w:rsidP="00855199">
            <w:pPr>
              <w:pStyle w:val="a7"/>
              <w:spacing w:before="0" w:after="0"/>
            </w:pPr>
            <w:r w:rsidRPr="00211643">
              <w:t>- воспитание привычки к здоровому образу жизни;- проведение пропаганды здорового образа жизни</w:t>
            </w: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1EAC" w:rsidRPr="00211643" w:rsidRDefault="00271EAC" w:rsidP="00855199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 ДОУ, воспитатели групп</w:t>
            </w:r>
          </w:p>
        </w:tc>
      </w:tr>
      <w:tr w:rsidR="00271EAC" w:rsidRPr="00211643" w:rsidTr="00855199">
        <w:trPr>
          <w:tblCellSpacing w:w="0" w:type="dxa"/>
          <w:jc w:val="center"/>
        </w:trPr>
        <w:tc>
          <w:tcPr>
            <w:tcW w:w="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1EAC" w:rsidRPr="00211643" w:rsidRDefault="00271EAC" w:rsidP="00855199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1EAC" w:rsidRPr="00211643" w:rsidRDefault="00271EAC" w:rsidP="00855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Работа с семьей.</w:t>
            </w:r>
          </w:p>
          <w:p w:rsidR="00271EAC" w:rsidRPr="00211643" w:rsidRDefault="00271EAC" w:rsidP="0085519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Поиск, развитие педагогического сотрудничества</w:t>
            </w:r>
          </w:p>
        </w:tc>
        <w:tc>
          <w:tcPr>
            <w:tcW w:w="3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1EAC" w:rsidRPr="00211643" w:rsidRDefault="00271EAC" w:rsidP="00855199">
            <w:pPr>
              <w:pStyle w:val="a7"/>
              <w:spacing w:before="0" w:after="0"/>
            </w:pPr>
            <w:r w:rsidRPr="00211643">
              <w:t xml:space="preserve"> - формирование у родителей здорового образа жизни как ценности жизни; </w:t>
            </w:r>
          </w:p>
          <w:p w:rsidR="00271EAC" w:rsidRPr="00211643" w:rsidRDefault="00271EAC" w:rsidP="00855199">
            <w:pPr>
              <w:pStyle w:val="a7"/>
              <w:spacing w:before="0" w:after="0"/>
            </w:pPr>
            <w:r w:rsidRPr="00211643">
              <w:t>- знакомство родителей с различными формами работы по физическому воспитанию в дошкольном учреждении;</w:t>
            </w:r>
          </w:p>
          <w:p w:rsidR="00271EAC" w:rsidRPr="00211643" w:rsidRDefault="00271EAC" w:rsidP="00855199">
            <w:pPr>
              <w:pStyle w:val="a7"/>
              <w:spacing w:before="0" w:after="0"/>
            </w:pPr>
            <w:r w:rsidRPr="00211643">
              <w:t xml:space="preserve">-  информировании о состоянии здоровья и физическом развитии, об уровне двигательной подготовленности их ребёнка; - привлечении родителей к участию в различных совместных физкультурных досугах и праздниках. </w:t>
            </w:r>
          </w:p>
          <w:p w:rsidR="00271EAC" w:rsidRPr="00211643" w:rsidRDefault="00271EAC" w:rsidP="00855199">
            <w:pPr>
              <w:pStyle w:val="a7"/>
              <w:spacing w:before="0" w:after="0"/>
            </w:pPr>
            <w:r w:rsidRPr="00211643">
              <w:t xml:space="preserve"> - разработать систему мероприятий, к которым относятся:</w:t>
            </w:r>
          </w:p>
          <w:p w:rsidR="00271EAC" w:rsidRPr="00211643" w:rsidRDefault="00271EAC" w:rsidP="00855199">
            <w:pPr>
              <w:pStyle w:val="a7"/>
              <w:spacing w:before="0" w:after="0"/>
            </w:pPr>
            <w:r w:rsidRPr="00211643">
              <w:t xml:space="preserve">• родительские собрания, </w:t>
            </w:r>
          </w:p>
          <w:p w:rsidR="00271EAC" w:rsidRPr="00211643" w:rsidRDefault="00271EAC" w:rsidP="00855199">
            <w:pPr>
              <w:pStyle w:val="a7"/>
              <w:spacing w:before="0" w:after="0"/>
            </w:pPr>
            <w:r w:rsidRPr="00211643">
              <w:t xml:space="preserve">• консультации, </w:t>
            </w:r>
          </w:p>
          <w:p w:rsidR="00271EAC" w:rsidRPr="00211643" w:rsidRDefault="00271EAC" w:rsidP="00855199">
            <w:pPr>
              <w:pStyle w:val="a7"/>
              <w:spacing w:before="0" w:after="0"/>
            </w:pPr>
            <w:r w:rsidRPr="00211643">
              <w:t xml:space="preserve">• конференции, </w:t>
            </w:r>
          </w:p>
          <w:p w:rsidR="00271EAC" w:rsidRPr="00211643" w:rsidRDefault="00271EAC" w:rsidP="00855199">
            <w:pPr>
              <w:pStyle w:val="a7"/>
              <w:spacing w:before="0" w:after="0"/>
            </w:pPr>
            <w:r w:rsidRPr="00211643">
              <w:t xml:space="preserve">• конкурсы, </w:t>
            </w:r>
          </w:p>
          <w:p w:rsidR="00271EAC" w:rsidRPr="00211643" w:rsidRDefault="00271EAC" w:rsidP="00855199">
            <w:pPr>
              <w:pStyle w:val="a7"/>
              <w:spacing w:before="0" w:after="0"/>
            </w:pPr>
            <w:r w:rsidRPr="00211643">
              <w:t xml:space="preserve">• спортивные праздники, </w:t>
            </w:r>
          </w:p>
          <w:p w:rsidR="00271EAC" w:rsidRPr="00211643" w:rsidRDefault="00271EAC" w:rsidP="00855199">
            <w:pPr>
              <w:pStyle w:val="a7"/>
              <w:spacing w:before="0" w:after="0"/>
            </w:pPr>
            <w:r w:rsidRPr="00211643">
              <w:t xml:space="preserve">• праздники здоровья, </w:t>
            </w:r>
          </w:p>
          <w:p w:rsidR="00271EAC" w:rsidRPr="00211643" w:rsidRDefault="00271EAC" w:rsidP="00855199">
            <w:pPr>
              <w:pStyle w:val="a7"/>
              <w:spacing w:before="0" w:after="0"/>
            </w:pPr>
            <w:r w:rsidRPr="00211643">
              <w:t>• семейный клуб</w:t>
            </w:r>
          </w:p>
          <w:p w:rsidR="00271EAC" w:rsidRPr="00211643" w:rsidRDefault="00271EAC" w:rsidP="00855199">
            <w:pPr>
              <w:pStyle w:val="a7"/>
              <w:spacing w:before="0" w:after="0"/>
            </w:pPr>
            <w:r w:rsidRPr="00211643">
              <w:t xml:space="preserve">• папки-передвижки, </w:t>
            </w:r>
          </w:p>
          <w:p w:rsidR="00271EAC" w:rsidRPr="00211643" w:rsidRDefault="00271EAC" w:rsidP="00855199">
            <w:pPr>
              <w:pStyle w:val="a7"/>
              <w:spacing w:before="0" w:after="0"/>
            </w:pPr>
            <w:r w:rsidRPr="00211643">
              <w:t xml:space="preserve">• беседы, </w:t>
            </w:r>
          </w:p>
          <w:p w:rsidR="00271EAC" w:rsidRPr="00211643" w:rsidRDefault="00271EAC" w:rsidP="00855199">
            <w:pPr>
              <w:pStyle w:val="a7"/>
              <w:spacing w:before="0" w:after="0"/>
            </w:pPr>
            <w:r w:rsidRPr="00211643">
              <w:t xml:space="preserve">• личный пример педагога, </w:t>
            </w:r>
          </w:p>
          <w:p w:rsidR="00271EAC" w:rsidRPr="00211643" w:rsidRDefault="00271EAC" w:rsidP="00855199">
            <w:pPr>
              <w:pStyle w:val="a7"/>
              <w:spacing w:before="0" w:after="0"/>
            </w:pPr>
            <w:r w:rsidRPr="00211643">
              <w:lastRenderedPageBreak/>
              <w:t xml:space="preserve">• практические показы (практикумы, </w:t>
            </w:r>
          </w:p>
          <w:p w:rsidR="00271EAC" w:rsidRPr="00211643" w:rsidRDefault="00271EAC" w:rsidP="00855199">
            <w:pPr>
              <w:pStyle w:val="a7"/>
              <w:spacing w:before="0" w:after="0"/>
            </w:pPr>
            <w:r w:rsidRPr="00211643">
              <w:t xml:space="preserve">• индивидуальные беседы. </w:t>
            </w: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1EAC" w:rsidRPr="00211643" w:rsidRDefault="00271EAC" w:rsidP="00855199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Заведующая ДОУ</w:t>
            </w:r>
          </w:p>
          <w:p w:rsidR="00271EAC" w:rsidRPr="00211643" w:rsidRDefault="00271EAC" w:rsidP="00855199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71EAC" w:rsidRPr="00211643" w:rsidTr="00855199">
        <w:trPr>
          <w:tblCellSpacing w:w="0" w:type="dxa"/>
          <w:jc w:val="center"/>
        </w:trPr>
        <w:tc>
          <w:tcPr>
            <w:tcW w:w="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1EAC" w:rsidRPr="00211643" w:rsidRDefault="00271EAC" w:rsidP="00855199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2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1EAC" w:rsidRPr="00211643" w:rsidRDefault="00271EAC" w:rsidP="00855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Методическое обеспечение программы.</w:t>
            </w:r>
          </w:p>
          <w:p w:rsidR="00271EAC" w:rsidRPr="00211643" w:rsidRDefault="00271EAC" w:rsidP="00855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71EAC" w:rsidRPr="00211643" w:rsidRDefault="00271EAC" w:rsidP="00855199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1EAC" w:rsidRPr="00211643" w:rsidRDefault="00271EAC" w:rsidP="00855199">
            <w:pPr>
              <w:spacing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1643">
              <w:rPr>
                <w:rFonts w:ascii="Times New Roman" w:hAnsi="Times New Roman" w:cs="Times New Roman"/>
                <w:sz w:val="24"/>
                <w:szCs w:val="24"/>
              </w:rPr>
              <w:t xml:space="preserve"> - разработка</w:t>
            </w:r>
            <w:r w:rsidR="00211643" w:rsidRPr="00211643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 </w:t>
            </w:r>
            <w:r w:rsidRPr="00211643">
              <w:rPr>
                <w:rFonts w:ascii="Times New Roman" w:hAnsi="Times New Roman" w:cs="Times New Roman"/>
                <w:sz w:val="24"/>
                <w:szCs w:val="24"/>
              </w:rPr>
              <w:t xml:space="preserve"> с учётом возможностей педколлектива и индивидуальными особенностями воспитанников.</w:t>
            </w:r>
          </w:p>
          <w:p w:rsidR="00271EAC" w:rsidRPr="00211643" w:rsidRDefault="00271EAC" w:rsidP="00855199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1EAC" w:rsidRDefault="00271EAC" w:rsidP="00855199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 ДОУ</w:t>
            </w:r>
          </w:p>
          <w:p w:rsidR="00DF7C46" w:rsidRPr="00211643" w:rsidRDefault="00DF7C46" w:rsidP="00DF7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 воспитатель</w:t>
            </w:r>
          </w:p>
          <w:p w:rsidR="00DF7C46" w:rsidRPr="00211643" w:rsidRDefault="00DF7C46" w:rsidP="00855199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71EAC" w:rsidRPr="00211643" w:rsidTr="00855199">
        <w:trPr>
          <w:tblCellSpacing w:w="0" w:type="dxa"/>
          <w:jc w:val="center"/>
        </w:trPr>
        <w:tc>
          <w:tcPr>
            <w:tcW w:w="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1EAC" w:rsidRPr="00211643" w:rsidRDefault="00271EAC" w:rsidP="00855199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9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1EAC" w:rsidRPr="00211643" w:rsidRDefault="00271EAC" w:rsidP="00855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Наблюдение и анализ регулирования и выполнения программы</w:t>
            </w: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71EAC" w:rsidRPr="00211643" w:rsidRDefault="00271EAC" w:rsidP="00855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71EAC" w:rsidRPr="00211643" w:rsidRDefault="00271EAC" w:rsidP="00855199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1EAC" w:rsidRPr="00211643" w:rsidRDefault="00271EAC" w:rsidP="008551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проведение анализа Программы развития;</w:t>
            </w:r>
          </w:p>
          <w:p w:rsidR="00271EAC" w:rsidRPr="00211643" w:rsidRDefault="00271EAC" w:rsidP="008551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-выявление положительной динамики ДОУ и отрицательных моментов;</w:t>
            </w:r>
          </w:p>
          <w:p w:rsidR="00271EAC" w:rsidRPr="00211643" w:rsidRDefault="00271EAC" w:rsidP="008551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 мониторинг достижений детьми результатов;   </w:t>
            </w:r>
          </w:p>
          <w:p w:rsidR="00271EAC" w:rsidRPr="00211643" w:rsidRDefault="00271EAC" w:rsidP="008551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планирование дальнейшего пути развития </w:t>
            </w:r>
          </w:p>
        </w:tc>
        <w:tc>
          <w:tcPr>
            <w:tcW w:w="1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1EAC" w:rsidRPr="00211643" w:rsidRDefault="00271EAC" w:rsidP="00855199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 ДОУ</w:t>
            </w:r>
          </w:p>
          <w:p w:rsidR="00DF7C46" w:rsidRPr="00211643" w:rsidRDefault="00DF7C46" w:rsidP="00DF7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 воспитатель</w:t>
            </w:r>
          </w:p>
          <w:p w:rsidR="00271EAC" w:rsidRPr="00211643" w:rsidRDefault="00271EAC" w:rsidP="00855199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B6794" w:rsidRPr="00211643" w:rsidRDefault="00CB6794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B6794" w:rsidRPr="00211643" w:rsidRDefault="00CB6794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B6794" w:rsidRPr="00211643" w:rsidRDefault="00CB6794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B6794" w:rsidRPr="00211643" w:rsidRDefault="00CB6794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B6794" w:rsidRPr="00211643" w:rsidRDefault="00CB6794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B6794" w:rsidRPr="00211643" w:rsidRDefault="00CB6794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B6794" w:rsidRPr="00211643" w:rsidRDefault="00CB6794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B6794" w:rsidRPr="00211643" w:rsidRDefault="00CB6794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D84A92" w:rsidRPr="00211643" w:rsidRDefault="00D84A92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D84A92" w:rsidRPr="00211643" w:rsidRDefault="00D84A92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37D47" w:rsidRPr="00211643" w:rsidRDefault="00A37D47" w:rsidP="00294BD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B6794" w:rsidRDefault="00CB6794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94BDE" w:rsidRDefault="00294BDE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94BDE" w:rsidRDefault="00294BDE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94BDE" w:rsidRDefault="00294BDE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94BDE" w:rsidRDefault="00294BDE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94BDE" w:rsidRDefault="00294BDE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94BDE" w:rsidRDefault="00294BDE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94BDE" w:rsidRDefault="00294BDE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94BDE" w:rsidRDefault="00294BDE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94BDE" w:rsidRDefault="00294BDE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94BDE" w:rsidRDefault="00294BDE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94BDE" w:rsidRDefault="00294BDE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94BDE" w:rsidRDefault="00294BDE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94BDE" w:rsidRDefault="00294BDE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94BDE" w:rsidRDefault="00294BDE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94BDE" w:rsidRDefault="00294BDE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94BDE" w:rsidRDefault="00294BDE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94BDE" w:rsidRDefault="00294BDE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94BDE" w:rsidRDefault="00294BDE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94BDE" w:rsidRDefault="00294BDE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94BDE" w:rsidRDefault="00294BDE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94BDE" w:rsidRDefault="00294BDE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94BDE" w:rsidRPr="00211643" w:rsidRDefault="00294BDE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C13AA" w:rsidRPr="00211643" w:rsidRDefault="00CB3E90" w:rsidP="00CB3E90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11643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Приложение</w:t>
      </w:r>
      <w:r w:rsidR="00CB6794" w:rsidRPr="002116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1.</w:t>
      </w:r>
    </w:p>
    <w:p w:rsidR="009046F2" w:rsidRPr="00211643" w:rsidRDefault="00CB3E90" w:rsidP="00CB3E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Используемая литература</w:t>
      </w:r>
    </w:p>
    <w:p w:rsidR="00CB6794" w:rsidRPr="00211643" w:rsidRDefault="009046F2" w:rsidP="00CB3E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CB6794" w:rsidRPr="00211643">
        <w:rPr>
          <w:rFonts w:ascii="Times New Roman" w:eastAsia="Times New Roman" w:hAnsi="Times New Roman" w:cs="Times New Roman"/>
          <w:sz w:val="24"/>
          <w:szCs w:val="24"/>
          <w:lang w:eastAsia="ru-RU"/>
        </w:rPr>
        <w:t>Асмолова, Л. Программа развития образовательного учреждения   Управление школой. – 2004. - № 23, №24. – С.2-13, с.2-12.</w:t>
      </w:r>
    </w:p>
    <w:p w:rsidR="00CB6794" w:rsidRPr="00211643" w:rsidRDefault="009046F2" w:rsidP="00CB3E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CB6794" w:rsidRPr="0021164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Белая, К.Ю., Третьяков, П.И.. Дошкольное образовательное учреждение: управление по результатам / К.Ю. Белая, П.И. Третьяков. - М.: Новая            школа, 2001. – 304с.</w:t>
      </w:r>
    </w:p>
    <w:p w:rsidR="00CB6794" w:rsidRPr="00211643" w:rsidRDefault="00CB6794" w:rsidP="00CB3E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sz w:val="24"/>
          <w:szCs w:val="24"/>
          <w:lang w:eastAsia="ru-RU"/>
        </w:rPr>
        <w:t>3. ВераксаН.Е.,.Веракса А.Н Проектная деятельность дошкольников.. МОЗАИКА-СИНТЕЗ, М., 2008</w:t>
      </w:r>
    </w:p>
    <w:p w:rsidR="009046F2" w:rsidRPr="00211643" w:rsidRDefault="00CB6794" w:rsidP="00CB3E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4.ЗацепинаМ.Б.. </w:t>
      </w:r>
      <w:r w:rsidR="009046F2" w:rsidRPr="00211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«Интеграция в системе воспитательно-образовательной работы ДОУ», Т.С. Комарова, </w:t>
      </w:r>
      <w:r w:rsidRPr="00211643">
        <w:rPr>
          <w:rFonts w:ascii="Times New Roman" w:eastAsia="Times New Roman" w:hAnsi="Times New Roman" w:cs="Times New Roman"/>
          <w:sz w:val="24"/>
          <w:szCs w:val="24"/>
          <w:lang w:eastAsia="ru-RU"/>
        </w:rPr>
        <w:t>МОЗАИКА –СИНТЕЗ, М., 2011</w:t>
      </w:r>
    </w:p>
    <w:p w:rsidR="00CB6794" w:rsidRPr="00211643" w:rsidRDefault="009046F2" w:rsidP="00CB67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CB6794" w:rsidRPr="00211643">
        <w:rPr>
          <w:rFonts w:ascii="Times New Roman" w:eastAsia="Times New Roman" w:hAnsi="Times New Roman" w:cs="Times New Roman"/>
          <w:sz w:val="24"/>
          <w:szCs w:val="24"/>
          <w:lang w:eastAsia="ru-RU"/>
        </w:rPr>
        <w:t>Ильенко Л.П. Программа развития школы. Структура, содержание, перспективное планирование работы: Опытно-ориентированная монография, М.: АРКТИ, 2001.- 117с.</w:t>
      </w:r>
    </w:p>
    <w:p w:rsidR="00CB6794" w:rsidRPr="00211643" w:rsidRDefault="00CB6794" w:rsidP="00CB67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6.Колодяжная, Т.П. Управление современным дошкольным образовательнымучреждением : Практическое пособие. Часть 2./ Т.П. Колодяжная. –            М.: ООО«ЦГЛ», 2004. – 192с. </w:t>
      </w:r>
    </w:p>
    <w:p w:rsidR="00CB6794" w:rsidRPr="00211643" w:rsidRDefault="00CB6794" w:rsidP="00CB67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sz w:val="24"/>
          <w:szCs w:val="24"/>
          <w:lang w:eastAsia="ru-RU"/>
        </w:rPr>
        <w:t>7. Лазарев, В.С., Поташник, М.М. Как разработать программу развития школы: Методическое пособие для руководителей образовательных            учреждений Лазарев В.С., М.М. Поташник. – М.: Новая школа, 1993. – 48с.</w:t>
      </w:r>
    </w:p>
    <w:p w:rsidR="009046F2" w:rsidRPr="00211643" w:rsidRDefault="00CB6794" w:rsidP="00CB3E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sz w:val="24"/>
          <w:szCs w:val="24"/>
          <w:lang w:eastAsia="ru-RU"/>
        </w:rPr>
        <w:t>8. Микляева, Н.В. Программа развития и образовательная программа ДОУ: технология составления, концепция / Н.В. Микляева. – М.: Айрис-пресс,           2006.</w:t>
      </w:r>
    </w:p>
    <w:p w:rsidR="00CB6794" w:rsidRPr="00211643" w:rsidRDefault="00CB6794" w:rsidP="00CB67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643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9046F2" w:rsidRPr="00211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211643">
        <w:rPr>
          <w:rFonts w:ascii="Times New Roman" w:eastAsia="Times New Roman" w:hAnsi="Times New Roman" w:cs="Times New Roman"/>
          <w:sz w:val="24"/>
          <w:szCs w:val="24"/>
          <w:lang w:eastAsia="ru-RU"/>
        </w:rPr>
        <w:t>Туликов А.В., Т.С. Комарова Современный образовательный стандарт «Информационно-коммуникативные технологии в дошкольном образовании»  МОЗАИКА –СИНТЕЗ, М., 2011.</w:t>
      </w:r>
    </w:p>
    <w:p w:rsidR="009046F2" w:rsidRPr="00211643" w:rsidRDefault="009046F2" w:rsidP="00CB67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46F2" w:rsidRPr="00211643" w:rsidRDefault="009046F2" w:rsidP="00CB3E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9046F2" w:rsidRPr="00211643" w:rsidRDefault="009046F2" w:rsidP="00CB3E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3C30A8" w:rsidRPr="00CB3E90" w:rsidRDefault="003C30A8" w:rsidP="00CB3E90">
      <w:pPr>
        <w:jc w:val="both"/>
        <w:rPr>
          <w:sz w:val="28"/>
          <w:szCs w:val="28"/>
        </w:rPr>
      </w:pPr>
    </w:p>
    <w:sectPr w:rsidR="003C30A8" w:rsidRPr="00CB3E90" w:rsidSect="00294BDE">
      <w:footerReference w:type="default" r:id="rId9"/>
      <w:pgSz w:w="11906" w:h="16838"/>
      <w:pgMar w:top="567" w:right="849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377F" w:rsidRDefault="004E377F" w:rsidP="004711BF">
      <w:pPr>
        <w:spacing w:after="0" w:line="240" w:lineRule="auto"/>
      </w:pPr>
      <w:r>
        <w:separator/>
      </w:r>
    </w:p>
  </w:endnote>
  <w:endnote w:type="continuationSeparator" w:id="1">
    <w:p w:rsidR="004E377F" w:rsidRDefault="004E377F" w:rsidP="00471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cademy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07892717"/>
      <w:docPartObj>
        <w:docPartGallery w:val="Page Numbers (Bottom of Page)"/>
        <w:docPartUnique/>
      </w:docPartObj>
    </w:sdtPr>
    <w:sdtContent>
      <w:p w:rsidR="00855199" w:rsidRDefault="00855199">
        <w:pPr>
          <w:pStyle w:val="aa"/>
          <w:jc w:val="center"/>
        </w:pPr>
        <w:fldSimple w:instr="PAGE   \* MERGEFORMAT">
          <w:r w:rsidR="00442422">
            <w:rPr>
              <w:noProof/>
            </w:rPr>
            <w:t>27</w:t>
          </w:r>
        </w:fldSimple>
      </w:p>
    </w:sdtContent>
  </w:sdt>
  <w:p w:rsidR="00855199" w:rsidRDefault="0085519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377F" w:rsidRDefault="004E377F" w:rsidP="004711BF">
      <w:pPr>
        <w:spacing w:after="0" w:line="240" w:lineRule="auto"/>
      </w:pPr>
      <w:r>
        <w:separator/>
      </w:r>
    </w:p>
  </w:footnote>
  <w:footnote w:type="continuationSeparator" w:id="1">
    <w:p w:rsidR="004E377F" w:rsidRDefault="004E377F" w:rsidP="004711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2138" w:hanging="360"/>
      </w:pPr>
      <w:rPr>
        <w:rFonts w:ascii="Symbol" w:hAnsi="Symbol"/>
      </w:rPr>
    </w:lvl>
  </w:abstractNum>
  <w:abstractNum w:abstractNumId="1">
    <w:nsid w:val="0000000F"/>
    <w:multiLevelType w:val="single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927" w:hanging="360"/>
      </w:pPr>
      <w:rPr>
        <w:rFonts w:ascii="Symbol" w:hAnsi="Symbol"/>
      </w:rPr>
    </w:lvl>
  </w:abstractNum>
  <w:abstractNum w:abstractNumId="2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11"/>
    <w:multiLevelType w:val="single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0"/>
        </w:tabs>
        <w:ind w:left="2204" w:hanging="360"/>
      </w:pPr>
      <w:rPr>
        <w:rFonts w:ascii="Symbol" w:hAnsi="Symbol"/>
      </w:rPr>
    </w:lvl>
  </w:abstractNum>
  <w:abstractNum w:abstractNumId="4">
    <w:nsid w:val="00000015"/>
    <w:multiLevelType w:val="single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16"/>
    <w:multiLevelType w:val="singleLevel"/>
    <w:tmpl w:val="00000016"/>
    <w:name w:val="WW8Num22"/>
    <w:lvl w:ilvl="0">
      <w:start w:val="1"/>
      <w:numFmt w:val="bullet"/>
      <w:lvlText w:val=""/>
      <w:lvlJc w:val="left"/>
      <w:pPr>
        <w:tabs>
          <w:tab w:val="num" w:pos="0"/>
        </w:tabs>
        <w:ind w:left="2138" w:hanging="360"/>
      </w:pPr>
      <w:rPr>
        <w:rFonts w:ascii="Symbol" w:hAnsi="Symbol"/>
      </w:rPr>
    </w:lvl>
  </w:abstractNum>
  <w:abstractNum w:abstractNumId="6">
    <w:nsid w:val="0000001A"/>
    <w:multiLevelType w:val="singleLevel"/>
    <w:tmpl w:val="0000001A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1D"/>
    <w:multiLevelType w:val="singleLevel"/>
    <w:tmpl w:val="0000001D"/>
    <w:name w:val="WW8Num2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8">
    <w:nsid w:val="0000001F"/>
    <w:multiLevelType w:val="singleLevel"/>
    <w:tmpl w:val="0000001F"/>
    <w:name w:val="WW8Num31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/>
      </w:rPr>
    </w:lvl>
  </w:abstractNum>
  <w:abstractNum w:abstractNumId="9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0">
    <w:nsid w:val="038B2233"/>
    <w:multiLevelType w:val="hybridMultilevel"/>
    <w:tmpl w:val="7896B7D8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>
    <w:nsid w:val="0F8C0F10"/>
    <w:multiLevelType w:val="hybridMultilevel"/>
    <w:tmpl w:val="7EF0514C"/>
    <w:lvl w:ilvl="0" w:tplc="4D843758">
      <w:numFmt w:val="bullet"/>
      <w:lvlText w:val=""/>
      <w:lvlJc w:val="left"/>
      <w:pPr>
        <w:ind w:left="780" w:hanging="42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00E1E10"/>
    <w:multiLevelType w:val="hybridMultilevel"/>
    <w:tmpl w:val="0ACA2B8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1FED113F"/>
    <w:multiLevelType w:val="hybridMultilevel"/>
    <w:tmpl w:val="80F602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1B01FD"/>
    <w:multiLevelType w:val="hybridMultilevel"/>
    <w:tmpl w:val="1FF2E1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1401D0"/>
    <w:multiLevelType w:val="hybridMultilevel"/>
    <w:tmpl w:val="4AD079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8F21D2"/>
    <w:multiLevelType w:val="hybridMultilevel"/>
    <w:tmpl w:val="44001D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F54D20"/>
    <w:multiLevelType w:val="hybridMultilevel"/>
    <w:tmpl w:val="040826A0"/>
    <w:lvl w:ilvl="0" w:tplc="8C52B0B8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8A20B3"/>
    <w:multiLevelType w:val="hybridMultilevel"/>
    <w:tmpl w:val="B4FA8E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7FC75A8"/>
    <w:multiLevelType w:val="multilevel"/>
    <w:tmpl w:val="F8CA050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0">
    <w:nsid w:val="40402370"/>
    <w:multiLevelType w:val="hybridMultilevel"/>
    <w:tmpl w:val="74AED8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16672C"/>
    <w:multiLevelType w:val="multilevel"/>
    <w:tmpl w:val="E19A78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>
    <w:nsid w:val="4811776C"/>
    <w:multiLevelType w:val="hybridMultilevel"/>
    <w:tmpl w:val="820A1A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B808C8"/>
    <w:multiLevelType w:val="hybridMultilevel"/>
    <w:tmpl w:val="2EA242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2751C19"/>
    <w:multiLevelType w:val="multilevel"/>
    <w:tmpl w:val="450A24D2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5">
    <w:nsid w:val="5B9F279C"/>
    <w:multiLevelType w:val="multilevel"/>
    <w:tmpl w:val="A3B83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EC86E62"/>
    <w:multiLevelType w:val="hybridMultilevel"/>
    <w:tmpl w:val="C9122D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F411859"/>
    <w:multiLevelType w:val="singleLevel"/>
    <w:tmpl w:val="8C52B0B8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8">
    <w:nsid w:val="5F83756C"/>
    <w:multiLevelType w:val="hybridMultilevel"/>
    <w:tmpl w:val="E754FD84"/>
    <w:lvl w:ilvl="0" w:tplc="8CF2A476">
      <w:start w:val="3"/>
      <w:numFmt w:val="decimal"/>
      <w:lvlText w:val="%1"/>
      <w:lvlJc w:val="left"/>
      <w:pPr>
        <w:ind w:left="810" w:hanging="360"/>
      </w:pPr>
      <w:rPr>
        <w:rFonts w:hint="default"/>
        <w:b/>
        <w:i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9">
    <w:nsid w:val="605A3001"/>
    <w:multiLevelType w:val="multilevel"/>
    <w:tmpl w:val="9DAA2C4A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0">
    <w:nsid w:val="66603C5E"/>
    <w:multiLevelType w:val="hybridMultilevel"/>
    <w:tmpl w:val="449A17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822170"/>
    <w:multiLevelType w:val="hybridMultilevel"/>
    <w:tmpl w:val="E11C7E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EC71B9A"/>
    <w:multiLevelType w:val="hybridMultilevel"/>
    <w:tmpl w:val="312815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1FF2559"/>
    <w:multiLevelType w:val="hybridMultilevel"/>
    <w:tmpl w:val="602611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9BB41F8"/>
    <w:multiLevelType w:val="hybridMultilevel"/>
    <w:tmpl w:val="1EF042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640AF0"/>
    <w:multiLevelType w:val="multilevel"/>
    <w:tmpl w:val="ACACB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25"/>
  </w:num>
  <w:num w:numId="2">
    <w:abstractNumId w:val="35"/>
  </w:num>
  <w:num w:numId="3">
    <w:abstractNumId w:val="23"/>
  </w:num>
  <w:num w:numId="4">
    <w:abstractNumId w:val="11"/>
  </w:num>
  <w:num w:numId="5">
    <w:abstractNumId w:val="14"/>
  </w:num>
  <w:num w:numId="6">
    <w:abstractNumId w:val="16"/>
  </w:num>
  <w:num w:numId="7">
    <w:abstractNumId w:val="33"/>
  </w:num>
  <w:num w:numId="8">
    <w:abstractNumId w:val="27"/>
  </w:num>
  <w:num w:numId="9">
    <w:abstractNumId w:val="17"/>
  </w:num>
  <w:num w:numId="10">
    <w:abstractNumId w:val="20"/>
  </w:num>
  <w:num w:numId="11">
    <w:abstractNumId w:val="31"/>
  </w:num>
  <w:num w:numId="12">
    <w:abstractNumId w:val="12"/>
  </w:num>
  <w:num w:numId="13">
    <w:abstractNumId w:val="13"/>
  </w:num>
  <w:num w:numId="14">
    <w:abstractNumId w:val="32"/>
  </w:num>
  <w:num w:numId="15">
    <w:abstractNumId w:val="6"/>
  </w:num>
  <w:num w:numId="16">
    <w:abstractNumId w:val="4"/>
  </w:num>
  <w:num w:numId="17">
    <w:abstractNumId w:val="0"/>
  </w:num>
  <w:num w:numId="18">
    <w:abstractNumId w:val="3"/>
  </w:num>
  <w:num w:numId="19">
    <w:abstractNumId w:val="5"/>
  </w:num>
  <w:num w:numId="20">
    <w:abstractNumId w:val="8"/>
  </w:num>
  <w:num w:numId="21">
    <w:abstractNumId w:val="30"/>
  </w:num>
  <w:num w:numId="22">
    <w:abstractNumId w:val="26"/>
  </w:num>
  <w:num w:numId="23">
    <w:abstractNumId w:val="34"/>
  </w:num>
  <w:num w:numId="24">
    <w:abstractNumId w:val="1"/>
  </w:num>
  <w:num w:numId="25">
    <w:abstractNumId w:val="7"/>
  </w:num>
  <w:num w:numId="26">
    <w:abstractNumId w:val="9"/>
  </w:num>
  <w:num w:numId="27">
    <w:abstractNumId w:val="19"/>
  </w:num>
  <w:num w:numId="28">
    <w:abstractNumId w:val="24"/>
  </w:num>
  <w:num w:numId="29">
    <w:abstractNumId w:val="29"/>
  </w:num>
  <w:num w:numId="30">
    <w:abstractNumId w:val="10"/>
  </w:num>
  <w:num w:numId="31">
    <w:abstractNumId w:val="18"/>
  </w:num>
  <w:num w:numId="32">
    <w:abstractNumId w:val="28"/>
  </w:num>
  <w:num w:numId="33">
    <w:abstractNumId w:val="15"/>
  </w:num>
  <w:num w:numId="34">
    <w:abstractNumId w:val="21"/>
  </w:num>
  <w:num w:numId="35">
    <w:abstractNumId w:val="22"/>
  </w:num>
  <w:num w:numId="3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2294C"/>
    <w:rsid w:val="00034C8D"/>
    <w:rsid w:val="0005271B"/>
    <w:rsid w:val="00070870"/>
    <w:rsid w:val="00076BC6"/>
    <w:rsid w:val="000E797D"/>
    <w:rsid w:val="001146AD"/>
    <w:rsid w:val="00134EE8"/>
    <w:rsid w:val="00153B65"/>
    <w:rsid w:val="001715C9"/>
    <w:rsid w:val="00185B79"/>
    <w:rsid w:val="001C1658"/>
    <w:rsid w:val="001C760D"/>
    <w:rsid w:val="001D29A9"/>
    <w:rsid w:val="00205CD5"/>
    <w:rsid w:val="00211643"/>
    <w:rsid w:val="0022294C"/>
    <w:rsid w:val="00244BC9"/>
    <w:rsid w:val="00253A2D"/>
    <w:rsid w:val="002628C1"/>
    <w:rsid w:val="00271EAC"/>
    <w:rsid w:val="00294BDE"/>
    <w:rsid w:val="00297D51"/>
    <w:rsid w:val="002C217B"/>
    <w:rsid w:val="002D0F4D"/>
    <w:rsid w:val="00330FAE"/>
    <w:rsid w:val="00332223"/>
    <w:rsid w:val="00337FFA"/>
    <w:rsid w:val="003463B3"/>
    <w:rsid w:val="003C13AA"/>
    <w:rsid w:val="003C30A8"/>
    <w:rsid w:val="004119E2"/>
    <w:rsid w:val="00422712"/>
    <w:rsid w:val="00425A8F"/>
    <w:rsid w:val="00427BC4"/>
    <w:rsid w:val="00442422"/>
    <w:rsid w:val="004711BF"/>
    <w:rsid w:val="004B62BD"/>
    <w:rsid w:val="004E377F"/>
    <w:rsid w:val="00561182"/>
    <w:rsid w:val="00593DB2"/>
    <w:rsid w:val="005F056E"/>
    <w:rsid w:val="00640E42"/>
    <w:rsid w:val="00672CC6"/>
    <w:rsid w:val="0069349C"/>
    <w:rsid w:val="00697575"/>
    <w:rsid w:val="006F17F8"/>
    <w:rsid w:val="006F42A7"/>
    <w:rsid w:val="0071480B"/>
    <w:rsid w:val="0072264A"/>
    <w:rsid w:val="007457F9"/>
    <w:rsid w:val="00752CC5"/>
    <w:rsid w:val="00815D3A"/>
    <w:rsid w:val="00821559"/>
    <w:rsid w:val="00842F7F"/>
    <w:rsid w:val="00855199"/>
    <w:rsid w:val="008653D2"/>
    <w:rsid w:val="008A773D"/>
    <w:rsid w:val="008B00FB"/>
    <w:rsid w:val="008C5640"/>
    <w:rsid w:val="009046F2"/>
    <w:rsid w:val="00923C80"/>
    <w:rsid w:val="00924DF8"/>
    <w:rsid w:val="00962A97"/>
    <w:rsid w:val="009B3958"/>
    <w:rsid w:val="009B5697"/>
    <w:rsid w:val="009D1A62"/>
    <w:rsid w:val="009F2759"/>
    <w:rsid w:val="009F5134"/>
    <w:rsid w:val="00A37D47"/>
    <w:rsid w:val="00A775C2"/>
    <w:rsid w:val="00B61F5F"/>
    <w:rsid w:val="00B657DD"/>
    <w:rsid w:val="00C7299D"/>
    <w:rsid w:val="00CB3E90"/>
    <w:rsid w:val="00CB6794"/>
    <w:rsid w:val="00CD49C6"/>
    <w:rsid w:val="00CF0534"/>
    <w:rsid w:val="00D13793"/>
    <w:rsid w:val="00D469C8"/>
    <w:rsid w:val="00D51C51"/>
    <w:rsid w:val="00D64BB8"/>
    <w:rsid w:val="00D84A92"/>
    <w:rsid w:val="00D94246"/>
    <w:rsid w:val="00DF7C46"/>
    <w:rsid w:val="00E034FC"/>
    <w:rsid w:val="00E46059"/>
    <w:rsid w:val="00E7617B"/>
    <w:rsid w:val="00E76B03"/>
    <w:rsid w:val="00F25AF4"/>
    <w:rsid w:val="00F404CB"/>
    <w:rsid w:val="00F67A9A"/>
    <w:rsid w:val="00FB2A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5C2"/>
  </w:style>
  <w:style w:type="paragraph" w:styleId="1">
    <w:name w:val="heading 1"/>
    <w:basedOn w:val="a"/>
    <w:next w:val="a"/>
    <w:link w:val="10"/>
    <w:qFormat/>
    <w:rsid w:val="001146A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A775C2"/>
    <w:pPr>
      <w:ind w:left="720"/>
      <w:contextualSpacing/>
    </w:pPr>
  </w:style>
  <w:style w:type="character" w:customStyle="1" w:styleId="100">
    <w:name w:val="Основной текст (10)_"/>
    <w:link w:val="101"/>
    <w:locked/>
    <w:rsid w:val="008B00FB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101">
    <w:name w:val="Основной текст (10)"/>
    <w:basedOn w:val="a"/>
    <w:link w:val="100"/>
    <w:rsid w:val="008B00FB"/>
    <w:pPr>
      <w:shd w:val="clear" w:color="auto" w:fill="FFFFFF"/>
      <w:spacing w:after="0" w:line="211" w:lineRule="exact"/>
      <w:ind w:hanging="920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231">
    <w:name w:val="Основной текст (231)_"/>
    <w:link w:val="2310"/>
    <w:locked/>
    <w:rsid w:val="008B00FB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2310">
    <w:name w:val="Основной текст (231)"/>
    <w:basedOn w:val="a"/>
    <w:link w:val="231"/>
    <w:rsid w:val="008B00FB"/>
    <w:pPr>
      <w:shd w:val="clear" w:color="auto" w:fill="FFFFFF"/>
      <w:spacing w:before="240" w:after="540" w:line="0" w:lineRule="atLeast"/>
      <w:jc w:val="center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614">
    <w:name w:val="Заголовок №6 (14)_"/>
    <w:link w:val="6140"/>
    <w:locked/>
    <w:rsid w:val="008B00FB"/>
    <w:rPr>
      <w:rFonts w:ascii="Microsoft Sans Serif" w:eastAsia="Microsoft Sans Serif" w:hAnsi="Microsoft Sans Serif" w:cs="Microsoft Sans Serif"/>
      <w:sz w:val="17"/>
      <w:szCs w:val="17"/>
      <w:shd w:val="clear" w:color="auto" w:fill="FFFFFF"/>
    </w:rPr>
  </w:style>
  <w:style w:type="paragraph" w:customStyle="1" w:styleId="6140">
    <w:name w:val="Заголовок №6 (14)"/>
    <w:basedOn w:val="a"/>
    <w:link w:val="614"/>
    <w:rsid w:val="008B00FB"/>
    <w:pPr>
      <w:shd w:val="clear" w:color="auto" w:fill="FFFFFF"/>
      <w:spacing w:before="60" w:after="0" w:line="259" w:lineRule="exact"/>
      <w:outlineLvl w:val="5"/>
    </w:pPr>
    <w:rPr>
      <w:rFonts w:ascii="Microsoft Sans Serif" w:eastAsia="Microsoft Sans Serif" w:hAnsi="Microsoft Sans Serif" w:cs="Microsoft Sans Serif"/>
      <w:sz w:val="17"/>
      <w:szCs w:val="17"/>
    </w:rPr>
  </w:style>
  <w:style w:type="character" w:customStyle="1" w:styleId="6140pt">
    <w:name w:val="Заголовок №6 (14) + Интервал 0 pt"/>
    <w:rsid w:val="008B00FB"/>
    <w:rPr>
      <w:rFonts w:ascii="Microsoft Sans Serif" w:eastAsia="Microsoft Sans Serif" w:hAnsi="Microsoft Sans Serif" w:cs="Microsoft Sans Serif" w:hint="default"/>
      <w:b w:val="0"/>
      <w:bCs w:val="0"/>
      <w:i w:val="0"/>
      <w:iCs w:val="0"/>
      <w:smallCaps w:val="0"/>
      <w:strike w:val="0"/>
      <w:dstrike w:val="0"/>
      <w:spacing w:val="-10"/>
      <w:sz w:val="17"/>
      <w:szCs w:val="17"/>
      <w:u w:val="none"/>
      <w:effect w:val="none"/>
    </w:rPr>
  </w:style>
  <w:style w:type="paragraph" w:styleId="a4">
    <w:name w:val="Balloon Text"/>
    <w:basedOn w:val="a"/>
    <w:link w:val="a5"/>
    <w:uiPriority w:val="99"/>
    <w:semiHidden/>
    <w:unhideWhenUsed/>
    <w:rsid w:val="008B00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00F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1146AD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styleId="a6">
    <w:name w:val="Hyperlink"/>
    <w:basedOn w:val="a0"/>
    <w:uiPriority w:val="99"/>
    <w:semiHidden/>
    <w:unhideWhenUsed/>
    <w:rsid w:val="00962A97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924DF8"/>
    <w:pPr>
      <w:spacing w:before="225" w:after="225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4711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711BF"/>
  </w:style>
  <w:style w:type="paragraph" w:styleId="aa">
    <w:name w:val="footer"/>
    <w:basedOn w:val="a"/>
    <w:link w:val="ab"/>
    <w:uiPriority w:val="99"/>
    <w:unhideWhenUsed/>
    <w:rsid w:val="004711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711BF"/>
  </w:style>
  <w:style w:type="paragraph" w:styleId="ac">
    <w:name w:val="No Spacing"/>
    <w:aliases w:val="Основной,Без интервала1"/>
    <w:link w:val="ad"/>
    <w:uiPriority w:val="1"/>
    <w:qFormat/>
    <w:rsid w:val="00A37D47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aliases w:val="Основной Знак,Без интервала1 Знак"/>
    <w:link w:val="ac"/>
    <w:uiPriority w:val="1"/>
    <w:rsid w:val="00A37D47"/>
    <w:rPr>
      <w:rFonts w:ascii="Calibri" w:eastAsia="Times New Roman" w:hAnsi="Calibri" w:cs="Times New Roman"/>
    </w:rPr>
  </w:style>
  <w:style w:type="paragraph" w:styleId="ae">
    <w:name w:val="Title"/>
    <w:basedOn w:val="a"/>
    <w:link w:val="af"/>
    <w:qFormat/>
    <w:rsid w:val="006F42A7"/>
    <w:pPr>
      <w:widowControl w:val="0"/>
      <w:autoSpaceDE w:val="0"/>
      <w:autoSpaceDN w:val="0"/>
      <w:adjustRightInd w:val="0"/>
      <w:spacing w:after="0" w:line="360" w:lineRule="auto"/>
      <w:jc w:val="center"/>
    </w:pPr>
    <w:rPr>
      <w:rFonts w:ascii="Courier New" w:eastAsia="Times New Roman" w:hAnsi="Courier New" w:cs="Times New Roman"/>
      <w:b/>
      <w:sz w:val="24"/>
      <w:szCs w:val="20"/>
      <w:lang w:eastAsia="ru-RU"/>
    </w:rPr>
  </w:style>
  <w:style w:type="character" w:customStyle="1" w:styleId="af">
    <w:name w:val="Название Знак"/>
    <w:basedOn w:val="a0"/>
    <w:link w:val="ae"/>
    <w:rsid w:val="006F42A7"/>
    <w:rPr>
      <w:rFonts w:ascii="Courier New" w:eastAsia="Times New Roman" w:hAnsi="Courier New" w:cs="Times New Roman"/>
      <w:b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5C2"/>
  </w:style>
  <w:style w:type="paragraph" w:styleId="1">
    <w:name w:val="heading 1"/>
    <w:basedOn w:val="a"/>
    <w:next w:val="a"/>
    <w:link w:val="10"/>
    <w:qFormat/>
    <w:rsid w:val="001146A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75C2"/>
    <w:pPr>
      <w:ind w:left="720"/>
      <w:contextualSpacing/>
    </w:pPr>
  </w:style>
  <w:style w:type="character" w:customStyle="1" w:styleId="100">
    <w:name w:val="Основной текст (10)_"/>
    <w:link w:val="101"/>
    <w:locked/>
    <w:rsid w:val="008B00FB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101">
    <w:name w:val="Основной текст (10)"/>
    <w:basedOn w:val="a"/>
    <w:link w:val="100"/>
    <w:rsid w:val="008B00FB"/>
    <w:pPr>
      <w:shd w:val="clear" w:color="auto" w:fill="FFFFFF"/>
      <w:spacing w:after="0" w:line="211" w:lineRule="exact"/>
      <w:ind w:hanging="920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231">
    <w:name w:val="Основной текст (231)_"/>
    <w:link w:val="2310"/>
    <w:locked/>
    <w:rsid w:val="008B00FB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2310">
    <w:name w:val="Основной текст (231)"/>
    <w:basedOn w:val="a"/>
    <w:link w:val="231"/>
    <w:rsid w:val="008B00FB"/>
    <w:pPr>
      <w:shd w:val="clear" w:color="auto" w:fill="FFFFFF"/>
      <w:spacing w:before="240" w:after="540" w:line="0" w:lineRule="atLeast"/>
      <w:jc w:val="center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614">
    <w:name w:val="Заголовок №6 (14)_"/>
    <w:link w:val="6140"/>
    <w:locked/>
    <w:rsid w:val="008B00FB"/>
    <w:rPr>
      <w:rFonts w:ascii="Microsoft Sans Serif" w:eastAsia="Microsoft Sans Serif" w:hAnsi="Microsoft Sans Serif" w:cs="Microsoft Sans Serif"/>
      <w:sz w:val="17"/>
      <w:szCs w:val="17"/>
      <w:shd w:val="clear" w:color="auto" w:fill="FFFFFF"/>
    </w:rPr>
  </w:style>
  <w:style w:type="paragraph" w:customStyle="1" w:styleId="6140">
    <w:name w:val="Заголовок №6 (14)"/>
    <w:basedOn w:val="a"/>
    <w:link w:val="614"/>
    <w:rsid w:val="008B00FB"/>
    <w:pPr>
      <w:shd w:val="clear" w:color="auto" w:fill="FFFFFF"/>
      <w:spacing w:before="60" w:after="0" w:line="259" w:lineRule="exact"/>
      <w:outlineLvl w:val="5"/>
    </w:pPr>
    <w:rPr>
      <w:rFonts w:ascii="Microsoft Sans Serif" w:eastAsia="Microsoft Sans Serif" w:hAnsi="Microsoft Sans Serif" w:cs="Microsoft Sans Serif"/>
      <w:sz w:val="17"/>
      <w:szCs w:val="17"/>
    </w:rPr>
  </w:style>
  <w:style w:type="character" w:customStyle="1" w:styleId="6140pt">
    <w:name w:val="Заголовок №6 (14) + Интервал 0 pt"/>
    <w:rsid w:val="008B00FB"/>
    <w:rPr>
      <w:rFonts w:ascii="Microsoft Sans Serif" w:eastAsia="Microsoft Sans Serif" w:hAnsi="Microsoft Sans Serif" w:cs="Microsoft Sans Serif" w:hint="default"/>
      <w:b w:val="0"/>
      <w:bCs w:val="0"/>
      <w:i w:val="0"/>
      <w:iCs w:val="0"/>
      <w:smallCaps w:val="0"/>
      <w:strike w:val="0"/>
      <w:dstrike w:val="0"/>
      <w:spacing w:val="-10"/>
      <w:sz w:val="17"/>
      <w:szCs w:val="17"/>
      <w:u w:val="none"/>
      <w:effect w:val="none"/>
    </w:rPr>
  </w:style>
  <w:style w:type="paragraph" w:styleId="a4">
    <w:name w:val="Balloon Text"/>
    <w:basedOn w:val="a"/>
    <w:link w:val="a5"/>
    <w:uiPriority w:val="99"/>
    <w:semiHidden/>
    <w:unhideWhenUsed/>
    <w:rsid w:val="008B00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00F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1146AD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styleId="a6">
    <w:name w:val="Hyperlink"/>
    <w:basedOn w:val="a0"/>
    <w:uiPriority w:val="99"/>
    <w:semiHidden/>
    <w:unhideWhenUsed/>
    <w:rsid w:val="00962A97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924DF8"/>
    <w:pPr>
      <w:spacing w:before="225" w:after="225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4711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711BF"/>
  </w:style>
  <w:style w:type="paragraph" w:styleId="aa">
    <w:name w:val="footer"/>
    <w:basedOn w:val="a"/>
    <w:link w:val="ab"/>
    <w:uiPriority w:val="99"/>
    <w:unhideWhenUsed/>
    <w:rsid w:val="004711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711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8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44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72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95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12288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7799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8015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67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1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41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90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491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250511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462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92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92%D1%81%D0%B5%D0%BC%D0%B8%D1%80%D0%BD%D0%B0%D1%8F_%D0%BE%D1%80%D0%B3%D0%B0%D0%BD%D0%B8%D0%B7%D0%B0%D1%86%D0%B8%D1%8F_%D0%B7%D0%B4%D1%80%D0%B0%D0%B2%D0%BE%D0%BE%D1%85%D1%80%D0%B0%D0%BD%D0%B5%D0%BD%D0%B8%D1%8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F9F267-469A-47C1-823E-3E1752AEE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1556</TotalTime>
  <Pages>1</Pages>
  <Words>7696</Words>
  <Characters>43872</Characters>
  <Application>Microsoft Office Word</Application>
  <DocSecurity>0</DocSecurity>
  <Lines>365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Раиса Львовна</dc:creator>
  <cp:keywords/>
  <dc:description/>
  <cp:lastModifiedBy>admin</cp:lastModifiedBy>
  <cp:revision>41</cp:revision>
  <cp:lastPrinted>2014-05-22T08:33:00Z</cp:lastPrinted>
  <dcterms:created xsi:type="dcterms:W3CDTF">2014-05-13T11:16:00Z</dcterms:created>
  <dcterms:modified xsi:type="dcterms:W3CDTF">2016-06-14T07:43:00Z</dcterms:modified>
</cp:coreProperties>
</file>