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theme/themeOverride2.xml" ContentType="application/vnd.openxmlformats-officedocument.themeOverride+xml"/>
  <Override PartName="/word/theme/themeOverride3.xml" ContentType="application/vnd.openxmlformats-officedocument.themeOverride+xml"/>
  <Default Extension="jpeg" ContentType="image/jpeg"/>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4CC3" w:rsidRDefault="00A539E6">
      <w:pPr>
        <w:rPr>
          <w:rFonts w:ascii="Times New Roman" w:eastAsia="Calibri" w:hAnsi="Times New Roman" w:cs="Times New Roman"/>
          <w:b/>
          <w:sz w:val="28"/>
          <w:szCs w:val="28"/>
        </w:rPr>
      </w:pPr>
      <w:r>
        <w:rPr>
          <w:rFonts w:ascii="Times New Roman" w:eastAsia="Calibri" w:hAnsi="Times New Roman" w:cs="Times New Roman"/>
          <w:b/>
          <w:noProof/>
          <w:sz w:val="28"/>
          <w:szCs w:val="28"/>
          <w:lang w:eastAsia="ru-RU"/>
        </w:rPr>
        <w:drawing>
          <wp:inline distT="0" distB="0" distL="0" distR="0">
            <wp:extent cx="5939790" cy="8392770"/>
            <wp:effectExtent l="0" t="0" r="3810" b="8890"/>
            <wp:docPr id="16" name="Рисунок 16" descr="C:\Users\мвидео\Desktop\КОНКУРС\программа\отзовы учреждения\2015_11_17\IMG_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мвидео\Desktop\КОНКУРС\программа\отзовы учреждения\2015_11_17\IMG_0003.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39790" cy="8392770"/>
                    </a:xfrm>
                    <a:prstGeom prst="rect">
                      <a:avLst/>
                    </a:prstGeom>
                    <a:noFill/>
                    <a:ln>
                      <a:noFill/>
                    </a:ln>
                  </pic:spPr>
                </pic:pic>
              </a:graphicData>
            </a:graphic>
          </wp:inline>
        </w:drawing>
      </w:r>
    </w:p>
    <w:p w:rsidR="00A539E6" w:rsidRDefault="00A539E6">
      <w:pPr>
        <w:rPr>
          <w:rFonts w:ascii="Times New Roman" w:eastAsia="Calibri" w:hAnsi="Times New Roman" w:cs="Times New Roman"/>
          <w:b/>
          <w:sz w:val="28"/>
          <w:szCs w:val="28"/>
        </w:rPr>
      </w:pPr>
      <w:r>
        <w:rPr>
          <w:rFonts w:ascii="Times New Roman" w:eastAsia="Calibri" w:hAnsi="Times New Roman" w:cs="Times New Roman"/>
          <w:b/>
          <w:sz w:val="28"/>
          <w:szCs w:val="28"/>
        </w:rPr>
        <w:br w:type="page"/>
      </w:r>
    </w:p>
    <w:p w:rsidR="00073790" w:rsidRPr="00B14792" w:rsidRDefault="00073790" w:rsidP="00B14792">
      <w:pPr>
        <w:spacing w:line="240" w:lineRule="auto"/>
        <w:ind w:firstLine="709"/>
        <w:jc w:val="center"/>
        <w:rPr>
          <w:rFonts w:ascii="Times New Roman" w:eastAsia="Calibri" w:hAnsi="Times New Roman" w:cs="Times New Roman"/>
          <w:b/>
          <w:sz w:val="28"/>
          <w:szCs w:val="28"/>
        </w:rPr>
      </w:pPr>
      <w:r w:rsidRPr="00B14792">
        <w:rPr>
          <w:rFonts w:ascii="Times New Roman" w:eastAsia="Calibri" w:hAnsi="Times New Roman" w:cs="Times New Roman"/>
          <w:b/>
          <w:sz w:val="28"/>
          <w:szCs w:val="28"/>
        </w:rPr>
        <w:lastRenderedPageBreak/>
        <w:t>СОДЕРЖАНИЕ</w:t>
      </w:r>
    </w:p>
    <w:p w:rsidR="00D31483" w:rsidRPr="00B14792" w:rsidRDefault="00CA37ED" w:rsidP="00CE1E5C">
      <w:pPr>
        <w:pStyle w:val="a9"/>
        <w:numPr>
          <w:ilvl w:val="0"/>
          <w:numId w:val="14"/>
        </w:numPr>
        <w:spacing w:line="240" w:lineRule="auto"/>
        <w:ind w:left="0" w:firstLine="709"/>
        <w:jc w:val="both"/>
        <w:rPr>
          <w:rFonts w:ascii="Times New Roman" w:eastAsia="Calibri" w:hAnsi="Times New Roman" w:cs="Times New Roman"/>
          <w:sz w:val="28"/>
          <w:szCs w:val="28"/>
        </w:rPr>
      </w:pPr>
      <w:r w:rsidRPr="00B14792">
        <w:rPr>
          <w:rFonts w:ascii="Times New Roman" w:eastAsia="Calibri" w:hAnsi="Times New Roman" w:cs="Times New Roman"/>
          <w:sz w:val="28"/>
          <w:szCs w:val="28"/>
        </w:rPr>
        <w:t>введение</w:t>
      </w:r>
      <w:r w:rsidR="00C4392B">
        <w:rPr>
          <w:rFonts w:ascii="Times New Roman" w:eastAsia="Calibri" w:hAnsi="Times New Roman" w:cs="Times New Roman"/>
          <w:sz w:val="28"/>
          <w:szCs w:val="28"/>
        </w:rPr>
        <w:t xml:space="preserve">                             6</w:t>
      </w:r>
    </w:p>
    <w:p w:rsidR="00D31483" w:rsidRPr="00B14792" w:rsidRDefault="00A319A6" w:rsidP="00CE1E5C">
      <w:pPr>
        <w:pStyle w:val="a9"/>
        <w:numPr>
          <w:ilvl w:val="0"/>
          <w:numId w:val="14"/>
        </w:numPr>
        <w:spacing w:line="240" w:lineRule="auto"/>
        <w:ind w:left="0"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Пояснительная записка </w:t>
      </w:r>
      <w:r w:rsidR="00C4392B">
        <w:rPr>
          <w:rFonts w:ascii="Times New Roman" w:eastAsia="Calibri" w:hAnsi="Times New Roman" w:cs="Times New Roman"/>
          <w:sz w:val="28"/>
          <w:szCs w:val="28"/>
        </w:rPr>
        <w:t xml:space="preserve">       8</w:t>
      </w:r>
    </w:p>
    <w:p w:rsidR="00D31483" w:rsidRPr="00B14792" w:rsidRDefault="00A319A6" w:rsidP="00CE1E5C">
      <w:pPr>
        <w:pStyle w:val="a9"/>
        <w:numPr>
          <w:ilvl w:val="1"/>
          <w:numId w:val="14"/>
        </w:numPr>
        <w:spacing w:line="240" w:lineRule="auto"/>
        <w:ind w:left="0"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Актуальность </w:t>
      </w:r>
      <w:r w:rsidR="00C4392B">
        <w:rPr>
          <w:rFonts w:ascii="Times New Roman" w:eastAsia="Calibri" w:hAnsi="Times New Roman" w:cs="Times New Roman"/>
          <w:sz w:val="28"/>
          <w:szCs w:val="28"/>
        </w:rPr>
        <w:t xml:space="preserve">                      8</w:t>
      </w:r>
    </w:p>
    <w:p w:rsidR="00D31483" w:rsidRPr="00B14792" w:rsidRDefault="00453178" w:rsidP="00CE1E5C">
      <w:pPr>
        <w:pStyle w:val="a9"/>
        <w:numPr>
          <w:ilvl w:val="1"/>
          <w:numId w:val="14"/>
        </w:numPr>
        <w:spacing w:line="240" w:lineRule="auto"/>
        <w:ind w:left="0"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Теоретические</w:t>
      </w:r>
      <w:r w:rsidR="00A319A6">
        <w:rPr>
          <w:rFonts w:ascii="Times New Roman" w:eastAsia="Calibri" w:hAnsi="Times New Roman" w:cs="Times New Roman"/>
          <w:sz w:val="28"/>
          <w:szCs w:val="28"/>
        </w:rPr>
        <w:t xml:space="preserve"> идеи </w:t>
      </w:r>
      <w:r w:rsidR="00C4392B">
        <w:rPr>
          <w:rFonts w:ascii="Times New Roman" w:eastAsia="Calibri" w:hAnsi="Times New Roman" w:cs="Times New Roman"/>
          <w:sz w:val="28"/>
          <w:szCs w:val="28"/>
        </w:rPr>
        <w:t xml:space="preserve">            9</w:t>
      </w:r>
    </w:p>
    <w:p w:rsidR="00D31483" w:rsidRPr="00B14792" w:rsidRDefault="00A319A6" w:rsidP="00CE1E5C">
      <w:pPr>
        <w:pStyle w:val="a9"/>
        <w:numPr>
          <w:ilvl w:val="1"/>
          <w:numId w:val="14"/>
        </w:numPr>
        <w:spacing w:line="240" w:lineRule="auto"/>
        <w:ind w:left="0"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Цель и задачи программы </w:t>
      </w:r>
      <w:r w:rsidR="00C4392B">
        <w:rPr>
          <w:rFonts w:ascii="Times New Roman" w:eastAsia="Calibri" w:hAnsi="Times New Roman" w:cs="Times New Roman"/>
          <w:sz w:val="28"/>
          <w:szCs w:val="28"/>
        </w:rPr>
        <w:t xml:space="preserve">    9</w:t>
      </w:r>
    </w:p>
    <w:p w:rsidR="00D31483" w:rsidRPr="00B14792" w:rsidRDefault="00A319A6" w:rsidP="00CE1E5C">
      <w:pPr>
        <w:pStyle w:val="a9"/>
        <w:numPr>
          <w:ilvl w:val="1"/>
          <w:numId w:val="14"/>
        </w:numPr>
        <w:spacing w:after="0" w:line="240" w:lineRule="auto"/>
        <w:ind w:left="0"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Основные принципы</w:t>
      </w:r>
      <w:r w:rsidR="00C4392B">
        <w:rPr>
          <w:rFonts w:ascii="Times New Roman" w:eastAsia="Calibri" w:hAnsi="Times New Roman" w:cs="Times New Roman"/>
          <w:sz w:val="28"/>
          <w:szCs w:val="28"/>
        </w:rPr>
        <w:t xml:space="preserve">            10</w:t>
      </w:r>
    </w:p>
    <w:p w:rsidR="00D31483" w:rsidRPr="00B14792" w:rsidRDefault="00A319A6" w:rsidP="00CE1E5C">
      <w:pPr>
        <w:pStyle w:val="a9"/>
        <w:numPr>
          <w:ilvl w:val="0"/>
          <w:numId w:val="14"/>
        </w:numPr>
        <w:spacing w:after="0" w:line="240" w:lineRule="auto"/>
        <w:ind w:left="0"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Диагностическая работа </w:t>
      </w:r>
      <w:r w:rsidR="00C4392B">
        <w:rPr>
          <w:rFonts w:ascii="Times New Roman" w:eastAsia="Calibri" w:hAnsi="Times New Roman" w:cs="Times New Roman"/>
          <w:sz w:val="28"/>
          <w:szCs w:val="28"/>
        </w:rPr>
        <w:t xml:space="preserve">      11</w:t>
      </w:r>
    </w:p>
    <w:p w:rsidR="00D31483" w:rsidRPr="00B14792" w:rsidRDefault="00D31483" w:rsidP="00CE1E5C">
      <w:pPr>
        <w:pStyle w:val="a9"/>
        <w:numPr>
          <w:ilvl w:val="0"/>
          <w:numId w:val="14"/>
        </w:numPr>
        <w:spacing w:line="240" w:lineRule="auto"/>
        <w:ind w:left="0" w:firstLine="709"/>
        <w:jc w:val="both"/>
        <w:rPr>
          <w:rFonts w:ascii="Times New Roman" w:eastAsia="Calibri" w:hAnsi="Times New Roman" w:cs="Times New Roman"/>
          <w:sz w:val="28"/>
          <w:szCs w:val="28"/>
        </w:rPr>
      </w:pPr>
      <w:r w:rsidRPr="00B14792">
        <w:rPr>
          <w:rFonts w:ascii="Times New Roman" w:eastAsia="Calibri" w:hAnsi="Times New Roman" w:cs="Times New Roman"/>
          <w:sz w:val="28"/>
          <w:szCs w:val="28"/>
        </w:rPr>
        <w:t>Корре</w:t>
      </w:r>
      <w:r w:rsidR="00295A80">
        <w:rPr>
          <w:rFonts w:ascii="Times New Roman" w:eastAsia="Calibri" w:hAnsi="Times New Roman" w:cs="Times New Roman"/>
          <w:sz w:val="28"/>
          <w:szCs w:val="28"/>
        </w:rPr>
        <w:t xml:space="preserve">кционно-развивающая </w:t>
      </w:r>
      <w:r w:rsidR="00A319A6">
        <w:rPr>
          <w:rFonts w:ascii="Times New Roman" w:eastAsia="Calibri" w:hAnsi="Times New Roman" w:cs="Times New Roman"/>
          <w:sz w:val="28"/>
          <w:szCs w:val="28"/>
        </w:rPr>
        <w:t xml:space="preserve">работа </w:t>
      </w:r>
      <w:r w:rsidR="00C4392B">
        <w:rPr>
          <w:rFonts w:ascii="Times New Roman" w:eastAsia="Calibri" w:hAnsi="Times New Roman" w:cs="Times New Roman"/>
          <w:sz w:val="28"/>
          <w:szCs w:val="28"/>
        </w:rPr>
        <w:t xml:space="preserve">                                         21</w:t>
      </w:r>
    </w:p>
    <w:p w:rsidR="00D31483" w:rsidRPr="00B14792" w:rsidRDefault="00D31483" w:rsidP="00CE1E5C">
      <w:pPr>
        <w:pStyle w:val="a9"/>
        <w:numPr>
          <w:ilvl w:val="1"/>
          <w:numId w:val="15"/>
        </w:numPr>
        <w:spacing w:line="240" w:lineRule="auto"/>
        <w:ind w:left="0" w:firstLine="709"/>
        <w:jc w:val="both"/>
        <w:rPr>
          <w:rFonts w:ascii="Times New Roman" w:eastAsia="Calibri" w:hAnsi="Times New Roman" w:cs="Times New Roman"/>
          <w:sz w:val="28"/>
          <w:szCs w:val="28"/>
        </w:rPr>
      </w:pPr>
      <w:r w:rsidRPr="00B14792">
        <w:rPr>
          <w:rFonts w:ascii="Times New Roman" w:eastAsia="Calibri" w:hAnsi="Times New Roman" w:cs="Times New Roman"/>
          <w:sz w:val="28"/>
          <w:szCs w:val="28"/>
        </w:rPr>
        <w:t>Формы проведения логопедических занятий их периодичнос</w:t>
      </w:r>
      <w:r w:rsidR="00A319A6">
        <w:rPr>
          <w:rFonts w:ascii="Times New Roman" w:eastAsia="Calibri" w:hAnsi="Times New Roman" w:cs="Times New Roman"/>
          <w:sz w:val="28"/>
          <w:szCs w:val="28"/>
        </w:rPr>
        <w:t xml:space="preserve">ть </w:t>
      </w:r>
      <w:r w:rsidR="00C4392B">
        <w:rPr>
          <w:rFonts w:ascii="Times New Roman" w:eastAsia="Calibri" w:hAnsi="Times New Roman" w:cs="Times New Roman"/>
          <w:sz w:val="28"/>
          <w:szCs w:val="28"/>
        </w:rPr>
        <w:t>21</w:t>
      </w:r>
    </w:p>
    <w:p w:rsidR="00D31483" w:rsidRPr="00B14792" w:rsidRDefault="00910822" w:rsidP="00CE1E5C">
      <w:pPr>
        <w:pStyle w:val="a9"/>
        <w:numPr>
          <w:ilvl w:val="1"/>
          <w:numId w:val="15"/>
        </w:numPr>
        <w:spacing w:line="240" w:lineRule="auto"/>
        <w:ind w:left="0" w:firstLine="709"/>
        <w:jc w:val="both"/>
        <w:rPr>
          <w:rFonts w:ascii="Times New Roman" w:eastAsia="Calibri" w:hAnsi="Times New Roman" w:cs="Times New Roman"/>
          <w:sz w:val="28"/>
          <w:szCs w:val="28"/>
        </w:rPr>
      </w:pPr>
      <w:r w:rsidRPr="00B14792">
        <w:rPr>
          <w:rFonts w:ascii="Times New Roman" w:eastAsia="Calibri" w:hAnsi="Times New Roman" w:cs="Times New Roman"/>
          <w:sz w:val="28"/>
          <w:szCs w:val="28"/>
        </w:rPr>
        <w:t xml:space="preserve"> Основные направления работы </w:t>
      </w:r>
      <w:r w:rsidR="005744D0">
        <w:rPr>
          <w:rFonts w:ascii="Times New Roman" w:eastAsia="Calibri" w:hAnsi="Times New Roman" w:cs="Times New Roman"/>
          <w:sz w:val="28"/>
          <w:szCs w:val="28"/>
        </w:rPr>
        <w:t>22</w:t>
      </w:r>
    </w:p>
    <w:p w:rsidR="00D31483" w:rsidRPr="00B14792" w:rsidRDefault="00BA2D6C" w:rsidP="00CE1E5C">
      <w:pPr>
        <w:pStyle w:val="a9"/>
        <w:numPr>
          <w:ilvl w:val="1"/>
          <w:numId w:val="15"/>
        </w:numPr>
        <w:spacing w:line="240" w:lineRule="auto"/>
        <w:ind w:left="0"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Материально-техническое </w:t>
      </w:r>
      <w:r w:rsidR="00A319A6">
        <w:rPr>
          <w:rFonts w:ascii="Times New Roman" w:eastAsia="Calibri" w:hAnsi="Times New Roman" w:cs="Times New Roman"/>
          <w:sz w:val="28"/>
          <w:szCs w:val="28"/>
        </w:rPr>
        <w:t xml:space="preserve">обеспечение </w:t>
      </w:r>
      <w:r w:rsidR="005744D0">
        <w:rPr>
          <w:rFonts w:ascii="Times New Roman" w:eastAsia="Calibri" w:hAnsi="Times New Roman" w:cs="Times New Roman"/>
          <w:sz w:val="28"/>
          <w:szCs w:val="28"/>
        </w:rPr>
        <w:t xml:space="preserve">                                      23</w:t>
      </w:r>
    </w:p>
    <w:p w:rsidR="00D31483" w:rsidRPr="00B14792" w:rsidRDefault="00D31483" w:rsidP="00CE1E5C">
      <w:pPr>
        <w:pStyle w:val="a9"/>
        <w:numPr>
          <w:ilvl w:val="1"/>
          <w:numId w:val="15"/>
        </w:numPr>
        <w:spacing w:line="240" w:lineRule="auto"/>
        <w:ind w:left="0" w:firstLine="709"/>
        <w:jc w:val="both"/>
        <w:rPr>
          <w:rFonts w:ascii="Times New Roman" w:eastAsia="Calibri" w:hAnsi="Times New Roman" w:cs="Times New Roman"/>
          <w:sz w:val="28"/>
          <w:szCs w:val="28"/>
        </w:rPr>
      </w:pPr>
      <w:r w:rsidRPr="00B14792">
        <w:rPr>
          <w:rFonts w:ascii="Times New Roman" w:eastAsia="Calibri" w:hAnsi="Times New Roman" w:cs="Times New Roman"/>
          <w:sz w:val="28"/>
          <w:szCs w:val="28"/>
        </w:rPr>
        <w:t>Характеристика речи воспита</w:t>
      </w:r>
      <w:r w:rsidR="00295A80">
        <w:rPr>
          <w:rFonts w:ascii="Times New Roman" w:eastAsia="Calibri" w:hAnsi="Times New Roman" w:cs="Times New Roman"/>
          <w:sz w:val="28"/>
          <w:szCs w:val="28"/>
        </w:rPr>
        <w:t>н</w:t>
      </w:r>
      <w:r w:rsidR="00A319A6">
        <w:rPr>
          <w:rFonts w:ascii="Times New Roman" w:eastAsia="Calibri" w:hAnsi="Times New Roman" w:cs="Times New Roman"/>
          <w:sz w:val="28"/>
          <w:szCs w:val="28"/>
        </w:rPr>
        <w:t xml:space="preserve">ников логопедического пункта </w:t>
      </w:r>
      <w:r w:rsidR="005744D0">
        <w:rPr>
          <w:rFonts w:ascii="Times New Roman" w:eastAsia="Calibri" w:hAnsi="Times New Roman" w:cs="Times New Roman"/>
          <w:sz w:val="28"/>
          <w:szCs w:val="28"/>
        </w:rPr>
        <w:t>23</w:t>
      </w:r>
    </w:p>
    <w:p w:rsidR="00D31483" w:rsidRPr="00B14792" w:rsidRDefault="00D31483" w:rsidP="00CE1E5C">
      <w:pPr>
        <w:pStyle w:val="a9"/>
        <w:numPr>
          <w:ilvl w:val="1"/>
          <w:numId w:val="15"/>
        </w:numPr>
        <w:spacing w:line="240" w:lineRule="auto"/>
        <w:ind w:left="0" w:firstLine="709"/>
        <w:jc w:val="both"/>
        <w:rPr>
          <w:rFonts w:ascii="Times New Roman" w:eastAsia="Calibri" w:hAnsi="Times New Roman" w:cs="Times New Roman"/>
          <w:sz w:val="28"/>
          <w:szCs w:val="28"/>
        </w:rPr>
      </w:pPr>
      <w:r w:rsidRPr="00B14792">
        <w:rPr>
          <w:rFonts w:ascii="Times New Roman" w:eastAsia="Calibri" w:hAnsi="Times New Roman" w:cs="Times New Roman"/>
          <w:sz w:val="28"/>
          <w:szCs w:val="28"/>
        </w:rPr>
        <w:t>Направления коррекционно-развивающей работы учителя-логопед</w:t>
      </w:r>
      <w:r w:rsidR="00295A80">
        <w:rPr>
          <w:rFonts w:ascii="Times New Roman" w:eastAsia="Calibri" w:hAnsi="Times New Roman" w:cs="Times New Roman"/>
          <w:sz w:val="28"/>
          <w:szCs w:val="28"/>
        </w:rPr>
        <w:t xml:space="preserve">а </w:t>
      </w:r>
      <w:r w:rsidR="00A319A6">
        <w:rPr>
          <w:rFonts w:ascii="Times New Roman" w:eastAsia="Calibri" w:hAnsi="Times New Roman" w:cs="Times New Roman"/>
          <w:sz w:val="28"/>
          <w:szCs w:val="28"/>
        </w:rPr>
        <w:t xml:space="preserve">на логопедическом пункте </w:t>
      </w:r>
      <w:r w:rsidR="005744D0">
        <w:rPr>
          <w:rFonts w:ascii="Times New Roman" w:eastAsia="Calibri" w:hAnsi="Times New Roman" w:cs="Times New Roman"/>
          <w:sz w:val="28"/>
          <w:szCs w:val="28"/>
        </w:rPr>
        <w:t xml:space="preserve">                                                         29</w:t>
      </w:r>
    </w:p>
    <w:p w:rsidR="00D31483" w:rsidRPr="00B14792" w:rsidRDefault="00D31483" w:rsidP="00CE1E5C">
      <w:pPr>
        <w:pStyle w:val="a9"/>
        <w:numPr>
          <w:ilvl w:val="1"/>
          <w:numId w:val="15"/>
        </w:numPr>
        <w:spacing w:line="240" w:lineRule="auto"/>
        <w:ind w:left="0" w:firstLine="709"/>
        <w:jc w:val="both"/>
        <w:rPr>
          <w:rFonts w:ascii="Times New Roman" w:eastAsia="Calibri" w:hAnsi="Times New Roman" w:cs="Times New Roman"/>
          <w:sz w:val="28"/>
          <w:szCs w:val="28"/>
        </w:rPr>
      </w:pPr>
      <w:r w:rsidRPr="00B14792">
        <w:rPr>
          <w:rFonts w:ascii="Times New Roman" w:eastAsia="Calibri" w:hAnsi="Times New Roman" w:cs="Times New Roman"/>
          <w:sz w:val="28"/>
          <w:szCs w:val="28"/>
        </w:rPr>
        <w:t>Коррекционно-логопедические техн</w:t>
      </w:r>
      <w:r w:rsidR="00A319A6">
        <w:rPr>
          <w:rFonts w:ascii="Times New Roman" w:eastAsia="Calibri" w:hAnsi="Times New Roman" w:cs="Times New Roman"/>
          <w:sz w:val="28"/>
          <w:szCs w:val="28"/>
        </w:rPr>
        <w:t xml:space="preserve">ологии </w:t>
      </w:r>
      <w:r w:rsidR="005744D0">
        <w:rPr>
          <w:rFonts w:ascii="Times New Roman" w:eastAsia="Calibri" w:hAnsi="Times New Roman" w:cs="Times New Roman"/>
          <w:sz w:val="28"/>
          <w:szCs w:val="28"/>
        </w:rPr>
        <w:t xml:space="preserve">                            30</w:t>
      </w:r>
    </w:p>
    <w:p w:rsidR="00D31483" w:rsidRPr="00B14792" w:rsidRDefault="00A319A6" w:rsidP="00CE1E5C">
      <w:pPr>
        <w:pStyle w:val="a9"/>
        <w:numPr>
          <w:ilvl w:val="0"/>
          <w:numId w:val="14"/>
        </w:numPr>
        <w:spacing w:line="240" w:lineRule="auto"/>
        <w:ind w:left="0"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Консультирование </w:t>
      </w:r>
      <w:r w:rsidR="007C0B9B">
        <w:rPr>
          <w:rFonts w:ascii="Times New Roman" w:eastAsia="Calibri" w:hAnsi="Times New Roman" w:cs="Times New Roman"/>
          <w:sz w:val="28"/>
          <w:szCs w:val="28"/>
        </w:rPr>
        <w:t xml:space="preserve">                                                                   30</w:t>
      </w:r>
    </w:p>
    <w:p w:rsidR="00D31483" w:rsidRPr="00B14792" w:rsidRDefault="00D31483" w:rsidP="00CE1E5C">
      <w:pPr>
        <w:pStyle w:val="a9"/>
        <w:numPr>
          <w:ilvl w:val="0"/>
          <w:numId w:val="14"/>
        </w:numPr>
        <w:spacing w:line="240" w:lineRule="auto"/>
        <w:ind w:left="0" w:firstLine="709"/>
        <w:jc w:val="both"/>
        <w:rPr>
          <w:rFonts w:ascii="Times New Roman" w:eastAsia="Calibri" w:hAnsi="Times New Roman" w:cs="Times New Roman"/>
          <w:sz w:val="28"/>
          <w:szCs w:val="28"/>
        </w:rPr>
      </w:pPr>
      <w:r w:rsidRPr="00B14792">
        <w:rPr>
          <w:rFonts w:ascii="Times New Roman" w:eastAsia="Calibri" w:hAnsi="Times New Roman" w:cs="Times New Roman"/>
          <w:sz w:val="28"/>
          <w:szCs w:val="28"/>
        </w:rPr>
        <w:t>Пропаг</w:t>
      </w:r>
      <w:r w:rsidR="00A319A6">
        <w:rPr>
          <w:rFonts w:ascii="Times New Roman" w:eastAsia="Calibri" w:hAnsi="Times New Roman" w:cs="Times New Roman"/>
          <w:sz w:val="28"/>
          <w:szCs w:val="28"/>
        </w:rPr>
        <w:t xml:space="preserve">анда логопедических знаний </w:t>
      </w:r>
      <w:r w:rsidR="007C0B9B">
        <w:rPr>
          <w:rFonts w:ascii="Times New Roman" w:eastAsia="Calibri" w:hAnsi="Times New Roman" w:cs="Times New Roman"/>
          <w:sz w:val="28"/>
          <w:szCs w:val="28"/>
        </w:rPr>
        <w:t xml:space="preserve">                                        31</w:t>
      </w:r>
    </w:p>
    <w:p w:rsidR="00D31483" w:rsidRPr="00B14792" w:rsidRDefault="00D31483" w:rsidP="00CE1E5C">
      <w:pPr>
        <w:pStyle w:val="a9"/>
        <w:numPr>
          <w:ilvl w:val="0"/>
          <w:numId w:val="14"/>
        </w:numPr>
        <w:spacing w:line="240" w:lineRule="auto"/>
        <w:ind w:left="0" w:firstLine="709"/>
        <w:jc w:val="both"/>
        <w:rPr>
          <w:rFonts w:ascii="Times New Roman" w:eastAsia="Calibri" w:hAnsi="Times New Roman" w:cs="Times New Roman"/>
          <w:sz w:val="28"/>
          <w:szCs w:val="28"/>
        </w:rPr>
      </w:pPr>
      <w:r w:rsidRPr="00B14792">
        <w:rPr>
          <w:rFonts w:ascii="Times New Roman" w:eastAsia="Calibri" w:hAnsi="Times New Roman" w:cs="Times New Roman"/>
          <w:sz w:val="28"/>
          <w:szCs w:val="28"/>
        </w:rPr>
        <w:t>Взаимодейств</w:t>
      </w:r>
      <w:r w:rsidR="00A319A6">
        <w:rPr>
          <w:rFonts w:ascii="Times New Roman" w:eastAsia="Calibri" w:hAnsi="Times New Roman" w:cs="Times New Roman"/>
          <w:sz w:val="28"/>
          <w:szCs w:val="28"/>
        </w:rPr>
        <w:t xml:space="preserve">ие с педагогами учреждения </w:t>
      </w:r>
      <w:r w:rsidR="00765321">
        <w:rPr>
          <w:rFonts w:ascii="Times New Roman" w:eastAsia="Calibri" w:hAnsi="Times New Roman" w:cs="Times New Roman"/>
          <w:sz w:val="28"/>
          <w:szCs w:val="28"/>
        </w:rPr>
        <w:t>31</w:t>
      </w:r>
    </w:p>
    <w:p w:rsidR="00D31483" w:rsidRPr="00B14792" w:rsidRDefault="00D31483" w:rsidP="00CE1E5C">
      <w:pPr>
        <w:pStyle w:val="a9"/>
        <w:numPr>
          <w:ilvl w:val="0"/>
          <w:numId w:val="14"/>
        </w:numPr>
        <w:spacing w:line="240" w:lineRule="auto"/>
        <w:ind w:left="0" w:firstLine="709"/>
        <w:jc w:val="both"/>
        <w:rPr>
          <w:rFonts w:ascii="Times New Roman" w:eastAsia="Calibri" w:hAnsi="Times New Roman" w:cs="Times New Roman"/>
          <w:sz w:val="28"/>
          <w:szCs w:val="28"/>
        </w:rPr>
      </w:pPr>
      <w:r w:rsidRPr="00B14792">
        <w:rPr>
          <w:rFonts w:ascii="Times New Roman" w:eastAsia="Calibri" w:hAnsi="Times New Roman" w:cs="Times New Roman"/>
          <w:sz w:val="28"/>
          <w:szCs w:val="28"/>
        </w:rPr>
        <w:t>Взаимодейс</w:t>
      </w:r>
      <w:r w:rsidR="00A319A6">
        <w:rPr>
          <w:rFonts w:ascii="Times New Roman" w:eastAsia="Calibri" w:hAnsi="Times New Roman" w:cs="Times New Roman"/>
          <w:sz w:val="28"/>
          <w:szCs w:val="28"/>
        </w:rPr>
        <w:t xml:space="preserve">твие педагога с родителями </w:t>
      </w:r>
      <w:r w:rsidR="00602079">
        <w:rPr>
          <w:rFonts w:ascii="Times New Roman" w:eastAsia="Calibri" w:hAnsi="Times New Roman" w:cs="Times New Roman"/>
          <w:sz w:val="28"/>
          <w:szCs w:val="28"/>
        </w:rPr>
        <w:t>35</w:t>
      </w:r>
    </w:p>
    <w:p w:rsidR="00CA37ED" w:rsidRPr="00B14792" w:rsidRDefault="00CA37ED" w:rsidP="00CE1E5C">
      <w:pPr>
        <w:pStyle w:val="a9"/>
        <w:numPr>
          <w:ilvl w:val="0"/>
          <w:numId w:val="14"/>
        </w:numPr>
        <w:spacing w:line="240" w:lineRule="auto"/>
        <w:ind w:left="0" w:firstLine="709"/>
        <w:jc w:val="both"/>
        <w:rPr>
          <w:rFonts w:ascii="Times New Roman" w:eastAsia="Calibri" w:hAnsi="Times New Roman" w:cs="Times New Roman"/>
          <w:sz w:val="28"/>
          <w:szCs w:val="28"/>
        </w:rPr>
      </w:pPr>
      <w:r w:rsidRPr="00B14792">
        <w:rPr>
          <w:rFonts w:ascii="Times New Roman" w:eastAsia="Calibri" w:hAnsi="Times New Roman" w:cs="Times New Roman"/>
          <w:sz w:val="28"/>
          <w:szCs w:val="28"/>
        </w:rPr>
        <w:t>Технология</w:t>
      </w:r>
      <w:r w:rsidR="00295A80">
        <w:rPr>
          <w:rFonts w:ascii="Times New Roman" w:eastAsia="Calibri" w:hAnsi="Times New Roman" w:cs="Times New Roman"/>
          <w:sz w:val="28"/>
          <w:szCs w:val="28"/>
        </w:rPr>
        <w:t xml:space="preserve"> реализации рабочий программы</w:t>
      </w:r>
      <w:r w:rsidR="00602079">
        <w:rPr>
          <w:rFonts w:ascii="Times New Roman" w:eastAsia="Calibri" w:hAnsi="Times New Roman" w:cs="Times New Roman"/>
          <w:sz w:val="28"/>
          <w:szCs w:val="28"/>
        </w:rPr>
        <w:t xml:space="preserve">                           36</w:t>
      </w:r>
    </w:p>
    <w:p w:rsidR="00602079" w:rsidRDefault="00A319A6" w:rsidP="00CE1E5C">
      <w:pPr>
        <w:pStyle w:val="a9"/>
        <w:numPr>
          <w:ilvl w:val="0"/>
          <w:numId w:val="14"/>
        </w:numPr>
        <w:spacing w:line="240" w:lineRule="auto"/>
        <w:ind w:left="0"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Заключение </w:t>
      </w:r>
      <w:r w:rsidR="00602079">
        <w:rPr>
          <w:rFonts w:ascii="Times New Roman" w:eastAsia="Calibri" w:hAnsi="Times New Roman" w:cs="Times New Roman"/>
          <w:sz w:val="28"/>
          <w:szCs w:val="28"/>
        </w:rPr>
        <w:t xml:space="preserve">                                                                              39</w:t>
      </w:r>
    </w:p>
    <w:p w:rsidR="00CA37ED" w:rsidRPr="00B14792" w:rsidRDefault="00602079" w:rsidP="00CE1E5C">
      <w:pPr>
        <w:pStyle w:val="a9"/>
        <w:numPr>
          <w:ilvl w:val="0"/>
          <w:numId w:val="14"/>
        </w:numPr>
        <w:spacing w:line="240" w:lineRule="auto"/>
        <w:ind w:left="0"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Сведения о практической апробации                                             40 </w:t>
      </w:r>
    </w:p>
    <w:p w:rsidR="009A5955" w:rsidRPr="00B14792" w:rsidRDefault="009A5955" w:rsidP="00CE1E5C">
      <w:pPr>
        <w:pStyle w:val="a9"/>
        <w:numPr>
          <w:ilvl w:val="0"/>
          <w:numId w:val="14"/>
        </w:numPr>
        <w:spacing w:line="240" w:lineRule="auto"/>
        <w:ind w:left="0" w:firstLine="709"/>
        <w:jc w:val="both"/>
        <w:rPr>
          <w:rFonts w:ascii="Times New Roman" w:eastAsia="Calibri" w:hAnsi="Times New Roman" w:cs="Times New Roman"/>
          <w:sz w:val="28"/>
          <w:szCs w:val="28"/>
        </w:rPr>
      </w:pPr>
      <w:r w:rsidRPr="00B14792">
        <w:rPr>
          <w:rFonts w:ascii="Times New Roman" w:eastAsia="Calibri" w:hAnsi="Times New Roman" w:cs="Times New Roman"/>
          <w:sz w:val="28"/>
          <w:szCs w:val="28"/>
        </w:rPr>
        <w:t>Список используемой методической литера</w:t>
      </w:r>
      <w:r w:rsidR="00A319A6">
        <w:rPr>
          <w:rFonts w:ascii="Times New Roman" w:eastAsia="Calibri" w:hAnsi="Times New Roman" w:cs="Times New Roman"/>
          <w:sz w:val="28"/>
          <w:szCs w:val="28"/>
        </w:rPr>
        <w:t xml:space="preserve">туры </w:t>
      </w:r>
      <w:r w:rsidR="00A43BBC">
        <w:rPr>
          <w:rFonts w:ascii="Times New Roman" w:eastAsia="Calibri" w:hAnsi="Times New Roman" w:cs="Times New Roman"/>
          <w:sz w:val="28"/>
          <w:szCs w:val="28"/>
        </w:rPr>
        <w:t xml:space="preserve">                      41</w:t>
      </w:r>
    </w:p>
    <w:p w:rsidR="009A5955" w:rsidRPr="00B14792" w:rsidRDefault="009A5955" w:rsidP="00CE1E5C">
      <w:pPr>
        <w:pStyle w:val="a9"/>
        <w:numPr>
          <w:ilvl w:val="0"/>
          <w:numId w:val="14"/>
        </w:numPr>
        <w:spacing w:line="240" w:lineRule="auto"/>
        <w:ind w:left="0" w:firstLine="709"/>
        <w:jc w:val="both"/>
        <w:rPr>
          <w:rFonts w:ascii="Times New Roman" w:eastAsia="Calibri" w:hAnsi="Times New Roman" w:cs="Times New Roman"/>
          <w:sz w:val="28"/>
          <w:szCs w:val="28"/>
        </w:rPr>
      </w:pPr>
      <w:r w:rsidRPr="00B14792">
        <w:rPr>
          <w:rFonts w:ascii="Times New Roman" w:eastAsia="Calibri" w:hAnsi="Times New Roman" w:cs="Times New Roman"/>
          <w:sz w:val="28"/>
          <w:szCs w:val="28"/>
        </w:rPr>
        <w:t xml:space="preserve">Литература </w:t>
      </w:r>
      <w:r w:rsidR="00A319A6">
        <w:rPr>
          <w:rFonts w:ascii="Times New Roman" w:eastAsia="Calibri" w:hAnsi="Times New Roman" w:cs="Times New Roman"/>
          <w:sz w:val="28"/>
          <w:szCs w:val="28"/>
        </w:rPr>
        <w:t xml:space="preserve">для родителей </w:t>
      </w:r>
      <w:r w:rsidR="00A43BBC">
        <w:rPr>
          <w:rFonts w:ascii="Times New Roman" w:eastAsia="Calibri" w:hAnsi="Times New Roman" w:cs="Times New Roman"/>
          <w:sz w:val="28"/>
          <w:szCs w:val="28"/>
        </w:rPr>
        <w:t xml:space="preserve">                                                       42</w:t>
      </w:r>
    </w:p>
    <w:p w:rsidR="00CA37ED" w:rsidRPr="00B14792" w:rsidRDefault="00CA37ED" w:rsidP="00CE1E5C">
      <w:pPr>
        <w:pStyle w:val="a9"/>
        <w:numPr>
          <w:ilvl w:val="0"/>
          <w:numId w:val="14"/>
        </w:numPr>
        <w:spacing w:line="240" w:lineRule="auto"/>
        <w:ind w:left="0" w:firstLine="709"/>
        <w:jc w:val="both"/>
        <w:rPr>
          <w:rFonts w:ascii="Times New Roman" w:eastAsia="Calibri" w:hAnsi="Times New Roman" w:cs="Times New Roman"/>
          <w:sz w:val="28"/>
          <w:szCs w:val="28"/>
        </w:rPr>
      </w:pPr>
      <w:r w:rsidRPr="00B14792">
        <w:rPr>
          <w:rFonts w:ascii="Times New Roman" w:eastAsia="Calibri" w:hAnsi="Times New Roman" w:cs="Times New Roman"/>
          <w:sz w:val="28"/>
          <w:szCs w:val="28"/>
        </w:rPr>
        <w:t xml:space="preserve">Приложение </w:t>
      </w:r>
      <w:r w:rsidR="00A43BBC">
        <w:rPr>
          <w:rFonts w:ascii="Times New Roman" w:eastAsia="Calibri" w:hAnsi="Times New Roman" w:cs="Times New Roman"/>
          <w:sz w:val="28"/>
          <w:szCs w:val="28"/>
        </w:rPr>
        <w:t xml:space="preserve">                                                                            44</w:t>
      </w:r>
    </w:p>
    <w:p w:rsidR="009557A5" w:rsidRPr="00B14792" w:rsidRDefault="009557A5" w:rsidP="00B14792">
      <w:pPr>
        <w:pStyle w:val="a9"/>
        <w:spacing w:line="240" w:lineRule="auto"/>
        <w:ind w:left="0" w:firstLine="709"/>
        <w:jc w:val="center"/>
        <w:rPr>
          <w:rFonts w:ascii="Times New Roman" w:eastAsia="Calibri" w:hAnsi="Times New Roman" w:cs="Times New Roman"/>
          <w:sz w:val="28"/>
          <w:szCs w:val="28"/>
        </w:rPr>
      </w:pPr>
      <w:r w:rsidRPr="00B14792">
        <w:rPr>
          <w:rFonts w:ascii="Times New Roman" w:eastAsia="Calibri" w:hAnsi="Times New Roman" w:cs="Times New Roman"/>
          <w:sz w:val="28"/>
          <w:szCs w:val="28"/>
        </w:rPr>
        <w:br w:type="page"/>
      </w:r>
      <w:r w:rsidRPr="00B14792">
        <w:rPr>
          <w:rFonts w:ascii="Times New Roman" w:hAnsi="Times New Roman" w:cs="Times New Roman"/>
          <w:b/>
          <w:color w:val="000000"/>
          <w:sz w:val="28"/>
          <w:szCs w:val="28"/>
          <w:shd w:val="clear" w:color="auto" w:fill="FFFFFF"/>
        </w:rPr>
        <w:lastRenderedPageBreak/>
        <w:t>ВВЕДЕНИЕ</w:t>
      </w:r>
    </w:p>
    <w:p w:rsidR="009557A5" w:rsidRPr="00B14792" w:rsidRDefault="009557A5" w:rsidP="00B14792">
      <w:pPr>
        <w:widowControl w:val="0"/>
        <w:shd w:val="clear" w:color="auto" w:fill="FFFFFF"/>
        <w:spacing w:before="180" w:after="0" w:line="240" w:lineRule="auto"/>
        <w:ind w:firstLine="709"/>
        <w:jc w:val="both"/>
        <w:rPr>
          <w:rFonts w:ascii="Times New Roman" w:hAnsi="Times New Roman" w:cs="Times New Roman"/>
          <w:color w:val="000000"/>
          <w:sz w:val="28"/>
          <w:szCs w:val="28"/>
          <w:shd w:val="clear" w:color="auto" w:fill="FFFFFF"/>
        </w:rPr>
      </w:pPr>
      <w:r w:rsidRPr="00B14792">
        <w:rPr>
          <w:rFonts w:ascii="Times New Roman" w:hAnsi="Times New Roman" w:cs="Times New Roman"/>
          <w:color w:val="000000"/>
          <w:sz w:val="28"/>
          <w:szCs w:val="28"/>
          <w:shd w:val="clear" w:color="auto" w:fill="FFFFFF"/>
        </w:rPr>
        <w:t xml:space="preserve">Согласно Федеральному государственному образовательному стандарту дошкольного образования (ФГОС ДО): «речевое развитие включает владение речью как средством общения и культуры; обогащение активного словаря; развитие связной, грамматически правильной диалогической и монологической речи; развитие речевого творчества; развитие звуковой и интонационной культуры речи, фонематического слуха; знакомство с книжной культурой, детской литературой, понимание на слух текстов различных жанров детской литературы; формирование звуковой анаплитико-синтетической активности как предпосылки обучения грамоте». </w:t>
      </w:r>
      <w:r w:rsidRPr="00B14792">
        <w:rPr>
          <w:rFonts w:ascii="Times New Roman" w:hAnsi="Times New Roman" w:cs="Times New Roman"/>
          <w:sz w:val="28"/>
          <w:szCs w:val="28"/>
        </w:rPr>
        <w:t xml:space="preserve">Содержание  рабочей  Программы  соответствует  федеральным  государственным образовательным стандартам (ФГОС), устанавливаемым в соответствии с пунктом 6 части 1статьи 6 Закона Федерального закона от 29 декабря 2012 года № 273-ФЗ «Об образовании в Российской Федерации»,  образовательным  стандартам  и  требованиям,  целям  и  задачам  образовательной программы  учреждения.  В  соответствии  с  ФГОС  Программа  основана  на  интеграции образовательных  областей,  направлена  на  развитие  познавательно-речевой,  игровой, оздоровительной деятельности, компонентов устной речи детей, практическое овладение нормами речи  и  культуры  поведения,  на  формирование  индивидуального  прогресса  в  развитии коммуникативных навыков.  </w:t>
      </w:r>
    </w:p>
    <w:p w:rsidR="009557A5" w:rsidRPr="00B14792" w:rsidRDefault="009557A5" w:rsidP="00B14792">
      <w:pPr>
        <w:widowControl w:val="0"/>
        <w:spacing w:after="0" w:line="240" w:lineRule="auto"/>
        <w:ind w:firstLine="709"/>
        <w:jc w:val="both"/>
        <w:rPr>
          <w:rFonts w:ascii="Times New Roman" w:hAnsi="Times New Roman" w:cs="Times New Roman"/>
          <w:sz w:val="28"/>
          <w:szCs w:val="28"/>
        </w:rPr>
      </w:pPr>
      <w:r w:rsidRPr="00B14792">
        <w:rPr>
          <w:rFonts w:ascii="Times New Roman" w:hAnsi="Times New Roman" w:cs="Times New Roman"/>
          <w:color w:val="000000"/>
          <w:sz w:val="28"/>
          <w:szCs w:val="28"/>
          <w:shd w:val="clear" w:color="auto" w:fill="FFFFFF"/>
        </w:rPr>
        <w:t>Федеральный государственный образовательный стандарт дошкольного образования опреде</w:t>
      </w:r>
      <w:r w:rsidRPr="00B14792">
        <w:rPr>
          <w:rFonts w:ascii="Times New Roman" w:hAnsi="Times New Roman" w:cs="Times New Roman"/>
          <w:color w:val="000000"/>
          <w:sz w:val="28"/>
          <w:szCs w:val="28"/>
          <w:shd w:val="clear" w:color="auto" w:fill="FFFFFF"/>
        </w:rPr>
        <w:softHyphen/>
        <w:t>ляет целевые ориентиры - социальные и психологические характеристики личности ребёнка на этапе завершения дошкольного образования, среди которых речь занимает одно их централь</w:t>
      </w:r>
      <w:r w:rsidRPr="00B14792">
        <w:rPr>
          <w:rFonts w:ascii="Times New Roman" w:hAnsi="Times New Roman" w:cs="Times New Roman"/>
          <w:color w:val="000000"/>
          <w:sz w:val="28"/>
          <w:szCs w:val="28"/>
          <w:shd w:val="clear" w:color="auto" w:fill="FFFFFF"/>
        </w:rPr>
        <w:softHyphen/>
        <w:t>ных мест как самостоятельно формируемая функция, а именно: к завершению дошкольного об</w:t>
      </w:r>
      <w:r w:rsidRPr="00B14792">
        <w:rPr>
          <w:rFonts w:ascii="Times New Roman" w:hAnsi="Times New Roman" w:cs="Times New Roman"/>
          <w:color w:val="000000"/>
          <w:sz w:val="28"/>
          <w:szCs w:val="28"/>
          <w:shd w:val="clear" w:color="auto" w:fill="FFFFFF"/>
        </w:rPr>
        <w:softHyphen/>
        <w:t>разования ребенок хорошо понимает устную речь и может выражать свои мысли и желания. Также речь включается в качестве важного компонента, в качестве средства общения, познания, творчества в следующие целевые ориентиры:</w:t>
      </w:r>
    </w:p>
    <w:p w:rsidR="009557A5" w:rsidRPr="00B14792" w:rsidRDefault="009557A5" w:rsidP="00B14792">
      <w:pPr>
        <w:widowControl w:val="0"/>
        <w:numPr>
          <w:ilvl w:val="0"/>
          <w:numId w:val="1"/>
        </w:numPr>
        <w:tabs>
          <w:tab w:val="left" w:pos="1550"/>
        </w:tabs>
        <w:spacing w:after="0" w:line="240" w:lineRule="auto"/>
        <w:ind w:firstLine="709"/>
        <w:jc w:val="both"/>
        <w:rPr>
          <w:rFonts w:ascii="Times New Roman" w:hAnsi="Times New Roman" w:cs="Times New Roman"/>
          <w:sz w:val="28"/>
          <w:szCs w:val="28"/>
        </w:rPr>
      </w:pPr>
      <w:r w:rsidRPr="00B14792">
        <w:rPr>
          <w:rFonts w:ascii="Times New Roman" w:hAnsi="Times New Roman" w:cs="Times New Roman"/>
          <w:color w:val="000000"/>
          <w:sz w:val="28"/>
          <w:szCs w:val="28"/>
          <w:shd w:val="clear" w:color="auto" w:fill="FFFFFF"/>
        </w:rPr>
        <w:t>активно взаимодействует со сверстниками и взрослыми, участвует в совместных играх; способен договариваться, учитывать интересы и чувства других, сопереживать неудачам и радо</w:t>
      </w:r>
      <w:r w:rsidRPr="00B14792">
        <w:rPr>
          <w:rFonts w:ascii="Times New Roman" w:hAnsi="Times New Roman" w:cs="Times New Roman"/>
          <w:color w:val="000000"/>
          <w:sz w:val="28"/>
          <w:szCs w:val="28"/>
          <w:shd w:val="clear" w:color="auto" w:fill="FFFFFF"/>
        </w:rPr>
        <w:softHyphen/>
        <w:t>ваться успехам других, стараться разрешать конфликты;</w:t>
      </w:r>
    </w:p>
    <w:p w:rsidR="009557A5" w:rsidRPr="00B14792" w:rsidRDefault="009557A5" w:rsidP="00B14792">
      <w:pPr>
        <w:widowControl w:val="0"/>
        <w:numPr>
          <w:ilvl w:val="0"/>
          <w:numId w:val="1"/>
        </w:numPr>
        <w:tabs>
          <w:tab w:val="left" w:pos="1545"/>
        </w:tabs>
        <w:spacing w:after="0" w:line="240" w:lineRule="auto"/>
        <w:ind w:firstLine="709"/>
        <w:jc w:val="both"/>
        <w:rPr>
          <w:rFonts w:ascii="Times New Roman" w:hAnsi="Times New Roman" w:cs="Times New Roman"/>
          <w:sz w:val="28"/>
          <w:szCs w:val="28"/>
        </w:rPr>
      </w:pPr>
      <w:r w:rsidRPr="00B14792">
        <w:rPr>
          <w:rFonts w:ascii="Times New Roman" w:hAnsi="Times New Roman" w:cs="Times New Roman"/>
          <w:color w:val="000000"/>
          <w:sz w:val="28"/>
          <w:szCs w:val="28"/>
          <w:shd w:val="clear" w:color="auto" w:fill="FFFFFF"/>
        </w:rPr>
        <w:t>может фантазировать вслух, играть звуками и словами;</w:t>
      </w:r>
    </w:p>
    <w:p w:rsidR="009557A5" w:rsidRPr="00B14792" w:rsidRDefault="009557A5" w:rsidP="00B14792">
      <w:pPr>
        <w:widowControl w:val="0"/>
        <w:numPr>
          <w:ilvl w:val="0"/>
          <w:numId w:val="1"/>
        </w:numPr>
        <w:tabs>
          <w:tab w:val="left" w:pos="1550"/>
        </w:tabs>
        <w:spacing w:after="0" w:line="240" w:lineRule="auto"/>
        <w:ind w:firstLine="709"/>
        <w:jc w:val="both"/>
        <w:rPr>
          <w:rFonts w:ascii="Times New Roman" w:hAnsi="Times New Roman" w:cs="Times New Roman"/>
          <w:sz w:val="28"/>
          <w:szCs w:val="28"/>
        </w:rPr>
      </w:pPr>
      <w:r w:rsidRPr="00B14792">
        <w:rPr>
          <w:rFonts w:ascii="Times New Roman" w:hAnsi="Times New Roman" w:cs="Times New Roman"/>
          <w:color w:val="000000"/>
          <w:sz w:val="28"/>
          <w:szCs w:val="28"/>
          <w:shd w:val="clear" w:color="auto" w:fill="FFFFFF"/>
        </w:rPr>
        <w:t>проявляет любознательность, задаёт вопросы, касающиеся близких и далёких предметов и явлений, интересуется причинно-следственными связями (как? почему? зачем?), пытается са</w:t>
      </w:r>
      <w:r w:rsidRPr="00B14792">
        <w:rPr>
          <w:rFonts w:ascii="Times New Roman" w:hAnsi="Times New Roman" w:cs="Times New Roman"/>
          <w:color w:val="000000"/>
          <w:sz w:val="28"/>
          <w:szCs w:val="28"/>
          <w:shd w:val="clear" w:color="auto" w:fill="FFFFFF"/>
        </w:rPr>
        <w:softHyphen/>
        <w:t>мостоятельно придумывать объяснения явлениям природы и поступкам людей;</w:t>
      </w:r>
    </w:p>
    <w:p w:rsidR="009557A5" w:rsidRPr="00B14792" w:rsidRDefault="009557A5" w:rsidP="00B14792">
      <w:pPr>
        <w:widowControl w:val="0"/>
        <w:numPr>
          <w:ilvl w:val="0"/>
          <w:numId w:val="1"/>
        </w:numPr>
        <w:tabs>
          <w:tab w:val="left" w:pos="1546"/>
        </w:tabs>
        <w:spacing w:after="0" w:line="240" w:lineRule="auto"/>
        <w:ind w:firstLine="709"/>
        <w:jc w:val="both"/>
        <w:rPr>
          <w:rFonts w:ascii="Times New Roman" w:hAnsi="Times New Roman" w:cs="Times New Roman"/>
          <w:sz w:val="28"/>
          <w:szCs w:val="28"/>
        </w:rPr>
      </w:pPr>
      <w:r w:rsidRPr="00B14792">
        <w:rPr>
          <w:rFonts w:ascii="Times New Roman" w:hAnsi="Times New Roman" w:cs="Times New Roman"/>
          <w:color w:val="000000"/>
          <w:sz w:val="28"/>
          <w:szCs w:val="28"/>
          <w:shd w:val="clear" w:color="auto" w:fill="FFFFFF"/>
        </w:rPr>
        <w:t>обладает начальными знаниями о себе, о предметном, природном, социальном и культур</w:t>
      </w:r>
      <w:r w:rsidRPr="00B14792">
        <w:rPr>
          <w:rFonts w:ascii="Times New Roman" w:hAnsi="Times New Roman" w:cs="Times New Roman"/>
          <w:color w:val="000000"/>
          <w:sz w:val="28"/>
          <w:szCs w:val="28"/>
          <w:shd w:val="clear" w:color="auto" w:fill="FFFFFF"/>
        </w:rPr>
        <w:softHyphen/>
        <w:t>ном мире, в котором он живёт.</w:t>
      </w:r>
    </w:p>
    <w:p w:rsidR="009557A5" w:rsidRPr="00B14792" w:rsidRDefault="009557A5" w:rsidP="00B14792">
      <w:pPr>
        <w:widowControl w:val="0"/>
        <w:spacing w:after="0" w:line="240" w:lineRule="auto"/>
        <w:ind w:firstLine="709"/>
        <w:jc w:val="both"/>
        <w:rPr>
          <w:rFonts w:ascii="Times New Roman" w:hAnsi="Times New Roman" w:cs="Times New Roman"/>
          <w:sz w:val="28"/>
          <w:szCs w:val="28"/>
        </w:rPr>
      </w:pPr>
      <w:r w:rsidRPr="00B14792">
        <w:rPr>
          <w:rFonts w:ascii="Times New Roman" w:hAnsi="Times New Roman" w:cs="Times New Roman"/>
          <w:color w:val="000000"/>
          <w:sz w:val="28"/>
          <w:szCs w:val="28"/>
          <w:shd w:val="clear" w:color="auto" w:fill="FFFFFF"/>
        </w:rPr>
        <w:t>По сути, ни один из целевых ориентиров дошкольного образования не может быть достигнут без освоения речевой культуры.</w:t>
      </w:r>
    </w:p>
    <w:p w:rsidR="009557A5" w:rsidRPr="00B14792" w:rsidRDefault="009557A5" w:rsidP="00B14792">
      <w:pPr>
        <w:widowControl w:val="0"/>
        <w:spacing w:after="0" w:line="240" w:lineRule="auto"/>
        <w:ind w:firstLine="709"/>
        <w:jc w:val="both"/>
        <w:rPr>
          <w:rFonts w:ascii="Times New Roman" w:hAnsi="Times New Roman" w:cs="Times New Roman"/>
          <w:sz w:val="28"/>
          <w:szCs w:val="28"/>
        </w:rPr>
      </w:pPr>
      <w:r w:rsidRPr="00B14792">
        <w:rPr>
          <w:rFonts w:ascii="Times New Roman" w:hAnsi="Times New Roman" w:cs="Times New Roman"/>
          <w:color w:val="000000"/>
          <w:sz w:val="28"/>
          <w:szCs w:val="28"/>
          <w:shd w:val="clear" w:color="auto" w:fill="FFFFFF"/>
        </w:rPr>
        <w:t xml:space="preserve">Для достижения целевых ориентиров необходима систематическая </w:t>
      </w:r>
      <w:r w:rsidRPr="00B14792">
        <w:rPr>
          <w:rFonts w:ascii="Times New Roman" w:hAnsi="Times New Roman" w:cs="Times New Roman"/>
          <w:color w:val="000000"/>
          <w:sz w:val="28"/>
          <w:szCs w:val="28"/>
          <w:shd w:val="clear" w:color="auto" w:fill="FFFFFF"/>
        </w:rPr>
        <w:lastRenderedPageBreak/>
        <w:t>профилактика и коррек</w:t>
      </w:r>
      <w:r w:rsidRPr="00B14792">
        <w:rPr>
          <w:rFonts w:ascii="Times New Roman" w:hAnsi="Times New Roman" w:cs="Times New Roman"/>
          <w:color w:val="000000"/>
          <w:sz w:val="28"/>
          <w:szCs w:val="28"/>
          <w:shd w:val="clear" w:color="auto" w:fill="FFFFFF"/>
        </w:rPr>
        <w:softHyphen/>
        <w:t>ция речевых нарушений у детей, поскольку многие из них имеют особенности, которые могут нарушить благоприятный ход онтогенеза речи, что наиболее явно проявляется к пятилетнему возрасту. В последнее время значительно увеличивается количество детей, имеющих нарушения речи, при этом наблюдаются количественные и качественные изменения в их развитии. Наруше</w:t>
      </w:r>
      <w:r w:rsidRPr="00B14792">
        <w:rPr>
          <w:rFonts w:ascii="Times New Roman" w:hAnsi="Times New Roman" w:cs="Times New Roman"/>
          <w:color w:val="000000"/>
          <w:sz w:val="28"/>
          <w:szCs w:val="28"/>
          <w:shd w:val="clear" w:color="auto" w:fill="FFFFFF"/>
        </w:rPr>
        <w:softHyphen/>
        <w:t>ния речи все чаще сопряжены с проблемами неврологического, психологического и социального порядка, что значительно утяжеляет речевую симптоматику нарушений.</w:t>
      </w:r>
    </w:p>
    <w:p w:rsidR="009557A5" w:rsidRPr="00B14792" w:rsidRDefault="009557A5" w:rsidP="00B14792">
      <w:pPr>
        <w:widowControl w:val="0"/>
        <w:spacing w:after="0" w:line="240" w:lineRule="auto"/>
        <w:ind w:firstLine="709"/>
        <w:jc w:val="both"/>
        <w:rPr>
          <w:rFonts w:ascii="Times New Roman" w:hAnsi="Times New Roman" w:cs="Times New Roman"/>
          <w:sz w:val="28"/>
          <w:szCs w:val="28"/>
        </w:rPr>
      </w:pPr>
      <w:r w:rsidRPr="00B14792">
        <w:rPr>
          <w:rFonts w:ascii="Times New Roman" w:hAnsi="Times New Roman" w:cs="Times New Roman"/>
          <w:color w:val="000000"/>
          <w:sz w:val="28"/>
          <w:szCs w:val="28"/>
          <w:shd w:val="clear" w:color="auto" w:fill="FFFFFF"/>
        </w:rPr>
        <w:t>В современной практике дошкольного образования возникает ряд проблем, требующих ре</w:t>
      </w:r>
      <w:r w:rsidRPr="00B14792">
        <w:rPr>
          <w:rFonts w:ascii="Times New Roman" w:hAnsi="Times New Roman" w:cs="Times New Roman"/>
          <w:color w:val="000000"/>
          <w:sz w:val="28"/>
          <w:szCs w:val="28"/>
          <w:shd w:val="clear" w:color="auto" w:fill="FFFFFF"/>
        </w:rPr>
        <w:softHyphen/>
        <w:t>шения.</w:t>
      </w:r>
    </w:p>
    <w:p w:rsidR="009557A5" w:rsidRPr="00B14792" w:rsidRDefault="009557A5" w:rsidP="00B14792">
      <w:pPr>
        <w:widowControl w:val="0"/>
        <w:spacing w:after="0" w:line="240" w:lineRule="auto"/>
        <w:ind w:firstLine="709"/>
        <w:jc w:val="both"/>
        <w:rPr>
          <w:rFonts w:ascii="Times New Roman" w:hAnsi="Times New Roman" w:cs="Times New Roman"/>
          <w:sz w:val="28"/>
          <w:szCs w:val="28"/>
        </w:rPr>
      </w:pPr>
      <w:r w:rsidRPr="00B14792">
        <w:rPr>
          <w:rFonts w:ascii="Times New Roman" w:hAnsi="Times New Roman" w:cs="Times New Roman"/>
          <w:color w:val="000000"/>
          <w:sz w:val="28"/>
          <w:szCs w:val="28"/>
          <w:shd w:val="clear" w:color="auto" w:fill="FFFFFF"/>
        </w:rPr>
        <w:t>Во-первых, дети достаточно поздно, обычно в возрасте 4-5 лет, когда уже пройдены основ</w:t>
      </w:r>
      <w:r w:rsidRPr="00B14792">
        <w:rPr>
          <w:rFonts w:ascii="Times New Roman" w:hAnsi="Times New Roman" w:cs="Times New Roman"/>
          <w:color w:val="000000"/>
          <w:sz w:val="28"/>
          <w:szCs w:val="28"/>
          <w:shd w:val="clear" w:color="auto" w:fill="FFFFFF"/>
        </w:rPr>
        <w:softHyphen/>
        <w:t>ные этапы онтогенеза устной речи, попадают в поле профессиональной деятельности учителя- логопеда.</w:t>
      </w:r>
    </w:p>
    <w:p w:rsidR="009557A5" w:rsidRPr="00B14792" w:rsidRDefault="009557A5" w:rsidP="00B14792">
      <w:pPr>
        <w:widowControl w:val="0"/>
        <w:spacing w:after="0" w:line="240" w:lineRule="auto"/>
        <w:ind w:firstLine="709"/>
        <w:jc w:val="both"/>
        <w:rPr>
          <w:rFonts w:ascii="Times New Roman" w:hAnsi="Times New Roman" w:cs="Times New Roman"/>
          <w:sz w:val="28"/>
          <w:szCs w:val="28"/>
        </w:rPr>
      </w:pPr>
      <w:r w:rsidRPr="00B14792">
        <w:rPr>
          <w:rFonts w:ascii="Times New Roman" w:hAnsi="Times New Roman" w:cs="Times New Roman"/>
          <w:color w:val="000000"/>
          <w:sz w:val="28"/>
          <w:szCs w:val="28"/>
          <w:shd w:val="clear" w:color="auto" w:fill="FFFFFF"/>
        </w:rPr>
        <w:t>Во-вторых, к данному возрасту ребенок уже приобретает ряд вторичных и третичных нару</w:t>
      </w:r>
      <w:r w:rsidRPr="00B14792">
        <w:rPr>
          <w:rFonts w:ascii="Times New Roman" w:hAnsi="Times New Roman" w:cs="Times New Roman"/>
          <w:color w:val="000000"/>
          <w:sz w:val="28"/>
          <w:szCs w:val="28"/>
          <w:shd w:val="clear" w:color="auto" w:fill="FFFFFF"/>
        </w:rPr>
        <w:softHyphen/>
        <w:t>шений развития, значительно снижающих уровень его обучаемости.</w:t>
      </w:r>
    </w:p>
    <w:p w:rsidR="009557A5" w:rsidRPr="00B14792" w:rsidRDefault="009557A5" w:rsidP="00B14792">
      <w:pPr>
        <w:widowControl w:val="0"/>
        <w:spacing w:after="0" w:line="240" w:lineRule="auto"/>
        <w:ind w:firstLine="709"/>
        <w:jc w:val="both"/>
        <w:rPr>
          <w:rFonts w:ascii="Times New Roman" w:hAnsi="Times New Roman" w:cs="Times New Roman"/>
          <w:sz w:val="28"/>
          <w:szCs w:val="28"/>
        </w:rPr>
      </w:pPr>
      <w:r w:rsidRPr="00B14792">
        <w:rPr>
          <w:rFonts w:ascii="Times New Roman" w:hAnsi="Times New Roman" w:cs="Times New Roman"/>
          <w:color w:val="000000"/>
          <w:sz w:val="28"/>
          <w:szCs w:val="28"/>
          <w:shd w:val="clear" w:color="auto" w:fill="FFFFFF"/>
        </w:rPr>
        <w:t>В-третьих, коррекция нарушений речи у дошкольников остается недостаточно эффективной, если речевое нарушение не является предметом комплексного воздействия всех специалистов ДОУ.</w:t>
      </w:r>
    </w:p>
    <w:p w:rsidR="009557A5" w:rsidRPr="00B14792" w:rsidRDefault="009557A5" w:rsidP="00B14792">
      <w:pPr>
        <w:widowControl w:val="0"/>
        <w:spacing w:after="0" w:line="240" w:lineRule="auto"/>
        <w:ind w:firstLine="709"/>
        <w:jc w:val="both"/>
        <w:rPr>
          <w:rFonts w:ascii="Times New Roman" w:hAnsi="Times New Roman" w:cs="Times New Roman"/>
          <w:sz w:val="28"/>
          <w:szCs w:val="28"/>
        </w:rPr>
      </w:pPr>
      <w:r w:rsidRPr="00B14792">
        <w:rPr>
          <w:rFonts w:ascii="Times New Roman" w:hAnsi="Times New Roman" w:cs="Times New Roman"/>
          <w:color w:val="000000"/>
          <w:sz w:val="28"/>
          <w:szCs w:val="28"/>
          <w:shd w:val="clear" w:color="auto" w:fill="FFFFFF"/>
        </w:rPr>
        <w:t>В современной практике работы учителя-логопеда в условиях логопункта актуальность при</w:t>
      </w:r>
      <w:r w:rsidRPr="00B14792">
        <w:rPr>
          <w:rFonts w:ascii="Times New Roman" w:hAnsi="Times New Roman" w:cs="Times New Roman"/>
          <w:color w:val="000000"/>
          <w:sz w:val="28"/>
          <w:szCs w:val="28"/>
          <w:shd w:val="clear" w:color="auto" w:fill="FFFFFF"/>
        </w:rPr>
        <w:softHyphen/>
        <w:t>обретает такая цель, как усиление коррекционной и профилактической направленности образо</w:t>
      </w:r>
      <w:r w:rsidRPr="00B14792">
        <w:rPr>
          <w:rFonts w:ascii="Times New Roman" w:hAnsi="Times New Roman" w:cs="Times New Roman"/>
          <w:color w:val="000000"/>
          <w:sz w:val="28"/>
          <w:szCs w:val="28"/>
          <w:shd w:val="clear" w:color="auto" w:fill="FFFFFF"/>
        </w:rPr>
        <w:softHyphen/>
        <w:t>вательного процесса в ДОУ в отношении детской речи.</w:t>
      </w:r>
    </w:p>
    <w:p w:rsidR="009557A5" w:rsidRPr="00B14792" w:rsidRDefault="009557A5" w:rsidP="00B14792">
      <w:pPr>
        <w:widowControl w:val="0"/>
        <w:spacing w:after="0" w:line="240" w:lineRule="auto"/>
        <w:ind w:firstLine="709"/>
        <w:jc w:val="both"/>
        <w:rPr>
          <w:rFonts w:ascii="Times New Roman" w:hAnsi="Times New Roman" w:cs="Times New Roman"/>
          <w:color w:val="000000"/>
          <w:sz w:val="28"/>
          <w:szCs w:val="28"/>
          <w:shd w:val="clear" w:color="auto" w:fill="FFFFFF"/>
        </w:rPr>
      </w:pPr>
      <w:r w:rsidRPr="00B14792">
        <w:rPr>
          <w:rFonts w:ascii="Times New Roman" w:hAnsi="Times New Roman" w:cs="Times New Roman"/>
          <w:color w:val="000000"/>
          <w:sz w:val="28"/>
          <w:szCs w:val="28"/>
          <w:shd w:val="clear" w:color="auto" w:fill="FFFFFF"/>
        </w:rPr>
        <w:t>С учетом этой приоритетной цели, а так же целей и задачей образовательной программы учреждения, разработана данная рабочая программа деятельности учи</w:t>
      </w:r>
      <w:r w:rsidRPr="00B14792">
        <w:rPr>
          <w:rFonts w:ascii="Times New Roman" w:hAnsi="Times New Roman" w:cs="Times New Roman"/>
          <w:color w:val="000000"/>
          <w:sz w:val="28"/>
          <w:szCs w:val="28"/>
          <w:shd w:val="clear" w:color="auto" w:fill="FFFFFF"/>
        </w:rPr>
        <w:softHyphen/>
        <w:t>теля-логопеда на логопедическом пункте ДОУ, которая является частью ПКР учреждения. Рабочая программа определяет возможные пути включения деятельности учителя-логопеда в работу дошкольного образовательного учреждения по реализации ФГОС ДОУ.</w:t>
      </w:r>
    </w:p>
    <w:p w:rsidR="009557A5" w:rsidRPr="00B14792" w:rsidRDefault="006B361A" w:rsidP="006B361A">
      <w:pPr>
        <w:widowControl w:val="0"/>
        <w:spacing w:after="0" w:line="240" w:lineRule="auto"/>
        <w:ind w:firstLine="709"/>
        <w:jc w:val="both"/>
        <w:rPr>
          <w:rFonts w:ascii="Times New Roman" w:eastAsia="Arial Unicode MS" w:hAnsi="Times New Roman" w:cs="Times New Roman"/>
          <w:b/>
          <w:bCs/>
          <w:color w:val="000000"/>
          <w:sz w:val="28"/>
          <w:szCs w:val="28"/>
          <w:lang w:eastAsia="ru-RU"/>
        </w:rPr>
      </w:pPr>
      <w:r>
        <w:rPr>
          <w:rFonts w:ascii="Times New Roman" w:hAnsi="Times New Roman" w:cs="Times New Roman"/>
          <w:color w:val="000000"/>
          <w:sz w:val="28"/>
          <w:szCs w:val="28"/>
          <w:shd w:val="clear" w:color="auto" w:fill="FFFFFF"/>
        </w:rPr>
        <w:t>В основу</w:t>
      </w:r>
      <w:r w:rsidR="003C493B">
        <w:rPr>
          <w:rFonts w:ascii="Times New Roman" w:hAnsi="Times New Roman" w:cs="Times New Roman"/>
          <w:color w:val="000000"/>
          <w:sz w:val="28"/>
          <w:szCs w:val="28"/>
          <w:shd w:val="clear" w:color="auto" w:fill="FFFFFF"/>
        </w:rPr>
        <w:t xml:space="preserve"> программы</w:t>
      </w:r>
      <w:r>
        <w:rPr>
          <w:rFonts w:ascii="Times New Roman" w:hAnsi="Times New Roman" w:cs="Times New Roman"/>
          <w:color w:val="000000"/>
          <w:sz w:val="28"/>
          <w:szCs w:val="28"/>
          <w:shd w:val="clear" w:color="auto" w:fill="FFFFFF"/>
        </w:rPr>
        <w:t xml:space="preserve">положена разработанная нами, </w:t>
      </w:r>
      <w:r w:rsidR="009557A5" w:rsidRPr="00B14792">
        <w:rPr>
          <w:rFonts w:ascii="Times New Roman" w:hAnsi="Times New Roman" w:cs="Times New Roman"/>
          <w:color w:val="000000"/>
          <w:sz w:val="28"/>
          <w:szCs w:val="28"/>
          <w:shd w:val="clear" w:color="auto" w:fill="FFFFFF"/>
        </w:rPr>
        <w:t xml:space="preserve">модель </w:t>
      </w:r>
      <w:r w:rsidR="003C493B">
        <w:rPr>
          <w:rFonts w:ascii="Times New Roman" w:hAnsi="Times New Roman" w:cs="Times New Roman"/>
          <w:color w:val="000000"/>
          <w:sz w:val="28"/>
          <w:szCs w:val="28"/>
          <w:shd w:val="clear" w:color="auto" w:fill="FFFFFF"/>
        </w:rPr>
        <w:t>«</w:t>
      </w:r>
      <w:r w:rsidR="009557A5" w:rsidRPr="00B14792">
        <w:rPr>
          <w:rFonts w:ascii="Times New Roman" w:hAnsi="Times New Roman" w:cs="Times New Roman"/>
          <w:color w:val="000000"/>
          <w:sz w:val="28"/>
          <w:szCs w:val="28"/>
          <w:shd w:val="clear" w:color="auto" w:fill="FFFFFF"/>
        </w:rPr>
        <w:t>рабочей программы учителя-логопеда ДОУ</w:t>
      </w:r>
      <w:r w:rsidR="003C493B">
        <w:rPr>
          <w:rFonts w:ascii="Times New Roman" w:hAnsi="Times New Roman" w:cs="Times New Roman"/>
          <w:color w:val="000000"/>
          <w:sz w:val="28"/>
          <w:szCs w:val="28"/>
          <w:shd w:val="clear" w:color="auto" w:fill="FFFFFF"/>
        </w:rPr>
        <w:t>»</w:t>
      </w:r>
      <w:r w:rsidR="009557A5" w:rsidRPr="00B14792">
        <w:rPr>
          <w:rFonts w:ascii="Times New Roman" w:hAnsi="Times New Roman" w:cs="Times New Roman"/>
          <w:color w:val="000000"/>
          <w:sz w:val="28"/>
          <w:szCs w:val="28"/>
          <w:shd w:val="clear" w:color="auto" w:fill="FFFFFF"/>
        </w:rPr>
        <w:t>, которая рассматривается в контексте приоритетов развития дошкольного образования с учетом ФГОС. Так же в программу включены методические разработки О.И. Крупенчук, Л.В. Лопатиной, Т.А.Воробьевой, Н.В. Нищевой, Т.Б.</w:t>
      </w:r>
      <w:r w:rsidR="003C493B">
        <w:rPr>
          <w:rFonts w:ascii="Times New Roman" w:hAnsi="Times New Roman" w:cs="Times New Roman"/>
          <w:color w:val="000000"/>
          <w:sz w:val="28"/>
          <w:szCs w:val="28"/>
          <w:shd w:val="clear" w:color="auto" w:fill="FFFFFF"/>
        </w:rPr>
        <w:t xml:space="preserve"> Филичевой, Г.В. Чиркиной, Г.А.,</w:t>
      </w:r>
      <w:r w:rsidR="003C493B" w:rsidRPr="00B14792">
        <w:rPr>
          <w:rFonts w:ascii="Times New Roman" w:hAnsi="Times New Roman" w:cs="Times New Roman"/>
          <w:color w:val="000000"/>
          <w:sz w:val="28"/>
          <w:szCs w:val="28"/>
          <w:shd w:val="clear" w:color="auto" w:fill="FFFFFF"/>
        </w:rPr>
        <w:t>Афонькина</w:t>
      </w:r>
      <w:r w:rsidR="003C493B">
        <w:rPr>
          <w:rFonts w:ascii="Times New Roman" w:hAnsi="Times New Roman" w:cs="Times New Roman"/>
          <w:color w:val="000000"/>
          <w:sz w:val="28"/>
          <w:szCs w:val="28"/>
          <w:shd w:val="clear" w:color="auto" w:fill="FFFFFF"/>
        </w:rPr>
        <w:t xml:space="preserve"> Ю.А</w:t>
      </w:r>
      <w:r w:rsidR="003C493B" w:rsidRPr="00B14792">
        <w:rPr>
          <w:rFonts w:ascii="Times New Roman" w:hAnsi="Times New Roman" w:cs="Times New Roman"/>
          <w:color w:val="000000"/>
          <w:sz w:val="28"/>
          <w:szCs w:val="28"/>
          <w:shd w:val="clear" w:color="auto" w:fill="FFFFFF"/>
        </w:rPr>
        <w:t>.</w:t>
      </w:r>
      <w:r w:rsidR="003C493B">
        <w:rPr>
          <w:rFonts w:ascii="Times New Roman" w:hAnsi="Times New Roman" w:cs="Times New Roman"/>
          <w:color w:val="000000"/>
          <w:sz w:val="28"/>
          <w:szCs w:val="28"/>
          <w:shd w:val="clear" w:color="auto" w:fill="FFFFFF"/>
        </w:rPr>
        <w:t>,</w:t>
      </w:r>
      <w:r w:rsidR="003C493B" w:rsidRPr="00B14792">
        <w:rPr>
          <w:rFonts w:ascii="Times New Roman" w:hAnsi="Times New Roman" w:cs="Times New Roman"/>
          <w:color w:val="000000"/>
          <w:sz w:val="28"/>
          <w:szCs w:val="28"/>
          <w:shd w:val="clear" w:color="auto" w:fill="FFFFFF"/>
        </w:rPr>
        <w:t>Кочугова</w:t>
      </w:r>
      <w:r w:rsidR="003C493B">
        <w:rPr>
          <w:rFonts w:ascii="Times New Roman" w:hAnsi="Times New Roman" w:cs="Times New Roman"/>
          <w:color w:val="000000"/>
          <w:sz w:val="28"/>
          <w:szCs w:val="28"/>
          <w:shd w:val="clear" w:color="auto" w:fill="FFFFFF"/>
        </w:rPr>
        <w:t xml:space="preserve"> Н.А. </w:t>
      </w:r>
      <w:r w:rsidR="009557A5" w:rsidRPr="00B14792">
        <w:rPr>
          <w:rFonts w:ascii="Times New Roman" w:hAnsi="Times New Roman" w:cs="Times New Roman"/>
          <w:color w:val="000000"/>
          <w:sz w:val="28"/>
          <w:szCs w:val="28"/>
          <w:shd w:val="clear" w:color="auto" w:fill="FFFFFF"/>
        </w:rPr>
        <w:t>и др.</w:t>
      </w:r>
      <w:r w:rsidR="003C493B">
        <w:rPr>
          <w:rFonts w:ascii="Times New Roman" w:hAnsi="Times New Roman" w:cs="Times New Roman"/>
          <w:color w:val="000000"/>
          <w:sz w:val="28"/>
          <w:szCs w:val="28"/>
          <w:shd w:val="clear" w:color="auto" w:fill="FFFFFF"/>
        </w:rPr>
        <w:t>, которые были нами адаптированы с учетом контингента детей и условий реализации программы</w:t>
      </w:r>
      <w:r>
        <w:rPr>
          <w:rFonts w:ascii="Times New Roman" w:hAnsi="Times New Roman" w:cs="Times New Roman"/>
          <w:color w:val="000000"/>
          <w:sz w:val="28"/>
          <w:szCs w:val="28"/>
          <w:shd w:val="clear" w:color="auto" w:fill="FFFFFF"/>
        </w:rPr>
        <w:t>.</w:t>
      </w:r>
    </w:p>
    <w:p w:rsidR="009557A5" w:rsidRPr="00B14792" w:rsidRDefault="009557A5" w:rsidP="00B14792">
      <w:pPr>
        <w:spacing w:line="240" w:lineRule="auto"/>
        <w:ind w:firstLine="709"/>
        <w:rPr>
          <w:rFonts w:ascii="Times New Roman" w:eastAsia="Arial Unicode MS" w:hAnsi="Times New Roman" w:cs="Times New Roman"/>
          <w:b/>
          <w:bCs/>
          <w:color w:val="000000"/>
          <w:sz w:val="28"/>
          <w:szCs w:val="28"/>
          <w:lang w:eastAsia="ru-RU"/>
        </w:rPr>
      </w:pPr>
      <w:r w:rsidRPr="00B14792">
        <w:rPr>
          <w:rFonts w:ascii="Times New Roman" w:eastAsia="Arial Unicode MS" w:hAnsi="Times New Roman" w:cs="Times New Roman"/>
          <w:b/>
          <w:bCs/>
          <w:color w:val="000000"/>
          <w:sz w:val="28"/>
          <w:szCs w:val="28"/>
          <w:lang w:eastAsia="ru-RU"/>
        </w:rPr>
        <w:br w:type="page"/>
      </w:r>
    </w:p>
    <w:p w:rsidR="009557A5" w:rsidRPr="00B14792" w:rsidRDefault="009557A5" w:rsidP="00B14792">
      <w:pPr>
        <w:widowControl w:val="0"/>
        <w:spacing w:after="7" w:line="240" w:lineRule="auto"/>
        <w:ind w:right="140" w:firstLine="709"/>
        <w:jc w:val="center"/>
        <w:rPr>
          <w:rFonts w:ascii="Times New Roman" w:eastAsia="Arial Unicode MS" w:hAnsi="Times New Roman" w:cs="Times New Roman"/>
          <w:b/>
          <w:bCs/>
          <w:color w:val="000000"/>
          <w:sz w:val="28"/>
          <w:szCs w:val="28"/>
          <w:lang w:eastAsia="ru-RU"/>
        </w:rPr>
      </w:pPr>
      <w:r w:rsidRPr="00B14792">
        <w:rPr>
          <w:rFonts w:ascii="Times New Roman" w:eastAsia="Arial Unicode MS" w:hAnsi="Times New Roman" w:cs="Times New Roman"/>
          <w:b/>
          <w:bCs/>
          <w:color w:val="000000"/>
          <w:sz w:val="28"/>
          <w:szCs w:val="28"/>
          <w:lang w:eastAsia="ru-RU"/>
        </w:rPr>
        <w:lastRenderedPageBreak/>
        <w:t>ПОЯСНИТЕЛЬНАЯ ЗАПИСКА</w:t>
      </w:r>
    </w:p>
    <w:p w:rsidR="006B361A" w:rsidRDefault="009557A5" w:rsidP="00B14792">
      <w:pPr>
        <w:spacing w:after="0" w:line="240" w:lineRule="auto"/>
        <w:ind w:firstLine="709"/>
        <w:jc w:val="both"/>
        <w:rPr>
          <w:rFonts w:ascii="Times New Roman" w:eastAsia="Times New Roman" w:hAnsi="Times New Roman" w:cs="Times New Roman"/>
          <w:color w:val="000000"/>
          <w:sz w:val="28"/>
          <w:szCs w:val="28"/>
          <w:lang w:eastAsia="ru-RU"/>
        </w:rPr>
      </w:pPr>
      <w:r w:rsidRPr="00B14792">
        <w:rPr>
          <w:rFonts w:ascii="Times New Roman" w:eastAsia="Times New Roman" w:hAnsi="Times New Roman" w:cs="Times New Roman"/>
          <w:color w:val="000000"/>
          <w:sz w:val="28"/>
          <w:szCs w:val="28"/>
          <w:lang w:eastAsia="ru-RU"/>
        </w:rPr>
        <w:t>Рабочая  программа разработана в соответствии с федеральным  государственным образовательным стандартам (ФГОС), устанавливаемым в соответствии с пунктом 6 части 1статьи 6 Закона Федерального закона от 29 декабря 2012 года № 273-ФЗ «Об образовании в Российской Федерации»,  образовательным  стандартам  и  требованиям,  целям  и  задачам  образовательной программы  учреждения.</w:t>
      </w:r>
      <w:r w:rsidR="006B361A">
        <w:rPr>
          <w:rFonts w:ascii="Times New Roman" w:eastAsia="Times New Roman" w:hAnsi="Times New Roman" w:cs="Times New Roman"/>
          <w:color w:val="000000"/>
          <w:sz w:val="28"/>
          <w:szCs w:val="28"/>
          <w:lang w:eastAsia="ru-RU"/>
        </w:rPr>
        <w:t>Рабочая программа рассчитана на детей подготовительной группы</w:t>
      </w:r>
      <w:r w:rsidR="008668C1">
        <w:rPr>
          <w:rFonts w:ascii="Times New Roman" w:eastAsia="Times New Roman" w:hAnsi="Times New Roman" w:cs="Times New Roman"/>
          <w:color w:val="000000"/>
          <w:sz w:val="28"/>
          <w:szCs w:val="28"/>
          <w:lang w:eastAsia="ru-RU"/>
        </w:rPr>
        <w:t xml:space="preserve"> с нарушенным речевым развитием (ФНР, ФФНР, ОНР </w:t>
      </w:r>
      <w:r w:rsidR="008668C1">
        <w:rPr>
          <w:rFonts w:ascii="Times New Roman" w:eastAsia="Times New Roman" w:hAnsi="Times New Roman" w:cs="Times New Roman"/>
          <w:color w:val="000000"/>
          <w:sz w:val="28"/>
          <w:szCs w:val="28"/>
          <w:lang w:val="en-US" w:eastAsia="ru-RU"/>
        </w:rPr>
        <w:t>III</w:t>
      </w:r>
      <w:r w:rsidR="008668C1" w:rsidRPr="008668C1">
        <w:rPr>
          <w:rFonts w:ascii="Times New Roman" w:eastAsia="Times New Roman" w:hAnsi="Times New Roman" w:cs="Times New Roman"/>
          <w:color w:val="000000"/>
          <w:sz w:val="28"/>
          <w:szCs w:val="28"/>
          <w:lang w:eastAsia="ru-RU"/>
        </w:rPr>
        <w:t>-</w:t>
      </w:r>
      <w:r w:rsidR="008668C1">
        <w:rPr>
          <w:rFonts w:ascii="Times New Roman" w:eastAsia="Times New Roman" w:hAnsi="Times New Roman" w:cs="Times New Roman"/>
          <w:color w:val="000000"/>
          <w:sz w:val="28"/>
          <w:szCs w:val="28"/>
          <w:lang w:val="en-US" w:eastAsia="ru-RU"/>
        </w:rPr>
        <w:t>IV</w:t>
      </w:r>
      <w:r w:rsidR="00BA1229">
        <w:rPr>
          <w:rFonts w:ascii="Times New Roman" w:eastAsia="Times New Roman" w:hAnsi="Times New Roman" w:cs="Times New Roman"/>
          <w:color w:val="000000"/>
          <w:sz w:val="28"/>
          <w:szCs w:val="28"/>
          <w:lang w:eastAsia="ru-RU"/>
        </w:rPr>
        <w:t xml:space="preserve"> уровень речевого развития</w:t>
      </w:r>
      <w:r w:rsidR="008668C1">
        <w:rPr>
          <w:rFonts w:ascii="Times New Roman" w:eastAsia="Times New Roman" w:hAnsi="Times New Roman" w:cs="Times New Roman"/>
          <w:color w:val="000000"/>
          <w:sz w:val="28"/>
          <w:szCs w:val="28"/>
          <w:lang w:eastAsia="ru-RU"/>
        </w:rPr>
        <w:t>)</w:t>
      </w:r>
      <w:r w:rsidR="006B361A">
        <w:rPr>
          <w:rFonts w:ascii="Times New Roman" w:eastAsia="Times New Roman" w:hAnsi="Times New Roman" w:cs="Times New Roman"/>
          <w:color w:val="000000"/>
          <w:sz w:val="28"/>
          <w:szCs w:val="28"/>
          <w:lang w:eastAsia="ru-RU"/>
        </w:rPr>
        <w:t>, срок реализации 1 год.</w:t>
      </w:r>
    </w:p>
    <w:p w:rsidR="009557A5" w:rsidRPr="00B14792" w:rsidRDefault="009557A5" w:rsidP="00B14792">
      <w:pPr>
        <w:spacing w:after="0" w:line="240" w:lineRule="auto"/>
        <w:ind w:firstLine="709"/>
        <w:jc w:val="both"/>
        <w:rPr>
          <w:rFonts w:ascii="Times New Roman" w:eastAsia="Times New Roman" w:hAnsi="Times New Roman" w:cs="Times New Roman"/>
          <w:color w:val="000000"/>
          <w:sz w:val="28"/>
          <w:szCs w:val="28"/>
          <w:lang w:eastAsia="ru-RU"/>
        </w:rPr>
      </w:pPr>
      <w:r w:rsidRPr="00B14792">
        <w:rPr>
          <w:rFonts w:ascii="Times New Roman" w:eastAsia="Times New Roman" w:hAnsi="Times New Roman" w:cs="Times New Roman"/>
          <w:color w:val="000000"/>
          <w:sz w:val="28"/>
          <w:szCs w:val="28"/>
          <w:lang w:eastAsia="ru-RU"/>
        </w:rPr>
        <w:t xml:space="preserve">В основе создания этой программы использован опыт работы на </w:t>
      </w:r>
      <w:r w:rsidR="008D27D6">
        <w:rPr>
          <w:rFonts w:ascii="Times New Roman" w:eastAsia="Times New Roman" w:hAnsi="Times New Roman" w:cs="Times New Roman"/>
          <w:color w:val="000000"/>
          <w:sz w:val="28"/>
          <w:szCs w:val="28"/>
          <w:lang w:eastAsia="ru-RU"/>
        </w:rPr>
        <w:t>дошкольномлогопункте, подкрепле</w:t>
      </w:r>
      <w:r w:rsidRPr="00B14792">
        <w:rPr>
          <w:rFonts w:ascii="Times New Roman" w:eastAsia="Times New Roman" w:hAnsi="Times New Roman" w:cs="Times New Roman"/>
          <w:color w:val="000000"/>
          <w:sz w:val="28"/>
          <w:szCs w:val="28"/>
          <w:lang w:eastAsia="ru-RU"/>
        </w:rPr>
        <w:t>нный современными коррекционно-развивающими программами Министерства Образования РФ, научно-методическими рекомендациями, инструктивными письмами, представленными в библиографии. В частности «Программа логопедической работы по преодолению фонетико-фонематического недоразвития у детей» Т.Б.Филичевой, Г.В.Чиркиной, «Программа логопедической работы по преодолению общего недоразвития речи у детей» Т.Б.Филичевой, Т.В.Тумановой , «Коррекция нарушений речи: Программы образовательных учреждений компенсирующего вида для детей с нарушениями речи»  Г.В. Чиркиной. «Примерная адаптированная программа коррекционно-развивающей работы в логопедической группе детского сада для детей с тяжелыми нарушениями речи (общим недоразвитием речи)с 3 до 7 лет» Н.В. Нищевой.</w:t>
      </w:r>
    </w:p>
    <w:p w:rsidR="009557A5" w:rsidRPr="00B14792" w:rsidRDefault="009557A5" w:rsidP="00B14792">
      <w:pPr>
        <w:spacing w:after="0" w:line="240" w:lineRule="auto"/>
        <w:ind w:firstLine="709"/>
        <w:jc w:val="both"/>
        <w:rPr>
          <w:rFonts w:ascii="Times New Roman" w:eastAsia="Times New Roman" w:hAnsi="Times New Roman" w:cs="Times New Roman"/>
          <w:color w:val="000000"/>
          <w:sz w:val="28"/>
          <w:szCs w:val="28"/>
          <w:lang w:eastAsia="ru-RU"/>
        </w:rPr>
      </w:pPr>
      <w:r w:rsidRPr="00B14792">
        <w:rPr>
          <w:rFonts w:ascii="Times New Roman" w:eastAsia="Times New Roman" w:hAnsi="Times New Roman" w:cs="Times New Roman"/>
          <w:b/>
          <w:color w:val="000000"/>
          <w:sz w:val="28"/>
          <w:szCs w:val="28"/>
          <w:lang w:eastAsia="ru-RU"/>
        </w:rPr>
        <w:t xml:space="preserve">Актуальность </w:t>
      </w:r>
      <w:r w:rsidRPr="00B14792">
        <w:rPr>
          <w:rFonts w:ascii="Times New Roman" w:eastAsia="Times New Roman" w:hAnsi="Times New Roman" w:cs="Times New Roman"/>
          <w:color w:val="000000"/>
          <w:sz w:val="28"/>
          <w:szCs w:val="28"/>
          <w:lang w:eastAsia="ru-RU"/>
        </w:rPr>
        <w:t xml:space="preserve">написания программы обуславливается тем, что описанные выше программы  рассчитаны на работу в условиях логопедических групп специального детского сада,  в связи с чем,  не совсем подходят для использования на логопедическом пункте  общеразвивающего детского сада и не предполагают использование новых методов, приёмов, технологий, не учитывают клинических особенностей детей, что  является  необходимым.        Этим и обусловлена значимость написания  рабочей программы, применение  которой поможет детям с нарушением речевого развития  осваивать основную образовательную программу; позволит своевременно, то  есть ещё до поступления в школу, помочь детям в преодолении всех  трудностей, которые являются причиной возникновения школьной дезадаптации. В нашем учреждении осуществляется коррекция нарушений речи в условиях логопедического пункта. В связи с тем, что в общеобразовательных дошкольных учреждениях возросло количество детей с нарушениями речи, в том числе и детей с тяжелыми нарушениями речи, такими как, общее недоразвитие речи, возникла необходимость введения на логопедическом пункте при МБОУ специализированных программ по коррекции данных нарушений. Исходя из этого, логопедическую деятельность необходимо адаптировать к условиям работы на логопедическом пункте при массовом детском саде. </w:t>
      </w:r>
    </w:p>
    <w:p w:rsidR="009557A5" w:rsidRPr="00B14792" w:rsidRDefault="009557A5" w:rsidP="00B14792">
      <w:pPr>
        <w:spacing w:after="0" w:line="240" w:lineRule="auto"/>
        <w:ind w:firstLine="709"/>
        <w:jc w:val="both"/>
        <w:rPr>
          <w:rFonts w:ascii="Times New Roman" w:eastAsia="Times New Roman" w:hAnsi="Times New Roman" w:cs="Times New Roman"/>
          <w:color w:val="000000"/>
          <w:sz w:val="28"/>
          <w:szCs w:val="28"/>
          <w:lang w:eastAsia="ru-RU"/>
        </w:rPr>
      </w:pPr>
      <w:r w:rsidRPr="00B14792">
        <w:rPr>
          <w:rFonts w:ascii="Times New Roman" w:eastAsia="Times New Roman" w:hAnsi="Times New Roman" w:cs="Times New Roman"/>
          <w:color w:val="000000"/>
          <w:sz w:val="28"/>
          <w:szCs w:val="28"/>
          <w:lang w:eastAsia="ru-RU"/>
        </w:rPr>
        <w:lastRenderedPageBreak/>
        <w:t>В нашем образовательном учреждении работа с детьми дошкольного возраста реализуется через программу “От рождения до школы” под редакцией Н. Е. Вераксы, Т. С. Комаровой, М. А. Васильевой. Эти программы не рассчитаны на дошкольников с речевой патологией, что так же подтверждает актуальность написания данной программы, как составной части образовательной программы учреждения.</w:t>
      </w:r>
    </w:p>
    <w:p w:rsidR="009557A5" w:rsidRPr="00B14792" w:rsidRDefault="009557A5" w:rsidP="00B14792">
      <w:pPr>
        <w:widowControl w:val="0"/>
        <w:spacing w:after="0" w:line="240" w:lineRule="auto"/>
        <w:ind w:right="-1"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Рабочая программа разработана на основе современных достижений логопедиче</w:t>
      </w:r>
      <w:r w:rsidRPr="00B14792">
        <w:rPr>
          <w:rFonts w:ascii="Times New Roman" w:eastAsia="Arial Unicode MS" w:hAnsi="Times New Roman" w:cs="Times New Roman"/>
          <w:color w:val="000000"/>
          <w:sz w:val="28"/>
          <w:szCs w:val="28"/>
          <w:lang w:eastAsia="ru-RU"/>
        </w:rPr>
        <w:softHyphen/>
        <w:t>ской науки и практики, специальной и детской психологии, специальной педагогики (Н. Е. Веракса, Н. Н. Поддъяков, Н. В. Микляева, Ж. М. Глозман, С. Н. Шаховская,О.</w:t>
      </w:r>
      <w:r w:rsidRPr="00B14792">
        <w:rPr>
          <w:rFonts w:ascii="Times New Roman" w:eastAsia="Arial Unicode MS" w:hAnsi="Times New Roman" w:cs="Times New Roman"/>
          <w:color w:val="000000"/>
          <w:sz w:val="28"/>
          <w:szCs w:val="28"/>
          <w:lang w:eastAsia="ru-RU"/>
        </w:rPr>
        <w:tab/>
        <w:t>Г. Ушакова, Т. Б. Филичева, Г.В. Чиркина, Н.В. Нищева, О.И. Крупенчук и др.), отражающих представления о структуре речевого нарушения, особенностях развития детей с нарушениями речи, онтогенезе речи, а также о специфике оказания коррекционной помощи детям дошкольного возраста. В основу рабочей программы положе</w:t>
      </w:r>
      <w:r w:rsidRPr="00B14792">
        <w:rPr>
          <w:rFonts w:ascii="Times New Roman" w:eastAsia="Arial Unicode MS" w:hAnsi="Times New Roman" w:cs="Times New Roman"/>
          <w:color w:val="000000"/>
          <w:sz w:val="28"/>
          <w:szCs w:val="28"/>
          <w:lang w:eastAsia="ru-RU"/>
        </w:rPr>
        <w:softHyphen/>
        <w:t xml:space="preserve">ны следующие </w:t>
      </w:r>
      <w:r w:rsidRPr="00B14792">
        <w:rPr>
          <w:rFonts w:ascii="Times New Roman" w:eastAsia="Arial Unicode MS" w:hAnsi="Times New Roman" w:cs="Times New Roman"/>
          <w:b/>
          <w:bCs/>
          <w:color w:val="000000"/>
          <w:sz w:val="28"/>
          <w:szCs w:val="28"/>
          <w:lang w:eastAsia="ru-RU"/>
        </w:rPr>
        <w:t>теоретические идеи:</w:t>
      </w:r>
    </w:p>
    <w:p w:rsidR="009557A5" w:rsidRPr="00B14792" w:rsidRDefault="009557A5" w:rsidP="00B14792">
      <w:pPr>
        <w:widowControl w:val="0"/>
        <w:numPr>
          <w:ilvl w:val="0"/>
          <w:numId w:val="2"/>
        </w:numPr>
        <w:tabs>
          <w:tab w:val="left" w:pos="1204"/>
        </w:tabs>
        <w:spacing w:after="0" w:line="240" w:lineRule="auto"/>
        <w:ind w:right="-1"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У детей до 7 лет речь как еще не сформированная функциональная система наиболее под</w:t>
      </w:r>
      <w:r w:rsidRPr="00B14792">
        <w:rPr>
          <w:rFonts w:ascii="Times New Roman" w:eastAsia="Arial Unicode MS" w:hAnsi="Times New Roman" w:cs="Times New Roman"/>
          <w:color w:val="000000"/>
          <w:sz w:val="28"/>
          <w:szCs w:val="28"/>
          <w:lang w:eastAsia="ru-RU"/>
        </w:rPr>
        <w:softHyphen/>
        <w:t>вержена повреждающим факторам.</w:t>
      </w:r>
    </w:p>
    <w:p w:rsidR="009557A5" w:rsidRPr="00B14792" w:rsidRDefault="009557A5" w:rsidP="00B14792">
      <w:pPr>
        <w:widowControl w:val="0"/>
        <w:numPr>
          <w:ilvl w:val="0"/>
          <w:numId w:val="2"/>
        </w:numPr>
        <w:tabs>
          <w:tab w:val="left" w:pos="1204"/>
        </w:tabs>
        <w:spacing w:after="0" w:line="240" w:lineRule="auto"/>
        <w:ind w:right="-1"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Речевое развитие опосредуется рядом условий, прежде всего, развитием интеллектуальных процессов и общения. В основе потребности говорить ребенка находится впечатление, вызы</w:t>
      </w:r>
      <w:r w:rsidRPr="00B14792">
        <w:rPr>
          <w:rFonts w:ascii="Times New Roman" w:eastAsia="Arial Unicode MS" w:hAnsi="Times New Roman" w:cs="Times New Roman"/>
          <w:color w:val="000000"/>
          <w:sz w:val="28"/>
          <w:szCs w:val="28"/>
          <w:lang w:eastAsia="ru-RU"/>
        </w:rPr>
        <w:softHyphen/>
        <w:t>вающее эмоциональный отклик.</w:t>
      </w:r>
    </w:p>
    <w:p w:rsidR="009557A5" w:rsidRPr="00B14792" w:rsidRDefault="009557A5" w:rsidP="00B14792">
      <w:pPr>
        <w:widowControl w:val="0"/>
        <w:numPr>
          <w:ilvl w:val="0"/>
          <w:numId w:val="2"/>
        </w:numPr>
        <w:tabs>
          <w:tab w:val="left" w:pos="1209"/>
        </w:tabs>
        <w:spacing w:after="0" w:line="240" w:lineRule="auto"/>
        <w:ind w:right="-1"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Побуждение к речевому высказыванию возникает у ребенка под влиянием эмоционального переживания воспринятого.</w:t>
      </w:r>
    </w:p>
    <w:p w:rsidR="009557A5" w:rsidRPr="00B14792" w:rsidRDefault="009557A5" w:rsidP="00B14792">
      <w:pPr>
        <w:widowControl w:val="0"/>
        <w:numPr>
          <w:ilvl w:val="0"/>
          <w:numId w:val="2"/>
        </w:numPr>
        <w:tabs>
          <w:tab w:val="left" w:pos="1214"/>
        </w:tabs>
        <w:spacing w:after="0" w:line="240" w:lineRule="auto"/>
        <w:ind w:right="-1"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Содержание речи составляют впечатления, получаемые ребенком при ознакомлении с окру</w:t>
      </w:r>
      <w:r w:rsidRPr="00B14792">
        <w:rPr>
          <w:rFonts w:ascii="Times New Roman" w:eastAsia="Arial Unicode MS" w:hAnsi="Times New Roman" w:cs="Times New Roman"/>
          <w:color w:val="000000"/>
          <w:sz w:val="28"/>
          <w:szCs w:val="28"/>
          <w:lang w:eastAsia="ru-RU"/>
        </w:rPr>
        <w:softHyphen/>
        <w:t>жающим, поэтому важным моментом для развития детской речи является формирование широких интересов у детей дошкольного возраста.</w:t>
      </w:r>
    </w:p>
    <w:p w:rsidR="009557A5" w:rsidRPr="00B14792" w:rsidRDefault="009557A5" w:rsidP="00B14792">
      <w:pPr>
        <w:spacing w:after="0" w:line="240" w:lineRule="auto"/>
        <w:ind w:firstLine="709"/>
        <w:jc w:val="both"/>
        <w:rPr>
          <w:rFonts w:ascii="Times New Roman" w:eastAsia="Times New Roman" w:hAnsi="Times New Roman" w:cs="Times New Roman"/>
          <w:color w:val="000000"/>
          <w:sz w:val="28"/>
          <w:szCs w:val="28"/>
          <w:lang w:eastAsia="ru-RU"/>
        </w:rPr>
      </w:pPr>
      <w:r w:rsidRPr="00B14792">
        <w:rPr>
          <w:rFonts w:ascii="Times New Roman" w:eastAsia="Times New Roman" w:hAnsi="Times New Roman" w:cs="Times New Roman"/>
          <w:color w:val="000000"/>
          <w:sz w:val="28"/>
          <w:szCs w:val="28"/>
          <w:lang w:eastAsia="ru-RU"/>
        </w:rPr>
        <w:t>Данная программа представляет коррекционно-развивающую систему, обеспечивающую полноценное овладение фонетическим строем русского языка, интенсивное развитие фонематического восприятия, лексико-грамматических категорий языка, развитие связной речи, что обуславливает формирование коммуникативных способностей, речевого и общего психического развития ребёнка дошкольного возраста с речевой патологией, как основы успешного овладения чтением и письмом в дальнейшем при обучении в массовой школе, а так же его социализации. Что крайне важно, если учитывать специфику нашего учреждения, где крайне важно поддерживать преемственностью дошкольного и школьного этапов обучения.</w:t>
      </w:r>
    </w:p>
    <w:p w:rsidR="009557A5" w:rsidRPr="00B14792" w:rsidRDefault="009557A5" w:rsidP="00B14792">
      <w:pPr>
        <w:widowControl w:val="0"/>
        <w:spacing w:after="0" w:line="240" w:lineRule="auto"/>
        <w:ind w:right="-1"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Профессиональная деятельность учителя-логопеда ДОУ направлена на оказание своевремен</w:t>
      </w:r>
      <w:r w:rsidRPr="00B14792">
        <w:rPr>
          <w:rFonts w:ascii="Times New Roman" w:eastAsia="Arial Unicode MS" w:hAnsi="Times New Roman" w:cs="Times New Roman"/>
          <w:color w:val="000000"/>
          <w:sz w:val="28"/>
          <w:szCs w:val="28"/>
          <w:lang w:eastAsia="ru-RU"/>
        </w:rPr>
        <w:softHyphen/>
        <w:t>ной коррекционно-педагогической помощи детям с различными видами речевых нарушений</w:t>
      </w:r>
      <w:r w:rsidR="003C07A5" w:rsidRPr="00B14792">
        <w:rPr>
          <w:rFonts w:ascii="Times New Roman" w:eastAsia="Arial Unicode MS" w:hAnsi="Times New Roman" w:cs="Times New Roman"/>
          <w:color w:val="000000"/>
          <w:sz w:val="28"/>
          <w:szCs w:val="28"/>
          <w:lang w:eastAsia="ru-RU"/>
        </w:rPr>
        <w:t xml:space="preserve"> (ФН, ФФН,ОНР)</w:t>
      </w:r>
      <w:r w:rsidRPr="00B14792">
        <w:rPr>
          <w:rFonts w:ascii="Times New Roman" w:eastAsia="Arial Unicode MS" w:hAnsi="Times New Roman" w:cs="Times New Roman"/>
          <w:color w:val="000000"/>
          <w:sz w:val="28"/>
          <w:szCs w:val="28"/>
          <w:lang w:eastAsia="ru-RU"/>
        </w:rPr>
        <w:t>.</w:t>
      </w:r>
      <w:r w:rsidRPr="00B14792">
        <w:rPr>
          <w:rFonts w:ascii="Times New Roman" w:eastAsia="Arial Unicode MS" w:hAnsi="Times New Roman" w:cs="Times New Roman"/>
          <w:color w:val="000000"/>
          <w:sz w:val="28"/>
          <w:szCs w:val="28"/>
          <w:lang w:eastAsia="ru-RU"/>
        </w:rPr>
        <w:tab/>
      </w:r>
    </w:p>
    <w:p w:rsidR="009557A5" w:rsidRPr="00B14792" w:rsidRDefault="009557A5" w:rsidP="00B14792">
      <w:pPr>
        <w:widowControl w:val="0"/>
        <w:spacing w:after="0" w:line="240" w:lineRule="auto"/>
        <w:ind w:right="-1"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 xml:space="preserve">Основными </w:t>
      </w:r>
      <w:r w:rsidRPr="00B14792">
        <w:rPr>
          <w:rFonts w:ascii="Times New Roman" w:eastAsia="Arial Unicode MS" w:hAnsi="Times New Roman" w:cs="Times New Roman"/>
          <w:b/>
          <w:bCs/>
          <w:color w:val="000000"/>
          <w:spacing w:val="40"/>
          <w:sz w:val="28"/>
          <w:szCs w:val="28"/>
          <w:lang w:eastAsia="ru-RU"/>
        </w:rPr>
        <w:t xml:space="preserve">задачами </w:t>
      </w:r>
      <w:r w:rsidRPr="00B14792">
        <w:rPr>
          <w:rFonts w:ascii="Times New Roman" w:eastAsia="Arial Unicode MS" w:hAnsi="Times New Roman" w:cs="Times New Roman"/>
          <w:color w:val="000000"/>
          <w:sz w:val="28"/>
          <w:szCs w:val="28"/>
          <w:lang w:eastAsia="ru-RU"/>
        </w:rPr>
        <w:t>выступают:</w:t>
      </w:r>
    </w:p>
    <w:p w:rsidR="009557A5" w:rsidRPr="00B14792" w:rsidRDefault="009557A5" w:rsidP="00B14792">
      <w:pPr>
        <w:widowControl w:val="0"/>
        <w:numPr>
          <w:ilvl w:val="0"/>
          <w:numId w:val="1"/>
        </w:numPr>
        <w:tabs>
          <w:tab w:val="left" w:pos="1161"/>
        </w:tabs>
        <w:spacing w:after="0" w:line="240" w:lineRule="auto"/>
        <w:ind w:right="-1"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 xml:space="preserve">выявление, преодоление и своевременное предупреждение речевых выявление преодоление и своевременное предупреждение речевых </w:t>
      </w:r>
      <w:r w:rsidRPr="00B14792">
        <w:rPr>
          <w:rFonts w:ascii="Times New Roman" w:eastAsia="Arial Unicode MS" w:hAnsi="Times New Roman" w:cs="Times New Roman"/>
          <w:color w:val="000000"/>
          <w:sz w:val="28"/>
          <w:szCs w:val="28"/>
          <w:lang w:eastAsia="ru-RU"/>
        </w:rPr>
        <w:lastRenderedPageBreak/>
        <w:t>нарушений у воспитан</w:t>
      </w:r>
      <w:r w:rsidRPr="00B14792">
        <w:rPr>
          <w:rFonts w:ascii="Times New Roman" w:eastAsia="Arial Unicode MS" w:hAnsi="Times New Roman" w:cs="Times New Roman"/>
          <w:color w:val="000000"/>
          <w:sz w:val="28"/>
          <w:szCs w:val="28"/>
          <w:lang w:eastAsia="ru-RU"/>
        </w:rPr>
        <w:softHyphen/>
        <w:t>ников ДОУ;</w:t>
      </w:r>
    </w:p>
    <w:p w:rsidR="009557A5" w:rsidRPr="00B14792" w:rsidRDefault="009557A5" w:rsidP="00B14792">
      <w:pPr>
        <w:widowControl w:val="0"/>
        <w:numPr>
          <w:ilvl w:val="0"/>
          <w:numId w:val="1"/>
        </w:numPr>
        <w:tabs>
          <w:tab w:val="left" w:pos="1166"/>
        </w:tabs>
        <w:spacing w:after="0" w:line="240" w:lineRule="auto"/>
        <w:ind w:right="-1"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формирование профессиональной компетентности педагогов в сфере эффективного взаи</w:t>
      </w:r>
      <w:r w:rsidRPr="00B14792">
        <w:rPr>
          <w:rFonts w:ascii="Times New Roman" w:eastAsia="Arial Unicode MS" w:hAnsi="Times New Roman" w:cs="Times New Roman"/>
          <w:color w:val="000000"/>
          <w:sz w:val="28"/>
          <w:szCs w:val="28"/>
          <w:lang w:eastAsia="ru-RU"/>
        </w:rPr>
        <w:softHyphen/>
        <w:t>модействия с детьми, имеющими речевые нарушения, а также в сфере профилактики и выявле</w:t>
      </w:r>
      <w:r w:rsidRPr="00B14792">
        <w:rPr>
          <w:rFonts w:ascii="Times New Roman" w:eastAsia="Arial Unicode MS" w:hAnsi="Times New Roman" w:cs="Times New Roman"/>
          <w:color w:val="000000"/>
          <w:sz w:val="28"/>
          <w:szCs w:val="28"/>
          <w:lang w:eastAsia="ru-RU"/>
        </w:rPr>
        <w:softHyphen/>
        <w:t>ния проблем в речевом развитии;</w:t>
      </w:r>
    </w:p>
    <w:p w:rsidR="009557A5" w:rsidRPr="00B14792" w:rsidRDefault="009557A5" w:rsidP="00B14792">
      <w:pPr>
        <w:widowControl w:val="0"/>
        <w:numPr>
          <w:ilvl w:val="0"/>
          <w:numId w:val="1"/>
        </w:numPr>
        <w:tabs>
          <w:tab w:val="left" w:pos="1161"/>
        </w:tabs>
        <w:spacing w:after="0" w:line="240" w:lineRule="auto"/>
        <w:ind w:right="-1"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обучение родителей эффективным приемам воспитания ребенка с нарушениями речи и ор</w:t>
      </w:r>
      <w:r w:rsidRPr="00B14792">
        <w:rPr>
          <w:rFonts w:ascii="Times New Roman" w:eastAsia="Arial Unicode MS" w:hAnsi="Times New Roman" w:cs="Times New Roman"/>
          <w:color w:val="000000"/>
          <w:sz w:val="28"/>
          <w:szCs w:val="28"/>
          <w:lang w:eastAsia="ru-RU"/>
        </w:rPr>
        <w:softHyphen/>
        <w:t>ганизации коррекционно-развивающей среды в семейных условиях.</w:t>
      </w:r>
    </w:p>
    <w:p w:rsidR="009557A5" w:rsidRPr="00B14792" w:rsidRDefault="009557A5" w:rsidP="00B14792">
      <w:pPr>
        <w:widowControl w:val="0"/>
        <w:spacing w:after="0" w:line="240" w:lineRule="auto"/>
        <w:ind w:right="-1"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b/>
          <w:color w:val="000000"/>
          <w:sz w:val="28"/>
          <w:szCs w:val="28"/>
          <w:lang w:eastAsia="ru-RU"/>
        </w:rPr>
        <w:t>Одной из основных задач</w:t>
      </w:r>
      <w:r w:rsidRPr="00B14792">
        <w:rPr>
          <w:rFonts w:ascii="Times New Roman" w:eastAsia="Arial Unicode MS" w:hAnsi="Times New Roman" w:cs="Times New Roman"/>
          <w:color w:val="000000"/>
          <w:sz w:val="28"/>
          <w:szCs w:val="28"/>
          <w:lang w:eastAsia="ru-RU"/>
        </w:rPr>
        <w:t xml:space="preserve"> рабочей программы является овладение детьми старшего дошкольного возраста самостоятельной, связной, грамматически правильной речью и коммуникативными навыками, фонетической системой русского языка, элементами грамоты, что формирует психологическую готовность к обучению в школе и обеспечивает преемственность со следующей ступенью системы образования.</w:t>
      </w:r>
    </w:p>
    <w:p w:rsidR="009557A5" w:rsidRPr="00B14792" w:rsidRDefault="009557A5" w:rsidP="00B14792">
      <w:pPr>
        <w:widowControl w:val="0"/>
        <w:spacing w:after="0" w:line="240" w:lineRule="auto"/>
        <w:ind w:right="-1" w:firstLine="709"/>
        <w:jc w:val="both"/>
        <w:rPr>
          <w:rFonts w:ascii="Times New Roman" w:eastAsia="Arial Unicode MS" w:hAnsi="Times New Roman" w:cs="Times New Roman"/>
          <w:color w:val="000000"/>
          <w:sz w:val="28"/>
          <w:szCs w:val="28"/>
          <w:lang w:eastAsia="ru-RU"/>
        </w:rPr>
      </w:pPr>
      <w:r w:rsidRPr="00B14792">
        <w:rPr>
          <w:rFonts w:ascii="Times New Roman" w:eastAsia="Arial Unicode MS" w:hAnsi="Times New Roman" w:cs="Times New Roman"/>
          <w:color w:val="000000"/>
          <w:sz w:val="28"/>
          <w:szCs w:val="28"/>
          <w:lang w:eastAsia="ru-RU"/>
        </w:rPr>
        <w:t xml:space="preserve">Основная </w:t>
      </w:r>
      <w:r w:rsidRPr="00B14792">
        <w:rPr>
          <w:rFonts w:ascii="Times New Roman" w:eastAsia="Arial Unicode MS" w:hAnsi="Times New Roman" w:cs="Times New Roman"/>
          <w:b/>
          <w:bCs/>
          <w:color w:val="000000"/>
          <w:spacing w:val="40"/>
          <w:sz w:val="28"/>
          <w:szCs w:val="28"/>
          <w:lang w:eastAsia="ru-RU"/>
        </w:rPr>
        <w:t>цель</w:t>
      </w:r>
      <w:r w:rsidRPr="00B14792">
        <w:rPr>
          <w:rFonts w:ascii="Times New Roman" w:eastAsia="Arial Unicode MS" w:hAnsi="Times New Roman" w:cs="Times New Roman"/>
          <w:color w:val="000000"/>
          <w:sz w:val="28"/>
          <w:szCs w:val="28"/>
          <w:lang w:eastAsia="ru-RU"/>
        </w:rPr>
        <w:t>рабочей программы - раскрыть пути формирования у воспитанников ДОУ с речевыми нарушениями полноценной структуры речевой деятельности, создавая условия для овладения детьми родным языком в условиях логопункта.</w:t>
      </w:r>
      <w:r w:rsidRPr="00B14792">
        <w:rPr>
          <w:rFonts w:ascii="Times New Roman" w:eastAsia="Calibri" w:hAnsi="Times New Roman" w:cs="Times New Roman"/>
          <w:sz w:val="28"/>
          <w:szCs w:val="28"/>
        </w:rPr>
        <w:tab/>
      </w:r>
      <w:r w:rsidRPr="00B14792">
        <w:rPr>
          <w:rFonts w:ascii="Times New Roman" w:eastAsia="Calibri" w:hAnsi="Times New Roman" w:cs="Times New Roman"/>
          <w:sz w:val="28"/>
          <w:szCs w:val="28"/>
        </w:rPr>
        <w:tab/>
      </w:r>
      <w:r w:rsidRPr="00B14792">
        <w:rPr>
          <w:rFonts w:ascii="Times New Roman" w:eastAsia="Calibri" w:hAnsi="Times New Roman" w:cs="Times New Roman"/>
          <w:sz w:val="28"/>
          <w:szCs w:val="28"/>
        </w:rPr>
        <w:tab/>
      </w:r>
      <w:r w:rsidRPr="00B14792">
        <w:rPr>
          <w:rFonts w:ascii="Times New Roman" w:eastAsia="Calibri" w:hAnsi="Times New Roman" w:cs="Times New Roman"/>
          <w:sz w:val="28"/>
          <w:szCs w:val="28"/>
        </w:rPr>
        <w:tab/>
      </w:r>
      <w:r w:rsidRPr="00B14792">
        <w:rPr>
          <w:rFonts w:ascii="Times New Roman" w:eastAsia="Calibri" w:hAnsi="Times New Roman" w:cs="Times New Roman"/>
          <w:sz w:val="28"/>
          <w:szCs w:val="28"/>
        </w:rPr>
        <w:tab/>
      </w:r>
      <w:r w:rsidRPr="00B14792">
        <w:rPr>
          <w:rFonts w:ascii="Times New Roman" w:eastAsia="Calibri" w:hAnsi="Times New Roman" w:cs="Times New Roman"/>
          <w:sz w:val="28"/>
          <w:szCs w:val="28"/>
        </w:rPr>
        <w:tab/>
      </w:r>
      <w:r w:rsidRPr="00B14792">
        <w:rPr>
          <w:rFonts w:ascii="Times New Roman" w:eastAsia="Calibri" w:hAnsi="Times New Roman" w:cs="Times New Roman"/>
          <w:sz w:val="28"/>
          <w:szCs w:val="28"/>
        </w:rPr>
        <w:tab/>
      </w:r>
      <w:r w:rsidRPr="00B14792">
        <w:rPr>
          <w:rFonts w:ascii="Times New Roman" w:eastAsia="Calibri" w:hAnsi="Times New Roman" w:cs="Times New Roman"/>
          <w:sz w:val="28"/>
          <w:szCs w:val="28"/>
        </w:rPr>
        <w:tab/>
      </w:r>
    </w:p>
    <w:p w:rsidR="009557A5" w:rsidRPr="00B14792" w:rsidRDefault="009557A5" w:rsidP="00B14792">
      <w:pPr>
        <w:widowControl w:val="0"/>
        <w:tabs>
          <w:tab w:val="left" w:pos="567"/>
        </w:tabs>
        <w:spacing w:after="0" w:line="240" w:lineRule="auto"/>
        <w:ind w:right="-1"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sz w:val="28"/>
          <w:szCs w:val="28"/>
          <w:lang w:eastAsia="ru-RU"/>
        </w:rPr>
        <w:t xml:space="preserve">Основой  программы  является  создание  оптимальных  условий  для  коррекционно-развивающей работы и всестороннего гармоничного развития детей с нарушением развития речи. Это достигается за счет создания комплекса коррекционно-развивающей работы с учетом особенностей психофизического развития детей данного контингента. Главная идея заключается в реализации общеобразовательных задач дошкольного образования  с  привлечением  синхронного  выравнивания  речевого  и  психического развития детей,  то  есть  одним  из  </w:t>
      </w:r>
      <w:r w:rsidRPr="00B14792">
        <w:rPr>
          <w:rFonts w:ascii="Times New Roman" w:eastAsia="Arial Unicode MS" w:hAnsi="Times New Roman" w:cs="Times New Roman"/>
          <w:b/>
          <w:sz w:val="28"/>
          <w:szCs w:val="28"/>
          <w:lang w:eastAsia="ru-RU"/>
        </w:rPr>
        <w:t>основных  принципов</w:t>
      </w:r>
      <w:r w:rsidRPr="00B14792">
        <w:rPr>
          <w:rFonts w:ascii="Times New Roman" w:eastAsia="Arial Unicode MS" w:hAnsi="Times New Roman" w:cs="Times New Roman"/>
          <w:sz w:val="28"/>
          <w:szCs w:val="28"/>
          <w:lang w:eastAsia="ru-RU"/>
        </w:rPr>
        <w:t xml:space="preserve">  программы является принцип  природосообразности. Программа  учитывает  общность развития  нормально развивающихся  детей и  детей с речевой патологией и основывается на онтогенетическом принципе, учитывая закономерности развития детской речи в норме. Кроме того, Программа имеет в своей основе следующие принципы: принцип индивидуализации, учета возможностей, особенностей развития и потребностей каждого ребенка; принцип  признания  каждого  ребенка  полноправным  участником образовательного процесса; принцип поддержки детской инициативы и формирования познавательных интересов каждого ребенка; принципы интеграции усилий специалистов; принцип конкретности и доступности учебного материала, соответствия требований, методов, приемов и условия образования индивидуальным и возрастным особенностям детей; принцип систематичности и взаимосвязи учебного материала; принцип постепенности подачи учебного материала.</w:t>
      </w:r>
    </w:p>
    <w:p w:rsidR="009557A5" w:rsidRPr="00B14792" w:rsidRDefault="009557A5" w:rsidP="00B14792">
      <w:pPr>
        <w:widowControl w:val="0"/>
        <w:spacing w:after="0" w:line="240" w:lineRule="auto"/>
        <w:ind w:right="-1"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Как уже говорилось, в программе реализуется идея комплексного сопровождения ребенка с нарушениями разви</w:t>
      </w:r>
      <w:r w:rsidRPr="00B14792">
        <w:rPr>
          <w:rFonts w:ascii="Times New Roman" w:eastAsia="Arial Unicode MS" w:hAnsi="Times New Roman" w:cs="Times New Roman"/>
          <w:color w:val="000000"/>
          <w:sz w:val="28"/>
          <w:szCs w:val="28"/>
          <w:lang w:eastAsia="ru-RU"/>
        </w:rPr>
        <w:softHyphen/>
        <w:t xml:space="preserve">тия в дошкольном образовательном учреждении (Л. М. Шипицына). Ведущим </w:t>
      </w:r>
      <w:r w:rsidRPr="00B14792">
        <w:rPr>
          <w:rFonts w:ascii="Times New Roman" w:eastAsia="Arial Unicode MS" w:hAnsi="Times New Roman" w:cs="Times New Roman"/>
          <w:b/>
          <w:bCs/>
          <w:color w:val="000000"/>
          <w:sz w:val="28"/>
          <w:szCs w:val="28"/>
          <w:lang w:eastAsia="ru-RU"/>
        </w:rPr>
        <w:t xml:space="preserve">принципом </w:t>
      </w:r>
      <w:r w:rsidRPr="00B14792">
        <w:rPr>
          <w:rFonts w:ascii="Times New Roman" w:eastAsia="Arial Unicode MS" w:hAnsi="Times New Roman" w:cs="Times New Roman"/>
          <w:color w:val="000000"/>
          <w:sz w:val="28"/>
          <w:szCs w:val="28"/>
          <w:lang w:eastAsia="ru-RU"/>
        </w:rPr>
        <w:t xml:space="preserve">данной рабочей программы выступает принцип комплексности, </w:t>
      </w:r>
      <w:r w:rsidRPr="00B14792">
        <w:rPr>
          <w:rFonts w:ascii="Times New Roman" w:eastAsia="Arial Unicode MS" w:hAnsi="Times New Roman" w:cs="Times New Roman"/>
          <w:color w:val="000000"/>
          <w:sz w:val="28"/>
          <w:szCs w:val="28"/>
          <w:lang w:eastAsia="ru-RU"/>
        </w:rPr>
        <w:lastRenderedPageBreak/>
        <w:t>выражающийся в единстве подходов к профилактике и коррекции речевых нарушений у воспитанников, личностно-деятельностного подхода к профилактике и коррекции нарушений речи, а также в понимании единства психиче</w:t>
      </w:r>
      <w:r w:rsidRPr="00B14792">
        <w:rPr>
          <w:rFonts w:ascii="Times New Roman" w:eastAsia="Arial Unicode MS" w:hAnsi="Times New Roman" w:cs="Times New Roman"/>
          <w:color w:val="000000"/>
          <w:sz w:val="28"/>
          <w:szCs w:val="28"/>
          <w:lang w:eastAsia="ru-RU"/>
        </w:rPr>
        <w:softHyphen/>
        <w:t>ского и речевого развития, взаимосвязи сенсорного, умственного и речевого развития.</w:t>
      </w:r>
    </w:p>
    <w:p w:rsidR="009557A5" w:rsidRDefault="009557A5" w:rsidP="00B14792">
      <w:pPr>
        <w:widowControl w:val="0"/>
        <w:spacing w:after="0" w:line="240" w:lineRule="auto"/>
        <w:ind w:right="-1" w:firstLine="709"/>
        <w:jc w:val="both"/>
        <w:rPr>
          <w:rFonts w:ascii="Times New Roman" w:eastAsia="Arial Unicode MS" w:hAnsi="Times New Roman" w:cs="Times New Roman"/>
          <w:color w:val="000000"/>
          <w:sz w:val="28"/>
          <w:szCs w:val="28"/>
          <w:lang w:eastAsia="ru-RU"/>
        </w:rPr>
      </w:pPr>
      <w:r w:rsidRPr="00B14792">
        <w:rPr>
          <w:rFonts w:ascii="Times New Roman" w:eastAsia="Arial Unicode MS" w:hAnsi="Times New Roman" w:cs="Times New Roman"/>
          <w:color w:val="000000"/>
          <w:sz w:val="28"/>
          <w:szCs w:val="28"/>
          <w:lang w:eastAsia="ru-RU"/>
        </w:rPr>
        <w:t>Также в рабочей программе реализуются принципы развивающего обучения, учета зоны бли</w:t>
      </w:r>
      <w:r w:rsidRPr="00B14792">
        <w:rPr>
          <w:rFonts w:ascii="Times New Roman" w:eastAsia="Arial Unicode MS" w:hAnsi="Times New Roman" w:cs="Times New Roman"/>
          <w:color w:val="000000"/>
          <w:sz w:val="28"/>
          <w:szCs w:val="28"/>
          <w:lang w:eastAsia="ru-RU"/>
        </w:rPr>
        <w:softHyphen/>
        <w:t>жайшего развития, интеграции образовательных областей в организации коррекционно-педагогического процесса.</w:t>
      </w:r>
    </w:p>
    <w:p w:rsidR="00934DA1" w:rsidRPr="00B14792" w:rsidRDefault="00934DA1" w:rsidP="00B14792">
      <w:pPr>
        <w:widowControl w:val="0"/>
        <w:spacing w:after="0" w:line="240" w:lineRule="auto"/>
        <w:ind w:right="-1" w:firstLine="709"/>
        <w:jc w:val="both"/>
        <w:rPr>
          <w:rFonts w:ascii="Times New Roman" w:eastAsia="Arial Unicode MS" w:hAnsi="Times New Roman" w:cs="Times New Roman"/>
          <w:color w:val="000000"/>
          <w:sz w:val="28"/>
          <w:szCs w:val="28"/>
          <w:lang w:eastAsia="ru-RU"/>
        </w:rPr>
      </w:pPr>
    </w:p>
    <w:p w:rsidR="009557A5" w:rsidRPr="00B14792" w:rsidRDefault="009557A5" w:rsidP="00B14792">
      <w:pPr>
        <w:widowControl w:val="0"/>
        <w:spacing w:after="0" w:line="240" w:lineRule="auto"/>
        <w:ind w:right="-1" w:firstLine="709"/>
        <w:jc w:val="center"/>
        <w:rPr>
          <w:rFonts w:ascii="Times New Roman" w:eastAsia="Arial Unicode MS" w:hAnsi="Times New Roman" w:cs="Times New Roman"/>
          <w:b/>
          <w:bCs/>
          <w:sz w:val="28"/>
          <w:szCs w:val="28"/>
          <w:lang w:eastAsia="ru-RU"/>
        </w:rPr>
      </w:pPr>
      <w:r w:rsidRPr="00B14792">
        <w:rPr>
          <w:rFonts w:ascii="Times New Roman" w:eastAsia="Arial Unicode MS" w:hAnsi="Times New Roman" w:cs="Times New Roman"/>
          <w:b/>
          <w:bCs/>
          <w:color w:val="000000"/>
          <w:sz w:val="28"/>
          <w:szCs w:val="28"/>
          <w:lang w:eastAsia="ru-RU"/>
        </w:rPr>
        <w:t>ДИАГНОСТИЧЕСКАЯ РАБОТА</w:t>
      </w:r>
    </w:p>
    <w:p w:rsidR="009557A5" w:rsidRPr="00B14792" w:rsidRDefault="009557A5" w:rsidP="00681DC9">
      <w:pPr>
        <w:spacing w:after="0" w:line="240" w:lineRule="auto"/>
        <w:ind w:firstLine="709"/>
        <w:jc w:val="both"/>
        <w:rPr>
          <w:rFonts w:ascii="Times New Roman" w:eastAsia="Times New Roman" w:hAnsi="Times New Roman" w:cs="Times New Roman"/>
          <w:color w:val="000000"/>
          <w:sz w:val="28"/>
          <w:szCs w:val="28"/>
          <w:lang w:eastAsia="ru-RU"/>
        </w:rPr>
      </w:pPr>
      <w:r w:rsidRPr="00B14792">
        <w:rPr>
          <w:rFonts w:ascii="Times New Roman" w:eastAsia="Times New Roman" w:hAnsi="Times New Roman" w:cs="Times New Roman"/>
          <w:color w:val="000000"/>
          <w:sz w:val="28"/>
          <w:szCs w:val="28"/>
          <w:lang w:eastAsia="ru-RU"/>
        </w:rPr>
        <w:t>Мониторинг деятельности учителя-логопеда в условиях логопункта ДОУ реализуется по сле</w:t>
      </w:r>
      <w:r w:rsidRPr="00B14792">
        <w:rPr>
          <w:rFonts w:ascii="Times New Roman" w:eastAsia="Times New Roman" w:hAnsi="Times New Roman" w:cs="Times New Roman"/>
          <w:color w:val="000000"/>
          <w:sz w:val="28"/>
          <w:szCs w:val="28"/>
          <w:lang w:eastAsia="ru-RU"/>
        </w:rPr>
        <w:softHyphen/>
        <w:t>дующим направлениям:</w:t>
      </w:r>
    </w:p>
    <w:p w:rsidR="009557A5" w:rsidRPr="00B14792" w:rsidRDefault="009557A5" w:rsidP="00681DC9">
      <w:pPr>
        <w:widowControl w:val="0"/>
        <w:numPr>
          <w:ilvl w:val="0"/>
          <w:numId w:val="10"/>
        </w:numPr>
        <w:tabs>
          <w:tab w:val="left" w:pos="284"/>
        </w:tabs>
        <w:spacing w:after="0" w:line="240" w:lineRule="auto"/>
        <w:ind w:firstLine="709"/>
        <w:jc w:val="both"/>
        <w:rPr>
          <w:rFonts w:ascii="Times New Roman" w:eastAsia="Times New Roman" w:hAnsi="Times New Roman" w:cs="Times New Roman"/>
          <w:color w:val="000000"/>
          <w:sz w:val="28"/>
          <w:szCs w:val="28"/>
          <w:lang w:eastAsia="ru-RU"/>
        </w:rPr>
      </w:pPr>
      <w:r w:rsidRPr="00B14792">
        <w:rPr>
          <w:rFonts w:ascii="Times New Roman" w:eastAsia="Times New Roman" w:hAnsi="Times New Roman" w:cs="Times New Roman"/>
          <w:color w:val="000000"/>
          <w:sz w:val="28"/>
          <w:szCs w:val="28"/>
          <w:lang w:eastAsia="ru-RU"/>
        </w:rPr>
        <w:t>направление - работа со всеми воспитанниками. В рамках службы сопровождения ДОУ.</w:t>
      </w:r>
    </w:p>
    <w:p w:rsidR="009557A5" w:rsidRPr="00B14792" w:rsidRDefault="009557A5" w:rsidP="00681DC9">
      <w:pPr>
        <w:widowControl w:val="0"/>
        <w:numPr>
          <w:ilvl w:val="0"/>
          <w:numId w:val="10"/>
        </w:numPr>
        <w:tabs>
          <w:tab w:val="left" w:pos="284"/>
        </w:tabs>
        <w:spacing w:after="0" w:line="240" w:lineRule="auto"/>
        <w:ind w:firstLine="709"/>
        <w:jc w:val="both"/>
        <w:rPr>
          <w:rFonts w:ascii="Times New Roman" w:eastAsia="Times New Roman" w:hAnsi="Times New Roman" w:cs="Times New Roman"/>
          <w:color w:val="000000"/>
          <w:sz w:val="28"/>
          <w:szCs w:val="28"/>
          <w:lang w:eastAsia="ru-RU"/>
        </w:rPr>
      </w:pPr>
      <w:r w:rsidRPr="00B14792">
        <w:rPr>
          <w:rFonts w:ascii="Times New Roman" w:eastAsia="Times New Roman" w:hAnsi="Times New Roman" w:cs="Times New Roman"/>
          <w:color w:val="000000"/>
          <w:sz w:val="28"/>
          <w:szCs w:val="28"/>
          <w:lang w:eastAsia="ru-RU"/>
        </w:rPr>
        <w:t>направление - работа с детьми логопункта.</w:t>
      </w:r>
    </w:p>
    <w:p w:rsidR="00F260BB" w:rsidRPr="00F260BB" w:rsidRDefault="00F260BB" w:rsidP="00681DC9">
      <w:pPr>
        <w:spacing w:after="0" w:line="240" w:lineRule="auto"/>
        <w:ind w:firstLine="709"/>
        <w:rPr>
          <w:rFonts w:ascii="Times New Roman" w:eastAsia="Times New Roman" w:hAnsi="Times New Roman" w:cs="Times New Roman"/>
          <w:sz w:val="28"/>
          <w:szCs w:val="28"/>
          <w:lang w:eastAsia="ru-RU"/>
        </w:rPr>
      </w:pPr>
      <w:r w:rsidRPr="00F260BB">
        <w:rPr>
          <w:rFonts w:ascii="Times New Roman" w:eastAsia="Times New Roman" w:hAnsi="Times New Roman" w:cs="Times New Roman"/>
          <w:sz w:val="28"/>
          <w:szCs w:val="28"/>
          <w:lang w:eastAsia="ru-RU"/>
        </w:rPr>
        <w:t>Результаты диагностики учитель-логопед может использовать в следующих видах деятельности:</w:t>
      </w:r>
    </w:p>
    <w:p w:rsidR="00F260BB" w:rsidRPr="00F260BB" w:rsidRDefault="00F260BB" w:rsidP="00681DC9">
      <w:pPr>
        <w:numPr>
          <w:ilvl w:val="0"/>
          <w:numId w:val="74"/>
        </w:numPr>
        <w:spacing w:after="0" w:line="240" w:lineRule="auto"/>
        <w:ind w:firstLine="709"/>
        <w:rPr>
          <w:rFonts w:ascii="Times New Roman" w:eastAsia="Times New Roman" w:hAnsi="Times New Roman" w:cs="Times New Roman"/>
          <w:sz w:val="28"/>
          <w:szCs w:val="28"/>
          <w:lang w:eastAsia="ru-RU"/>
        </w:rPr>
      </w:pPr>
      <w:r w:rsidRPr="00F260BB">
        <w:rPr>
          <w:rFonts w:ascii="Times New Roman" w:eastAsia="Times New Roman" w:hAnsi="Times New Roman" w:cs="Times New Roman"/>
          <w:sz w:val="28"/>
          <w:szCs w:val="28"/>
          <w:lang w:eastAsia="ru-RU"/>
        </w:rPr>
        <w:t>планировании учебно-воспитательной и коррекционной работе с детьми;</w:t>
      </w:r>
    </w:p>
    <w:p w:rsidR="00F260BB" w:rsidRPr="00F260BB" w:rsidRDefault="00F260BB" w:rsidP="00681DC9">
      <w:pPr>
        <w:numPr>
          <w:ilvl w:val="0"/>
          <w:numId w:val="74"/>
        </w:numPr>
        <w:spacing w:after="0" w:line="240" w:lineRule="auto"/>
        <w:ind w:firstLine="709"/>
        <w:rPr>
          <w:rFonts w:ascii="Times New Roman" w:eastAsia="Times New Roman" w:hAnsi="Times New Roman" w:cs="Times New Roman"/>
          <w:sz w:val="28"/>
          <w:szCs w:val="28"/>
          <w:lang w:eastAsia="ru-RU"/>
        </w:rPr>
      </w:pPr>
      <w:r w:rsidRPr="00F260BB">
        <w:rPr>
          <w:rFonts w:ascii="Times New Roman" w:eastAsia="Times New Roman" w:hAnsi="Times New Roman" w:cs="Times New Roman"/>
          <w:sz w:val="28"/>
          <w:szCs w:val="28"/>
          <w:lang w:eastAsia="ru-RU"/>
        </w:rPr>
        <w:t>отборе программных общеобразовательных и коррекционных задач;</w:t>
      </w:r>
    </w:p>
    <w:p w:rsidR="00F260BB" w:rsidRPr="00F260BB" w:rsidRDefault="00F260BB" w:rsidP="00681DC9">
      <w:pPr>
        <w:numPr>
          <w:ilvl w:val="0"/>
          <w:numId w:val="74"/>
        </w:numPr>
        <w:spacing w:after="0" w:line="240" w:lineRule="auto"/>
        <w:ind w:firstLine="709"/>
        <w:rPr>
          <w:rFonts w:ascii="Times New Roman" w:eastAsia="Times New Roman" w:hAnsi="Times New Roman" w:cs="Times New Roman"/>
          <w:sz w:val="28"/>
          <w:szCs w:val="28"/>
          <w:lang w:eastAsia="ru-RU"/>
        </w:rPr>
      </w:pPr>
      <w:r w:rsidRPr="00F260BB">
        <w:rPr>
          <w:rFonts w:ascii="Times New Roman" w:eastAsia="Times New Roman" w:hAnsi="Times New Roman" w:cs="Times New Roman"/>
          <w:sz w:val="28"/>
          <w:szCs w:val="28"/>
          <w:lang w:eastAsia="ru-RU"/>
        </w:rPr>
        <w:t>использовании современных методик и технологий развивающего обучения;</w:t>
      </w:r>
    </w:p>
    <w:p w:rsidR="00F260BB" w:rsidRPr="00F260BB" w:rsidRDefault="00F260BB" w:rsidP="00681DC9">
      <w:pPr>
        <w:numPr>
          <w:ilvl w:val="0"/>
          <w:numId w:val="74"/>
        </w:numPr>
        <w:spacing w:after="0" w:line="240" w:lineRule="auto"/>
        <w:ind w:firstLine="709"/>
        <w:rPr>
          <w:rFonts w:ascii="Times New Roman" w:eastAsia="Times New Roman" w:hAnsi="Times New Roman" w:cs="Times New Roman"/>
          <w:sz w:val="28"/>
          <w:szCs w:val="28"/>
          <w:lang w:eastAsia="ru-RU"/>
        </w:rPr>
      </w:pPr>
      <w:r w:rsidRPr="00F260BB">
        <w:rPr>
          <w:rFonts w:ascii="Times New Roman" w:eastAsia="Times New Roman" w:hAnsi="Times New Roman" w:cs="Times New Roman"/>
          <w:sz w:val="28"/>
          <w:szCs w:val="28"/>
          <w:lang w:eastAsia="ru-RU"/>
        </w:rPr>
        <w:t>создании предметно-развивающей среды;</w:t>
      </w:r>
    </w:p>
    <w:p w:rsidR="00F260BB" w:rsidRPr="00F260BB" w:rsidRDefault="00F260BB" w:rsidP="00681DC9">
      <w:pPr>
        <w:numPr>
          <w:ilvl w:val="0"/>
          <w:numId w:val="74"/>
        </w:numPr>
        <w:spacing w:after="0" w:line="240" w:lineRule="auto"/>
        <w:ind w:firstLine="709"/>
        <w:rPr>
          <w:rFonts w:ascii="Times New Roman" w:eastAsia="Times New Roman" w:hAnsi="Times New Roman" w:cs="Times New Roman"/>
          <w:sz w:val="28"/>
          <w:szCs w:val="28"/>
          <w:lang w:eastAsia="ru-RU"/>
        </w:rPr>
      </w:pPr>
      <w:r w:rsidRPr="00F260BB">
        <w:rPr>
          <w:rFonts w:ascii="Times New Roman" w:eastAsia="Times New Roman" w:hAnsi="Times New Roman" w:cs="Times New Roman"/>
          <w:sz w:val="28"/>
          <w:szCs w:val="28"/>
          <w:lang w:eastAsia="ru-RU"/>
        </w:rPr>
        <w:t>организации подгрупповой и индивидуальной работы с детьми;</w:t>
      </w:r>
    </w:p>
    <w:p w:rsidR="00F260BB" w:rsidRPr="00F260BB" w:rsidRDefault="00F260BB" w:rsidP="00681DC9">
      <w:pPr>
        <w:numPr>
          <w:ilvl w:val="0"/>
          <w:numId w:val="74"/>
        </w:numPr>
        <w:spacing w:after="0" w:line="240" w:lineRule="auto"/>
        <w:ind w:firstLine="709"/>
        <w:rPr>
          <w:rFonts w:ascii="Times New Roman" w:eastAsia="Times New Roman" w:hAnsi="Times New Roman" w:cs="Times New Roman"/>
          <w:sz w:val="28"/>
          <w:szCs w:val="28"/>
          <w:lang w:eastAsia="ru-RU"/>
        </w:rPr>
      </w:pPr>
      <w:r w:rsidRPr="00F260BB">
        <w:rPr>
          <w:rFonts w:ascii="Times New Roman" w:eastAsia="Times New Roman" w:hAnsi="Times New Roman" w:cs="Times New Roman"/>
          <w:sz w:val="28"/>
          <w:szCs w:val="28"/>
          <w:lang w:eastAsia="ru-RU"/>
        </w:rPr>
        <w:t>комплектовании подгрупп;</w:t>
      </w:r>
    </w:p>
    <w:p w:rsidR="00F260BB" w:rsidRDefault="00F260BB" w:rsidP="00681DC9">
      <w:pPr>
        <w:numPr>
          <w:ilvl w:val="0"/>
          <w:numId w:val="74"/>
        </w:numPr>
        <w:spacing w:after="0" w:line="240" w:lineRule="auto"/>
        <w:ind w:firstLine="709"/>
        <w:rPr>
          <w:rFonts w:ascii="Times New Roman" w:eastAsia="Times New Roman" w:hAnsi="Times New Roman" w:cs="Times New Roman"/>
          <w:sz w:val="28"/>
          <w:szCs w:val="28"/>
          <w:lang w:eastAsia="ru-RU"/>
        </w:rPr>
      </w:pPr>
      <w:r w:rsidRPr="00F260BB">
        <w:rPr>
          <w:rFonts w:ascii="Times New Roman" w:eastAsia="Times New Roman" w:hAnsi="Times New Roman" w:cs="Times New Roman"/>
          <w:sz w:val="28"/>
          <w:szCs w:val="28"/>
          <w:lang w:eastAsia="ru-RU"/>
        </w:rPr>
        <w:t>определении временной нагрузки на каждого ребенка.</w:t>
      </w:r>
    </w:p>
    <w:p w:rsidR="00F260BB" w:rsidRPr="00F260BB" w:rsidRDefault="00F260BB" w:rsidP="00681DC9">
      <w:pPr>
        <w:shd w:val="clear" w:color="auto" w:fill="FFFFFF"/>
        <w:spacing w:after="0" w:line="240" w:lineRule="auto"/>
        <w:ind w:firstLine="709"/>
        <w:jc w:val="center"/>
        <w:rPr>
          <w:rFonts w:ascii="Times New Roman" w:eastAsia="Times New Roman" w:hAnsi="Times New Roman" w:cs="Times New Roman"/>
          <w:sz w:val="28"/>
          <w:szCs w:val="28"/>
          <w:lang w:eastAsia="ru-RU"/>
        </w:rPr>
      </w:pPr>
      <w:r w:rsidRPr="00E10925">
        <w:rPr>
          <w:rFonts w:ascii="Times New Roman" w:eastAsia="Times New Roman" w:hAnsi="Times New Roman" w:cs="Times New Roman"/>
          <w:b/>
          <w:bCs/>
          <w:i/>
          <w:iCs/>
          <w:sz w:val="28"/>
          <w:szCs w:val="28"/>
          <w:lang w:eastAsia="ru-RU"/>
        </w:rPr>
        <w:t>Этапы работы</w:t>
      </w:r>
    </w:p>
    <w:p w:rsidR="00F260BB" w:rsidRPr="00F260BB" w:rsidRDefault="00F260BB" w:rsidP="00681DC9">
      <w:pPr>
        <w:shd w:val="clear" w:color="auto" w:fill="FFFFFF"/>
        <w:spacing w:after="0" w:line="240" w:lineRule="auto"/>
        <w:ind w:left="644" w:firstLine="709"/>
        <w:jc w:val="both"/>
        <w:rPr>
          <w:rFonts w:ascii="Times New Roman" w:eastAsia="Times New Roman" w:hAnsi="Times New Roman" w:cs="Times New Roman"/>
          <w:sz w:val="28"/>
          <w:szCs w:val="28"/>
          <w:lang w:eastAsia="ru-RU"/>
        </w:rPr>
      </w:pPr>
      <w:r w:rsidRPr="00E10925">
        <w:rPr>
          <w:rFonts w:ascii="Times New Roman" w:eastAsia="Times New Roman" w:hAnsi="Times New Roman" w:cs="Times New Roman"/>
          <w:b/>
          <w:bCs/>
          <w:i/>
          <w:iCs/>
          <w:sz w:val="28"/>
          <w:szCs w:val="28"/>
          <w:lang w:eastAsia="ru-RU"/>
        </w:rPr>
        <w:t>Первый этап. Диагностико-организационный</w:t>
      </w:r>
    </w:p>
    <w:p w:rsidR="00F260BB" w:rsidRPr="00F260BB" w:rsidRDefault="00F260BB" w:rsidP="00681DC9">
      <w:pPr>
        <w:shd w:val="clear" w:color="auto" w:fill="FFFFFF"/>
        <w:spacing w:after="0" w:line="240" w:lineRule="auto"/>
        <w:ind w:firstLine="709"/>
        <w:jc w:val="center"/>
        <w:rPr>
          <w:rFonts w:ascii="Times New Roman" w:eastAsia="Times New Roman" w:hAnsi="Times New Roman" w:cs="Times New Roman"/>
          <w:sz w:val="28"/>
          <w:szCs w:val="28"/>
          <w:lang w:eastAsia="ru-RU"/>
        </w:rPr>
      </w:pPr>
      <w:r w:rsidRPr="00E10925">
        <w:rPr>
          <w:rFonts w:ascii="Times New Roman" w:eastAsia="Times New Roman" w:hAnsi="Times New Roman" w:cs="Times New Roman"/>
          <w:i/>
          <w:iCs/>
          <w:sz w:val="28"/>
          <w:szCs w:val="28"/>
          <w:lang w:eastAsia="ru-RU"/>
        </w:rPr>
        <w:t>(сентябрь)</w:t>
      </w:r>
    </w:p>
    <w:p w:rsidR="00F260BB" w:rsidRPr="00F260BB" w:rsidRDefault="00F260BB" w:rsidP="00681D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F260BB">
        <w:rPr>
          <w:rFonts w:ascii="Times New Roman" w:eastAsia="Times New Roman" w:hAnsi="Times New Roman" w:cs="Times New Roman"/>
          <w:sz w:val="28"/>
          <w:szCs w:val="28"/>
          <w:lang w:eastAsia="ru-RU"/>
        </w:rPr>
        <w:t>· стартовая диагностика, комплексное всестороннее обследование детей, в котором принимают участие педагоги, специалисты, а также медицинские работники.</w:t>
      </w:r>
    </w:p>
    <w:p w:rsidR="00F260BB" w:rsidRPr="00F260BB" w:rsidRDefault="00F260BB" w:rsidP="00681D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F260BB">
        <w:rPr>
          <w:rFonts w:ascii="Times New Roman" w:eastAsia="Times New Roman" w:hAnsi="Times New Roman" w:cs="Times New Roman"/>
          <w:sz w:val="28"/>
          <w:szCs w:val="28"/>
          <w:lang w:eastAsia="ru-RU"/>
        </w:rPr>
        <w:t>·   обмен диагностической информацией</w:t>
      </w:r>
    </w:p>
    <w:p w:rsidR="00F260BB" w:rsidRPr="00F260BB" w:rsidRDefault="00F260BB" w:rsidP="00681D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F260BB">
        <w:rPr>
          <w:rFonts w:ascii="Times New Roman" w:eastAsia="Times New Roman" w:hAnsi="Times New Roman" w:cs="Times New Roman"/>
          <w:sz w:val="28"/>
          <w:szCs w:val="28"/>
          <w:lang w:eastAsia="ru-RU"/>
        </w:rPr>
        <w:t>· обсуждение результатов комплексного медико-психолого-педагогического обследования для получения конкретных данных о вербальном и невербальном развитии детей, уточнения логопедического заключения.</w:t>
      </w:r>
    </w:p>
    <w:p w:rsidR="00F260BB" w:rsidRPr="00F260BB" w:rsidRDefault="00F260BB" w:rsidP="00681D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F260BB">
        <w:rPr>
          <w:rFonts w:ascii="Times New Roman" w:eastAsia="Times New Roman" w:hAnsi="Times New Roman" w:cs="Times New Roman"/>
          <w:sz w:val="28"/>
          <w:szCs w:val="28"/>
          <w:lang w:eastAsia="ru-RU"/>
        </w:rPr>
        <w:t>·   формирование информационной готовности педагогов, специалистов и родителей к проведению коррекционно - развивающей работы с детьми.</w:t>
      </w:r>
    </w:p>
    <w:p w:rsidR="00F260BB" w:rsidRPr="00F260BB" w:rsidRDefault="00F260BB" w:rsidP="00681D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F260BB">
        <w:rPr>
          <w:rFonts w:ascii="Times New Roman" w:eastAsia="Times New Roman" w:hAnsi="Times New Roman" w:cs="Times New Roman"/>
          <w:sz w:val="28"/>
          <w:szCs w:val="28"/>
          <w:lang w:eastAsia="ru-RU"/>
        </w:rPr>
        <w:t>Результаты обследования фиксируются в речевой карте, оформляются в виде диагностических таблиц и индивидуальных профилей.</w:t>
      </w:r>
    </w:p>
    <w:p w:rsidR="00F260BB" w:rsidRPr="00F260BB" w:rsidRDefault="00F260BB" w:rsidP="00681DC9">
      <w:pPr>
        <w:spacing w:after="0" w:line="240" w:lineRule="auto"/>
        <w:ind w:firstLine="709"/>
        <w:jc w:val="both"/>
        <w:rPr>
          <w:rFonts w:ascii="Times New Roman" w:eastAsia="Times New Roman" w:hAnsi="Times New Roman" w:cs="Times New Roman"/>
          <w:sz w:val="28"/>
          <w:szCs w:val="28"/>
          <w:lang w:eastAsia="ru-RU"/>
        </w:rPr>
      </w:pPr>
      <w:r w:rsidRPr="00F260BB">
        <w:rPr>
          <w:rFonts w:ascii="Times New Roman" w:eastAsia="Times New Roman" w:hAnsi="Times New Roman" w:cs="Times New Roman"/>
          <w:sz w:val="28"/>
          <w:szCs w:val="28"/>
          <w:lang w:eastAsia="ru-RU"/>
        </w:rPr>
        <w:lastRenderedPageBreak/>
        <w:t>Данные диагностического обследования позволяют определить задачи и содержание коррекционно-образовательной работы. На диагностической основе строится весь процесс коррекционно-развивающего обучения и воспитания, в котором реализуются индивидуально-дифференцированный и личностно-ориентированный подходы.</w:t>
      </w:r>
      <w:r w:rsidRPr="00E10925">
        <w:rPr>
          <w:rFonts w:ascii="Times New Roman" w:eastAsia="Times New Roman" w:hAnsi="Times New Roman" w:cs="Times New Roman"/>
          <w:b/>
          <w:bCs/>
          <w:i/>
          <w:iCs/>
          <w:sz w:val="28"/>
          <w:szCs w:val="28"/>
          <w:lang w:eastAsia="ru-RU"/>
        </w:rPr>
        <w:t> </w:t>
      </w:r>
    </w:p>
    <w:p w:rsidR="00F260BB" w:rsidRPr="00F260BB" w:rsidRDefault="00F260BB" w:rsidP="00681DC9">
      <w:pPr>
        <w:shd w:val="clear" w:color="auto" w:fill="FFFFFF"/>
        <w:spacing w:after="0" w:line="240" w:lineRule="auto"/>
        <w:ind w:firstLine="709"/>
        <w:jc w:val="center"/>
        <w:rPr>
          <w:rFonts w:ascii="Times New Roman" w:eastAsia="Times New Roman" w:hAnsi="Times New Roman" w:cs="Times New Roman"/>
          <w:sz w:val="28"/>
          <w:szCs w:val="28"/>
          <w:lang w:eastAsia="ru-RU"/>
        </w:rPr>
      </w:pPr>
      <w:r w:rsidRPr="00E10925">
        <w:rPr>
          <w:rFonts w:ascii="Times New Roman" w:eastAsia="Times New Roman" w:hAnsi="Times New Roman" w:cs="Times New Roman"/>
          <w:b/>
          <w:bCs/>
          <w:i/>
          <w:iCs/>
          <w:sz w:val="28"/>
          <w:szCs w:val="28"/>
          <w:lang w:eastAsia="ru-RU"/>
        </w:rPr>
        <w:t>Второй этап.</w:t>
      </w:r>
      <w:r w:rsidRPr="00E10925">
        <w:rPr>
          <w:rFonts w:ascii="Times New Roman" w:eastAsia="Times New Roman" w:hAnsi="Times New Roman" w:cs="Times New Roman"/>
          <w:i/>
          <w:iCs/>
          <w:sz w:val="28"/>
          <w:szCs w:val="28"/>
          <w:lang w:eastAsia="ru-RU"/>
        </w:rPr>
        <w:t> </w:t>
      </w:r>
      <w:r w:rsidRPr="00E10925">
        <w:rPr>
          <w:rFonts w:ascii="Times New Roman" w:eastAsia="Times New Roman" w:hAnsi="Times New Roman" w:cs="Times New Roman"/>
          <w:b/>
          <w:bCs/>
          <w:i/>
          <w:iCs/>
          <w:sz w:val="28"/>
          <w:szCs w:val="28"/>
          <w:lang w:eastAsia="ru-RU"/>
        </w:rPr>
        <w:t>Основной: оперативно-прогностический</w:t>
      </w:r>
    </w:p>
    <w:p w:rsidR="00F260BB" w:rsidRPr="00F260BB" w:rsidRDefault="00F260BB" w:rsidP="00681DC9">
      <w:pPr>
        <w:shd w:val="clear" w:color="auto" w:fill="FFFFFF"/>
        <w:spacing w:after="0" w:line="240" w:lineRule="auto"/>
        <w:ind w:firstLine="709"/>
        <w:jc w:val="center"/>
        <w:rPr>
          <w:rFonts w:ascii="Times New Roman" w:eastAsia="Times New Roman" w:hAnsi="Times New Roman" w:cs="Times New Roman"/>
          <w:sz w:val="28"/>
          <w:szCs w:val="28"/>
          <w:lang w:eastAsia="ru-RU"/>
        </w:rPr>
      </w:pPr>
      <w:r w:rsidRPr="00E10925">
        <w:rPr>
          <w:rFonts w:ascii="Times New Roman" w:eastAsia="Times New Roman" w:hAnsi="Times New Roman" w:cs="Times New Roman"/>
          <w:i/>
          <w:iCs/>
          <w:sz w:val="28"/>
          <w:szCs w:val="28"/>
          <w:lang w:eastAsia="ru-RU"/>
        </w:rPr>
        <w:t>(</w:t>
      </w:r>
      <w:r w:rsidRPr="00042713">
        <w:rPr>
          <w:rFonts w:ascii="Times New Roman" w:eastAsia="Times New Roman" w:hAnsi="Times New Roman" w:cs="Times New Roman"/>
          <w:i/>
          <w:iCs/>
          <w:sz w:val="28"/>
          <w:szCs w:val="28"/>
          <w:lang w:eastAsia="ru-RU"/>
        </w:rPr>
        <w:t>январь</w:t>
      </w:r>
      <w:r w:rsidRPr="00E10925">
        <w:rPr>
          <w:rFonts w:ascii="Times New Roman" w:eastAsia="Times New Roman" w:hAnsi="Times New Roman" w:cs="Times New Roman"/>
          <w:i/>
          <w:iCs/>
          <w:sz w:val="28"/>
          <w:szCs w:val="28"/>
          <w:lang w:eastAsia="ru-RU"/>
        </w:rPr>
        <w:t>)</w:t>
      </w:r>
    </w:p>
    <w:p w:rsidR="00F260BB" w:rsidRPr="00F260BB" w:rsidRDefault="00F260BB" w:rsidP="00681D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F260BB">
        <w:rPr>
          <w:rFonts w:ascii="Times New Roman" w:eastAsia="Times New Roman" w:hAnsi="Times New Roman" w:cs="Times New Roman"/>
          <w:sz w:val="28"/>
          <w:szCs w:val="28"/>
          <w:u w:val="single"/>
          <w:lang w:eastAsia="ru-RU"/>
        </w:rPr>
        <w:t>Содержание:</w:t>
      </w:r>
    </w:p>
    <w:p w:rsidR="00F260BB" w:rsidRPr="00F260BB" w:rsidRDefault="00F260BB" w:rsidP="00681D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F260BB">
        <w:rPr>
          <w:rFonts w:ascii="Times New Roman" w:eastAsia="Times New Roman" w:hAnsi="Times New Roman" w:cs="Times New Roman"/>
          <w:sz w:val="28"/>
          <w:szCs w:val="28"/>
          <w:lang w:eastAsia="ru-RU"/>
        </w:rPr>
        <w:t>·    решение задач, заложенных в реализуемых программах</w:t>
      </w:r>
    </w:p>
    <w:p w:rsidR="00F260BB" w:rsidRPr="00F260BB" w:rsidRDefault="00F260BB" w:rsidP="00681D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F260BB">
        <w:rPr>
          <w:rFonts w:ascii="Times New Roman" w:eastAsia="Times New Roman" w:hAnsi="Times New Roman" w:cs="Times New Roman"/>
          <w:sz w:val="28"/>
          <w:szCs w:val="28"/>
          <w:lang w:eastAsia="ru-RU"/>
        </w:rPr>
        <w:t>·    мониторинг динамики познавательно-речевого развития</w:t>
      </w:r>
    </w:p>
    <w:p w:rsidR="00F260BB" w:rsidRPr="00F260BB" w:rsidRDefault="00F260BB" w:rsidP="00681D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F260BB">
        <w:rPr>
          <w:rFonts w:ascii="Times New Roman" w:eastAsia="Times New Roman" w:hAnsi="Times New Roman" w:cs="Times New Roman"/>
          <w:sz w:val="28"/>
          <w:szCs w:val="28"/>
          <w:lang w:eastAsia="ru-RU"/>
        </w:rPr>
        <w:t xml:space="preserve">Назначение мониторинга – </w:t>
      </w:r>
      <w:r w:rsidRPr="00E10925">
        <w:rPr>
          <w:rFonts w:ascii="Times New Roman" w:eastAsia="Times New Roman" w:hAnsi="Times New Roman" w:cs="Times New Roman"/>
          <w:i/>
          <w:iCs/>
          <w:sz w:val="28"/>
          <w:szCs w:val="28"/>
          <w:lang w:eastAsia="ru-RU"/>
        </w:rPr>
        <w:t xml:space="preserve">выявить особенности продвижения в коррекционно-образовательном процессе всех и каждого из воспитанников группы. </w:t>
      </w:r>
      <w:r w:rsidRPr="00F260BB">
        <w:rPr>
          <w:rFonts w:ascii="Times New Roman" w:eastAsia="Times New Roman" w:hAnsi="Times New Roman" w:cs="Times New Roman"/>
          <w:sz w:val="28"/>
          <w:szCs w:val="28"/>
          <w:lang w:eastAsia="ru-RU"/>
        </w:rPr>
        <w:t>Данные мониторинга позволяют вовремя скорректировать характер логопедического воздействия на детей, степень включенности в коррекционную работу тех или иных специалистов и родителей.</w:t>
      </w:r>
    </w:p>
    <w:p w:rsidR="00F260BB" w:rsidRPr="00F260BB" w:rsidRDefault="00F260BB" w:rsidP="00681D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F260BB">
        <w:rPr>
          <w:rFonts w:ascii="Times New Roman" w:eastAsia="Times New Roman" w:hAnsi="Times New Roman" w:cs="Times New Roman"/>
          <w:sz w:val="28"/>
          <w:szCs w:val="28"/>
          <w:lang w:eastAsia="ru-RU"/>
        </w:rPr>
        <w:t>В  </w:t>
      </w:r>
      <w:r w:rsidRPr="00E10925">
        <w:rPr>
          <w:rFonts w:ascii="Times New Roman" w:eastAsia="Times New Roman" w:hAnsi="Times New Roman" w:cs="Times New Roman"/>
          <w:i/>
          <w:iCs/>
          <w:sz w:val="28"/>
          <w:szCs w:val="28"/>
          <w:lang w:eastAsia="ru-RU"/>
        </w:rPr>
        <w:t>январе</w:t>
      </w:r>
      <w:r w:rsidRPr="00F260BB">
        <w:rPr>
          <w:rFonts w:ascii="Times New Roman" w:eastAsia="Times New Roman" w:hAnsi="Times New Roman" w:cs="Times New Roman"/>
          <w:sz w:val="28"/>
          <w:szCs w:val="28"/>
          <w:lang w:eastAsia="ru-RU"/>
        </w:rPr>
        <w:t> - делается  контрольный срез по усвоению детьми основных компонентов программы.</w:t>
      </w:r>
    </w:p>
    <w:p w:rsidR="00F260BB" w:rsidRPr="00F260BB" w:rsidRDefault="00F260BB" w:rsidP="00681D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F260BB">
        <w:rPr>
          <w:rFonts w:ascii="Times New Roman" w:eastAsia="Times New Roman" w:hAnsi="Times New Roman" w:cs="Times New Roman"/>
          <w:sz w:val="28"/>
          <w:szCs w:val="28"/>
          <w:lang w:eastAsia="ru-RU"/>
        </w:rPr>
        <w:t>Динамическое диагностическое исследование позволяет оценить адекватность выбранных путей, методов и содержания коррекционной работы с каждым ребенком и группой в целом. На основании анализа уточняется мера и характер коррекционного воздействия, определяются цели и задачи коррекционно-развивающей работы на второе полугодие.</w:t>
      </w:r>
    </w:p>
    <w:p w:rsidR="00F260BB" w:rsidRPr="00F260BB" w:rsidRDefault="00F260BB" w:rsidP="00681DC9">
      <w:pPr>
        <w:shd w:val="clear" w:color="auto" w:fill="FFFFFF"/>
        <w:spacing w:after="0" w:line="240" w:lineRule="auto"/>
        <w:ind w:firstLine="709"/>
        <w:jc w:val="center"/>
        <w:rPr>
          <w:rFonts w:ascii="Times New Roman" w:eastAsia="Times New Roman" w:hAnsi="Times New Roman" w:cs="Times New Roman"/>
          <w:sz w:val="28"/>
          <w:szCs w:val="28"/>
          <w:lang w:eastAsia="ru-RU"/>
        </w:rPr>
      </w:pPr>
      <w:r w:rsidRPr="00E10925">
        <w:rPr>
          <w:rFonts w:ascii="Times New Roman" w:eastAsia="Times New Roman" w:hAnsi="Times New Roman" w:cs="Times New Roman"/>
          <w:b/>
          <w:bCs/>
          <w:i/>
          <w:iCs/>
          <w:sz w:val="28"/>
          <w:szCs w:val="28"/>
          <w:lang w:eastAsia="ru-RU"/>
        </w:rPr>
        <w:t>Третий этап. Заключительный: контрольно-диагностический</w:t>
      </w:r>
    </w:p>
    <w:p w:rsidR="00F260BB" w:rsidRPr="00F260BB" w:rsidRDefault="00F260BB" w:rsidP="00681DC9">
      <w:pPr>
        <w:shd w:val="clear" w:color="auto" w:fill="FFFFFF"/>
        <w:spacing w:after="0" w:line="240" w:lineRule="auto"/>
        <w:ind w:firstLine="709"/>
        <w:jc w:val="center"/>
        <w:rPr>
          <w:rFonts w:ascii="Times New Roman" w:eastAsia="Times New Roman" w:hAnsi="Times New Roman" w:cs="Times New Roman"/>
          <w:sz w:val="28"/>
          <w:szCs w:val="28"/>
          <w:lang w:eastAsia="ru-RU"/>
        </w:rPr>
      </w:pPr>
      <w:r w:rsidRPr="00E10925">
        <w:rPr>
          <w:rFonts w:ascii="Times New Roman" w:eastAsia="Times New Roman" w:hAnsi="Times New Roman" w:cs="Times New Roman"/>
          <w:i/>
          <w:iCs/>
          <w:sz w:val="28"/>
          <w:szCs w:val="28"/>
          <w:lang w:eastAsia="ru-RU"/>
        </w:rPr>
        <w:t>(май)</w:t>
      </w:r>
    </w:p>
    <w:p w:rsidR="00F260BB" w:rsidRPr="00F260BB" w:rsidRDefault="00F260BB" w:rsidP="00681D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F260BB">
        <w:rPr>
          <w:rFonts w:ascii="Times New Roman" w:eastAsia="Times New Roman" w:hAnsi="Times New Roman" w:cs="Times New Roman"/>
          <w:sz w:val="28"/>
          <w:szCs w:val="28"/>
          <w:u w:val="single"/>
          <w:lang w:eastAsia="ru-RU"/>
        </w:rPr>
        <w:t>Содержание:</w:t>
      </w:r>
    </w:p>
    <w:p w:rsidR="00F260BB" w:rsidRPr="00F260BB" w:rsidRDefault="00F260BB" w:rsidP="00681D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F260BB">
        <w:rPr>
          <w:rFonts w:ascii="Times New Roman" w:eastAsia="Times New Roman" w:hAnsi="Times New Roman" w:cs="Times New Roman"/>
          <w:sz w:val="28"/>
          <w:szCs w:val="28"/>
          <w:lang w:eastAsia="ru-RU"/>
        </w:rPr>
        <w:t>1.  Анализ качественных показателей усвоения программы, изучение изменений, произошедших в личностном, психическом и речевом развитии.</w:t>
      </w:r>
    </w:p>
    <w:p w:rsidR="00F260BB" w:rsidRPr="00F260BB" w:rsidRDefault="00F260BB" w:rsidP="00681D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E10925">
        <w:rPr>
          <w:rFonts w:ascii="Times New Roman" w:eastAsia="Times New Roman" w:hAnsi="Times New Roman" w:cs="Times New Roman"/>
          <w:i/>
          <w:iCs/>
          <w:sz w:val="28"/>
          <w:szCs w:val="28"/>
          <w:lang w:eastAsia="ru-RU"/>
        </w:rPr>
        <w:t>2.  </w:t>
      </w:r>
      <w:r w:rsidRPr="00F260BB">
        <w:rPr>
          <w:rFonts w:ascii="Times New Roman" w:eastAsia="Times New Roman" w:hAnsi="Times New Roman" w:cs="Times New Roman"/>
          <w:sz w:val="28"/>
          <w:szCs w:val="28"/>
          <w:lang w:eastAsia="ru-RU"/>
        </w:rPr>
        <w:t>Оценка качества и устойчивости результатов коррекционно-развивающей работы, уровня  сформированности основных компонентов речевой системы (</w:t>
      </w:r>
      <w:r w:rsidRPr="00E10925">
        <w:rPr>
          <w:rFonts w:ascii="Times New Roman" w:eastAsia="Times New Roman" w:hAnsi="Times New Roman" w:cs="Times New Roman"/>
          <w:i/>
          <w:iCs/>
          <w:sz w:val="28"/>
          <w:szCs w:val="28"/>
          <w:lang w:eastAsia="ru-RU"/>
        </w:rPr>
        <w:t>отмечается характер динамики и уровень достижений детей).</w:t>
      </w:r>
    </w:p>
    <w:p w:rsidR="00F260BB" w:rsidRPr="00F260BB" w:rsidRDefault="00F260BB" w:rsidP="00681D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F260BB">
        <w:rPr>
          <w:rFonts w:ascii="Times New Roman" w:eastAsia="Times New Roman" w:hAnsi="Times New Roman" w:cs="Times New Roman"/>
          <w:sz w:val="28"/>
          <w:szCs w:val="28"/>
          <w:lang w:eastAsia="ru-RU"/>
        </w:rPr>
        <w:t>Итоговая диагностика – сравнение достижений в речевом развитии с да</w:t>
      </w:r>
      <w:r w:rsidR="00C97AD1">
        <w:rPr>
          <w:rFonts w:ascii="Times New Roman" w:eastAsia="Times New Roman" w:hAnsi="Times New Roman" w:cs="Times New Roman"/>
          <w:sz w:val="28"/>
          <w:szCs w:val="28"/>
          <w:lang w:eastAsia="ru-RU"/>
        </w:rPr>
        <w:t>нными первичного обследования (</w:t>
      </w:r>
      <w:r w:rsidRPr="00F260BB">
        <w:rPr>
          <w:rFonts w:ascii="Times New Roman" w:eastAsia="Times New Roman" w:hAnsi="Times New Roman" w:cs="Times New Roman"/>
          <w:sz w:val="28"/>
          <w:szCs w:val="28"/>
          <w:lang w:eastAsia="ru-RU"/>
        </w:rPr>
        <w:t>т.е. опора на критерий относительной успешности результатов коррекц</w:t>
      </w:r>
      <w:r w:rsidR="00042713">
        <w:rPr>
          <w:rFonts w:ascii="Times New Roman" w:eastAsia="Times New Roman" w:hAnsi="Times New Roman" w:cs="Times New Roman"/>
          <w:sz w:val="28"/>
          <w:szCs w:val="28"/>
          <w:lang w:eastAsia="ru-RU"/>
        </w:rPr>
        <w:t>ионно-образовательного процесса</w:t>
      </w:r>
      <w:r w:rsidRPr="00F260BB">
        <w:rPr>
          <w:rFonts w:ascii="Times New Roman" w:eastAsia="Times New Roman" w:hAnsi="Times New Roman" w:cs="Times New Roman"/>
          <w:sz w:val="28"/>
          <w:szCs w:val="28"/>
          <w:lang w:eastAsia="ru-RU"/>
        </w:rPr>
        <w:t>) позволяет установить более или менее выраженную положительную динамику в расширении речевой компетентности детей. В то же время необходимо использование критерия абсолютной успешности, предполагающего сравнение уровня речевого развития ребенка с условным возрастным эталоном, который является определяющим.</w:t>
      </w:r>
    </w:p>
    <w:p w:rsidR="00F260BB" w:rsidRPr="00F260BB" w:rsidRDefault="00F260BB" w:rsidP="00681D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F260BB">
        <w:rPr>
          <w:rFonts w:ascii="Times New Roman" w:eastAsia="Times New Roman" w:hAnsi="Times New Roman" w:cs="Times New Roman"/>
          <w:sz w:val="28"/>
          <w:szCs w:val="28"/>
          <w:lang w:eastAsia="ru-RU"/>
        </w:rPr>
        <w:t xml:space="preserve">Заключительный этап диагностики означает не только оценку результативности логопедической работы с ребенком, но и выработку определенного суждения о мере и характере участия каждого из участников в коррекционно-образовательном процессе. Оценка качества работы, обобщение результатов работы позволяют наметить дальнейшие </w:t>
      </w:r>
      <w:r w:rsidRPr="00F260BB">
        <w:rPr>
          <w:rFonts w:ascii="Times New Roman" w:eastAsia="Times New Roman" w:hAnsi="Times New Roman" w:cs="Times New Roman"/>
          <w:sz w:val="28"/>
          <w:szCs w:val="28"/>
          <w:lang w:eastAsia="ru-RU"/>
        </w:rPr>
        <w:lastRenderedPageBreak/>
        <w:t>образовательные перспективы и пути оптимизации логопедической работы на следующий учебный год.</w:t>
      </w:r>
    </w:p>
    <w:p w:rsidR="00F260BB" w:rsidRPr="00F260BB" w:rsidRDefault="00F260BB" w:rsidP="00681D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F260BB">
        <w:rPr>
          <w:rFonts w:ascii="Times New Roman" w:eastAsia="Times New Roman" w:hAnsi="Times New Roman" w:cs="Times New Roman"/>
          <w:sz w:val="28"/>
          <w:szCs w:val="28"/>
          <w:lang w:eastAsia="ru-RU"/>
        </w:rPr>
        <w:t>Грамотное решение задач диагностического блока и очерчивание проблемных полей, в которых предстоит работать, во многом предопределяет успешность дальнейшей деятельности учителя-логопеда, помогает определить формы, методы и содержание коррекционного воздействия. С другой стороны - закладывается основа для установления обратной связи в ходе коррекционно-речевой работы и отслеживания ее результатов.</w:t>
      </w:r>
    </w:p>
    <w:p w:rsidR="00F260BB" w:rsidRPr="00F260BB" w:rsidRDefault="00F260BB" w:rsidP="00681D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F260BB">
        <w:rPr>
          <w:rFonts w:ascii="Times New Roman" w:eastAsia="Times New Roman" w:hAnsi="Times New Roman" w:cs="Times New Roman"/>
          <w:sz w:val="28"/>
          <w:szCs w:val="28"/>
          <w:u w:val="single"/>
          <w:lang w:eastAsia="ru-RU"/>
        </w:rPr>
        <w:t>Результат 3-го, заключительного этапа</w:t>
      </w:r>
      <w:r w:rsidRPr="00F260BB">
        <w:rPr>
          <w:rFonts w:ascii="Times New Roman" w:eastAsia="Times New Roman" w:hAnsi="Times New Roman" w:cs="Times New Roman"/>
          <w:sz w:val="28"/>
          <w:szCs w:val="28"/>
          <w:lang w:eastAsia="ru-RU"/>
        </w:rPr>
        <w:t> - решение о прекращении логопедической работы (выпуск) или о продолжении коррекционно-речевой работы (продление сроков пребывания</w:t>
      </w:r>
      <w:r w:rsidR="00042713" w:rsidRPr="00042713">
        <w:rPr>
          <w:rFonts w:ascii="Times New Roman" w:eastAsia="Times New Roman" w:hAnsi="Times New Roman" w:cs="Times New Roman"/>
          <w:sz w:val="28"/>
          <w:szCs w:val="28"/>
          <w:lang w:eastAsia="ru-RU"/>
        </w:rPr>
        <w:t xml:space="preserve"> ребенка на логопункте</w:t>
      </w:r>
      <w:r w:rsidRPr="00F260BB">
        <w:rPr>
          <w:rFonts w:ascii="Times New Roman" w:eastAsia="Times New Roman" w:hAnsi="Times New Roman" w:cs="Times New Roman"/>
          <w:sz w:val="28"/>
          <w:szCs w:val="28"/>
          <w:lang w:eastAsia="ru-RU"/>
        </w:rPr>
        <w:t>).</w:t>
      </w:r>
    </w:p>
    <w:p w:rsidR="00F260BB" w:rsidRPr="00F260BB" w:rsidRDefault="00F260BB" w:rsidP="00681DC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F260BB">
        <w:rPr>
          <w:rFonts w:ascii="Times New Roman" w:eastAsia="Times New Roman" w:hAnsi="Times New Roman" w:cs="Times New Roman"/>
          <w:sz w:val="28"/>
          <w:szCs w:val="28"/>
          <w:lang w:eastAsia="ru-RU"/>
        </w:rPr>
        <w:t>Представленная диагностика познавательно-речевого развития детей</w:t>
      </w:r>
    </w:p>
    <w:p w:rsidR="00F260BB" w:rsidRPr="00F260BB" w:rsidRDefault="00F260BB" w:rsidP="00681DC9">
      <w:pPr>
        <w:numPr>
          <w:ilvl w:val="0"/>
          <w:numId w:val="75"/>
        </w:numPr>
        <w:spacing w:after="0" w:line="240" w:lineRule="auto"/>
        <w:ind w:firstLine="709"/>
        <w:jc w:val="both"/>
        <w:rPr>
          <w:rFonts w:ascii="Times New Roman" w:eastAsia="Times New Roman" w:hAnsi="Times New Roman" w:cs="Times New Roman"/>
          <w:sz w:val="28"/>
          <w:szCs w:val="28"/>
          <w:lang w:eastAsia="ru-RU"/>
        </w:rPr>
      </w:pPr>
      <w:r w:rsidRPr="00F260BB">
        <w:rPr>
          <w:rFonts w:ascii="Times New Roman" w:eastAsia="Times New Roman" w:hAnsi="Times New Roman" w:cs="Times New Roman"/>
          <w:sz w:val="28"/>
          <w:szCs w:val="28"/>
          <w:lang w:eastAsia="ru-RU"/>
        </w:rPr>
        <w:t>имеет четкую возрастную адресацию и комплексный характер</w:t>
      </w:r>
    </w:p>
    <w:p w:rsidR="00F260BB" w:rsidRPr="00F260BB" w:rsidRDefault="00F260BB" w:rsidP="00681DC9">
      <w:pPr>
        <w:numPr>
          <w:ilvl w:val="0"/>
          <w:numId w:val="75"/>
        </w:numPr>
        <w:spacing w:after="0" w:line="240" w:lineRule="auto"/>
        <w:ind w:firstLine="709"/>
        <w:jc w:val="both"/>
        <w:rPr>
          <w:rFonts w:ascii="Times New Roman" w:eastAsia="Times New Roman" w:hAnsi="Times New Roman" w:cs="Times New Roman"/>
          <w:sz w:val="28"/>
          <w:szCs w:val="28"/>
          <w:lang w:eastAsia="ru-RU"/>
        </w:rPr>
      </w:pPr>
      <w:r w:rsidRPr="00F260BB">
        <w:rPr>
          <w:rFonts w:ascii="Times New Roman" w:eastAsia="Times New Roman" w:hAnsi="Times New Roman" w:cs="Times New Roman"/>
          <w:sz w:val="28"/>
          <w:szCs w:val="28"/>
          <w:lang w:eastAsia="ru-RU"/>
        </w:rPr>
        <w:t>отражает систематичность изучения состояния речи и фиксации результатов, динамичность наблюдения за характером развития речи воспитанников</w:t>
      </w:r>
    </w:p>
    <w:p w:rsidR="00F260BB" w:rsidRPr="00F260BB" w:rsidRDefault="00F260BB" w:rsidP="00681DC9">
      <w:pPr>
        <w:numPr>
          <w:ilvl w:val="0"/>
          <w:numId w:val="75"/>
        </w:numPr>
        <w:spacing w:after="0" w:line="240" w:lineRule="auto"/>
        <w:ind w:firstLine="709"/>
        <w:jc w:val="both"/>
        <w:rPr>
          <w:rFonts w:ascii="Times New Roman" w:eastAsia="Times New Roman" w:hAnsi="Times New Roman" w:cs="Times New Roman"/>
          <w:sz w:val="28"/>
          <w:szCs w:val="28"/>
          <w:lang w:eastAsia="ru-RU"/>
        </w:rPr>
      </w:pPr>
      <w:r w:rsidRPr="00F260BB">
        <w:rPr>
          <w:rFonts w:ascii="Times New Roman" w:eastAsia="Times New Roman" w:hAnsi="Times New Roman" w:cs="Times New Roman"/>
          <w:sz w:val="28"/>
          <w:szCs w:val="28"/>
          <w:lang w:eastAsia="ru-RU"/>
        </w:rPr>
        <w:t>способствует выявлению зон актуального и ближайшего речевого развития</w:t>
      </w:r>
    </w:p>
    <w:p w:rsidR="00F260BB" w:rsidRPr="00042713" w:rsidRDefault="00F260BB" w:rsidP="00681DC9">
      <w:pPr>
        <w:numPr>
          <w:ilvl w:val="0"/>
          <w:numId w:val="75"/>
        </w:numPr>
        <w:spacing w:after="0" w:line="240" w:lineRule="auto"/>
        <w:ind w:firstLine="709"/>
        <w:jc w:val="both"/>
        <w:rPr>
          <w:rFonts w:ascii="Times New Roman" w:eastAsia="Times New Roman" w:hAnsi="Times New Roman" w:cs="Times New Roman"/>
          <w:sz w:val="28"/>
          <w:szCs w:val="28"/>
          <w:lang w:eastAsia="ru-RU"/>
        </w:rPr>
      </w:pPr>
      <w:r w:rsidRPr="00F260BB">
        <w:rPr>
          <w:rFonts w:ascii="Times New Roman" w:eastAsia="Times New Roman" w:hAnsi="Times New Roman" w:cs="Times New Roman"/>
          <w:sz w:val="28"/>
          <w:szCs w:val="28"/>
          <w:shd w:val="clear" w:color="auto" w:fill="FFFFFF"/>
          <w:lang w:eastAsia="ru-RU"/>
        </w:rPr>
        <w:t>создает основу для дифференцированного обучения и воспитания детей с учетом уровня речевого развития</w:t>
      </w:r>
      <w:r w:rsidR="00042713" w:rsidRPr="00042713">
        <w:rPr>
          <w:rFonts w:ascii="Times New Roman" w:eastAsia="Times New Roman" w:hAnsi="Times New Roman" w:cs="Times New Roman"/>
          <w:sz w:val="28"/>
          <w:szCs w:val="28"/>
          <w:shd w:val="clear" w:color="auto" w:fill="FFFFFF"/>
          <w:lang w:eastAsia="ru-RU"/>
        </w:rPr>
        <w:t>.</w:t>
      </w:r>
    </w:p>
    <w:p w:rsidR="00042713" w:rsidRPr="00F260BB" w:rsidRDefault="00042713" w:rsidP="00681DC9">
      <w:pPr>
        <w:spacing w:after="0" w:line="240" w:lineRule="auto"/>
        <w:ind w:firstLine="709"/>
        <w:jc w:val="both"/>
        <w:rPr>
          <w:rFonts w:ascii="Times New Roman" w:eastAsia="Times New Roman" w:hAnsi="Times New Roman" w:cs="Times New Roman"/>
          <w:sz w:val="28"/>
          <w:szCs w:val="28"/>
          <w:lang w:eastAsia="ru-RU"/>
        </w:rPr>
      </w:pPr>
      <w:r w:rsidRPr="00042713">
        <w:rPr>
          <w:rFonts w:ascii="Times New Roman" w:eastAsia="Times New Roman" w:hAnsi="Times New Roman" w:cs="Times New Roman"/>
          <w:sz w:val="28"/>
          <w:szCs w:val="28"/>
          <w:lang w:eastAsia="ru-RU"/>
        </w:rPr>
        <w:t>Весьма перспективным для практики диагностики и преодоления речевых нарушений является использование составляемого на основе балльно-уровневой оценки индивидуального речевого профиля. Анализ подобного профиля помогает уточнить структуру речевого нарушения, оценить степень выраженности недоразвития разных сторон речи, составить адекватный перспективный план коррекционной работы, скомплектовать группы детей с учётом общнос</w:t>
      </w:r>
      <w:r w:rsidR="00AD6E38">
        <w:rPr>
          <w:rFonts w:ascii="Times New Roman" w:eastAsia="Times New Roman" w:hAnsi="Times New Roman" w:cs="Times New Roman"/>
          <w:sz w:val="28"/>
          <w:szCs w:val="28"/>
          <w:lang w:eastAsia="ru-RU"/>
        </w:rPr>
        <w:t>ти структуры нарушений речи (Т.</w:t>
      </w:r>
      <w:r w:rsidRPr="00042713">
        <w:rPr>
          <w:rFonts w:ascii="Times New Roman" w:eastAsia="Times New Roman" w:hAnsi="Times New Roman" w:cs="Times New Roman"/>
          <w:sz w:val="28"/>
          <w:szCs w:val="28"/>
          <w:lang w:eastAsia="ru-RU"/>
        </w:rPr>
        <w:t xml:space="preserve">А. Фотекова).Вместе с тем индивидуальный речевой профиль, отражающий </w:t>
      </w:r>
      <w:r w:rsidRPr="00AD6E38">
        <w:rPr>
          <w:rFonts w:ascii="Times New Roman" w:eastAsia="Times New Roman" w:hAnsi="Times New Roman" w:cs="Times New Roman"/>
          <w:i/>
          <w:sz w:val="28"/>
          <w:szCs w:val="28"/>
          <w:lang w:eastAsia="ru-RU"/>
        </w:rPr>
        <w:t xml:space="preserve">количественную </w:t>
      </w:r>
      <w:r w:rsidRPr="00042713">
        <w:rPr>
          <w:rFonts w:ascii="Times New Roman" w:eastAsia="Times New Roman" w:hAnsi="Times New Roman" w:cs="Times New Roman"/>
          <w:sz w:val="28"/>
          <w:szCs w:val="28"/>
          <w:lang w:eastAsia="ru-RU"/>
        </w:rPr>
        <w:t xml:space="preserve">характеристику состояния речевых процессов, не заменяет речевую карту, направленную на </w:t>
      </w:r>
      <w:r w:rsidRPr="00AD6E38">
        <w:rPr>
          <w:rFonts w:ascii="Times New Roman" w:eastAsia="Times New Roman" w:hAnsi="Times New Roman" w:cs="Times New Roman"/>
          <w:i/>
          <w:sz w:val="28"/>
          <w:szCs w:val="28"/>
          <w:lang w:eastAsia="ru-RU"/>
        </w:rPr>
        <w:t>качественный</w:t>
      </w:r>
      <w:r w:rsidRPr="00042713">
        <w:rPr>
          <w:rFonts w:ascii="Times New Roman" w:eastAsia="Times New Roman" w:hAnsi="Times New Roman" w:cs="Times New Roman"/>
          <w:sz w:val="28"/>
          <w:szCs w:val="28"/>
          <w:lang w:eastAsia="ru-RU"/>
        </w:rPr>
        <w:t xml:space="preserve"> анализ полученных результатов логопедического обследования. Сочетанием количественного и качественного подходов обеспечивается объективная картина оценки состояния речи, более точное логопедическое заключение. </w:t>
      </w:r>
      <w:r w:rsidRPr="00042713">
        <w:rPr>
          <w:rFonts w:ascii="Times New Roman" w:eastAsia="Times New Roman" w:hAnsi="Times New Roman" w:cs="Times New Roman"/>
          <w:i/>
          <w:iCs/>
          <w:sz w:val="28"/>
          <w:szCs w:val="28"/>
          <w:lang w:eastAsia="ru-RU"/>
        </w:rPr>
        <w:t> </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Тестовая методика диагностики устной речи детей разработана Т.А. Фотековой совместно с Л.И. Переслени.</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 xml:space="preserve">В методике использованы речевые пробы, предложенные Р.И. Лалаевой (1988) и Е.В. Мальцевой (1991). Для оценки успешности выполнения разработана бальная система. </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 xml:space="preserve">Для того чтобы получить речевой профиль ребенка, необходимо высчитать успешность выполнения каждой серии методики в процентном соотношении, затем вычертить речевой профиль, отложив по оси ординат успешность выполнения заданий методики в процентах, а по оси абсцисс – </w:t>
      </w:r>
      <w:r w:rsidRPr="004C36F9">
        <w:rPr>
          <w:rFonts w:ascii="Times New Roman" w:eastAsia="Times New Roman" w:hAnsi="Times New Roman" w:cs="Times New Roman"/>
          <w:sz w:val="28"/>
          <w:szCs w:val="28"/>
          <w:lang w:eastAsia="ru-RU"/>
        </w:rPr>
        <w:lastRenderedPageBreak/>
        <w:t>названия заданий или измеряемых сторон речи. Получив такой профиль можно сразу вычленить как наиболее несформированные, так и наиболее благополучные компоненты речевой системы ребенка и основываясь на этом разработать индивидуальную коррекционную программу.</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Для того чтобы получить речевой профиль группы необходимо по оси абсцисс отложить фамилии детей, а по оси ординат отложить уровень успешности выполнения заданий, полученный в процентном соотношении.</w:t>
      </w:r>
    </w:p>
    <w:p w:rsidR="00F260BB" w:rsidRDefault="004C36F9" w:rsidP="00681DC9">
      <w:pPr>
        <w:spacing w:after="0" w:line="240" w:lineRule="auto"/>
        <w:ind w:firstLine="709"/>
        <w:jc w:val="both"/>
        <w:rPr>
          <w:rFonts w:ascii="Times New Roman" w:eastAsia="Times New Roman" w:hAnsi="Times New Roman" w:cs="Times New Roman"/>
          <w:i/>
          <w:iCs/>
          <w:sz w:val="28"/>
          <w:szCs w:val="28"/>
          <w:lang w:eastAsia="ru-RU"/>
        </w:rPr>
      </w:pPr>
      <w:r w:rsidRPr="004C36F9">
        <w:rPr>
          <w:rFonts w:ascii="Times New Roman" w:eastAsia="Times New Roman" w:hAnsi="Times New Roman" w:cs="Times New Roman"/>
          <w:i/>
          <w:iCs/>
          <w:sz w:val="28"/>
          <w:szCs w:val="28"/>
          <w:lang w:eastAsia="ru-RU"/>
        </w:rPr>
        <w:t>На логопункте целесообразно проводить экспресс-диагностику  и использовать речевые пробы, адаптированные для дошкольников.</w:t>
      </w:r>
    </w:p>
    <w:p w:rsid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Поэтому предлагаем использовать усеченный и адаптированный для дошкольников старшего возр</w:t>
      </w:r>
      <w:r w:rsidR="00707937">
        <w:rPr>
          <w:rFonts w:ascii="Times New Roman" w:eastAsia="Times New Roman" w:hAnsi="Times New Roman" w:cs="Times New Roman"/>
          <w:sz w:val="28"/>
          <w:szCs w:val="28"/>
          <w:lang w:eastAsia="ru-RU"/>
        </w:rPr>
        <w:t>аста вариант диагностики Т.А. Фо</w:t>
      </w:r>
      <w:r>
        <w:rPr>
          <w:rFonts w:ascii="Times New Roman" w:eastAsia="Times New Roman" w:hAnsi="Times New Roman" w:cs="Times New Roman"/>
          <w:sz w:val="28"/>
          <w:szCs w:val="28"/>
          <w:lang w:eastAsia="ru-RU"/>
        </w:rPr>
        <w:t>тековой:</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Цель: выявления особенностей речевого развития</w:t>
      </w:r>
      <w:r>
        <w:rPr>
          <w:rFonts w:ascii="Times New Roman" w:eastAsia="Times New Roman" w:hAnsi="Times New Roman" w:cs="Times New Roman"/>
          <w:sz w:val="28"/>
          <w:szCs w:val="28"/>
          <w:lang w:eastAsia="ru-RU"/>
        </w:rPr>
        <w:t xml:space="preserve"> детей</w:t>
      </w:r>
      <w:r w:rsidRPr="004C36F9">
        <w:rPr>
          <w:rFonts w:ascii="Times New Roman" w:eastAsia="Times New Roman" w:hAnsi="Times New Roman" w:cs="Times New Roman"/>
          <w:sz w:val="28"/>
          <w:szCs w:val="28"/>
          <w:lang w:eastAsia="ru-RU"/>
        </w:rPr>
        <w:t xml:space="preserve">. Методика включает четыре серии. </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Серия 1 – Исследование сенсомоторного уровня речи – включает четыре группы заданий:</w:t>
      </w:r>
    </w:p>
    <w:p w:rsidR="004C36F9" w:rsidRPr="004C36F9" w:rsidRDefault="004C36F9" w:rsidP="00681DC9">
      <w:pPr>
        <w:numPr>
          <w:ilvl w:val="0"/>
          <w:numId w:val="76"/>
        </w:num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Проверка фонематического восприятия;</w:t>
      </w:r>
    </w:p>
    <w:p w:rsidR="004C36F9" w:rsidRPr="004C36F9" w:rsidRDefault="004C36F9" w:rsidP="00681DC9">
      <w:pPr>
        <w:numPr>
          <w:ilvl w:val="0"/>
          <w:numId w:val="76"/>
        </w:num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Исследования состояния артикуляционной моторики;</w:t>
      </w:r>
    </w:p>
    <w:p w:rsidR="004C36F9" w:rsidRPr="004C36F9" w:rsidRDefault="004C36F9" w:rsidP="00681DC9">
      <w:pPr>
        <w:numPr>
          <w:ilvl w:val="0"/>
          <w:numId w:val="76"/>
        </w:num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Исследование звукопроизношения;</w:t>
      </w:r>
    </w:p>
    <w:p w:rsidR="004C36F9" w:rsidRPr="004C36F9" w:rsidRDefault="004C36F9" w:rsidP="00681DC9">
      <w:pPr>
        <w:numPr>
          <w:ilvl w:val="0"/>
          <w:numId w:val="76"/>
        </w:num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Проверка сформированности</w:t>
      </w:r>
      <w:r w:rsidR="00C52745" w:rsidRPr="00707937">
        <w:rPr>
          <w:rFonts w:ascii="Times New Roman" w:eastAsia="Times New Roman" w:hAnsi="Times New Roman" w:cs="Times New Roman"/>
          <w:sz w:val="28"/>
          <w:szCs w:val="28"/>
          <w:lang w:eastAsia="ru-RU"/>
        </w:rPr>
        <w:t xml:space="preserve"> </w:t>
      </w:r>
      <w:r w:rsidRPr="004C36F9">
        <w:rPr>
          <w:rFonts w:ascii="Times New Roman" w:eastAsia="Times New Roman" w:hAnsi="Times New Roman" w:cs="Times New Roman"/>
          <w:sz w:val="28"/>
          <w:szCs w:val="28"/>
          <w:lang w:eastAsia="ru-RU"/>
        </w:rPr>
        <w:t>звукослоговой структуры слова.</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Серия 2 – Исследование грамматического строя речи.</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Серия 3 – Исследование словаря и навыков словообразования.</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Серия 4 – Исследование связной речи.</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Все задания объединены в четыре серии с одинаковыми максимальным оценками в тридцать  баллов. Наибольшее количество баллов за всю  методику равно ста двадцати. При обработке полученных данных абсолютное значение переводится в процентное выражение. Если 120 принять за 100%, то процент успешности выполнения методики  каждым  испытуемым можно вычислить, умножив суммарный балл за весь тест на 100 и разделив полученный результат на 120. Высчитанное таким образом процентное выражение качества выполнения методики соотносится затем c одним из четырех выделенных уровней успешности.</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val="en-US" w:eastAsia="ru-RU"/>
        </w:rPr>
        <w:t>IV</w:t>
      </w:r>
      <w:r w:rsidRPr="004C36F9">
        <w:rPr>
          <w:rFonts w:ascii="Times New Roman" w:eastAsia="Times New Roman" w:hAnsi="Times New Roman" w:cs="Times New Roman"/>
          <w:sz w:val="28"/>
          <w:szCs w:val="28"/>
          <w:lang w:eastAsia="ru-RU"/>
        </w:rPr>
        <w:t xml:space="preserve"> уровень - 100-80%;</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val="en-US" w:eastAsia="ru-RU"/>
        </w:rPr>
        <w:t>III</w:t>
      </w:r>
      <w:r w:rsidRPr="004C36F9">
        <w:rPr>
          <w:rFonts w:ascii="Times New Roman" w:eastAsia="Times New Roman" w:hAnsi="Times New Roman" w:cs="Times New Roman"/>
          <w:sz w:val="28"/>
          <w:szCs w:val="28"/>
          <w:lang w:eastAsia="ru-RU"/>
        </w:rPr>
        <w:t>уровень  - 79,9-65%;</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val="en-US" w:eastAsia="ru-RU"/>
        </w:rPr>
        <w:t>II</w:t>
      </w:r>
      <w:r w:rsidRPr="004C36F9">
        <w:rPr>
          <w:rFonts w:ascii="Times New Roman" w:eastAsia="Times New Roman" w:hAnsi="Times New Roman" w:cs="Times New Roman"/>
          <w:sz w:val="28"/>
          <w:szCs w:val="28"/>
          <w:lang w:eastAsia="ru-RU"/>
        </w:rPr>
        <w:t xml:space="preserve">  уровень  - 64,9-45%;</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val="en-US" w:eastAsia="ru-RU"/>
        </w:rPr>
        <w:t>I</w:t>
      </w:r>
      <w:r w:rsidRPr="004C36F9">
        <w:rPr>
          <w:rFonts w:ascii="Times New Roman" w:eastAsia="Times New Roman" w:hAnsi="Times New Roman" w:cs="Times New Roman"/>
          <w:sz w:val="28"/>
          <w:szCs w:val="28"/>
          <w:lang w:eastAsia="ru-RU"/>
        </w:rPr>
        <w:t xml:space="preserve">   уровень   - 44,95%  и ниже.</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Речевые пробы и система оценки методики</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Серия 1. Исследование сенсомоторного уровня речи.</w:t>
      </w:r>
    </w:p>
    <w:p w:rsidR="004C36F9" w:rsidRPr="004C36F9" w:rsidRDefault="004C36F9" w:rsidP="00681DC9">
      <w:pPr>
        <w:numPr>
          <w:ilvl w:val="0"/>
          <w:numId w:val="77"/>
        </w:num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b/>
          <w:bCs/>
          <w:sz w:val="28"/>
          <w:szCs w:val="28"/>
          <w:lang w:eastAsia="ru-RU"/>
        </w:rPr>
        <w:t>Проверка состояния фонематического восприятия</w:t>
      </w:r>
      <w:r w:rsidRPr="004C36F9">
        <w:rPr>
          <w:rFonts w:ascii="Times New Roman" w:eastAsia="Times New Roman" w:hAnsi="Times New Roman" w:cs="Times New Roman"/>
          <w:sz w:val="28"/>
          <w:szCs w:val="28"/>
          <w:lang w:eastAsia="ru-RU"/>
        </w:rPr>
        <w:t>.</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i/>
          <w:iCs/>
          <w:sz w:val="28"/>
          <w:szCs w:val="28"/>
          <w:lang w:eastAsia="ru-RU"/>
        </w:rPr>
        <w:t xml:space="preserve"> Инструкция:</w:t>
      </w:r>
      <w:r w:rsidRPr="004C36F9">
        <w:rPr>
          <w:rFonts w:ascii="Times New Roman" w:eastAsia="Times New Roman" w:hAnsi="Times New Roman" w:cs="Times New Roman"/>
          <w:sz w:val="28"/>
          <w:szCs w:val="28"/>
          <w:lang w:eastAsia="ru-RU"/>
        </w:rPr>
        <w:t xml:space="preserve"> слушай внимательно и повторяй за мной слоги как можно точнее.</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Предъявление – воспроизведение – предъявление – воспроизведение:</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 xml:space="preserve">Вначале предъявляется первый член пары (ба-па), затем  второй (па-ба). Оценивается воспроизведение пробы в целом (ба-па-па-ба). Слоги предъявляются до первого воспроизведения: точного повторения добиваться </w:t>
      </w:r>
      <w:r w:rsidRPr="004C36F9">
        <w:rPr>
          <w:rFonts w:ascii="Times New Roman" w:eastAsia="Times New Roman" w:hAnsi="Times New Roman" w:cs="Times New Roman"/>
          <w:sz w:val="28"/>
          <w:szCs w:val="28"/>
          <w:lang w:eastAsia="ru-RU"/>
        </w:rPr>
        <w:lastRenderedPageBreak/>
        <w:t>не следует, так как задача обследования – измерение актуального уровня развития речи.</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i/>
          <w:iCs/>
          <w:sz w:val="28"/>
          <w:szCs w:val="28"/>
          <w:lang w:eastAsia="ru-RU"/>
        </w:rPr>
        <w:t>Оценка:</w:t>
      </w:r>
      <w:r w:rsidRPr="004C36F9">
        <w:rPr>
          <w:rFonts w:ascii="Times New Roman" w:eastAsia="Times New Roman" w:hAnsi="Times New Roman" w:cs="Times New Roman"/>
          <w:sz w:val="28"/>
          <w:szCs w:val="28"/>
          <w:lang w:eastAsia="ru-RU"/>
        </w:rPr>
        <w:t xml:space="preserve"> 1 балл – точное и правильное воспроизведение в темпе предъявления; 0,5 балла – первый член воспроизводится правильно, второй уподобляется первому (ба-па-ба-па): 0,25 балла – неточное воспроизведение обоих членов пары с перестановкой слогов, их заменой и пропусками; 0 баллов – отказ от выполнения, полная невозможность воспроизведения пробы.</w:t>
      </w:r>
    </w:p>
    <w:p w:rsidR="004C36F9" w:rsidRPr="004C36F9" w:rsidRDefault="004C36F9" w:rsidP="00681DC9">
      <w:pPr>
        <w:numPr>
          <w:ilvl w:val="0"/>
          <w:numId w:val="77"/>
        </w:numPr>
        <w:spacing w:after="0" w:line="240" w:lineRule="auto"/>
        <w:ind w:firstLine="709"/>
        <w:jc w:val="both"/>
        <w:rPr>
          <w:rFonts w:ascii="Times New Roman" w:eastAsia="Times New Roman" w:hAnsi="Times New Roman" w:cs="Times New Roman"/>
          <w:b/>
          <w:bCs/>
          <w:sz w:val="28"/>
          <w:szCs w:val="28"/>
          <w:lang w:eastAsia="ru-RU"/>
        </w:rPr>
      </w:pPr>
      <w:r w:rsidRPr="004C36F9">
        <w:rPr>
          <w:rFonts w:ascii="Times New Roman" w:eastAsia="Times New Roman" w:hAnsi="Times New Roman" w:cs="Times New Roman"/>
          <w:b/>
          <w:bCs/>
          <w:sz w:val="28"/>
          <w:szCs w:val="28"/>
          <w:lang w:eastAsia="ru-RU"/>
        </w:rPr>
        <w:t>Исследование артикуляционной моторики.</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i/>
          <w:iCs/>
          <w:sz w:val="28"/>
          <w:szCs w:val="28"/>
          <w:lang w:eastAsia="ru-RU"/>
        </w:rPr>
        <w:t xml:space="preserve">Инструкция: </w:t>
      </w:r>
      <w:r w:rsidRPr="004C36F9">
        <w:rPr>
          <w:rFonts w:ascii="Times New Roman" w:eastAsia="Times New Roman" w:hAnsi="Times New Roman" w:cs="Times New Roman"/>
          <w:sz w:val="28"/>
          <w:szCs w:val="28"/>
          <w:lang w:eastAsia="ru-RU"/>
        </w:rPr>
        <w:t xml:space="preserve">смотри внимательно и повторяй за мной движения. </w:t>
      </w:r>
    </w:p>
    <w:p w:rsidR="004C36F9" w:rsidRPr="004C36F9" w:rsidRDefault="004C36F9" w:rsidP="00681DC9">
      <w:pPr>
        <w:numPr>
          <w:ilvl w:val="0"/>
          <w:numId w:val="83"/>
        </w:num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губы в улыбке;</w:t>
      </w:r>
    </w:p>
    <w:p w:rsidR="004C36F9" w:rsidRPr="004C36F9" w:rsidRDefault="004C36F9" w:rsidP="00681DC9">
      <w:pPr>
        <w:numPr>
          <w:ilvl w:val="0"/>
          <w:numId w:val="83"/>
        </w:num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язык “лопаткой” – широкий, распластанный язык неподвижно лежит на нижней губе, рот приоткрыт;</w:t>
      </w:r>
    </w:p>
    <w:p w:rsidR="004C36F9" w:rsidRPr="004C36F9" w:rsidRDefault="004C36F9" w:rsidP="00681DC9">
      <w:pPr>
        <w:numPr>
          <w:ilvl w:val="0"/>
          <w:numId w:val="83"/>
        </w:num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язык “иголочкой” – узкий язык заостренным кончиком выдвинут изо рта, рот приоткрыт;</w:t>
      </w:r>
    </w:p>
    <w:p w:rsidR="004C36F9" w:rsidRPr="004C36F9" w:rsidRDefault="004C36F9" w:rsidP="00681DC9">
      <w:pPr>
        <w:numPr>
          <w:ilvl w:val="0"/>
          <w:numId w:val="83"/>
        </w:num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 xml:space="preserve">“маятник” – рот открыт, язык высунут наружу и равномерно передвигается от одного уголка рта к другому; </w:t>
      </w:r>
    </w:p>
    <w:p w:rsidR="004C36F9" w:rsidRPr="004C36F9" w:rsidRDefault="004C36F9" w:rsidP="00681DC9">
      <w:pPr>
        <w:numPr>
          <w:ilvl w:val="0"/>
          <w:numId w:val="83"/>
        </w:num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чередование движений губ: “улыбка” – “трубочка”.</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 xml:space="preserve">Для того,  чтобы оценить выполнение артикуляционных движений, нужно попросить ребенка удерживать органы речи в нужном положении три – пять секунд: последние три упражнения необходимо выполнить по 4-5 раз. Во время выполнения ребенком артикуляционных упражнений следует обращать внимание на их объем, темп выполнения, точность конфигурации, симметричность, наличие синкинезий, то есть сопутствующих непроизвольных движений (например, при выполнении движения “маятник” нередко наблюдаются сопутствующие движения подбородка, реже – головы или глазных яблок вслед за языком, синкинезии могут отмечаться и со стороны моторики рук), гиперкинезов, то есть насильственных движений в мышцах речевого аппарата, усиленного слюноотделения, тремора органов речи, то есть дрожания языка или губ, а также посинения артикуляционных органов или носогубного треугольника. </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i/>
          <w:iCs/>
          <w:sz w:val="28"/>
          <w:szCs w:val="28"/>
          <w:lang w:eastAsia="ru-RU"/>
        </w:rPr>
        <w:t>Оценка:</w:t>
      </w:r>
      <w:r w:rsidRPr="004C36F9">
        <w:rPr>
          <w:rFonts w:ascii="Times New Roman" w:eastAsia="Times New Roman" w:hAnsi="Times New Roman" w:cs="Times New Roman"/>
          <w:sz w:val="28"/>
          <w:szCs w:val="28"/>
          <w:lang w:eastAsia="ru-RU"/>
        </w:rPr>
        <w:t xml:space="preserve"> 1 балл – правильное выполнение с точным соответствием всех характеристик движения предъявленному; 0,5 баллов – замедленное и напряженное выполнение; 0,25 балла – выполнения с ошибками; длительный поиск позы, неполный объем движения, отклонения в конфигураци, синкинезии, гиперкинезы; 0  баллов – невыполнение движения.</w:t>
      </w:r>
    </w:p>
    <w:p w:rsidR="004C36F9" w:rsidRPr="004C36F9" w:rsidRDefault="004C36F9" w:rsidP="00681DC9">
      <w:pPr>
        <w:numPr>
          <w:ilvl w:val="0"/>
          <w:numId w:val="77"/>
        </w:numPr>
        <w:spacing w:after="0" w:line="240" w:lineRule="auto"/>
        <w:ind w:firstLine="709"/>
        <w:jc w:val="both"/>
        <w:rPr>
          <w:rFonts w:ascii="Times New Roman" w:eastAsia="Times New Roman" w:hAnsi="Times New Roman" w:cs="Times New Roman"/>
          <w:b/>
          <w:bCs/>
          <w:sz w:val="28"/>
          <w:szCs w:val="28"/>
          <w:lang w:eastAsia="ru-RU"/>
        </w:rPr>
      </w:pPr>
      <w:r w:rsidRPr="004C36F9">
        <w:rPr>
          <w:rFonts w:ascii="Times New Roman" w:eastAsia="Times New Roman" w:hAnsi="Times New Roman" w:cs="Times New Roman"/>
          <w:b/>
          <w:bCs/>
          <w:sz w:val="28"/>
          <w:szCs w:val="28"/>
          <w:lang w:eastAsia="ru-RU"/>
        </w:rPr>
        <w:t>Исследование звукопроизношения.</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i/>
          <w:iCs/>
          <w:sz w:val="28"/>
          <w:szCs w:val="28"/>
          <w:lang w:eastAsia="ru-RU"/>
        </w:rPr>
        <w:t xml:space="preserve">Инструкция: </w:t>
      </w:r>
      <w:r w:rsidRPr="004C36F9">
        <w:rPr>
          <w:rFonts w:ascii="Times New Roman" w:eastAsia="Times New Roman" w:hAnsi="Times New Roman" w:cs="Times New Roman"/>
          <w:sz w:val="28"/>
          <w:szCs w:val="28"/>
          <w:lang w:eastAsia="ru-RU"/>
        </w:rPr>
        <w:t xml:space="preserve">повторяй за мной слова: </w:t>
      </w:r>
    </w:p>
    <w:tbl>
      <w:tblPr>
        <w:tblW w:w="0" w:type="auto"/>
        <w:tblLayout w:type="fixed"/>
        <w:tblLook w:val="0000"/>
      </w:tblPr>
      <w:tblGrid>
        <w:gridCol w:w="817"/>
        <w:gridCol w:w="1276"/>
        <w:gridCol w:w="709"/>
        <w:gridCol w:w="1275"/>
        <w:gridCol w:w="709"/>
        <w:gridCol w:w="3734"/>
      </w:tblGrid>
      <w:tr w:rsidR="004C36F9" w:rsidRPr="004C36F9" w:rsidTr="00934DA1">
        <w:trPr>
          <w:cantSplit/>
        </w:trPr>
        <w:tc>
          <w:tcPr>
            <w:tcW w:w="817" w:type="dxa"/>
            <w:tcBorders>
              <w:top w:val="nil"/>
              <w:left w:val="nil"/>
              <w:bottom w:val="nil"/>
              <w:right w:val="nil"/>
            </w:tcBorders>
          </w:tcPr>
          <w:p w:rsidR="004C36F9" w:rsidRPr="004C36F9" w:rsidRDefault="004C36F9" w:rsidP="00681DC9">
            <w:pPr>
              <w:numPr>
                <w:ilvl w:val="0"/>
                <w:numId w:val="84"/>
              </w:numPr>
              <w:spacing w:after="0" w:line="240" w:lineRule="auto"/>
              <w:ind w:firstLine="709"/>
              <w:jc w:val="both"/>
              <w:rPr>
                <w:rFonts w:ascii="Times New Roman" w:eastAsia="Times New Roman" w:hAnsi="Times New Roman" w:cs="Times New Roman"/>
                <w:sz w:val="28"/>
                <w:szCs w:val="28"/>
                <w:lang w:eastAsia="ru-RU"/>
              </w:rPr>
            </w:pPr>
          </w:p>
        </w:tc>
        <w:tc>
          <w:tcPr>
            <w:tcW w:w="1276"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Собака</w:t>
            </w:r>
          </w:p>
        </w:tc>
        <w:tc>
          <w:tcPr>
            <w:tcW w:w="709"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w:t>
            </w:r>
          </w:p>
        </w:tc>
        <w:tc>
          <w:tcPr>
            <w:tcW w:w="1275"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Маска</w:t>
            </w:r>
          </w:p>
        </w:tc>
        <w:tc>
          <w:tcPr>
            <w:tcW w:w="709"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w:t>
            </w:r>
          </w:p>
        </w:tc>
        <w:tc>
          <w:tcPr>
            <w:tcW w:w="3734"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Нос</w:t>
            </w:r>
          </w:p>
        </w:tc>
      </w:tr>
      <w:tr w:rsidR="004C36F9" w:rsidRPr="004C36F9" w:rsidTr="00934DA1">
        <w:trPr>
          <w:cantSplit/>
        </w:trPr>
        <w:tc>
          <w:tcPr>
            <w:tcW w:w="817" w:type="dxa"/>
            <w:tcBorders>
              <w:top w:val="nil"/>
              <w:left w:val="nil"/>
              <w:bottom w:val="nil"/>
              <w:right w:val="nil"/>
            </w:tcBorders>
          </w:tcPr>
          <w:p w:rsidR="004C36F9" w:rsidRPr="004C36F9" w:rsidRDefault="004C36F9" w:rsidP="00681DC9">
            <w:pPr>
              <w:numPr>
                <w:ilvl w:val="0"/>
                <w:numId w:val="85"/>
              </w:numPr>
              <w:spacing w:after="0" w:line="240" w:lineRule="auto"/>
              <w:ind w:firstLine="709"/>
              <w:jc w:val="both"/>
              <w:rPr>
                <w:rFonts w:ascii="Times New Roman" w:eastAsia="Times New Roman" w:hAnsi="Times New Roman" w:cs="Times New Roman"/>
                <w:sz w:val="28"/>
                <w:szCs w:val="28"/>
                <w:lang w:eastAsia="ru-RU"/>
              </w:rPr>
            </w:pPr>
          </w:p>
        </w:tc>
        <w:tc>
          <w:tcPr>
            <w:tcW w:w="1276"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Сено</w:t>
            </w:r>
          </w:p>
        </w:tc>
        <w:tc>
          <w:tcPr>
            <w:tcW w:w="709"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w:t>
            </w:r>
          </w:p>
        </w:tc>
        <w:tc>
          <w:tcPr>
            <w:tcW w:w="1275"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Василек</w:t>
            </w:r>
          </w:p>
        </w:tc>
        <w:tc>
          <w:tcPr>
            <w:tcW w:w="709"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w:t>
            </w:r>
          </w:p>
        </w:tc>
        <w:tc>
          <w:tcPr>
            <w:tcW w:w="3734"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Высь</w:t>
            </w:r>
          </w:p>
        </w:tc>
      </w:tr>
      <w:tr w:rsidR="004C36F9" w:rsidRPr="004C36F9" w:rsidTr="00934DA1">
        <w:trPr>
          <w:cantSplit/>
        </w:trPr>
        <w:tc>
          <w:tcPr>
            <w:tcW w:w="817" w:type="dxa"/>
            <w:tcBorders>
              <w:top w:val="nil"/>
              <w:left w:val="nil"/>
              <w:bottom w:val="nil"/>
              <w:right w:val="nil"/>
            </w:tcBorders>
          </w:tcPr>
          <w:p w:rsidR="004C36F9" w:rsidRPr="004C36F9" w:rsidRDefault="004C36F9" w:rsidP="00681DC9">
            <w:pPr>
              <w:numPr>
                <w:ilvl w:val="0"/>
                <w:numId w:val="86"/>
              </w:numPr>
              <w:spacing w:after="0" w:line="240" w:lineRule="auto"/>
              <w:ind w:firstLine="709"/>
              <w:jc w:val="both"/>
              <w:rPr>
                <w:rFonts w:ascii="Times New Roman" w:eastAsia="Times New Roman" w:hAnsi="Times New Roman" w:cs="Times New Roman"/>
                <w:sz w:val="28"/>
                <w:szCs w:val="28"/>
                <w:lang w:eastAsia="ru-RU"/>
              </w:rPr>
            </w:pPr>
          </w:p>
        </w:tc>
        <w:tc>
          <w:tcPr>
            <w:tcW w:w="1276"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Замок</w:t>
            </w:r>
          </w:p>
        </w:tc>
        <w:tc>
          <w:tcPr>
            <w:tcW w:w="709"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w:t>
            </w:r>
          </w:p>
        </w:tc>
        <w:tc>
          <w:tcPr>
            <w:tcW w:w="1275"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Коза</w:t>
            </w:r>
          </w:p>
        </w:tc>
        <w:tc>
          <w:tcPr>
            <w:tcW w:w="709"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p>
        </w:tc>
        <w:tc>
          <w:tcPr>
            <w:tcW w:w="3734"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p>
        </w:tc>
      </w:tr>
      <w:tr w:rsidR="004C36F9" w:rsidRPr="004C36F9" w:rsidTr="00934DA1">
        <w:trPr>
          <w:cantSplit/>
        </w:trPr>
        <w:tc>
          <w:tcPr>
            <w:tcW w:w="817" w:type="dxa"/>
            <w:tcBorders>
              <w:top w:val="nil"/>
              <w:left w:val="nil"/>
              <w:bottom w:val="nil"/>
              <w:right w:val="nil"/>
            </w:tcBorders>
          </w:tcPr>
          <w:p w:rsidR="004C36F9" w:rsidRPr="004C36F9" w:rsidRDefault="004C36F9" w:rsidP="00681DC9">
            <w:pPr>
              <w:numPr>
                <w:ilvl w:val="0"/>
                <w:numId w:val="87"/>
              </w:numPr>
              <w:spacing w:after="0" w:line="240" w:lineRule="auto"/>
              <w:ind w:firstLine="709"/>
              <w:jc w:val="both"/>
              <w:rPr>
                <w:rFonts w:ascii="Times New Roman" w:eastAsia="Times New Roman" w:hAnsi="Times New Roman" w:cs="Times New Roman"/>
                <w:sz w:val="28"/>
                <w:szCs w:val="28"/>
                <w:lang w:eastAsia="ru-RU"/>
              </w:rPr>
            </w:pPr>
          </w:p>
        </w:tc>
        <w:tc>
          <w:tcPr>
            <w:tcW w:w="1276"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Зима</w:t>
            </w:r>
          </w:p>
        </w:tc>
        <w:tc>
          <w:tcPr>
            <w:tcW w:w="709"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w:t>
            </w:r>
          </w:p>
        </w:tc>
        <w:tc>
          <w:tcPr>
            <w:tcW w:w="1275"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Магазин</w:t>
            </w:r>
          </w:p>
        </w:tc>
        <w:tc>
          <w:tcPr>
            <w:tcW w:w="709"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p>
        </w:tc>
        <w:tc>
          <w:tcPr>
            <w:tcW w:w="3734"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p>
        </w:tc>
      </w:tr>
      <w:tr w:rsidR="004C36F9" w:rsidRPr="004C36F9" w:rsidTr="00934DA1">
        <w:trPr>
          <w:cantSplit/>
        </w:trPr>
        <w:tc>
          <w:tcPr>
            <w:tcW w:w="817" w:type="dxa"/>
            <w:tcBorders>
              <w:top w:val="nil"/>
              <w:left w:val="nil"/>
              <w:bottom w:val="nil"/>
              <w:right w:val="nil"/>
            </w:tcBorders>
          </w:tcPr>
          <w:p w:rsidR="004C36F9" w:rsidRPr="004C36F9" w:rsidRDefault="004C36F9" w:rsidP="00681DC9">
            <w:pPr>
              <w:numPr>
                <w:ilvl w:val="0"/>
                <w:numId w:val="88"/>
              </w:numPr>
              <w:spacing w:after="0" w:line="240" w:lineRule="auto"/>
              <w:ind w:firstLine="709"/>
              <w:jc w:val="both"/>
              <w:rPr>
                <w:rFonts w:ascii="Times New Roman" w:eastAsia="Times New Roman" w:hAnsi="Times New Roman" w:cs="Times New Roman"/>
                <w:sz w:val="28"/>
                <w:szCs w:val="28"/>
                <w:lang w:eastAsia="ru-RU"/>
              </w:rPr>
            </w:pPr>
          </w:p>
        </w:tc>
        <w:tc>
          <w:tcPr>
            <w:tcW w:w="1276"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Цапля</w:t>
            </w:r>
          </w:p>
        </w:tc>
        <w:tc>
          <w:tcPr>
            <w:tcW w:w="709"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w:t>
            </w:r>
          </w:p>
        </w:tc>
        <w:tc>
          <w:tcPr>
            <w:tcW w:w="1275"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Овца</w:t>
            </w:r>
          </w:p>
        </w:tc>
        <w:tc>
          <w:tcPr>
            <w:tcW w:w="709"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w:t>
            </w:r>
          </w:p>
        </w:tc>
        <w:tc>
          <w:tcPr>
            <w:tcW w:w="3734"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Палец</w:t>
            </w:r>
          </w:p>
        </w:tc>
      </w:tr>
      <w:tr w:rsidR="004C36F9" w:rsidRPr="004C36F9" w:rsidTr="00934DA1">
        <w:trPr>
          <w:cantSplit/>
        </w:trPr>
        <w:tc>
          <w:tcPr>
            <w:tcW w:w="817" w:type="dxa"/>
            <w:tcBorders>
              <w:top w:val="nil"/>
              <w:left w:val="nil"/>
              <w:bottom w:val="nil"/>
              <w:right w:val="nil"/>
            </w:tcBorders>
          </w:tcPr>
          <w:p w:rsidR="004C36F9" w:rsidRPr="004C36F9" w:rsidRDefault="004C36F9" w:rsidP="00681DC9">
            <w:pPr>
              <w:numPr>
                <w:ilvl w:val="0"/>
                <w:numId w:val="89"/>
              </w:numPr>
              <w:spacing w:after="0" w:line="240" w:lineRule="auto"/>
              <w:ind w:firstLine="709"/>
              <w:jc w:val="both"/>
              <w:rPr>
                <w:rFonts w:ascii="Times New Roman" w:eastAsia="Times New Roman" w:hAnsi="Times New Roman" w:cs="Times New Roman"/>
                <w:sz w:val="28"/>
                <w:szCs w:val="28"/>
                <w:lang w:eastAsia="ru-RU"/>
              </w:rPr>
            </w:pPr>
          </w:p>
        </w:tc>
        <w:tc>
          <w:tcPr>
            <w:tcW w:w="1276"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Шуба</w:t>
            </w:r>
          </w:p>
        </w:tc>
        <w:tc>
          <w:tcPr>
            <w:tcW w:w="709"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w:t>
            </w:r>
          </w:p>
        </w:tc>
        <w:tc>
          <w:tcPr>
            <w:tcW w:w="1275"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Кошка</w:t>
            </w:r>
          </w:p>
        </w:tc>
        <w:tc>
          <w:tcPr>
            <w:tcW w:w="709"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w:t>
            </w:r>
          </w:p>
        </w:tc>
        <w:tc>
          <w:tcPr>
            <w:tcW w:w="3734"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Камыш</w:t>
            </w:r>
          </w:p>
        </w:tc>
      </w:tr>
      <w:tr w:rsidR="004C36F9" w:rsidRPr="004C36F9" w:rsidTr="00934DA1">
        <w:trPr>
          <w:cantSplit/>
        </w:trPr>
        <w:tc>
          <w:tcPr>
            <w:tcW w:w="817" w:type="dxa"/>
            <w:tcBorders>
              <w:top w:val="nil"/>
              <w:left w:val="nil"/>
              <w:bottom w:val="nil"/>
              <w:right w:val="nil"/>
            </w:tcBorders>
          </w:tcPr>
          <w:p w:rsidR="004C36F9" w:rsidRPr="004C36F9" w:rsidRDefault="004C36F9" w:rsidP="00681DC9">
            <w:pPr>
              <w:numPr>
                <w:ilvl w:val="0"/>
                <w:numId w:val="90"/>
              </w:numPr>
              <w:spacing w:after="0" w:line="240" w:lineRule="auto"/>
              <w:ind w:firstLine="709"/>
              <w:jc w:val="both"/>
              <w:rPr>
                <w:rFonts w:ascii="Times New Roman" w:eastAsia="Times New Roman" w:hAnsi="Times New Roman" w:cs="Times New Roman"/>
                <w:sz w:val="28"/>
                <w:szCs w:val="28"/>
                <w:lang w:eastAsia="ru-RU"/>
              </w:rPr>
            </w:pPr>
          </w:p>
        </w:tc>
        <w:tc>
          <w:tcPr>
            <w:tcW w:w="1276"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Жук</w:t>
            </w:r>
          </w:p>
        </w:tc>
        <w:tc>
          <w:tcPr>
            <w:tcW w:w="709"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w:t>
            </w:r>
          </w:p>
        </w:tc>
        <w:tc>
          <w:tcPr>
            <w:tcW w:w="1275"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Ножи</w:t>
            </w:r>
          </w:p>
        </w:tc>
        <w:tc>
          <w:tcPr>
            <w:tcW w:w="709"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p>
        </w:tc>
        <w:tc>
          <w:tcPr>
            <w:tcW w:w="3734"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p>
        </w:tc>
      </w:tr>
      <w:tr w:rsidR="004C36F9" w:rsidRPr="004C36F9" w:rsidTr="00934DA1">
        <w:trPr>
          <w:cantSplit/>
        </w:trPr>
        <w:tc>
          <w:tcPr>
            <w:tcW w:w="817" w:type="dxa"/>
            <w:tcBorders>
              <w:top w:val="nil"/>
              <w:left w:val="nil"/>
              <w:bottom w:val="nil"/>
              <w:right w:val="nil"/>
            </w:tcBorders>
          </w:tcPr>
          <w:p w:rsidR="004C36F9" w:rsidRPr="004C36F9" w:rsidRDefault="004C36F9" w:rsidP="00681DC9">
            <w:pPr>
              <w:numPr>
                <w:ilvl w:val="0"/>
                <w:numId w:val="91"/>
              </w:numPr>
              <w:spacing w:after="0" w:line="240" w:lineRule="auto"/>
              <w:ind w:firstLine="709"/>
              <w:jc w:val="both"/>
              <w:rPr>
                <w:rFonts w:ascii="Times New Roman" w:eastAsia="Times New Roman" w:hAnsi="Times New Roman" w:cs="Times New Roman"/>
                <w:sz w:val="28"/>
                <w:szCs w:val="28"/>
                <w:lang w:eastAsia="ru-RU"/>
              </w:rPr>
            </w:pPr>
          </w:p>
        </w:tc>
        <w:tc>
          <w:tcPr>
            <w:tcW w:w="1276"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Щука</w:t>
            </w:r>
          </w:p>
        </w:tc>
        <w:tc>
          <w:tcPr>
            <w:tcW w:w="709"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w:t>
            </w:r>
          </w:p>
        </w:tc>
        <w:tc>
          <w:tcPr>
            <w:tcW w:w="1275"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Вещи</w:t>
            </w:r>
          </w:p>
        </w:tc>
        <w:tc>
          <w:tcPr>
            <w:tcW w:w="709"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w:t>
            </w:r>
          </w:p>
        </w:tc>
        <w:tc>
          <w:tcPr>
            <w:tcW w:w="3734"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Лещ</w:t>
            </w:r>
          </w:p>
        </w:tc>
      </w:tr>
      <w:tr w:rsidR="004C36F9" w:rsidRPr="004C36F9" w:rsidTr="00934DA1">
        <w:trPr>
          <w:cantSplit/>
        </w:trPr>
        <w:tc>
          <w:tcPr>
            <w:tcW w:w="817" w:type="dxa"/>
            <w:tcBorders>
              <w:top w:val="nil"/>
              <w:left w:val="nil"/>
              <w:bottom w:val="nil"/>
              <w:right w:val="nil"/>
            </w:tcBorders>
          </w:tcPr>
          <w:p w:rsidR="004C36F9" w:rsidRPr="004C36F9" w:rsidRDefault="004C36F9" w:rsidP="00681DC9">
            <w:pPr>
              <w:numPr>
                <w:ilvl w:val="0"/>
                <w:numId w:val="92"/>
              </w:numPr>
              <w:spacing w:after="0" w:line="240" w:lineRule="auto"/>
              <w:ind w:firstLine="709"/>
              <w:jc w:val="both"/>
              <w:rPr>
                <w:rFonts w:ascii="Times New Roman" w:eastAsia="Times New Roman" w:hAnsi="Times New Roman" w:cs="Times New Roman"/>
                <w:sz w:val="28"/>
                <w:szCs w:val="28"/>
                <w:lang w:eastAsia="ru-RU"/>
              </w:rPr>
            </w:pPr>
          </w:p>
        </w:tc>
        <w:tc>
          <w:tcPr>
            <w:tcW w:w="1276"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Чайка</w:t>
            </w:r>
          </w:p>
        </w:tc>
        <w:tc>
          <w:tcPr>
            <w:tcW w:w="709"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w:t>
            </w:r>
          </w:p>
        </w:tc>
        <w:tc>
          <w:tcPr>
            <w:tcW w:w="1275"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Очки</w:t>
            </w:r>
          </w:p>
        </w:tc>
        <w:tc>
          <w:tcPr>
            <w:tcW w:w="709"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w:t>
            </w:r>
          </w:p>
        </w:tc>
        <w:tc>
          <w:tcPr>
            <w:tcW w:w="3734"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Ночь</w:t>
            </w:r>
          </w:p>
        </w:tc>
      </w:tr>
      <w:tr w:rsidR="004C36F9" w:rsidRPr="004C36F9" w:rsidTr="00934DA1">
        <w:trPr>
          <w:cantSplit/>
        </w:trPr>
        <w:tc>
          <w:tcPr>
            <w:tcW w:w="817" w:type="dxa"/>
            <w:tcBorders>
              <w:top w:val="nil"/>
              <w:left w:val="nil"/>
              <w:bottom w:val="nil"/>
              <w:right w:val="nil"/>
            </w:tcBorders>
          </w:tcPr>
          <w:p w:rsidR="004C36F9" w:rsidRPr="004C36F9" w:rsidRDefault="004C36F9" w:rsidP="00681DC9">
            <w:pPr>
              <w:numPr>
                <w:ilvl w:val="0"/>
                <w:numId w:val="93"/>
              </w:numPr>
              <w:spacing w:after="0" w:line="240" w:lineRule="auto"/>
              <w:ind w:firstLine="709"/>
              <w:jc w:val="both"/>
              <w:rPr>
                <w:rFonts w:ascii="Times New Roman" w:eastAsia="Times New Roman" w:hAnsi="Times New Roman" w:cs="Times New Roman"/>
                <w:sz w:val="28"/>
                <w:szCs w:val="28"/>
                <w:lang w:eastAsia="ru-RU"/>
              </w:rPr>
            </w:pPr>
          </w:p>
        </w:tc>
        <w:tc>
          <w:tcPr>
            <w:tcW w:w="1276"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Рыба</w:t>
            </w:r>
          </w:p>
        </w:tc>
        <w:tc>
          <w:tcPr>
            <w:tcW w:w="709"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w:t>
            </w:r>
          </w:p>
        </w:tc>
        <w:tc>
          <w:tcPr>
            <w:tcW w:w="1275"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Корова</w:t>
            </w:r>
          </w:p>
        </w:tc>
        <w:tc>
          <w:tcPr>
            <w:tcW w:w="709"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w:t>
            </w:r>
          </w:p>
        </w:tc>
        <w:tc>
          <w:tcPr>
            <w:tcW w:w="3734"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Топор</w:t>
            </w:r>
          </w:p>
        </w:tc>
      </w:tr>
      <w:tr w:rsidR="004C36F9" w:rsidRPr="004C36F9" w:rsidTr="00934DA1">
        <w:trPr>
          <w:cantSplit/>
        </w:trPr>
        <w:tc>
          <w:tcPr>
            <w:tcW w:w="817" w:type="dxa"/>
            <w:tcBorders>
              <w:top w:val="nil"/>
              <w:left w:val="nil"/>
              <w:bottom w:val="nil"/>
              <w:right w:val="nil"/>
            </w:tcBorders>
          </w:tcPr>
          <w:p w:rsidR="004C36F9" w:rsidRPr="004C36F9" w:rsidRDefault="004C36F9" w:rsidP="00681DC9">
            <w:pPr>
              <w:numPr>
                <w:ilvl w:val="0"/>
                <w:numId w:val="94"/>
              </w:numPr>
              <w:spacing w:after="0" w:line="240" w:lineRule="auto"/>
              <w:ind w:firstLine="709"/>
              <w:jc w:val="both"/>
              <w:rPr>
                <w:rFonts w:ascii="Times New Roman" w:eastAsia="Times New Roman" w:hAnsi="Times New Roman" w:cs="Times New Roman"/>
                <w:sz w:val="28"/>
                <w:szCs w:val="28"/>
                <w:lang w:eastAsia="ru-RU"/>
              </w:rPr>
            </w:pPr>
          </w:p>
        </w:tc>
        <w:tc>
          <w:tcPr>
            <w:tcW w:w="1276"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Река</w:t>
            </w:r>
          </w:p>
        </w:tc>
        <w:tc>
          <w:tcPr>
            <w:tcW w:w="709"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w:t>
            </w:r>
          </w:p>
        </w:tc>
        <w:tc>
          <w:tcPr>
            <w:tcW w:w="1275"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Варенье</w:t>
            </w:r>
          </w:p>
        </w:tc>
        <w:tc>
          <w:tcPr>
            <w:tcW w:w="709"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w:t>
            </w:r>
          </w:p>
        </w:tc>
        <w:tc>
          <w:tcPr>
            <w:tcW w:w="3734"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Дверь</w:t>
            </w:r>
          </w:p>
        </w:tc>
      </w:tr>
      <w:tr w:rsidR="004C36F9" w:rsidRPr="004C36F9" w:rsidTr="00934DA1">
        <w:trPr>
          <w:cantSplit/>
        </w:trPr>
        <w:tc>
          <w:tcPr>
            <w:tcW w:w="817" w:type="dxa"/>
            <w:tcBorders>
              <w:top w:val="nil"/>
              <w:left w:val="nil"/>
              <w:bottom w:val="nil"/>
              <w:right w:val="nil"/>
            </w:tcBorders>
          </w:tcPr>
          <w:p w:rsidR="004C36F9" w:rsidRPr="004C36F9" w:rsidRDefault="004C36F9" w:rsidP="00681DC9">
            <w:pPr>
              <w:numPr>
                <w:ilvl w:val="0"/>
                <w:numId w:val="95"/>
              </w:numPr>
              <w:spacing w:after="0" w:line="240" w:lineRule="auto"/>
              <w:ind w:firstLine="709"/>
              <w:jc w:val="both"/>
              <w:rPr>
                <w:rFonts w:ascii="Times New Roman" w:eastAsia="Times New Roman" w:hAnsi="Times New Roman" w:cs="Times New Roman"/>
                <w:sz w:val="28"/>
                <w:szCs w:val="28"/>
                <w:lang w:eastAsia="ru-RU"/>
              </w:rPr>
            </w:pPr>
          </w:p>
        </w:tc>
        <w:tc>
          <w:tcPr>
            <w:tcW w:w="1276"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Лампа</w:t>
            </w:r>
          </w:p>
        </w:tc>
        <w:tc>
          <w:tcPr>
            <w:tcW w:w="709"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w:t>
            </w:r>
          </w:p>
        </w:tc>
        <w:tc>
          <w:tcPr>
            <w:tcW w:w="1275"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Молоко</w:t>
            </w:r>
          </w:p>
        </w:tc>
        <w:tc>
          <w:tcPr>
            <w:tcW w:w="709"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w:t>
            </w:r>
          </w:p>
        </w:tc>
        <w:tc>
          <w:tcPr>
            <w:tcW w:w="3734"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Пол</w:t>
            </w:r>
          </w:p>
        </w:tc>
      </w:tr>
      <w:tr w:rsidR="004C36F9" w:rsidRPr="004C36F9" w:rsidTr="00934DA1">
        <w:trPr>
          <w:cantSplit/>
        </w:trPr>
        <w:tc>
          <w:tcPr>
            <w:tcW w:w="817" w:type="dxa"/>
            <w:tcBorders>
              <w:top w:val="nil"/>
              <w:left w:val="nil"/>
              <w:bottom w:val="nil"/>
              <w:right w:val="nil"/>
            </w:tcBorders>
          </w:tcPr>
          <w:p w:rsidR="004C36F9" w:rsidRPr="004C36F9" w:rsidRDefault="004C36F9" w:rsidP="00681DC9">
            <w:pPr>
              <w:numPr>
                <w:ilvl w:val="0"/>
                <w:numId w:val="96"/>
              </w:numPr>
              <w:spacing w:after="0" w:line="240" w:lineRule="auto"/>
              <w:ind w:firstLine="709"/>
              <w:jc w:val="both"/>
              <w:rPr>
                <w:rFonts w:ascii="Times New Roman" w:eastAsia="Times New Roman" w:hAnsi="Times New Roman" w:cs="Times New Roman"/>
                <w:sz w:val="28"/>
                <w:szCs w:val="28"/>
                <w:lang w:eastAsia="ru-RU"/>
              </w:rPr>
            </w:pPr>
          </w:p>
        </w:tc>
        <w:tc>
          <w:tcPr>
            <w:tcW w:w="1276"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Лето</w:t>
            </w:r>
          </w:p>
        </w:tc>
        <w:tc>
          <w:tcPr>
            <w:tcW w:w="709"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w:t>
            </w:r>
          </w:p>
        </w:tc>
        <w:tc>
          <w:tcPr>
            <w:tcW w:w="1275"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Колесо</w:t>
            </w:r>
          </w:p>
        </w:tc>
        <w:tc>
          <w:tcPr>
            <w:tcW w:w="709"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w:t>
            </w:r>
          </w:p>
        </w:tc>
        <w:tc>
          <w:tcPr>
            <w:tcW w:w="3734"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Соль</w:t>
            </w:r>
          </w:p>
        </w:tc>
      </w:tr>
    </w:tbl>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При необходимости можно уточнить произношение других согласных звуков (Б, П, Д, Т, Г, К, Х) т Й. В целях экономии времени фразы и тексты с проверяемыми звуками на этом этапе не предъявляются, так как возможность уточнить произношение звука в разных позициях и при разной степени самостоятельности речи представляются в ходе дальнейшего обследования.</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i/>
          <w:iCs/>
          <w:sz w:val="28"/>
          <w:szCs w:val="28"/>
          <w:lang w:eastAsia="ru-RU"/>
        </w:rPr>
        <w:t>Оценка:</w:t>
      </w:r>
      <w:r w:rsidRPr="004C36F9">
        <w:rPr>
          <w:rFonts w:ascii="Times New Roman" w:eastAsia="Times New Roman" w:hAnsi="Times New Roman" w:cs="Times New Roman"/>
          <w:sz w:val="28"/>
          <w:szCs w:val="28"/>
          <w:lang w:eastAsia="ru-RU"/>
        </w:rPr>
        <w:t xml:space="preserve">  предлагается условно разделить все звуки на пять групп: первые четыре – это наиболее часто подвергающиеся нарушениям согласные (первая группа – свистящие С, СЬ, З, ЗЬ, Ц; вторая -  шипящие Щ, Ж, Ч, Ш; третья – Л, ЛЬ; четвертая – Р,РЬ) и пятая группа – остальные звуки, дефектное  произношение которых встречается значительно реже; задненебные звуки Г,Х, К  и их мягкие варианты, звук Й, случаи дефектов озвончения, смягчения, редкие нарушения произношения гласных звуков).</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Произношения звуков каждой группы оценивается в отдельности по следующему принципу: 3 балла – безукоризненное произношение всех звуков группы в любых речевых ситуациях; 1,5 балла – один или несколько звуков группы правильно произносится изолированно и отраженно, но иногда подвергаются заменам или искажениям в самостоятельной речи, то есть недостаточно автоматизированы; 1 балл – в  любой позиции искажается или заменяется только один звук группы;  0 баллов – искажениям или заменам во всех речевых ситуациях подвергаются все или несколько звуков группы. Баллы. Начисленные, за каждую из пяти групп, суммируются.</w:t>
      </w:r>
    </w:p>
    <w:p w:rsidR="004C36F9" w:rsidRPr="004C36F9" w:rsidRDefault="004C36F9" w:rsidP="00681DC9">
      <w:pPr>
        <w:numPr>
          <w:ilvl w:val="0"/>
          <w:numId w:val="77"/>
        </w:numPr>
        <w:spacing w:after="0" w:line="240" w:lineRule="auto"/>
        <w:ind w:firstLine="709"/>
        <w:jc w:val="both"/>
        <w:rPr>
          <w:rFonts w:ascii="Times New Roman" w:eastAsia="Times New Roman" w:hAnsi="Times New Roman" w:cs="Times New Roman"/>
          <w:b/>
          <w:bCs/>
          <w:sz w:val="28"/>
          <w:szCs w:val="28"/>
          <w:lang w:eastAsia="ru-RU"/>
        </w:rPr>
      </w:pPr>
      <w:r w:rsidRPr="004C36F9">
        <w:rPr>
          <w:rFonts w:ascii="Times New Roman" w:eastAsia="Times New Roman" w:hAnsi="Times New Roman" w:cs="Times New Roman"/>
          <w:b/>
          <w:bCs/>
          <w:sz w:val="28"/>
          <w:szCs w:val="28"/>
          <w:lang w:eastAsia="ru-RU"/>
        </w:rPr>
        <w:t>Исследование сформированности</w:t>
      </w:r>
      <w:r w:rsidR="00C52745" w:rsidRPr="00C52745">
        <w:rPr>
          <w:rFonts w:ascii="Times New Roman" w:eastAsia="Times New Roman" w:hAnsi="Times New Roman" w:cs="Times New Roman"/>
          <w:b/>
          <w:bCs/>
          <w:sz w:val="28"/>
          <w:szCs w:val="28"/>
          <w:lang w:eastAsia="ru-RU"/>
        </w:rPr>
        <w:t xml:space="preserve"> </w:t>
      </w:r>
      <w:r w:rsidRPr="004C36F9">
        <w:rPr>
          <w:rFonts w:ascii="Times New Roman" w:eastAsia="Times New Roman" w:hAnsi="Times New Roman" w:cs="Times New Roman"/>
          <w:b/>
          <w:bCs/>
          <w:sz w:val="28"/>
          <w:szCs w:val="28"/>
          <w:lang w:eastAsia="ru-RU"/>
        </w:rPr>
        <w:t>звуко-слоговой структуры слова.</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i/>
          <w:iCs/>
          <w:sz w:val="28"/>
          <w:szCs w:val="28"/>
          <w:lang w:eastAsia="ru-RU"/>
        </w:rPr>
        <w:lastRenderedPageBreak/>
        <w:t xml:space="preserve">Инструкция: </w:t>
      </w:r>
      <w:r w:rsidRPr="004C36F9">
        <w:rPr>
          <w:rFonts w:ascii="Times New Roman" w:eastAsia="Times New Roman" w:hAnsi="Times New Roman" w:cs="Times New Roman"/>
          <w:sz w:val="28"/>
          <w:szCs w:val="28"/>
          <w:lang w:eastAsia="ru-RU"/>
        </w:rPr>
        <w:t>повторяй за мной слова:</w:t>
      </w:r>
    </w:p>
    <w:p w:rsidR="004C36F9" w:rsidRPr="004C36F9" w:rsidRDefault="004C36F9" w:rsidP="00681DC9">
      <w:pPr>
        <w:numPr>
          <w:ilvl w:val="0"/>
          <w:numId w:val="97"/>
        </w:num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танкист</w:t>
      </w:r>
    </w:p>
    <w:p w:rsidR="004C36F9" w:rsidRPr="004C36F9" w:rsidRDefault="004C36F9" w:rsidP="00681DC9">
      <w:pPr>
        <w:numPr>
          <w:ilvl w:val="0"/>
          <w:numId w:val="97"/>
        </w:num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космонавт</w:t>
      </w:r>
    </w:p>
    <w:p w:rsidR="004C36F9" w:rsidRPr="004C36F9" w:rsidRDefault="004C36F9" w:rsidP="00681DC9">
      <w:pPr>
        <w:numPr>
          <w:ilvl w:val="0"/>
          <w:numId w:val="97"/>
        </w:num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сковорода</w:t>
      </w:r>
    </w:p>
    <w:p w:rsidR="004C36F9" w:rsidRPr="004C36F9" w:rsidRDefault="004C36F9" w:rsidP="00681DC9">
      <w:pPr>
        <w:numPr>
          <w:ilvl w:val="0"/>
          <w:numId w:val="97"/>
        </w:num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аквалангист</w:t>
      </w:r>
    </w:p>
    <w:p w:rsidR="004C36F9" w:rsidRPr="004C36F9" w:rsidRDefault="004C36F9" w:rsidP="00681DC9">
      <w:pPr>
        <w:numPr>
          <w:ilvl w:val="0"/>
          <w:numId w:val="97"/>
        </w:num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термометр</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Слова предъявляются до первого воспроизведения .</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i/>
          <w:iCs/>
          <w:sz w:val="28"/>
          <w:szCs w:val="28"/>
          <w:lang w:eastAsia="ru-RU"/>
        </w:rPr>
        <w:t xml:space="preserve">Оценка: </w:t>
      </w:r>
      <w:r w:rsidRPr="004C36F9">
        <w:rPr>
          <w:rFonts w:ascii="Times New Roman" w:eastAsia="Times New Roman" w:hAnsi="Times New Roman" w:cs="Times New Roman"/>
          <w:sz w:val="28"/>
          <w:szCs w:val="28"/>
          <w:lang w:eastAsia="ru-RU"/>
        </w:rPr>
        <w:t>1 балл - правильное и точное воспроизведение в темпе предъявления; 0,5 балла – замедленное послоговое воспроизведение; 0,25 балла – искажение звуко-слоговой  структуры слова (пропуски и перестановка звуков и слогов внутри слова); 0 баллов невоспроизведение.</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 xml:space="preserve">Серия </w:t>
      </w:r>
      <w:r w:rsidRPr="004C36F9">
        <w:rPr>
          <w:rFonts w:ascii="Times New Roman" w:eastAsia="Times New Roman" w:hAnsi="Times New Roman" w:cs="Times New Roman"/>
          <w:sz w:val="28"/>
          <w:szCs w:val="28"/>
          <w:lang w:val="en-US" w:eastAsia="ru-RU"/>
        </w:rPr>
        <w:t>II</w:t>
      </w:r>
      <w:r w:rsidRPr="004C36F9">
        <w:rPr>
          <w:rFonts w:ascii="Times New Roman" w:eastAsia="Times New Roman" w:hAnsi="Times New Roman" w:cs="Times New Roman"/>
          <w:sz w:val="28"/>
          <w:szCs w:val="28"/>
          <w:lang w:eastAsia="ru-RU"/>
        </w:rPr>
        <w:t>. Исследование грамматического строя речи.</w:t>
      </w:r>
    </w:p>
    <w:p w:rsidR="004C36F9" w:rsidRPr="004C36F9" w:rsidRDefault="004C36F9" w:rsidP="00681DC9">
      <w:pPr>
        <w:numPr>
          <w:ilvl w:val="0"/>
          <w:numId w:val="98"/>
        </w:numPr>
        <w:spacing w:after="0" w:line="240" w:lineRule="auto"/>
        <w:ind w:firstLine="709"/>
        <w:jc w:val="both"/>
        <w:rPr>
          <w:rFonts w:ascii="Times New Roman" w:eastAsia="Times New Roman" w:hAnsi="Times New Roman" w:cs="Times New Roman"/>
          <w:b/>
          <w:bCs/>
          <w:sz w:val="28"/>
          <w:szCs w:val="28"/>
          <w:lang w:eastAsia="ru-RU"/>
        </w:rPr>
      </w:pPr>
      <w:r w:rsidRPr="004C36F9">
        <w:rPr>
          <w:rFonts w:ascii="Times New Roman" w:eastAsia="Times New Roman" w:hAnsi="Times New Roman" w:cs="Times New Roman"/>
          <w:b/>
          <w:bCs/>
          <w:sz w:val="28"/>
          <w:szCs w:val="28"/>
          <w:lang w:eastAsia="ru-RU"/>
        </w:rPr>
        <w:t>Повторение предложение.</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i/>
          <w:iCs/>
          <w:sz w:val="28"/>
          <w:szCs w:val="28"/>
          <w:lang w:eastAsia="ru-RU"/>
        </w:rPr>
        <w:t xml:space="preserve">Инструкция: </w:t>
      </w:r>
      <w:r w:rsidRPr="004C36F9">
        <w:rPr>
          <w:rFonts w:ascii="Times New Roman" w:eastAsia="Times New Roman" w:hAnsi="Times New Roman" w:cs="Times New Roman"/>
          <w:sz w:val="28"/>
          <w:szCs w:val="28"/>
          <w:lang w:eastAsia="ru-RU"/>
        </w:rPr>
        <w:t>послушай предложение и постарайся повторить его можно точнее.</w:t>
      </w:r>
    </w:p>
    <w:p w:rsidR="004C36F9" w:rsidRPr="004C36F9" w:rsidRDefault="004C36F9" w:rsidP="00681DC9">
      <w:pPr>
        <w:numPr>
          <w:ilvl w:val="0"/>
          <w:numId w:val="99"/>
        </w:num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Птичка свила гнездо.</w:t>
      </w:r>
    </w:p>
    <w:p w:rsidR="004C36F9" w:rsidRPr="004C36F9" w:rsidRDefault="004C36F9" w:rsidP="00681DC9">
      <w:pPr>
        <w:numPr>
          <w:ilvl w:val="0"/>
          <w:numId w:val="99"/>
        </w:num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В саду много красных яблок.</w:t>
      </w:r>
    </w:p>
    <w:p w:rsidR="004C36F9" w:rsidRPr="004C36F9" w:rsidRDefault="004C36F9" w:rsidP="00681DC9">
      <w:pPr>
        <w:numPr>
          <w:ilvl w:val="0"/>
          <w:numId w:val="99"/>
        </w:num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Дети катали из снега комки и делали снежную бабу.</w:t>
      </w:r>
    </w:p>
    <w:p w:rsidR="004C36F9" w:rsidRPr="004C36F9" w:rsidRDefault="004C36F9" w:rsidP="00681DC9">
      <w:pPr>
        <w:numPr>
          <w:ilvl w:val="0"/>
          <w:numId w:val="99"/>
        </w:num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Петя сказал, что он не пойдет гулять, потому что холодно.</w:t>
      </w:r>
    </w:p>
    <w:p w:rsidR="004C36F9" w:rsidRPr="004C36F9" w:rsidRDefault="004C36F9" w:rsidP="00681DC9">
      <w:pPr>
        <w:numPr>
          <w:ilvl w:val="0"/>
          <w:numId w:val="99"/>
        </w:num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На зеленом лугу, который был за рекой, паслись лошади.</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Предложение читается до первого воспроизведения (1-2 раза).</w:t>
      </w:r>
    </w:p>
    <w:p w:rsidR="004C36F9" w:rsidRPr="004779F0"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i/>
          <w:iCs/>
          <w:sz w:val="28"/>
          <w:szCs w:val="28"/>
          <w:lang w:eastAsia="ru-RU"/>
        </w:rPr>
        <w:t xml:space="preserve">Оценка: </w:t>
      </w:r>
      <w:r w:rsidRPr="004C36F9">
        <w:rPr>
          <w:rFonts w:ascii="Times New Roman" w:eastAsia="Times New Roman" w:hAnsi="Times New Roman" w:cs="Times New Roman"/>
          <w:sz w:val="28"/>
          <w:szCs w:val="28"/>
          <w:lang w:eastAsia="ru-RU"/>
        </w:rPr>
        <w:t>1 балл – правильное и точное воспроизведение; 0,5 балла – пропуск отдельных слов без искажения смысла и структуры предложения; 0,25 балла – пропуск частей предложения; 0.25 балла – пропуск частей предложения, искажение смысла и структуры предложения, замена на прямую речь, предложение не закончено; 0 баллов – невоспроизведение.</w:t>
      </w:r>
    </w:p>
    <w:p w:rsidR="004C36F9" w:rsidRPr="004C36F9" w:rsidRDefault="004C36F9" w:rsidP="00681DC9">
      <w:pPr>
        <w:numPr>
          <w:ilvl w:val="0"/>
          <w:numId w:val="98"/>
        </w:numPr>
        <w:spacing w:after="0" w:line="240" w:lineRule="auto"/>
        <w:ind w:firstLine="709"/>
        <w:jc w:val="both"/>
        <w:rPr>
          <w:rFonts w:ascii="Times New Roman" w:eastAsia="Times New Roman" w:hAnsi="Times New Roman" w:cs="Times New Roman"/>
          <w:b/>
          <w:bCs/>
          <w:sz w:val="28"/>
          <w:szCs w:val="28"/>
          <w:lang w:eastAsia="ru-RU"/>
        </w:rPr>
      </w:pPr>
      <w:r w:rsidRPr="004C36F9">
        <w:rPr>
          <w:rFonts w:ascii="Times New Roman" w:eastAsia="Times New Roman" w:hAnsi="Times New Roman" w:cs="Times New Roman"/>
          <w:b/>
          <w:bCs/>
          <w:sz w:val="28"/>
          <w:szCs w:val="28"/>
          <w:lang w:eastAsia="ru-RU"/>
        </w:rPr>
        <w:t>Верификация предложений</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i/>
          <w:iCs/>
          <w:sz w:val="28"/>
          <w:szCs w:val="28"/>
          <w:lang w:eastAsia="ru-RU"/>
        </w:rPr>
        <w:t xml:space="preserve">Инструкция: </w:t>
      </w:r>
      <w:r w:rsidRPr="004C36F9">
        <w:rPr>
          <w:rFonts w:ascii="Times New Roman" w:eastAsia="Times New Roman" w:hAnsi="Times New Roman" w:cs="Times New Roman"/>
          <w:sz w:val="28"/>
          <w:szCs w:val="28"/>
          <w:lang w:eastAsia="ru-RU"/>
        </w:rPr>
        <w:t>я буду называть предложения, и если в некоторых из них будут ошибки, постарайся их исправить.</w:t>
      </w:r>
    </w:p>
    <w:p w:rsidR="004C36F9" w:rsidRPr="004C36F9" w:rsidRDefault="004C36F9" w:rsidP="00681DC9">
      <w:pPr>
        <w:numPr>
          <w:ilvl w:val="0"/>
          <w:numId w:val="100"/>
        </w:num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Собака вышла в будку.</w:t>
      </w:r>
    </w:p>
    <w:p w:rsidR="004C36F9" w:rsidRPr="004C36F9" w:rsidRDefault="004C36F9" w:rsidP="00681DC9">
      <w:pPr>
        <w:numPr>
          <w:ilvl w:val="0"/>
          <w:numId w:val="100"/>
        </w:num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По морю плывут корабль.</w:t>
      </w:r>
    </w:p>
    <w:p w:rsidR="004C36F9" w:rsidRPr="004C36F9" w:rsidRDefault="004C36F9" w:rsidP="00681DC9">
      <w:pPr>
        <w:numPr>
          <w:ilvl w:val="0"/>
          <w:numId w:val="100"/>
        </w:num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Дом нарисован мальчик.</w:t>
      </w:r>
    </w:p>
    <w:p w:rsidR="004C36F9" w:rsidRPr="004C36F9" w:rsidRDefault="004C36F9" w:rsidP="00681DC9">
      <w:pPr>
        <w:numPr>
          <w:ilvl w:val="0"/>
          <w:numId w:val="100"/>
        </w:num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Хорошо спится медведь под снегом.</w:t>
      </w:r>
    </w:p>
    <w:p w:rsidR="004C36F9" w:rsidRPr="004C36F9" w:rsidRDefault="004C36F9" w:rsidP="00681DC9">
      <w:pPr>
        <w:numPr>
          <w:ilvl w:val="0"/>
          <w:numId w:val="100"/>
        </w:num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Над большим деревом была глубокая яма.</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i/>
          <w:iCs/>
          <w:sz w:val="28"/>
          <w:szCs w:val="28"/>
          <w:lang w:eastAsia="ru-RU"/>
        </w:rPr>
        <w:t>Оценка:</w:t>
      </w:r>
      <w:r w:rsidRPr="004C36F9">
        <w:rPr>
          <w:rFonts w:ascii="Times New Roman" w:eastAsia="Times New Roman" w:hAnsi="Times New Roman" w:cs="Times New Roman"/>
          <w:sz w:val="28"/>
          <w:szCs w:val="28"/>
          <w:lang w:eastAsia="ru-RU"/>
        </w:rPr>
        <w:t xml:space="preserve"> 1 балл – выявление и исправление ошибки; 0,5 балла – выявление ошибок и исправление их с незначительными неточностями (пропуск, перестановка, замена  слов, нарушение порядка слов); 0,25 балла – ошибка  выявлена, но не исправлена, или предпринята аграмматичная попытка исправления ошибки; 0 баллов – ошибка не выявлена.</w:t>
      </w:r>
    </w:p>
    <w:p w:rsidR="004C36F9" w:rsidRPr="004C36F9" w:rsidRDefault="004C36F9" w:rsidP="00681DC9">
      <w:pPr>
        <w:numPr>
          <w:ilvl w:val="0"/>
          <w:numId w:val="98"/>
        </w:numPr>
        <w:spacing w:after="0" w:line="240" w:lineRule="auto"/>
        <w:ind w:firstLine="709"/>
        <w:jc w:val="both"/>
        <w:rPr>
          <w:rFonts w:ascii="Times New Roman" w:eastAsia="Times New Roman" w:hAnsi="Times New Roman" w:cs="Times New Roman"/>
          <w:b/>
          <w:bCs/>
          <w:sz w:val="28"/>
          <w:szCs w:val="28"/>
          <w:lang w:eastAsia="ru-RU"/>
        </w:rPr>
      </w:pPr>
      <w:r w:rsidRPr="004C36F9">
        <w:rPr>
          <w:rFonts w:ascii="Times New Roman" w:eastAsia="Times New Roman" w:hAnsi="Times New Roman" w:cs="Times New Roman"/>
          <w:b/>
          <w:bCs/>
          <w:sz w:val="28"/>
          <w:szCs w:val="28"/>
          <w:lang w:eastAsia="ru-RU"/>
        </w:rPr>
        <w:t>Составление предложений из слов, не предъявленных в начальной  форме.</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i/>
          <w:iCs/>
          <w:sz w:val="28"/>
          <w:szCs w:val="28"/>
          <w:lang w:eastAsia="ru-RU"/>
        </w:rPr>
        <w:t>Инструкция:</w:t>
      </w:r>
      <w:r w:rsidRPr="004C36F9">
        <w:rPr>
          <w:rFonts w:ascii="Times New Roman" w:eastAsia="Times New Roman" w:hAnsi="Times New Roman" w:cs="Times New Roman"/>
          <w:sz w:val="28"/>
          <w:szCs w:val="28"/>
          <w:lang w:eastAsia="ru-RU"/>
        </w:rPr>
        <w:t xml:space="preserve"> я назову слова, а ты постарайся составить из них предложение.</w:t>
      </w:r>
    </w:p>
    <w:p w:rsidR="004C36F9" w:rsidRPr="004C36F9" w:rsidRDefault="004C36F9" w:rsidP="00681DC9">
      <w:pPr>
        <w:numPr>
          <w:ilvl w:val="0"/>
          <w:numId w:val="101"/>
        </w:num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lastRenderedPageBreak/>
        <w:t>мальчик, открыть, дверь</w:t>
      </w:r>
    </w:p>
    <w:p w:rsidR="004C36F9" w:rsidRPr="004C36F9" w:rsidRDefault="004C36F9" w:rsidP="00681DC9">
      <w:pPr>
        <w:numPr>
          <w:ilvl w:val="0"/>
          <w:numId w:val="101"/>
        </w:num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сидеть, синичка, на, ветка</w:t>
      </w:r>
    </w:p>
    <w:p w:rsidR="004C36F9" w:rsidRPr="004C36F9" w:rsidRDefault="004C36F9" w:rsidP="00681DC9">
      <w:pPr>
        <w:numPr>
          <w:ilvl w:val="0"/>
          <w:numId w:val="101"/>
        </w:num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груша, бабушка, внучка, давать</w:t>
      </w:r>
    </w:p>
    <w:p w:rsidR="004C36F9" w:rsidRPr="004C36F9" w:rsidRDefault="004C36F9" w:rsidP="00681DC9">
      <w:pPr>
        <w:numPr>
          <w:ilvl w:val="0"/>
          <w:numId w:val="101"/>
        </w:num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Витя, косить, трава, кролики, для</w:t>
      </w:r>
    </w:p>
    <w:p w:rsidR="004C36F9" w:rsidRPr="004C36F9" w:rsidRDefault="004C36F9" w:rsidP="00681DC9">
      <w:pPr>
        <w:numPr>
          <w:ilvl w:val="0"/>
          <w:numId w:val="101"/>
        </w:num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Петя, купить, шар, красный, мама</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Слова предъявляются до первого ответа.</w:t>
      </w:r>
    </w:p>
    <w:p w:rsidR="004C36F9" w:rsidRPr="004779F0"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i/>
          <w:iCs/>
          <w:sz w:val="28"/>
          <w:szCs w:val="28"/>
          <w:lang w:eastAsia="ru-RU"/>
        </w:rPr>
        <w:t>Оценка:</w:t>
      </w:r>
      <w:r w:rsidRPr="004C36F9">
        <w:rPr>
          <w:rFonts w:ascii="Times New Roman" w:eastAsia="Times New Roman" w:hAnsi="Times New Roman" w:cs="Times New Roman"/>
          <w:sz w:val="28"/>
          <w:szCs w:val="28"/>
          <w:lang w:eastAsia="ru-RU"/>
        </w:rPr>
        <w:t xml:space="preserve"> 1 балл – предложение составлено верно; 0,5 балла – нарушен  порядок слов; 0,25 балла – наблюдаются пропуски, привнесения  или замены слов, аграмматизмы, незначительные смысловые неточности; 0 баллов – смысловая неадекватность или отказ от выполнения задания.</w:t>
      </w:r>
    </w:p>
    <w:p w:rsidR="004C36F9" w:rsidRPr="004C36F9" w:rsidRDefault="004C36F9" w:rsidP="00681DC9">
      <w:pPr>
        <w:spacing w:after="0" w:line="240" w:lineRule="auto"/>
        <w:ind w:firstLine="709"/>
        <w:jc w:val="both"/>
        <w:rPr>
          <w:rFonts w:ascii="Times New Roman" w:eastAsia="Times New Roman" w:hAnsi="Times New Roman" w:cs="Times New Roman"/>
          <w:b/>
          <w:bCs/>
          <w:sz w:val="28"/>
          <w:szCs w:val="28"/>
          <w:lang w:eastAsia="ru-RU"/>
        </w:rPr>
      </w:pPr>
      <w:r w:rsidRPr="004C36F9">
        <w:rPr>
          <w:rFonts w:ascii="Times New Roman" w:eastAsia="Times New Roman" w:hAnsi="Times New Roman" w:cs="Times New Roman"/>
          <w:b/>
          <w:bCs/>
          <w:sz w:val="28"/>
          <w:szCs w:val="28"/>
          <w:lang w:eastAsia="ru-RU"/>
        </w:rPr>
        <w:t>Добавление предлогов в предложение.</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i/>
          <w:iCs/>
          <w:sz w:val="28"/>
          <w:szCs w:val="28"/>
          <w:lang w:eastAsia="ru-RU"/>
        </w:rPr>
        <w:t>Инструкция:</w:t>
      </w:r>
      <w:r w:rsidRPr="004C36F9">
        <w:rPr>
          <w:rFonts w:ascii="Times New Roman" w:eastAsia="Times New Roman" w:hAnsi="Times New Roman" w:cs="Times New Roman"/>
          <w:sz w:val="28"/>
          <w:szCs w:val="28"/>
          <w:lang w:eastAsia="ru-RU"/>
        </w:rPr>
        <w:t xml:space="preserve"> сейчас я прочитаю предложение, а ты постарайся вставить слово, которое в нем пропущено.</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Лена наливает чай … чашки.</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Почки распустились … деревьях.</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Птенец выпал … гнезда.</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Щенок спрятался … крыльцом.</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Пес сидит … конуры.</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В связи с трудностью этого задания использовались два вида помощи: 1-й – стимулирующая (“Неверно, подумай еще!”); 2-ой – в виде вопроса к пропущенному предлогу (“Наливает чай куда?”).</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i/>
          <w:iCs/>
          <w:sz w:val="28"/>
          <w:szCs w:val="28"/>
          <w:lang w:eastAsia="ru-RU"/>
        </w:rPr>
        <w:t xml:space="preserve">Оценка: </w:t>
      </w:r>
      <w:r w:rsidRPr="004C36F9">
        <w:rPr>
          <w:rFonts w:ascii="Times New Roman" w:eastAsia="Times New Roman" w:hAnsi="Times New Roman" w:cs="Times New Roman"/>
          <w:sz w:val="28"/>
          <w:szCs w:val="28"/>
          <w:lang w:eastAsia="ru-RU"/>
        </w:rPr>
        <w:t>1 балл – правильный ответ; 0,5 балла – правильный ответ после стимулирующей помощи; 0,25 балла – правильный ответ после помощи второго вида; 0 баллов – неэффективное использование помощи как первого, так и второго вида.</w:t>
      </w:r>
    </w:p>
    <w:p w:rsidR="004C36F9" w:rsidRPr="004C36F9" w:rsidRDefault="004C36F9" w:rsidP="00681DC9">
      <w:pPr>
        <w:spacing w:after="0" w:line="240" w:lineRule="auto"/>
        <w:ind w:firstLine="709"/>
        <w:jc w:val="both"/>
        <w:rPr>
          <w:rFonts w:ascii="Times New Roman" w:eastAsia="Times New Roman" w:hAnsi="Times New Roman" w:cs="Times New Roman"/>
          <w:b/>
          <w:bCs/>
          <w:sz w:val="28"/>
          <w:szCs w:val="28"/>
          <w:lang w:eastAsia="ru-RU"/>
        </w:rPr>
      </w:pPr>
      <w:r w:rsidRPr="004C36F9">
        <w:rPr>
          <w:rFonts w:ascii="Times New Roman" w:eastAsia="Times New Roman" w:hAnsi="Times New Roman" w:cs="Times New Roman"/>
          <w:b/>
          <w:bCs/>
          <w:sz w:val="28"/>
          <w:szCs w:val="28"/>
          <w:lang w:eastAsia="ru-RU"/>
        </w:rPr>
        <w:t>Образование существительных множественного числа в именительном и родительном падежах</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i/>
          <w:iCs/>
          <w:sz w:val="28"/>
          <w:szCs w:val="28"/>
          <w:lang w:eastAsia="ru-RU"/>
        </w:rPr>
        <w:t xml:space="preserve">Инструкция: </w:t>
      </w:r>
      <w:r w:rsidRPr="004C36F9">
        <w:rPr>
          <w:rFonts w:ascii="Times New Roman" w:eastAsia="Times New Roman" w:hAnsi="Times New Roman" w:cs="Times New Roman"/>
          <w:sz w:val="28"/>
          <w:szCs w:val="28"/>
          <w:lang w:eastAsia="ru-RU"/>
        </w:rPr>
        <w:t>один –дом, а если их много, то это – дома.</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один – стол, а много – это…</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стул –</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 xml:space="preserve">окно – </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звезда –</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ухо –</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i/>
          <w:iCs/>
          <w:sz w:val="28"/>
          <w:szCs w:val="28"/>
          <w:lang w:eastAsia="ru-RU"/>
        </w:rPr>
        <w:t xml:space="preserve">Инструкция: </w:t>
      </w:r>
      <w:r w:rsidRPr="004C36F9">
        <w:rPr>
          <w:rFonts w:ascii="Times New Roman" w:eastAsia="Times New Roman" w:hAnsi="Times New Roman" w:cs="Times New Roman"/>
          <w:sz w:val="28"/>
          <w:szCs w:val="28"/>
          <w:lang w:eastAsia="ru-RU"/>
        </w:rPr>
        <w:t>один –дом, а много чего? – Домов.</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Один – стол, а много чего? - …</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стул –</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 xml:space="preserve">окно – </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звезда –</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ухо –</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i/>
          <w:iCs/>
          <w:sz w:val="28"/>
          <w:szCs w:val="28"/>
          <w:lang w:eastAsia="ru-RU"/>
        </w:rPr>
        <w:t xml:space="preserve">Оценка: </w:t>
      </w:r>
      <w:r w:rsidRPr="004C36F9">
        <w:rPr>
          <w:rFonts w:ascii="Times New Roman" w:eastAsia="Times New Roman" w:hAnsi="Times New Roman" w:cs="Times New Roman"/>
          <w:sz w:val="28"/>
          <w:szCs w:val="28"/>
          <w:lang w:eastAsia="ru-RU"/>
        </w:rPr>
        <w:t>1 балл – правильный ответ; 0,5 балла – правильный ответ после стимулирующей помощи; 0,25 балла – форма образована неверно;  0 баллов – невыполнение.</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 xml:space="preserve">Серия </w:t>
      </w:r>
      <w:r w:rsidRPr="004C36F9">
        <w:rPr>
          <w:rFonts w:ascii="Times New Roman" w:eastAsia="Times New Roman" w:hAnsi="Times New Roman" w:cs="Times New Roman"/>
          <w:sz w:val="28"/>
          <w:szCs w:val="28"/>
          <w:lang w:val="en-US" w:eastAsia="ru-RU"/>
        </w:rPr>
        <w:t>III</w:t>
      </w:r>
      <w:r w:rsidRPr="004C36F9">
        <w:rPr>
          <w:rFonts w:ascii="Times New Roman" w:eastAsia="Times New Roman" w:hAnsi="Times New Roman" w:cs="Times New Roman"/>
          <w:sz w:val="28"/>
          <w:szCs w:val="28"/>
          <w:lang w:eastAsia="ru-RU"/>
        </w:rPr>
        <w:t>. Исследование словаря и навыков словообразования</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i/>
          <w:iCs/>
          <w:sz w:val="28"/>
          <w:szCs w:val="28"/>
          <w:lang w:eastAsia="ru-RU"/>
        </w:rPr>
        <w:t xml:space="preserve">Инструкция: </w:t>
      </w:r>
      <w:r w:rsidRPr="004C36F9">
        <w:rPr>
          <w:rFonts w:ascii="Times New Roman" w:eastAsia="Times New Roman" w:hAnsi="Times New Roman" w:cs="Times New Roman"/>
          <w:sz w:val="28"/>
          <w:szCs w:val="28"/>
          <w:lang w:eastAsia="ru-RU"/>
        </w:rPr>
        <w:t>у кошки – котята, а у …</w:t>
      </w:r>
    </w:p>
    <w:tbl>
      <w:tblPr>
        <w:tblW w:w="0" w:type="auto"/>
        <w:tblLayout w:type="fixed"/>
        <w:tblLook w:val="0000"/>
      </w:tblPr>
      <w:tblGrid>
        <w:gridCol w:w="4261"/>
        <w:gridCol w:w="4261"/>
      </w:tblGrid>
      <w:tr w:rsidR="004C36F9" w:rsidRPr="004C36F9" w:rsidTr="00934DA1">
        <w:tc>
          <w:tcPr>
            <w:tcW w:w="4261"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lastRenderedPageBreak/>
              <w:t>козы-</w:t>
            </w:r>
          </w:p>
        </w:tc>
        <w:tc>
          <w:tcPr>
            <w:tcW w:w="4261"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собаки-</w:t>
            </w:r>
          </w:p>
        </w:tc>
      </w:tr>
      <w:tr w:rsidR="004C36F9" w:rsidRPr="004C36F9" w:rsidTr="00934DA1">
        <w:tc>
          <w:tcPr>
            <w:tcW w:w="4261"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волка-</w:t>
            </w:r>
          </w:p>
        </w:tc>
        <w:tc>
          <w:tcPr>
            <w:tcW w:w="4261"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курицы-</w:t>
            </w:r>
          </w:p>
        </w:tc>
      </w:tr>
      <w:tr w:rsidR="004C36F9" w:rsidRPr="004C36F9" w:rsidTr="00934DA1">
        <w:tc>
          <w:tcPr>
            <w:tcW w:w="4261"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утки-</w:t>
            </w:r>
          </w:p>
        </w:tc>
        <w:tc>
          <w:tcPr>
            <w:tcW w:w="4261"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свиньи-</w:t>
            </w:r>
          </w:p>
        </w:tc>
      </w:tr>
      <w:tr w:rsidR="004C36F9" w:rsidRPr="004C36F9" w:rsidTr="00934DA1">
        <w:tc>
          <w:tcPr>
            <w:tcW w:w="4261"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лисы-</w:t>
            </w:r>
          </w:p>
        </w:tc>
        <w:tc>
          <w:tcPr>
            <w:tcW w:w="4261"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коровы-</w:t>
            </w:r>
          </w:p>
        </w:tc>
      </w:tr>
      <w:tr w:rsidR="004C36F9" w:rsidRPr="004C36F9" w:rsidTr="00934DA1">
        <w:tc>
          <w:tcPr>
            <w:tcW w:w="4261"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льва-</w:t>
            </w:r>
          </w:p>
        </w:tc>
        <w:tc>
          <w:tcPr>
            <w:tcW w:w="4261"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овцы-</w:t>
            </w:r>
          </w:p>
        </w:tc>
      </w:tr>
    </w:tbl>
    <w:p w:rsidR="004C36F9" w:rsidRPr="004C36F9" w:rsidRDefault="004C36F9" w:rsidP="00681DC9">
      <w:pPr>
        <w:spacing w:after="0" w:line="240" w:lineRule="auto"/>
        <w:ind w:firstLine="709"/>
        <w:jc w:val="both"/>
        <w:rPr>
          <w:rFonts w:ascii="Times New Roman" w:eastAsia="Times New Roman" w:hAnsi="Times New Roman" w:cs="Times New Roman"/>
          <w:b/>
          <w:bCs/>
          <w:sz w:val="28"/>
          <w:szCs w:val="28"/>
          <w:lang w:eastAsia="ru-RU"/>
        </w:rPr>
      </w:pPr>
      <w:r w:rsidRPr="004C36F9">
        <w:rPr>
          <w:rFonts w:ascii="Times New Roman" w:eastAsia="Times New Roman" w:hAnsi="Times New Roman" w:cs="Times New Roman"/>
          <w:b/>
          <w:bCs/>
          <w:sz w:val="28"/>
          <w:szCs w:val="28"/>
          <w:lang w:eastAsia="ru-RU"/>
        </w:rPr>
        <w:t>Образование прилагательных от существительных</w:t>
      </w:r>
    </w:p>
    <w:p w:rsidR="004C36F9" w:rsidRPr="004C36F9" w:rsidRDefault="004C36F9" w:rsidP="00681DC9">
      <w:pPr>
        <w:spacing w:after="0" w:line="240" w:lineRule="auto"/>
        <w:ind w:firstLine="709"/>
        <w:jc w:val="both"/>
        <w:rPr>
          <w:rFonts w:ascii="Times New Roman" w:eastAsia="Times New Roman" w:hAnsi="Times New Roman" w:cs="Times New Roman"/>
          <w:b/>
          <w:bCs/>
          <w:i/>
          <w:iCs/>
          <w:sz w:val="28"/>
          <w:szCs w:val="28"/>
          <w:lang w:eastAsia="ru-RU"/>
        </w:rPr>
      </w:pPr>
      <w:r w:rsidRPr="004C36F9">
        <w:rPr>
          <w:rFonts w:ascii="Times New Roman" w:eastAsia="Times New Roman" w:hAnsi="Times New Roman" w:cs="Times New Roman"/>
          <w:b/>
          <w:bCs/>
          <w:i/>
          <w:iCs/>
          <w:sz w:val="28"/>
          <w:szCs w:val="28"/>
          <w:lang w:eastAsia="ru-RU"/>
        </w:rPr>
        <w:t>а) Относительных</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i/>
          <w:iCs/>
          <w:sz w:val="28"/>
          <w:szCs w:val="28"/>
          <w:lang w:eastAsia="ru-RU"/>
        </w:rPr>
        <w:t xml:space="preserve">Инструкция: </w:t>
      </w:r>
      <w:r w:rsidRPr="004C36F9">
        <w:rPr>
          <w:rFonts w:ascii="Times New Roman" w:eastAsia="Times New Roman" w:hAnsi="Times New Roman" w:cs="Times New Roman"/>
          <w:sz w:val="28"/>
          <w:szCs w:val="28"/>
          <w:lang w:eastAsia="ru-RU"/>
        </w:rPr>
        <w:t>кукла из бумаги – бумажная.</w:t>
      </w:r>
    </w:p>
    <w:tbl>
      <w:tblPr>
        <w:tblW w:w="0" w:type="auto"/>
        <w:tblLayout w:type="fixed"/>
        <w:tblLook w:val="0000"/>
      </w:tblPr>
      <w:tblGrid>
        <w:gridCol w:w="4261"/>
        <w:gridCol w:w="4261"/>
      </w:tblGrid>
      <w:tr w:rsidR="004C36F9" w:rsidRPr="004C36F9" w:rsidTr="00934DA1">
        <w:tc>
          <w:tcPr>
            <w:tcW w:w="4261"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шляпка из соломы -</w:t>
            </w:r>
          </w:p>
        </w:tc>
        <w:tc>
          <w:tcPr>
            <w:tcW w:w="4261"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кисель из клюквы -</w:t>
            </w:r>
          </w:p>
        </w:tc>
      </w:tr>
      <w:tr w:rsidR="004C36F9" w:rsidRPr="004C36F9" w:rsidTr="00934DA1">
        <w:tc>
          <w:tcPr>
            <w:tcW w:w="4261"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 xml:space="preserve">горка изо льда - </w:t>
            </w:r>
          </w:p>
        </w:tc>
        <w:tc>
          <w:tcPr>
            <w:tcW w:w="4261"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салат из моркови -</w:t>
            </w:r>
          </w:p>
        </w:tc>
      </w:tr>
      <w:tr w:rsidR="004C36F9" w:rsidRPr="004C36F9" w:rsidTr="00934DA1">
        <w:tc>
          <w:tcPr>
            <w:tcW w:w="4261"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 xml:space="preserve">варенье из вишни - </w:t>
            </w:r>
          </w:p>
        </w:tc>
        <w:tc>
          <w:tcPr>
            <w:tcW w:w="4261"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суп из грибов -</w:t>
            </w:r>
          </w:p>
        </w:tc>
      </w:tr>
      <w:tr w:rsidR="004C36F9" w:rsidRPr="004C36F9" w:rsidTr="00934DA1">
        <w:tc>
          <w:tcPr>
            <w:tcW w:w="4261"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варенье из яблок -</w:t>
            </w:r>
          </w:p>
        </w:tc>
        <w:tc>
          <w:tcPr>
            <w:tcW w:w="4261"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лист дуба -</w:t>
            </w:r>
          </w:p>
        </w:tc>
      </w:tr>
      <w:tr w:rsidR="004C36F9" w:rsidRPr="004C36F9" w:rsidTr="00934DA1">
        <w:tc>
          <w:tcPr>
            <w:tcW w:w="4261"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варенье из сливы -</w:t>
            </w:r>
          </w:p>
        </w:tc>
        <w:tc>
          <w:tcPr>
            <w:tcW w:w="4261" w:type="dxa"/>
            <w:tcBorders>
              <w:top w:val="nil"/>
              <w:left w:val="nil"/>
              <w:bottom w:val="nil"/>
              <w:right w:val="nil"/>
            </w:tcBorders>
          </w:tcPr>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лист осины -</w:t>
            </w:r>
          </w:p>
        </w:tc>
      </w:tr>
    </w:tbl>
    <w:p w:rsidR="004C36F9" w:rsidRPr="004C36F9" w:rsidRDefault="004C36F9" w:rsidP="00681DC9">
      <w:pPr>
        <w:spacing w:after="0" w:line="240" w:lineRule="auto"/>
        <w:ind w:firstLine="709"/>
        <w:jc w:val="both"/>
        <w:rPr>
          <w:rFonts w:ascii="Times New Roman" w:eastAsia="Times New Roman" w:hAnsi="Times New Roman" w:cs="Times New Roman"/>
          <w:b/>
          <w:bCs/>
          <w:sz w:val="28"/>
          <w:szCs w:val="28"/>
          <w:lang w:eastAsia="ru-RU"/>
        </w:rPr>
      </w:pPr>
      <w:r w:rsidRPr="004C36F9">
        <w:rPr>
          <w:rFonts w:ascii="Times New Roman" w:eastAsia="Times New Roman" w:hAnsi="Times New Roman" w:cs="Times New Roman"/>
          <w:b/>
          <w:bCs/>
          <w:sz w:val="28"/>
          <w:szCs w:val="28"/>
          <w:lang w:eastAsia="ru-RU"/>
        </w:rPr>
        <w:t>б) Качественных</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i/>
          <w:iCs/>
          <w:sz w:val="28"/>
          <w:szCs w:val="28"/>
          <w:lang w:eastAsia="ru-RU"/>
        </w:rPr>
        <w:t xml:space="preserve">Инструкция: </w:t>
      </w:r>
      <w:r w:rsidRPr="004C36F9">
        <w:rPr>
          <w:rFonts w:ascii="Times New Roman" w:eastAsia="Times New Roman" w:hAnsi="Times New Roman" w:cs="Times New Roman"/>
          <w:sz w:val="28"/>
          <w:szCs w:val="28"/>
          <w:lang w:eastAsia="ru-RU"/>
        </w:rPr>
        <w:t>если днем жара, то день – жаркий, а если …</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мороз –</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солнце –</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снег –</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ветер –</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 xml:space="preserve">дождь - </w:t>
      </w:r>
    </w:p>
    <w:p w:rsidR="004C36F9" w:rsidRPr="004C36F9" w:rsidRDefault="004C36F9" w:rsidP="00681DC9">
      <w:pPr>
        <w:spacing w:after="0" w:line="240" w:lineRule="auto"/>
        <w:ind w:firstLine="709"/>
        <w:jc w:val="both"/>
        <w:rPr>
          <w:rFonts w:ascii="Times New Roman" w:eastAsia="Times New Roman" w:hAnsi="Times New Roman" w:cs="Times New Roman"/>
          <w:b/>
          <w:bCs/>
          <w:sz w:val="28"/>
          <w:szCs w:val="28"/>
          <w:lang w:eastAsia="ru-RU"/>
        </w:rPr>
      </w:pPr>
      <w:r w:rsidRPr="004C36F9">
        <w:rPr>
          <w:rFonts w:ascii="Times New Roman" w:eastAsia="Times New Roman" w:hAnsi="Times New Roman" w:cs="Times New Roman"/>
          <w:b/>
          <w:bCs/>
          <w:sz w:val="28"/>
          <w:szCs w:val="28"/>
          <w:lang w:eastAsia="ru-RU"/>
        </w:rPr>
        <w:t>в) Притяжательных</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i/>
          <w:iCs/>
          <w:sz w:val="28"/>
          <w:szCs w:val="28"/>
          <w:lang w:eastAsia="ru-RU"/>
        </w:rPr>
        <w:t xml:space="preserve">Инструкция: </w:t>
      </w:r>
      <w:r w:rsidRPr="004C36F9">
        <w:rPr>
          <w:rFonts w:ascii="Times New Roman" w:eastAsia="Times New Roman" w:hAnsi="Times New Roman" w:cs="Times New Roman"/>
          <w:sz w:val="28"/>
          <w:szCs w:val="28"/>
          <w:lang w:eastAsia="ru-RU"/>
        </w:rPr>
        <w:t>у собаки лапа собачья, а у …</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кошки –</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волка –</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льва –</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медведя –</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лисы -</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i/>
          <w:iCs/>
          <w:sz w:val="28"/>
          <w:szCs w:val="28"/>
          <w:lang w:eastAsia="ru-RU"/>
        </w:rPr>
        <w:t xml:space="preserve">Оценка: </w:t>
      </w:r>
      <w:r w:rsidRPr="004C36F9">
        <w:rPr>
          <w:rFonts w:ascii="Times New Roman" w:eastAsia="Times New Roman" w:hAnsi="Times New Roman" w:cs="Times New Roman"/>
          <w:sz w:val="28"/>
          <w:szCs w:val="28"/>
          <w:lang w:eastAsia="ru-RU"/>
        </w:rPr>
        <w:t>1 балл – правильный ответ; 0,5 балла – самокоррекция или правильный ответ после стимулирующей помощи; 0,25 балла – неверно образованная  форма; 0 баллов – невыполнение.</w:t>
      </w:r>
    </w:p>
    <w:p w:rsidR="004C36F9" w:rsidRPr="004779F0"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 xml:space="preserve">Серия  </w:t>
      </w:r>
      <w:r w:rsidRPr="004C36F9">
        <w:rPr>
          <w:rFonts w:ascii="Times New Roman" w:eastAsia="Times New Roman" w:hAnsi="Times New Roman" w:cs="Times New Roman"/>
          <w:sz w:val="28"/>
          <w:szCs w:val="28"/>
          <w:lang w:val="en-US" w:eastAsia="ru-RU"/>
        </w:rPr>
        <w:t>IV</w:t>
      </w:r>
      <w:r w:rsidRPr="004C36F9">
        <w:rPr>
          <w:rFonts w:ascii="Times New Roman" w:eastAsia="Times New Roman" w:hAnsi="Times New Roman" w:cs="Times New Roman"/>
          <w:sz w:val="28"/>
          <w:szCs w:val="28"/>
          <w:lang w:eastAsia="ru-RU"/>
        </w:rPr>
        <w:t>.  Исследование связной речи</w:t>
      </w:r>
    </w:p>
    <w:p w:rsidR="004C36F9" w:rsidRPr="004C36F9" w:rsidRDefault="004C36F9" w:rsidP="00681DC9">
      <w:pPr>
        <w:spacing w:after="0" w:line="240" w:lineRule="auto"/>
        <w:ind w:firstLine="709"/>
        <w:jc w:val="both"/>
        <w:rPr>
          <w:rFonts w:ascii="Times New Roman" w:eastAsia="Times New Roman" w:hAnsi="Times New Roman" w:cs="Times New Roman"/>
          <w:b/>
          <w:bCs/>
          <w:sz w:val="28"/>
          <w:szCs w:val="28"/>
          <w:lang w:eastAsia="ru-RU"/>
        </w:rPr>
      </w:pPr>
      <w:r w:rsidRPr="004C36F9">
        <w:rPr>
          <w:rFonts w:ascii="Times New Roman" w:eastAsia="Times New Roman" w:hAnsi="Times New Roman" w:cs="Times New Roman"/>
          <w:b/>
          <w:bCs/>
          <w:sz w:val="28"/>
          <w:szCs w:val="28"/>
          <w:lang w:eastAsia="ru-RU"/>
        </w:rPr>
        <w:t>Составление рассказа по серии сюжетных картинок “Бобик” (пять картинок) или по другой серии из 4-5 картинок.</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i/>
          <w:iCs/>
          <w:sz w:val="28"/>
          <w:szCs w:val="28"/>
          <w:lang w:eastAsia="ru-RU"/>
        </w:rPr>
        <w:t xml:space="preserve">Инструкция: </w:t>
      </w:r>
      <w:r w:rsidRPr="004C36F9">
        <w:rPr>
          <w:rFonts w:ascii="Times New Roman" w:eastAsia="Times New Roman" w:hAnsi="Times New Roman" w:cs="Times New Roman"/>
          <w:sz w:val="28"/>
          <w:szCs w:val="28"/>
          <w:lang w:eastAsia="ru-RU"/>
        </w:rPr>
        <w:t>посмотри на эти картинки, постарайся разложить их по порядку и составь рассказ.</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i/>
          <w:iCs/>
          <w:sz w:val="28"/>
          <w:szCs w:val="28"/>
          <w:lang w:eastAsia="ru-RU"/>
        </w:rPr>
        <w:t>Оценка</w:t>
      </w:r>
      <w:r w:rsidRPr="004C36F9">
        <w:rPr>
          <w:rFonts w:ascii="Times New Roman" w:eastAsia="Times New Roman" w:hAnsi="Times New Roman" w:cs="Times New Roman"/>
          <w:sz w:val="28"/>
          <w:szCs w:val="28"/>
          <w:lang w:eastAsia="ru-RU"/>
        </w:rPr>
        <w:t xml:space="preserve"> производилась по трем критериям.</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i/>
          <w:iCs/>
          <w:sz w:val="28"/>
          <w:szCs w:val="28"/>
          <w:lang w:eastAsia="ru-RU"/>
        </w:rPr>
        <w:t xml:space="preserve">а) Критерий смысловой целостности: </w:t>
      </w:r>
      <w:r w:rsidRPr="004C36F9">
        <w:rPr>
          <w:rFonts w:ascii="Times New Roman" w:eastAsia="Times New Roman" w:hAnsi="Times New Roman" w:cs="Times New Roman"/>
          <w:sz w:val="28"/>
          <w:szCs w:val="28"/>
          <w:lang w:eastAsia="ru-RU"/>
        </w:rPr>
        <w:t xml:space="preserve"> 5 баллов – рассказ соответствует ситуации, имеет все смысловые звенья, расположенные  в правильной последовательности; 2,5 балла – допускаются незначительное искажение ситуации, неправильное воспроизведение причинно-следственных связей, нет связующих звеньев; 1 балл – выпадение смысловых звеньев, существенное искажение смысла, либо рассказ не завершен; 0 баллов – отсутствует описание  ситуации.</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i/>
          <w:iCs/>
          <w:sz w:val="28"/>
          <w:szCs w:val="28"/>
          <w:lang w:eastAsia="ru-RU"/>
        </w:rPr>
        <w:lastRenderedPageBreak/>
        <w:t xml:space="preserve">б) Критерий лексико-грамматического оформления высказывания: </w:t>
      </w:r>
      <w:r w:rsidRPr="004C36F9">
        <w:rPr>
          <w:rFonts w:ascii="Times New Roman" w:eastAsia="Times New Roman" w:hAnsi="Times New Roman" w:cs="Times New Roman"/>
          <w:sz w:val="28"/>
          <w:szCs w:val="28"/>
          <w:lang w:eastAsia="ru-RU"/>
        </w:rPr>
        <w:t>5 баллов – рассказ оформлен грамматически правильно с адекватным использованием лексических средств; 2,5 балла – рассказ составлен без аграмматизмов,  но наблюдаются стереотипность оформления, единичные случаи поиска слов или неточное словоупотребление; 1 балл – наблюдаются аграмматизмы, стереотипность оформления, неадекватное использование лексических средств; 0 баллов – рассказ не оформлен.</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i/>
          <w:iCs/>
          <w:sz w:val="28"/>
          <w:szCs w:val="28"/>
          <w:lang w:eastAsia="ru-RU"/>
        </w:rPr>
        <w:t xml:space="preserve">в) Критерий самостоятельности выполнения задания: </w:t>
      </w:r>
      <w:r w:rsidRPr="004C36F9">
        <w:rPr>
          <w:rFonts w:ascii="Times New Roman" w:eastAsia="Times New Roman" w:hAnsi="Times New Roman" w:cs="Times New Roman"/>
          <w:sz w:val="28"/>
          <w:szCs w:val="28"/>
          <w:lang w:eastAsia="ru-RU"/>
        </w:rPr>
        <w:t>5 баллов – самостоятельно разложены картинки и составлен рассказ; 2,5 балла – картинки расположены со стимулирующей помощью, рассказ составлен самостоятельно; 1 балл – раскладывание картинок и составление рассказа по наводящим вопросам; 0 баллов – задание недоступно даже при наличии помощи.</w:t>
      </w:r>
    </w:p>
    <w:p w:rsidR="004C36F9" w:rsidRPr="004C36F9" w:rsidRDefault="004C36F9" w:rsidP="00681DC9">
      <w:pPr>
        <w:spacing w:after="0" w:line="240" w:lineRule="auto"/>
        <w:ind w:firstLine="709"/>
        <w:jc w:val="both"/>
        <w:rPr>
          <w:rFonts w:ascii="Times New Roman" w:eastAsia="Times New Roman" w:hAnsi="Times New Roman" w:cs="Times New Roman"/>
          <w:b/>
          <w:bCs/>
          <w:sz w:val="28"/>
          <w:szCs w:val="28"/>
          <w:lang w:eastAsia="ru-RU"/>
        </w:rPr>
      </w:pPr>
      <w:r w:rsidRPr="004C36F9">
        <w:rPr>
          <w:rFonts w:ascii="Times New Roman" w:eastAsia="Times New Roman" w:hAnsi="Times New Roman" w:cs="Times New Roman"/>
          <w:b/>
          <w:bCs/>
          <w:sz w:val="28"/>
          <w:szCs w:val="28"/>
          <w:lang w:eastAsia="ru-RU"/>
        </w:rPr>
        <w:t>Пересказ прослушанного текста.</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i/>
          <w:iCs/>
          <w:sz w:val="28"/>
          <w:szCs w:val="28"/>
          <w:lang w:eastAsia="ru-RU"/>
        </w:rPr>
        <w:t xml:space="preserve">Инструкция: </w:t>
      </w:r>
      <w:r w:rsidRPr="004C36F9">
        <w:rPr>
          <w:rFonts w:ascii="Times New Roman" w:eastAsia="Times New Roman" w:hAnsi="Times New Roman" w:cs="Times New Roman"/>
          <w:sz w:val="28"/>
          <w:szCs w:val="28"/>
          <w:lang w:eastAsia="ru-RU"/>
        </w:rPr>
        <w:t>сейчас я прочту тебе небольшой рассказ, слушай внимательно, запоминай и приготовься его пересказывать.</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ГОРОШИНЫ</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В одном стручке сидели горошины. Прошла неделя. Стручок раскрылся. Горошины весело покатились на ладонь мальчику. Мальчик зарядил горохом ружье и выстрелил. Три горошины залетели на крышу. Там их склевали голуби. Одна горошина закатилась в канаву. Одна дала росток. Скоро он зазеленел и стал кудрявым кустиком гороха.</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Рассказ предъявляется не более двух раз.</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i/>
          <w:iCs/>
          <w:sz w:val="28"/>
          <w:szCs w:val="28"/>
          <w:lang w:eastAsia="ru-RU"/>
        </w:rPr>
        <w:t xml:space="preserve">Оценка </w:t>
      </w:r>
      <w:r w:rsidRPr="004C36F9">
        <w:rPr>
          <w:rFonts w:ascii="Times New Roman" w:eastAsia="Times New Roman" w:hAnsi="Times New Roman" w:cs="Times New Roman"/>
          <w:sz w:val="28"/>
          <w:szCs w:val="28"/>
          <w:lang w:eastAsia="ru-RU"/>
        </w:rPr>
        <w:t>производится по тем же критериям, что и для рассказа по серии картинок.</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i/>
          <w:iCs/>
          <w:sz w:val="28"/>
          <w:szCs w:val="28"/>
          <w:lang w:eastAsia="ru-RU"/>
        </w:rPr>
        <w:t xml:space="preserve">а) Критерий смысловой целостности: </w:t>
      </w:r>
      <w:r w:rsidRPr="004C36F9">
        <w:rPr>
          <w:rFonts w:ascii="Times New Roman" w:eastAsia="Times New Roman" w:hAnsi="Times New Roman" w:cs="Times New Roman"/>
          <w:sz w:val="28"/>
          <w:szCs w:val="28"/>
          <w:lang w:eastAsia="ru-RU"/>
        </w:rPr>
        <w:t xml:space="preserve">5 баллов – воспроизведенывсе основные смысловые звенья; 2,5 балла – смысловые звенья воспроизведены с незначительными сокращениями, нет связующих звеньев; 1 балл – пересказ неполный, имеются значительные сокращения, или искажение смысла, или включение посторонней информации; 0 баллов – невыполнение; </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i/>
          <w:iCs/>
          <w:sz w:val="28"/>
          <w:szCs w:val="28"/>
          <w:lang w:eastAsia="ru-RU"/>
        </w:rPr>
        <w:t xml:space="preserve">б) Критерий лексико-грамматического оформления: </w:t>
      </w:r>
      <w:r w:rsidRPr="004C36F9">
        <w:rPr>
          <w:rFonts w:ascii="Times New Roman" w:eastAsia="Times New Roman" w:hAnsi="Times New Roman" w:cs="Times New Roman"/>
          <w:sz w:val="28"/>
          <w:szCs w:val="28"/>
          <w:lang w:eastAsia="ru-RU"/>
        </w:rPr>
        <w:t>5 баллов – пересказ составлен без нарушений лексических и грамматических норм; 2,5 балла – пересказ не содержит аграмматизмов, но наблюдаются стереотипность оформления высказывания, поиск слов, отдельные близкие словесные замены; 1 балл – отмечаются аграмматизмы, повторы, неадекватные словесные замены, неадекватное использование слов; 0 баллов – пересказ не доступен;</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i/>
          <w:iCs/>
          <w:sz w:val="28"/>
          <w:szCs w:val="28"/>
          <w:lang w:eastAsia="ru-RU"/>
        </w:rPr>
        <w:t xml:space="preserve">в) Критерий самостоятельности выполнения: </w:t>
      </w:r>
      <w:r w:rsidRPr="004C36F9">
        <w:rPr>
          <w:rFonts w:ascii="Times New Roman" w:eastAsia="Times New Roman" w:hAnsi="Times New Roman" w:cs="Times New Roman"/>
          <w:sz w:val="28"/>
          <w:szCs w:val="28"/>
          <w:lang w:eastAsia="ru-RU"/>
        </w:rPr>
        <w:t>5 баллов – самостоятельный пересказ после первого предъявления; 2,5 балла – пересказ после минимальной помощи (1-2 вопроса) или после повторного прочтения; 1 балл – пересказ по вопросам; 0 баллов – пересказ не доступен даже по вопросам. Баллы, начисленные по каждому критерию, суммируются, затем высчитывается количество баллов за всю серию.</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lastRenderedPageBreak/>
        <w:t>Обобщая результаты использования методики, можно сказать, что самый высокий четвертый уровень успешности встречается у детей с нормально протекающим речевым и интеллектуальным развитием.</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Успешность третьего уровня свидетельствует о нетяжелом системном речевом дефекте либо о выраженной несформированности отдельных сторон речи. Такая результативность характерна для детей задержкой психического развития или с негрубым общим недоразвитием речи (ОНР Ш уровня или элементы ОНР).</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Успешность выполнения речевых проб, соответствующая 2 уровню, указывает на наличие выраженного недоразвития речи. Помимо речевого дефекта, у них обычно выявляется недостаточность познавательной деятельности, поэтому им необходимо комплексная коррекция, как логопедическая, так и психологическая, а по возможности – нейропсихологическая. Успешность второго уровня встречается  и у детей с ЗПР.</w:t>
      </w:r>
    </w:p>
    <w:p w:rsidR="004C36F9" w:rsidRPr="004C36F9" w:rsidRDefault="004C36F9" w:rsidP="00681DC9">
      <w:pPr>
        <w:spacing w:after="0" w:line="240" w:lineRule="auto"/>
        <w:ind w:firstLine="709"/>
        <w:jc w:val="both"/>
        <w:rPr>
          <w:rFonts w:ascii="Times New Roman" w:eastAsia="Times New Roman" w:hAnsi="Times New Roman" w:cs="Times New Roman"/>
          <w:sz w:val="28"/>
          <w:szCs w:val="28"/>
          <w:lang w:eastAsia="ru-RU"/>
        </w:rPr>
      </w:pPr>
      <w:r w:rsidRPr="004C36F9">
        <w:rPr>
          <w:rFonts w:ascii="Times New Roman" w:eastAsia="Times New Roman" w:hAnsi="Times New Roman" w:cs="Times New Roman"/>
          <w:sz w:val="28"/>
          <w:szCs w:val="28"/>
          <w:lang w:eastAsia="ru-RU"/>
        </w:rPr>
        <w:t>Самый низкий первый уровень успешности выполнения методики свидетельствует о грубом недоразвитии всех сторон речи. У детей с такими показателями часто диагностируются моторная алалия  или сложный дефект, сочетающий умственную отсталость и тяжелую речевую патологию.</w:t>
      </w:r>
    </w:p>
    <w:p w:rsidR="009557A5" w:rsidRPr="00E10925" w:rsidRDefault="009557A5" w:rsidP="00B14792">
      <w:pPr>
        <w:widowControl w:val="0"/>
        <w:spacing w:after="0" w:line="240" w:lineRule="auto"/>
        <w:jc w:val="center"/>
        <w:rPr>
          <w:rFonts w:ascii="Times New Roman" w:eastAsia="Arial Unicode MS" w:hAnsi="Times New Roman" w:cs="Times New Roman"/>
          <w:b/>
          <w:bCs/>
          <w:sz w:val="28"/>
          <w:szCs w:val="28"/>
          <w:lang w:eastAsia="ru-RU"/>
        </w:rPr>
      </w:pPr>
      <w:r w:rsidRPr="00E10925">
        <w:rPr>
          <w:rFonts w:ascii="Times New Roman" w:eastAsia="Arial Unicode MS" w:hAnsi="Times New Roman" w:cs="Times New Roman"/>
          <w:b/>
          <w:bCs/>
          <w:sz w:val="28"/>
          <w:szCs w:val="28"/>
          <w:lang w:eastAsia="ru-RU"/>
        </w:rPr>
        <w:t>КОРРЕКЦИОННО-РАЗВИВАЮЩАЯ РАБОТА</w:t>
      </w:r>
    </w:p>
    <w:p w:rsidR="009557A5" w:rsidRPr="00E10925" w:rsidRDefault="009557A5" w:rsidP="008C781A">
      <w:pPr>
        <w:spacing w:after="0" w:line="240" w:lineRule="auto"/>
        <w:ind w:firstLine="709"/>
        <w:jc w:val="both"/>
        <w:rPr>
          <w:rFonts w:ascii="Times New Roman" w:eastAsia="Times New Roman" w:hAnsi="Times New Roman" w:cs="Times New Roman"/>
          <w:sz w:val="28"/>
          <w:szCs w:val="28"/>
          <w:lang w:eastAsia="ru-RU"/>
        </w:rPr>
      </w:pPr>
      <w:r w:rsidRPr="00E10925">
        <w:rPr>
          <w:rFonts w:ascii="Times New Roman" w:eastAsia="Times New Roman" w:hAnsi="Times New Roman" w:cs="Times New Roman"/>
          <w:sz w:val="28"/>
          <w:szCs w:val="28"/>
          <w:lang w:eastAsia="ru-RU"/>
        </w:rPr>
        <w:t>Согласно нормативам “Санитарно-эпидимиологические требования к устройству, содержанию и организации режима работы дошкольных образовательных учреждений. СанПин 2.4.1.1249-03”, утверждённых Главным государственным врачом Российской Федерации, а также опыта функционирования дошкольных логопедический пунктов, показывает, что следует </w:t>
      </w:r>
      <w:r w:rsidRPr="00E10925">
        <w:rPr>
          <w:rFonts w:ascii="Times New Roman" w:eastAsia="Times New Roman" w:hAnsi="Times New Roman" w:cs="Times New Roman"/>
          <w:b/>
          <w:bCs/>
          <w:sz w:val="28"/>
          <w:szCs w:val="28"/>
          <w:lang w:eastAsia="ru-RU"/>
        </w:rPr>
        <w:t>уменьшить количество фронтальных</w:t>
      </w:r>
      <w:r w:rsidRPr="00E10925">
        <w:rPr>
          <w:rFonts w:ascii="Times New Roman" w:eastAsia="Times New Roman" w:hAnsi="Times New Roman" w:cs="Times New Roman"/>
          <w:sz w:val="28"/>
          <w:szCs w:val="28"/>
          <w:lang w:eastAsia="ru-RU"/>
        </w:rPr>
        <w:t> и </w:t>
      </w:r>
      <w:r w:rsidRPr="00E10925">
        <w:rPr>
          <w:rFonts w:ascii="Times New Roman" w:eastAsia="Times New Roman" w:hAnsi="Times New Roman" w:cs="Times New Roman"/>
          <w:b/>
          <w:bCs/>
          <w:sz w:val="28"/>
          <w:szCs w:val="28"/>
          <w:lang w:eastAsia="ru-RU"/>
        </w:rPr>
        <w:t>подгрупповых занятий,</w:t>
      </w:r>
      <w:r w:rsidRPr="00E10925">
        <w:rPr>
          <w:rFonts w:ascii="Times New Roman" w:eastAsia="Times New Roman" w:hAnsi="Times New Roman" w:cs="Times New Roman"/>
          <w:sz w:val="28"/>
          <w:szCs w:val="28"/>
          <w:lang w:eastAsia="ru-RU"/>
        </w:rPr>
        <w:t> и </w:t>
      </w:r>
      <w:r w:rsidRPr="00E10925">
        <w:rPr>
          <w:rFonts w:ascii="Times New Roman" w:eastAsia="Times New Roman" w:hAnsi="Times New Roman" w:cs="Times New Roman"/>
          <w:b/>
          <w:bCs/>
          <w:sz w:val="28"/>
          <w:szCs w:val="28"/>
          <w:lang w:eastAsia="ru-RU"/>
        </w:rPr>
        <w:t>увеличить время на индивидуальную работу. </w:t>
      </w:r>
      <w:r w:rsidRPr="00E10925">
        <w:rPr>
          <w:rFonts w:ascii="Times New Roman" w:eastAsia="Times New Roman" w:hAnsi="Times New Roman" w:cs="Times New Roman"/>
          <w:sz w:val="28"/>
          <w:szCs w:val="28"/>
          <w:lang w:eastAsia="ru-RU"/>
        </w:rPr>
        <w:t>Учитывая требования к организации режима дня и учебных занятий максимально допустимый объём недельной образовательной нагрузки не должен превышать нормы допустимые СанПинами (п.2.12.7).</w:t>
      </w:r>
    </w:p>
    <w:p w:rsidR="009557A5" w:rsidRPr="00E10925" w:rsidRDefault="009557A5" w:rsidP="008C781A">
      <w:pPr>
        <w:spacing w:after="0" w:line="240" w:lineRule="auto"/>
        <w:ind w:firstLine="709"/>
        <w:jc w:val="both"/>
        <w:rPr>
          <w:rFonts w:ascii="Times New Roman" w:eastAsia="Times New Roman" w:hAnsi="Times New Roman" w:cs="Times New Roman"/>
          <w:sz w:val="28"/>
          <w:szCs w:val="28"/>
          <w:lang w:eastAsia="ru-RU"/>
        </w:rPr>
      </w:pPr>
      <w:r w:rsidRPr="00E10925">
        <w:rPr>
          <w:rFonts w:ascii="Times New Roman" w:eastAsia="Times New Roman" w:hAnsi="Times New Roman" w:cs="Times New Roman"/>
          <w:sz w:val="28"/>
          <w:szCs w:val="28"/>
          <w:lang w:eastAsia="ru-RU"/>
        </w:rPr>
        <w:t xml:space="preserve">В соответствии СанПинами продолжительность занятий 6-го года жизни 25 минут, с </w:t>
      </w:r>
      <w:r w:rsidRPr="006B361A">
        <w:rPr>
          <w:rFonts w:ascii="Times New Roman" w:eastAsia="Times New Roman" w:hAnsi="Times New Roman" w:cs="Times New Roman"/>
          <w:sz w:val="28"/>
          <w:szCs w:val="28"/>
          <w:u w:val="single"/>
          <w:lang w:eastAsia="ru-RU"/>
        </w:rPr>
        <w:t>детьми 7-го года жизни 30 минут</w:t>
      </w:r>
      <w:r w:rsidRPr="00E10925">
        <w:rPr>
          <w:rFonts w:ascii="Times New Roman" w:eastAsia="Times New Roman" w:hAnsi="Times New Roman" w:cs="Times New Roman"/>
          <w:sz w:val="28"/>
          <w:szCs w:val="28"/>
          <w:lang w:eastAsia="ru-RU"/>
        </w:rPr>
        <w:t>.</w:t>
      </w:r>
    </w:p>
    <w:p w:rsidR="009557A5" w:rsidRPr="00E10925" w:rsidRDefault="009557A5" w:rsidP="008C781A">
      <w:pPr>
        <w:spacing w:after="0" w:line="240" w:lineRule="auto"/>
        <w:ind w:firstLine="709"/>
        <w:rPr>
          <w:rFonts w:ascii="Times New Roman" w:eastAsia="Times New Roman" w:hAnsi="Times New Roman" w:cs="Times New Roman"/>
          <w:sz w:val="28"/>
          <w:szCs w:val="28"/>
          <w:lang w:eastAsia="ru-RU"/>
        </w:rPr>
      </w:pPr>
      <w:r w:rsidRPr="00E10925">
        <w:rPr>
          <w:rFonts w:ascii="Times New Roman" w:eastAsia="Calibri" w:hAnsi="Times New Roman" w:cs="Times New Roman"/>
          <w:sz w:val="28"/>
          <w:szCs w:val="28"/>
        </w:rPr>
        <w:t>С учетом специфики реализации логопедической работы на дошкольном</w:t>
      </w:r>
      <w:r w:rsidR="001A6099">
        <w:rPr>
          <w:rFonts w:ascii="Times New Roman" w:eastAsia="Calibri" w:hAnsi="Times New Roman" w:cs="Times New Roman"/>
          <w:sz w:val="28"/>
          <w:szCs w:val="28"/>
        </w:rPr>
        <w:t xml:space="preserve"> </w:t>
      </w:r>
      <w:r w:rsidRPr="00E10925">
        <w:rPr>
          <w:rFonts w:ascii="Times New Roman" w:eastAsia="Calibri" w:hAnsi="Times New Roman" w:cs="Times New Roman"/>
          <w:sz w:val="28"/>
          <w:szCs w:val="28"/>
        </w:rPr>
        <w:t xml:space="preserve">логопункте, самой оптимальной </w:t>
      </w:r>
      <w:r w:rsidRPr="00E10925">
        <w:rPr>
          <w:rFonts w:ascii="Times New Roman" w:eastAsia="Calibri" w:hAnsi="Times New Roman" w:cs="Times New Roman"/>
          <w:b/>
          <w:sz w:val="28"/>
          <w:szCs w:val="28"/>
        </w:rPr>
        <w:t>формой проведения занятий</w:t>
      </w:r>
      <w:r w:rsidRPr="00E10925">
        <w:rPr>
          <w:rFonts w:ascii="Times New Roman" w:eastAsia="Calibri" w:hAnsi="Times New Roman" w:cs="Times New Roman"/>
          <w:sz w:val="28"/>
          <w:szCs w:val="28"/>
        </w:rPr>
        <w:t xml:space="preserve">  является индивидуальная и подгрупповая. </w:t>
      </w:r>
      <w:r w:rsidRPr="00E10925">
        <w:rPr>
          <w:rFonts w:ascii="Times New Roman" w:eastAsia="Calibri" w:hAnsi="Times New Roman" w:cs="Times New Roman"/>
          <w:b/>
          <w:sz w:val="28"/>
          <w:szCs w:val="28"/>
        </w:rPr>
        <w:t xml:space="preserve">Периодичность занятий </w:t>
      </w:r>
      <w:r w:rsidRPr="00E10925">
        <w:rPr>
          <w:rFonts w:ascii="Times New Roman" w:eastAsia="Calibri" w:hAnsi="Times New Roman" w:cs="Times New Roman"/>
          <w:sz w:val="28"/>
          <w:szCs w:val="28"/>
        </w:rPr>
        <w:t xml:space="preserve">с детьми с ФНР и ФФНР – </w:t>
      </w:r>
      <w:r w:rsidR="00D422E3" w:rsidRPr="00E10925">
        <w:rPr>
          <w:rFonts w:ascii="Times New Roman" w:eastAsia="Calibri" w:hAnsi="Times New Roman" w:cs="Times New Roman"/>
          <w:sz w:val="28"/>
          <w:szCs w:val="28"/>
        </w:rPr>
        <w:t>1-</w:t>
      </w:r>
      <w:r w:rsidRPr="00E10925">
        <w:rPr>
          <w:rFonts w:ascii="Times New Roman" w:eastAsia="Calibri" w:hAnsi="Times New Roman" w:cs="Times New Roman"/>
          <w:sz w:val="28"/>
          <w:szCs w:val="28"/>
        </w:rPr>
        <w:t>2 р</w:t>
      </w:r>
      <w:r w:rsidR="00D422E3" w:rsidRPr="00E10925">
        <w:rPr>
          <w:rFonts w:ascii="Times New Roman" w:eastAsia="Calibri" w:hAnsi="Times New Roman" w:cs="Times New Roman"/>
          <w:sz w:val="28"/>
          <w:szCs w:val="28"/>
        </w:rPr>
        <w:t>аза в неделю – подгрупповая, 2</w:t>
      </w:r>
      <w:r w:rsidRPr="00E10925">
        <w:rPr>
          <w:rFonts w:ascii="Times New Roman" w:eastAsia="Calibri" w:hAnsi="Times New Roman" w:cs="Times New Roman"/>
          <w:sz w:val="28"/>
          <w:szCs w:val="28"/>
        </w:rPr>
        <w:t xml:space="preserve"> раза в неделю – индивидуальная; с детьми с ОНР </w:t>
      </w:r>
      <w:r w:rsidRPr="00E10925">
        <w:rPr>
          <w:rFonts w:ascii="Times New Roman" w:eastAsia="Calibri" w:hAnsi="Times New Roman" w:cs="Times New Roman"/>
          <w:sz w:val="28"/>
          <w:szCs w:val="28"/>
          <w:lang w:val="en-US"/>
        </w:rPr>
        <w:t>III</w:t>
      </w:r>
      <w:r w:rsidR="00D422E3" w:rsidRPr="00E10925">
        <w:rPr>
          <w:rFonts w:ascii="Times New Roman" w:eastAsia="Calibri" w:hAnsi="Times New Roman" w:cs="Times New Roman"/>
          <w:sz w:val="28"/>
          <w:szCs w:val="28"/>
        </w:rPr>
        <w:t>ур.р. – 2</w:t>
      </w:r>
      <w:r w:rsidRPr="00E10925">
        <w:rPr>
          <w:rFonts w:ascii="Times New Roman" w:eastAsia="Calibri" w:hAnsi="Times New Roman" w:cs="Times New Roman"/>
          <w:sz w:val="28"/>
          <w:szCs w:val="28"/>
        </w:rPr>
        <w:t xml:space="preserve"> раза в неделю подгрупповая, 3 раза в неделю индивидуальная. </w:t>
      </w:r>
    </w:p>
    <w:p w:rsidR="009557A5" w:rsidRPr="00E10925" w:rsidRDefault="009557A5" w:rsidP="008C781A">
      <w:pPr>
        <w:spacing w:after="0" w:line="240" w:lineRule="auto"/>
        <w:ind w:firstLine="709"/>
        <w:jc w:val="both"/>
        <w:rPr>
          <w:rFonts w:ascii="Times New Roman" w:eastAsia="Times New Roman" w:hAnsi="Times New Roman" w:cs="Times New Roman"/>
          <w:sz w:val="28"/>
          <w:szCs w:val="28"/>
          <w:lang w:eastAsia="ru-RU"/>
        </w:rPr>
      </w:pPr>
      <w:r w:rsidRPr="00E10925">
        <w:rPr>
          <w:rFonts w:ascii="Times New Roman" w:eastAsia="Times New Roman" w:hAnsi="Times New Roman" w:cs="Times New Roman"/>
          <w:sz w:val="28"/>
          <w:szCs w:val="28"/>
          <w:lang w:eastAsia="ru-RU"/>
        </w:rPr>
        <w:t>Продолжительность занятий с детьми: ФН</w:t>
      </w:r>
      <w:r w:rsidR="007469E6" w:rsidRPr="00E10925">
        <w:rPr>
          <w:rFonts w:ascii="Times New Roman" w:eastAsia="Times New Roman" w:hAnsi="Times New Roman" w:cs="Times New Roman"/>
          <w:sz w:val="28"/>
          <w:szCs w:val="28"/>
          <w:lang w:eastAsia="ru-RU"/>
        </w:rPr>
        <w:t>Р</w:t>
      </w:r>
      <w:r w:rsidRPr="00E10925">
        <w:rPr>
          <w:rFonts w:ascii="Times New Roman" w:eastAsia="Times New Roman" w:hAnsi="Times New Roman" w:cs="Times New Roman"/>
          <w:sz w:val="28"/>
          <w:szCs w:val="28"/>
          <w:lang w:eastAsia="ru-RU"/>
        </w:rPr>
        <w:t xml:space="preserve"> – от 3 до 6 месяцев; ФФН</w:t>
      </w:r>
      <w:r w:rsidR="007469E6" w:rsidRPr="00E10925">
        <w:rPr>
          <w:rFonts w:ascii="Times New Roman" w:eastAsia="Times New Roman" w:hAnsi="Times New Roman" w:cs="Times New Roman"/>
          <w:sz w:val="28"/>
          <w:szCs w:val="28"/>
          <w:lang w:eastAsia="ru-RU"/>
        </w:rPr>
        <w:t>Р</w:t>
      </w:r>
      <w:r w:rsidRPr="00E10925">
        <w:rPr>
          <w:rFonts w:ascii="Times New Roman" w:eastAsia="Times New Roman" w:hAnsi="Times New Roman" w:cs="Times New Roman"/>
          <w:sz w:val="28"/>
          <w:szCs w:val="28"/>
          <w:lang w:eastAsia="ru-RU"/>
        </w:rPr>
        <w:t xml:space="preserve"> и ФН</w:t>
      </w:r>
      <w:r w:rsidR="007469E6" w:rsidRPr="00E10925">
        <w:rPr>
          <w:rFonts w:ascii="Times New Roman" w:eastAsia="Times New Roman" w:hAnsi="Times New Roman" w:cs="Times New Roman"/>
          <w:sz w:val="28"/>
          <w:szCs w:val="28"/>
          <w:lang w:eastAsia="ru-RU"/>
        </w:rPr>
        <w:t>Р</w:t>
      </w:r>
      <w:r w:rsidRPr="00E10925">
        <w:rPr>
          <w:rFonts w:ascii="Times New Roman" w:eastAsia="Times New Roman" w:hAnsi="Times New Roman" w:cs="Times New Roman"/>
          <w:sz w:val="28"/>
          <w:szCs w:val="28"/>
          <w:lang w:eastAsia="ru-RU"/>
        </w:rPr>
        <w:t xml:space="preserve"> (полиморфная дислалия) – 1 год; ОНР-</w:t>
      </w:r>
      <w:r w:rsidRPr="00E10925">
        <w:rPr>
          <w:rFonts w:ascii="Times New Roman" w:eastAsia="Times New Roman" w:hAnsi="Times New Roman" w:cs="Times New Roman"/>
          <w:sz w:val="28"/>
          <w:szCs w:val="28"/>
          <w:lang w:val="en-US" w:eastAsia="ru-RU"/>
        </w:rPr>
        <w:t>III</w:t>
      </w:r>
      <w:r w:rsidRPr="00E10925">
        <w:rPr>
          <w:rFonts w:ascii="Times New Roman" w:eastAsia="Times New Roman" w:hAnsi="Times New Roman" w:cs="Times New Roman"/>
          <w:sz w:val="28"/>
          <w:szCs w:val="28"/>
          <w:lang w:eastAsia="ru-RU"/>
        </w:rPr>
        <w:t>-</w:t>
      </w:r>
      <w:r w:rsidRPr="00E10925">
        <w:rPr>
          <w:rFonts w:ascii="Times New Roman" w:eastAsia="Times New Roman" w:hAnsi="Times New Roman" w:cs="Times New Roman"/>
          <w:sz w:val="28"/>
          <w:szCs w:val="28"/>
          <w:lang w:val="en-US" w:eastAsia="ru-RU"/>
        </w:rPr>
        <w:t>IV</w:t>
      </w:r>
      <w:r w:rsidRPr="00E10925">
        <w:rPr>
          <w:rFonts w:ascii="Times New Roman" w:eastAsia="Times New Roman" w:hAnsi="Times New Roman" w:cs="Times New Roman"/>
          <w:sz w:val="28"/>
          <w:szCs w:val="28"/>
          <w:lang w:eastAsia="ru-RU"/>
        </w:rPr>
        <w:t>ур.р. – 1-2 года.</w:t>
      </w:r>
    </w:p>
    <w:p w:rsidR="009557A5" w:rsidRPr="00B14792" w:rsidRDefault="006B361A" w:rsidP="008C781A">
      <w:pPr>
        <w:keepNext/>
        <w:spacing w:after="0" w:line="240" w:lineRule="auto"/>
        <w:ind w:firstLine="709"/>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lastRenderedPageBreak/>
        <w:t>Коррекционную работу с детьми 6</w:t>
      </w:r>
      <w:r w:rsidR="009557A5" w:rsidRPr="00B14792">
        <w:rPr>
          <w:rFonts w:ascii="Times New Roman" w:eastAsia="Times New Roman" w:hAnsi="Times New Roman" w:cs="Times New Roman"/>
          <w:bCs/>
          <w:sz w:val="28"/>
          <w:szCs w:val="28"/>
          <w:lang w:eastAsia="ru-RU"/>
        </w:rPr>
        <w:t>-7 лет, рассчитанную на 30 недель, услов</w:t>
      </w:r>
      <w:r w:rsidR="00E158D2" w:rsidRPr="00B14792">
        <w:rPr>
          <w:rFonts w:ascii="Times New Roman" w:eastAsia="Times New Roman" w:hAnsi="Times New Roman" w:cs="Times New Roman"/>
          <w:bCs/>
          <w:sz w:val="28"/>
          <w:szCs w:val="28"/>
          <w:lang w:eastAsia="ru-RU"/>
        </w:rPr>
        <w:t>но можно разделить на 3 периода:</w:t>
      </w:r>
    </w:p>
    <w:p w:rsidR="00E158D2" w:rsidRPr="00B14792" w:rsidRDefault="00E158D2" w:rsidP="008C781A">
      <w:pPr>
        <w:keepNext/>
        <w:spacing w:after="0" w:line="240" w:lineRule="auto"/>
        <w:ind w:firstLine="709"/>
        <w:jc w:val="both"/>
        <w:outlineLvl w:val="1"/>
        <w:rPr>
          <w:rFonts w:ascii="Times New Roman" w:eastAsia="Times New Roman" w:hAnsi="Times New Roman" w:cs="Times New Roman"/>
          <w:bCs/>
          <w:sz w:val="28"/>
          <w:szCs w:val="28"/>
          <w:lang w:eastAsia="ru-RU" w:bidi="ru-RU"/>
        </w:rPr>
      </w:pPr>
      <w:r w:rsidRPr="00B14792">
        <w:rPr>
          <w:rFonts w:ascii="Times New Roman" w:eastAsia="Times New Roman" w:hAnsi="Times New Roman" w:cs="Times New Roman"/>
          <w:bCs/>
          <w:sz w:val="28"/>
          <w:szCs w:val="28"/>
          <w:lang w:eastAsia="ru-RU" w:bidi="ru-RU"/>
        </w:rPr>
        <w:t>период — сентябрь, октябрь, ноябрь;</w:t>
      </w:r>
    </w:p>
    <w:p w:rsidR="00E158D2" w:rsidRPr="00B14792" w:rsidRDefault="00E158D2" w:rsidP="008C781A">
      <w:pPr>
        <w:keepNext/>
        <w:spacing w:after="0" w:line="240" w:lineRule="auto"/>
        <w:ind w:firstLine="709"/>
        <w:jc w:val="both"/>
        <w:outlineLvl w:val="1"/>
        <w:rPr>
          <w:rFonts w:ascii="Times New Roman" w:eastAsia="Times New Roman" w:hAnsi="Times New Roman" w:cs="Times New Roman"/>
          <w:bCs/>
          <w:sz w:val="28"/>
          <w:szCs w:val="28"/>
          <w:lang w:eastAsia="ru-RU" w:bidi="ru-RU"/>
        </w:rPr>
      </w:pPr>
      <w:r w:rsidRPr="00B14792">
        <w:rPr>
          <w:rFonts w:ascii="Times New Roman" w:eastAsia="Times New Roman" w:hAnsi="Times New Roman" w:cs="Times New Roman"/>
          <w:bCs/>
          <w:sz w:val="28"/>
          <w:szCs w:val="28"/>
          <w:lang w:eastAsia="ru-RU" w:bidi="ru-RU"/>
        </w:rPr>
        <w:t>период — декабрь, январь, февраль;</w:t>
      </w:r>
    </w:p>
    <w:p w:rsidR="00E158D2" w:rsidRPr="00B14792" w:rsidRDefault="00E158D2" w:rsidP="008C781A">
      <w:pPr>
        <w:keepNext/>
        <w:spacing w:after="0" w:line="240" w:lineRule="auto"/>
        <w:ind w:firstLine="709"/>
        <w:jc w:val="both"/>
        <w:outlineLvl w:val="1"/>
        <w:rPr>
          <w:rFonts w:ascii="Times New Roman" w:eastAsia="Times New Roman" w:hAnsi="Times New Roman" w:cs="Times New Roman"/>
          <w:bCs/>
          <w:sz w:val="28"/>
          <w:szCs w:val="28"/>
          <w:lang w:eastAsia="ru-RU" w:bidi="ru-RU"/>
        </w:rPr>
      </w:pPr>
      <w:r w:rsidRPr="00B14792">
        <w:rPr>
          <w:rFonts w:ascii="Times New Roman" w:eastAsia="Times New Roman" w:hAnsi="Times New Roman" w:cs="Times New Roman"/>
          <w:bCs/>
          <w:sz w:val="28"/>
          <w:szCs w:val="28"/>
          <w:lang w:eastAsia="ru-RU" w:bidi="ru-RU"/>
        </w:rPr>
        <w:t>период — март, апрель, май.</w:t>
      </w:r>
    </w:p>
    <w:p w:rsidR="009557A5" w:rsidRPr="00B14792" w:rsidRDefault="009557A5" w:rsidP="008C781A">
      <w:pPr>
        <w:spacing w:after="0" w:line="240" w:lineRule="auto"/>
        <w:ind w:firstLine="709"/>
        <w:jc w:val="both"/>
        <w:rPr>
          <w:rFonts w:ascii="Times New Roman" w:eastAsia="Times New Roman" w:hAnsi="Times New Roman" w:cs="Times New Roman"/>
          <w:color w:val="000000"/>
          <w:sz w:val="28"/>
          <w:szCs w:val="28"/>
          <w:lang w:eastAsia="ru-RU"/>
        </w:rPr>
      </w:pPr>
      <w:r w:rsidRPr="00B14792">
        <w:rPr>
          <w:rFonts w:ascii="Times New Roman" w:eastAsia="Times New Roman" w:hAnsi="Times New Roman" w:cs="Times New Roman"/>
          <w:color w:val="000000"/>
          <w:sz w:val="28"/>
          <w:szCs w:val="28"/>
          <w:lang w:eastAsia="ru-RU"/>
        </w:rPr>
        <w:t xml:space="preserve">Содержание </w:t>
      </w:r>
      <w:r w:rsidR="00592517" w:rsidRPr="00B14792">
        <w:rPr>
          <w:rFonts w:ascii="Times New Roman" w:eastAsia="Times New Roman" w:hAnsi="Times New Roman" w:cs="Times New Roman"/>
          <w:color w:val="000000"/>
          <w:sz w:val="28"/>
          <w:szCs w:val="28"/>
          <w:lang w:eastAsia="ru-RU"/>
        </w:rPr>
        <w:t xml:space="preserve">перспективного </w:t>
      </w:r>
      <w:r w:rsidRPr="00B14792">
        <w:rPr>
          <w:rFonts w:ascii="Times New Roman" w:eastAsia="Times New Roman" w:hAnsi="Times New Roman" w:cs="Times New Roman"/>
          <w:color w:val="000000"/>
          <w:sz w:val="28"/>
          <w:szCs w:val="28"/>
          <w:lang w:eastAsia="ru-RU"/>
        </w:rPr>
        <w:t xml:space="preserve">плана смотри в приложении рабочей программы. Так же в приложении представлены тематические и календарные планы работы, задания и упражнения, представленные в календарных планированиях могут быть изменены или заменены на другие, </w:t>
      </w:r>
      <w:r w:rsidR="00C64A93" w:rsidRPr="00B14792">
        <w:rPr>
          <w:rFonts w:ascii="Times New Roman" w:eastAsia="Times New Roman" w:hAnsi="Times New Roman" w:cs="Times New Roman"/>
          <w:color w:val="000000"/>
          <w:sz w:val="28"/>
          <w:szCs w:val="28"/>
          <w:lang w:eastAsia="ru-RU"/>
        </w:rPr>
        <w:t xml:space="preserve">дополнены или усечены, в зависимости от </w:t>
      </w:r>
      <w:r w:rsidR="00DD6FC1" w:rsidRPr="00B14792">
        <w:rPr>
          <w:rFonts w:ascii="Times New Roman" w:eastAsia="Times New Roman" w:hAnsi="Times New Roman" w:cs="Times New Roman"/>
          <w:color w:val="000000"/>
          <w:sz w:val="28"/>
          <w:szCs w:val="28"/>
          <w:lang w:eastAsia="ru-RU"/>
        </w:rPr>
        <w:t>индивидуальных особенностей</w:t>
      </w:r>
      <w:r w:rsidR="00DD6FC1" w:rsidRPr="00B14792">
        <w:rPr>
          <w:rFonts w:ascii="Times New Roman" w:eastAsia="Times New Roman" w:hAnsi="Times New Roman" w:cs="Times New Roman"/>
          <w:color w:val="000000"/>
          <w:sz w:val="28"/>
          <w:szCs w:val="28"/>
          <w:lang w:eastAsia="ru-RU"/>
        </w:rPr>
        <w:tab/>
      </w:r>
      <w:r w:rsidR="00C64A93" w:rsidRPr="00B14792">
        <w:rPr>
          <w:rFonts w:ascii="Times New Roman" w:eastAsia="Times New Roman" w:hAnsi="Times New Roman" w:cs="Times New Roman"/>
          <w:color w:val="000000"/>
          <w:sz w:val="28"/>
          <w:szCs w:val="28"/>
          <w:lang w:eastAsia="ru-RU"/>
        </w:rPr>
        <w:t>ко</w:t>
      </w:r>
      <w:r w:rsidR="00DD6FC1" w:rsidRPr="00B14792">
        <w:rPr>
          <w:rFonts w:ascii="Times New Roman" w:eastAsia="Times New Roman" w:hAnsi="Times New Roman" w:cs="Times New Roman"/>
          <w:color w:val="000000"/>
          <w:sz w:val="28"/>
          <w:szCs w:val="28"/>
          <w:lang w:eastAsia="ru-RU"/>
        </w:rPr>
        <w:t>нкретных</w:t>
      </w:r>
      <w:r w:rsidR="00C64A93" w:rsidRPr="00B14792">
        <w:rPr>
          <w:rFonts w:ascii="Times New Roman" w:eastAsia="Times New Roman" w:hAnsi="Times New Roman" w:cs="Times New Roman"/>
          <w:color w:val="000000"/>
          <w:sz w:val="28"/>
          <w:szCs w:val="28"/>
          <w:lang w:eastAsia="ru-RU"/>
        </w:rPr>
        <w:t xml:space="preserve"> воспитанников логопункта,а</w:t>
      </w:r>
      <w:r w:rsidRPr="00B14792">
        <w:rPr>
          <w:rFonts w:ascii="Times New Roman" w:eastAsia="Times New Roman" w:hAnsi="Times New Roman" w:cs="Times New Roman"/>
          <w:color w:val="000000"/>
          <w:sz w:val="28"/>
          <w:szCs w:val="28"/>
          <w:lang w:eastAsia="ru-RU"/>
        </w:rPr>
        <w:t xml:space="preserve"> цели и задач</w:t>
      </w:r>
      <w:r w:rsidR="00592517" w:rsidRPr="00B14792">
        <w:rPr>
          <w:rFonts w:ascii="Times New Roman" w:eastAsia="Times New Roman" w:hAnsi="Times New Roman" w:cs="Times New Roman"/>
          <w:color w:val="000000"/>
          <w:sz w:val="28"/>
          <w:szCs w:val="28"/>
          <w:lang w:eastAsia="ru-RU"/>
        </w:rPr>
        <w:t>и, которые представлены там</w:t>
      </w:r>
      <w:r w:rsidRPr="00B14792">
        <w:rPr>
          <w:rFonts w:ascii="Times New Roman" w:eastAsia="Times New Roman" w:hAnsi="Times New Roman" w:cs="Times New Roman"/>
          <w:color w:val="000000"/>
          <w:sz w:val="28"/>
          <w:szCs w:val="28"/>
          <w:lang w:eastAsia="ru-RU"/>
        </w:rPr>
        <w:t xml:space="preserve"> остаются неизменными.</w:t>
      </w:r>
    </w:p>
    <w:p w:rsidR="009557A5" w:rsidRPr="00B14792" w:rsidRDefault="009557A5" w:rsidP="008C781A">
      <w:pPr>
        <w:spacing w:after="0" w:line="240" w:lineRule="auto"/>
        <w:ind w:firstLine="709"/>
        <w:jc w:val="both"/>
        <w:rPr>
          <w:rFonts w:ascii="Times New Roman" w:eastAsia="Times New Roman" w:hAnsi="Times New Roman" w:cs="Times New Roman"/>
          <w:b/>
          <w:color w:val="000000"/>
          <w:sz w:val="28"/>
          <w:szCs w:val="28"/>
          <w:lang w:eastAsia="ru-RU"/>
        </w:rPr>
      </w:pPr>
      <w:r w:rsidRPr="00B14792">
        <w:rPr>
          <w:rFonts w:ascii="Times New Roman" w:eastAsia="Times New Roman" w:hAnsi="Times New Roman" w:cs="Times New Roman"/>
          <w:b/>
          <w:color w:val="000000"/>
          <w:sz w:val="28"/>
          <w:szCs w:val="28"/>
          <w:lang w:eastAsia="ru-RU"/>
        </w:rPr>
        <w:t>Порядок изучения звуков, последовательность лексических тем, количество занятий может меняться по усмотрению логопеда, соглас</w:t>
      </w:r>
      <w:r w:rsidR="000664BF" w:rsidRPr="00B14792">
        <w:rPr>
          <w:rFonts w:ascii="Times New Roman" w:eastAsia="Times New Roman" w:hAnsi="Times New Roman" w:cs="Times New Roman"/>
          <w:b/>
          <w:color w:val="000000"/>
          <w:sz w:val="28"/>
          <w:szCs w:val="28"/>
          <w:lang w:eastAsia="ru-RU"/>
        </w:rPr>
        <w:t>но перспективному планированию и учету индивидуальных особенностей детей.</w:t>
      </w:r>
    </w:p>
    <w:p w:rsidR="009557A5" w:rsidRPr="00B14792" w:rsidRDefault="009557A5" w:rsidP="008C781A">
      <w:pPr>
        <w:widowControl w:val="0"/>
        <w:spacing w:after="0" w:line="240" w:lineRule="auto"/>
        <w:ind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Содержание коррекционно-развивающей работы учителя-логопеда на логопункте ДОУ кон</w:t>
      </w:r>
      <w:r w:rsidRPr="00B14792">
        <w:rPr>
          <w:rFonts w:ascii="Times New Roman" w:eastAsia="Arial Unicode MS" w:hAnsi="Times New Roman" w:cs="Times New Roman"/>
          <w:color w:val="000000"/>
          <w:sz w:val="28"/>
          <w:szCs w:val="28"/>
          <w:lang w:eastAsia="ru-RU"/>
        </w:rPr>
        <w:softHyphen/>
        <w:t>кретизируется в соответствии с категориями воспитанников, имеющих речевые нарушения: фо</w:t>
      </w:r>
      <w:r w:rsidRPr="00B14792">
        <w:rPr>
          <w:rFonts w:ascii="Times New Roman" w:eastAsia="Arial Unicode MS" w:hAnsi="Times New Roman" w:cs="Times New Roman"/>
          <w:color w:val="000000"/>
          <w:sz w:val="28"/>
          <w:szCs w:val="28"/>
          <w:lang w:eastAsia="ru-RU"/>
        </w:rPr>
        <w:softHyphen/>
        <w:t>нетическое, фонематическое, фонетико-фонематическое недоразвитие, об</w:t>
      </w:r>
      <w:r w:rsidRPr="00B14792">
        <w:rPr>
          <w:rFonts w:ascii="Times New Roman" w:eastAsia="Arial Unicode MS" w:hAnsi="Times New Roman" w:cs="Times New Roman"/>
          <w:color w:val="000000"/>
          <w:sz w:val="28"/>
          <w:szCs w:val="28"/>
          <w:lang w:eastAsia="ru-RU"/>
        </w:rPr>
        <w:softHyphen/>
        <w:t xml:space="preserve">щее недоразвитие речи </w:t>
      </w:r>
      <w:r w:rsidRPr="00B14792">
        <w:rPr>
          <w:rFonts w:ascii="Times New Roman" w:eastAsia="Arial Unicode MS" w:hAnsi="Times New Roman" w:cs="Times New Roman"/>
          <w:color w:val="000000"/>
          <w:sz w:val="28"/>
          <w:szCs w:val="28"/>
          <w:lang w:val="en-US" w:eastAsia="ru-RU"/>
        </w:rPr>
        <w:t>III</w:t>
      </w:r>
      <w:r w:rsidRPr="00B14792">
        <w:rPr>
          <w:rFonts w:ascii="Times New Roman" w:eastAsia="Arial Unicode MS" w:hAnsi="Times New Roman" w:cs="Times New Roman"/>
          <w:color w:val="000000"/>
          <w:sz w:val="28"/>
          <w:szCs w:val="28"/>
          <w:lang w:eastAsia="ru-RU"/>
        </w:rPr>
        <w:t>-</w:t>
      </w:r>
      <w:r w:rsidRPr="00B14792">
        <w:rPr>
          <w:rFonts w:ascii="Times New Roman" w:eastAsia="Arial Unicode MS" w:hAnsi="Times New Roman" w:cs="Times New Roman"/>
          <w:color w:val="000000"/>
          <w:sz w:val="28"/>
          <w:szCs w:val="28"/>
          <w:lang w:val="en-US" w:eastAsia="ru-RU"/>
        </w:rPr>
        <w:t>IV</w:t>
      </w:r>
      <w:r w:rsidRPr="00B14792">
        <w:rPr>
          <w:rFonts w:ascii="Times New Roman" w:eastAsia="Arial Unicode MS" w:hAnsi="Times New Roman" w:cs="Times New Roman"/>
          <w:color w:val="000000"/>
          <w:sz w:val="28"/>
          <w:szCs w:val="28"/>
          <w:lang w:eastAsia="ru-RU"/>
        </w:rPr>
        <w:t>ур.р.</w:t>
      </w:r>
    </w:p>
    <w:p w:rsidR="009557A5" w:rsidRPr="00B14792" w:rsidRDefault="009557A5" w:rsidP="008C781A">
      <w:pPr>
        <w:widowControl w:val="0"/>
        <w:tabs>
          <w:tab w:val="left" w:pos="898"/>
        </w:tabs>
        <w:spacing w:after="0" w:line="240" w:lineRule="auto"/>
        <w:ind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При комплектовании групп для подгрупповых занятий учитывается не только структура речевого нарушения, но и психоэмоциональный и коммуникативный статус ребенка, уровень его работоспособности. Занятия организуются с учетом психогигиеническихтребований к режиму логопедических занятий, их структуре, способам взаимодействия ребенка с педагогом и сверстниками. Обеспечивается реализация требований здоровьесбережения по охране жизни и здоровья воспитанников в образовательном процессе.</w:t>
      </w:r>
    </w:p>
    <w:p w:rsidR="009557A5" w:rsidRPr="00B14792" w:rsidRDefault="009557A5" w:rsidP="008C781A">
      <w:pPr>
        <w:widowControl w:val="0"/>
        <w:spacing w:after="0" w:line="240" w:lineRule="auto"/>
        <w:ind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 xml:space="preserve">Работа по коррекции и развитию речи строится по следующим </w:t>
      </w:r>
      <w:r w:rsidRPr="00B14792">
        <w:rPr>
          <w:rFonts w:ascii="Times New Roman" w:eastAsia="Arial Unicode MS" w:hAnsi="Times New Roman" w:cs="Times New Roman"/>
          <w:b/>
          <w:color w:val="000000"/>
          <w:sz w:val="28"/>
          <w:szCs w:val="28"/>
          <w:lang w:eastAsia="ru-RU"/>
        </w:rPr>
        <w:t>основным направлениям</w:t>
      </w:r>
      <w:r w:rsidRPr="00B14792">
        <w:rPr>
          <w:rFonts w:ascii="Times New Roman" w:eastAsia="Arial Unicode MS" w:hAnsi="Times New Roman" w:cs="Times New Roman"/>
          <w:color w:val="000000"/>
          <w:sz w:val="28"/>
          <w:szCs w:val="28"/>
          <w:lang w:eastAsia="ru-RU"/>
        </w:rPr>
        <w:t>:</w:t>
      </w:r>
    </w:p>
    <w:p w:rsidR="009557A5" w:rsidRPr="00B14792" w:rsidRDefault="009557A5" w:rsidP="008C781A">
      <w:pPr>
        <w:widowControl w:val="0"/>
        <w:tabs>
          <w:tab w:val="left" w:pos="1585"/>
        </w:tabs>
        <w:spacing w:after="0" w:line="240" w:lineRule="auto"/>
        <w:ind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развитие артикуляционного и голосового аппарата;</w:t>
      </w:r>
    </w:p>
    <w:p w:rsidR="009557A5" w:rsidRPr="00B14792" w:rsidRDefault="009557A5" w:rsidP="008C781A">
      <w:pPr>
        <w:widowControl w:val="0"/>
        <w:tabs>
          <w:tab w:val="left" w:pos="1585"/>
        </w:tabs>
        <w:spacing w:after="0" w:line="240" w:lineRule="auto"/>
        <w:ind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развитие просодической стороны речи;</w:t>
      </w:r>
    </w:p>
    <w:p w:rsidR="009557A5" w:rsidRPr="00B14792" w:rsidRDefault="009557A5" w:rsidP="008C781A">
      <w:pPr>
        <w:widowControl w:val="0"/>
        <w:tabs>
          <w:tab w:val="left" w:pos="1585"/>
        </w:tabs>
        <w:spacing w:after="0" w:line="240" w:lineRule="auto"/>
        <w:ind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формирование звукопроизносительных навыков, фонематических процессов;</w:t>
      </w:r>
    </w:p>
    <w:p w:rsidR="009557A5" w:rsidRPr="00B14792" w:rsidRDefault="009557A5" w:rsidP="008C781A">
      <w:pPr>
        <w:widowControl w:val="0"/>
        <w:tabs>
          <w:tab w:val="left" w:pos="1566"/>
        </w:tabs>
        <w:spacing w:after="0" w:line="240" w:lineRule="auto"/>
        <w:ind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уточнение, обогащение и активизация лексического запаса в процессе нормализации звуко</w:t>
      </w:r>
      <w:r w:rsidRPr="00B14792">
        <w:rPr>
          <w:rFonts w:ascii="Times New Roman" w:eastAsia="Arial Unicode MS" w:hAnsi="Times New Roman" w:cs="Times New Roman"/>
          <w:color w:val="000000"/>
          <w:sz w:val="28"/>
          <w:szCs w:val="28"/>
          <w:lang w:eastAsia="ru-RU"/>
        </w:rPr>
        <w:softHyphen/>
        <w:t>вой стороны речи;</w:t>
      </w:r>
    </w:p>
    <w:p w:rsidR="009557A5" w:rsidRPr="00B14792" w:rsidRDefault="009557A5" w:rsidP="008C781A">
      <w:pPr>
        <w:widowControl w:val="0"/>
        <w:tabs>
          <w:tab w:val="left" w:pos="1580"/>
        </w:tabs>
        <w:spacing w:after="0" w:line="240" w:lineRule="auto"/>
        <w:ind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формирование грамматической и синтаксической сторон речи;</w:t>
      </w:r>
    </w:p>
    <w:p w:rsidR="009557A5" w:rsidRPr="00B14792" w:rsidRDefault="009557A5" w:rsidP="008C781A">
      <w:pPr>
        <w:widowControl w:val="0"/>
        <w:tabs>
          <w:tab w:val="left" w:pos="1585"/>
        </w:tabs>
        <w:spacing w:after="0" w:line="240" w:lineRule="auto"/>
        <w:ind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развитие диалогической и монологической речи.</w:t>
      </w:r>
    </w:p>
    <w:p w:rsidR="009557A5" w:rsidRDefault="009557A5" w:rsidP="008C781A">
      <w:pPr>
        <w:widowControl w:val="0"/>
        <w:spacing w:after="0" w:line="240" w:lineRule="auto"/>
        <w:ind w:firstLine="709"/>
        <w:jc w:val="both"/>
        <w:rPr>
          <w:rFonts w:ascii="Times New Roman" w:eastAsia="Arial Unicode MS" w:hAnsi="Times New Roman" w:cs="Times New Roman"/>
          <w:color w:val="000000"/>
          <w:sz w:val="28"/>
          <w:szCs w:val="28"/>
          <w:u w:val="single"/>
          <w:lang w:eastAsia="ru-RU"/>
        </w:rPr>
      </w:pPr>
      <w:r w:rsidRPr="00B14792">
        <w:rPr>
          <w:rFonts w:ascii="Times New Roman" w:eastAsia="Arial Unicode MS" w:hAnsi="Times New Roman" w:cs="Times New Roman"/>
          <w:color w:val="000000"/>
          <w:sz w:val="28"/>
          <w:szCs w:val="28"/>
          <w:u w:val="single"/>
          <w:lang w:eastAsia="ru-RU"/>
        </w:rPr>
        <w:t>Коррекционно-развивающая работа учителя-логопеда с конкретным воспитанником ДОУ включает те направления, которые соответствуют структуре его речевого нарушения.</w:t>
      </w:r>
    </w:p>
    <w:p w:rsidR="00934DA1" w:rsidRPr="00905A70" w:rsidRDefault="00934DA1" w:rsidP="008C781A">
      <w:pPr>
        <w:widowControl w:val="0"/>
        <w:spacing w:after="0" w:line="240" w:lineRule="auto"/>
        <w:ind w:firstLine="709"/>
        <w:jc w:val="both"/>
        <w:rPr>
          <w:rFonts w:ascii="Times New Roman" w:eastAsia="Arial Unicode MS" w:hAnsi="Times New Roman" w:cs="Times New Roman"/>
          <w:b/>
          <w:color w:val="000000"/>
          <w:sz w:val="28"/>
          <w:szCs w:val="28"/>
          <w:lang w:eastAsia="ru-RU"/>
        </w:rPr>
      </w:pPr>
      <w:r>
        <w:rPr>
          <w:rFonts w:ascii="Times New Roman" w:eastAsia="Arial Unicode MS" w:hAnsi="Times New Roman" w:cs="Times New Roman"/>
          <w:color w:val="000000"/>
          <w:sz w:val="28"/>
          <w:szCs w:val="28"/>
          <w:lang w:eastAsia="ru-RU"/>
        </w:rPr>
        <w:t>Для оптимизации коррекционно-развивающего процесса нами был составлен дог</w:t>
      </w:r>
      <w:r w:rsidR="00905A70">
        <w:rPr>
          <w:rFonts w:ascii="Times New Roman" w:eastAsia="Arial Unicode MS" w:hAnsi="Times New Roman" w:cs="Times New Roman"/>
          <w:color w:val="000000"/>
          <w:sz w:val="28"/>
          <w:szCs w:val="28"/>
          <w:lang w:eastAsia="ru-RU"/>
        </w:rPr>
        <w:t xml:space="preserve">овор между родителями (законными представителями) и </w:t>
      </w:r>
      <w:r w:rsidR="00905A70">
        <w:rPr>
          <w:rFonts w:ascii="Times New Roman" w:eastAsia="Arial Unicode MS" w:hAnsi="Times New Roman" w:cs="Times New Roman"/>
          <w:color w:val="000000"/>
          <w:sz w:val="28"/>
          <w:szCs w:val="28"/>
          <w:lang w:eastAsia="ru-RU"/>
        </w:rPr>
        <w:lastRenderedPageBreak/>
        <w:t xml:space="preserve">логопедическим пунктом учреждения (представлен в приложении), где четко прописываются права и обязанности сторон коррекционно-развивающего процесса, что является </w:t>
      </w:r>
      <w:r w:rsidR="00905A70" w:rsidRPr="00905A70">
        <w:rPr>
          <w:rFonts w:ascii="Times New Roman" w:eastAsia="Arial Unicode MS" w:hAnsi="Times New Roman" w:cs="Times New Roman"/>
          <w:b/>
          <w:color w:val="000000"/>
          <w:sz w:val="28"/>
          <w:szCs w:val="28"/>
          <w:lang w:eastAsia="ru-RU"/>
        </w:rPr>
        <w:t>способом обеспечениягарантий и прав участников этого процесса.</w:t>
      </w:r>
    </w:p>
    <w:p w:rsidR="009557A5" w:rsidRPr="00B14792" w:rsidRDefault="008D27D6" w:rsidP="00B14792">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Материально-техническое</w:t>
      </w:r>
      <w:r w:rsidR="009557A5" w:rsidRPr="00B14792">
        <w:rPr>
          <w:rFonts w:ascii="Times New Roman" w:eastAsia="Times New Roman" w:hAnsi="Times New Roman" w:cs="Times New Roman"/>
          <w:b/>
          <w:sz w:val="28"/>
          <w:szCs w:val="28"/>
          <w:lang w:eastAsia="ru-RU"/>
        </w:rPr>
        <w:t xml:space="preserve"> обеспечение</w:t>
      </w:r>
    </w:p>
    <w:p w:rsidR="009557A5" w:rsidRPr="00B14792" w:rsidRDefault="009557A5" w:rsidP="008C781A">
      <w:pPr>
        <w:spacing w:after="0" w:line="240" w:lineRule="auto"/>
        <w:ind w:firstLine="709"/>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lang w:eastAsia="ru-RU"/>
        </w:rPr>
        <w:t xml:space="preserve">    Необходимым условием реализации программы является наличие в дошкольном учреждении </w:t>
      </w:r>
      <w:r w:rsidR="008D27D6">
        <w:rPr>
          <w:rFonts w:ascii="Times New Roman" w:eastAsia="Times New Roman" w:hAnsi="Times New Roman" w:cs="Times New Roman"/>
          <w:sz w:val="28"/>
          <w:szCs w:val="28"/>
          <w:lang w:eastAsia="ru-RU"/>
        </w:rPr>
        <w:t xml:space="preserve">отдельного кабинета логопеда с наличием </w:t>
      </w:r>
      <w:r w:rsidRPr="00B14792">
        <w:rPr>
          <w:rFonts w:ascii="Times New Roman" w:eastAsia="Times New Roman" w:hAnsi="Times New Roman" w:cs="Times New Roman"/>
          <w:sz w:val="28"/>
          <w:szCs w:val="28"/>
          <w:lang w:eastAsia="ru-RU"/>
        </w:rPr>
        <w:t xml:space="preserve">магнитофона, компьютера, также возможность педагога использовать технические средства обучения.  </w:t>
      </w:r>
      <w:r w:rsidR="00C236A7">
        <w:rPr>
          <w:rFonts w:ascii="Times New Roman" w:eastAsia="Times New Roman" w:hAnsi="Times New Roman" w:cs="Times New Roman"/>
          <w:sz w:val="28"/>
          <w:szCs w:val="28"/>
          <w:lang w:eastAsia="ru-RU"/>
        </w:rPr>
        <w:t>Наличие выхода в Интернет желательно, но не обязательно.</w:t>
      </w:r>
    </w:p>
    <w:p w:rsidR="009557A5" w:rsidRPr="00B14792" w:rsidRDefault="009557A5" w:rsidP="008C781A">
      <w:pPr>
        <w:spacing w:after="0" w:line="240" w:lineRule="auto"/>
        <w:ind w:firstLine="709"/>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lang w:eastAsia="ru-RU"/>
        </w:rPr>
        <w:t xml:space="preserve">    Занятия по каждой теме проводятся в игровой форме:</w:t>
      </w:r>
    </w:p>
    <w:p w:rsidR="009557A5" w:rsidRPr="00B14792" w:rsidRDefault="009557A5" w:rsidP="008C781A">
      <w:pPr>
        <w:spacing w:after="0" w:line="240" w:lineRule="auto"/>
        <w:ind w:firstLine="709"/>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lang w:eastAsia="ru-RU"/>
        </w:rPr>
        <w:t>«Путешествие в Звукоград», «Звуки заблудились», «Буратино в стране знаний», «Телеграф», «Почта», «Вагончики» «Слоговые шары» и др.</w:t>
      </w:r>
    </w:p>
    <w:p w:rsidR="009557A5" w:rsidRPr="00B14792" w:rsidRDefault="009557A5" w:rsidP="008C781A">
      <w:pPr>
        <w:spacing w:after="0" w:line="240" w:lineRule="auto"/>
        <w:ind w:firstLine="709"/>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lang w:eastAsia="ru-RU"/>
        </w:rPr>
        <w:t>лексические игры и дидактические игры: «Путешествие солнечного лучика», «Помоги Незнайке исправить ошибки», «Телефон», «В гостях уФедоры», «Цветик-семицветик», «Фантазёры» и др.</w:t>
      </w:r>
    </w:p>
    <w:p w:rsidR="009557A5" w:rsidRPr="00B14792" w:rsidRDefault="009557A5" w:rsidP="008C781A">
      <w:pPr>
        <w:spacing w:after="0" w:line="240" w:lineRule="auto"/>
        <w:ind w:firstLine="709"/>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lang w:eastAsia="ru-RU"/>
        </w:rPr>
        <w:t>диск «Учись говорить правильно», пре</w:t>
      </w:r>
      <w:r w:rsidR="00076B03" w:rsidRPr="00B14792">
        <w:rPr>
          <w:rFonts w:ascii="Times New Roman" w:eastAsia="Times New Roman" w:hAnsi="Times New Roman" w:cs="Times New Roman"/>
          <w:sz w:val="28"/>
          <w:szCs w:val="28"/>
          <w:lang w:eastAsia="ru-RU"/>
        </w:rPr>
        <w:t>зентации на лексические темы, а</w:t>
      </w:r>
      <w:r w:rsidRPr="00B14792">
        <w:rPr>
          <w:rFonts w:ascii="Times New Roman" w:eastAsia="Times New Roman" w:hAnsi="Times New Roman" w:cs="Times New Roman"/>
          <w:sz w:val="28"/>
          <w:szCs w:val="28"/>
          <w:lang w:eastAsia="ru-RU"/>
        </w:rPr>
        <w:t>ртикуляционные упражнения и др.</w:t>
      </w:r>
    </w:p>
    <w:p w:rsidR="009557A5" w:rsidRPr="00B14792" w:rsidRDefault="009557A5" w:rsidP="008C781A">
      <w:pPr>
        <w:spacing w:after="0" w:line="240" w:lineRule="auto"/>
        <w:ind w:firstLine="709"/>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lang w:eastAsia="ru-RU"/>
        </w:rPr>
        <w:t>демонстрационный материал по лексическим темам.</w:t>
      </w:r>
    </w:p>
    <w:p w:rsidR="009557A5" w:rsidRPr="00B14792" w:rsidRDefault="00635926" w:rsidP="008C781A">
      <w:pPr>
        <w:spacing w:after="0" w:line="240" w:lineRule="auto"/>
        <w:ind w:firstLine="709"/>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lang w:eastAsia="ru-RU"/>
        </w:rPr>
        <w:t>р</w:t>
      </w:r>
      <w:r w:rsidR="009557A5" w:rsidRPr="00B14792">
        <w:rPr>
          <w:rFonts w:ascii="Times New Roman" w:eastAsia="Times New Roman" w:hAnsi="Times New Roman" w:cs="Times New Roman"/>
          <w:sz w:val="28"/>
          <w:szCs w:val="28"/>
          <w:lang w:eastAsia="ru-RU"/>
        </w:rPr>
        <w:t xml:space="preserve">аздаточный материал по развитию речи, развитию лексико </w:t>
      </w:r>
      <w:r w:rsidR="00D422E3">
        <w:rPr>
          <w:rFonts w:ascii="Times New Roman" w:eastAsia="Times New Roman" w:hAnsi="Times New Roman" w:cs="Times New Roman"/>
          <w:sz w:val="28"/>
          <w:szCs w:val="28"/>
          <w:lang w:eastAsia="ru-RU"/>
        </w:rPr>
        <w:t>-</w:t>
      </w:r>
      <w:r w:rsidR="009557A5" w:rsidRPr="00B14792">
        <w:rPr>
          <w:rFonts w:ascii="Times New Roman" w:eastAsia="Times New Roman" w:hAnsi="Times New Roman" w:cs="Times New Roman"/>
          <w:sz w:val="28"/>
          <w:szCs w:val="28"/>
          <w:lang w:eastAsia="ru-RU"/>
        </w:rPr>
        <w:t>грамматических категорий и обучению грамоте.</w:t>
      </w:r>
    </w:p>
    <w:p w:rsidR="009557A5" w:rsidRPr="00B14792" w:rsidRDefault="00635926" w:rsidP="008C781A">
      <w:pPr>
        <w:spacing w:after="0" w:line="240" w:lineRule="auto"/>
        <w:ind w:firstLine="709"/>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lang w:eastAsia="ru-RU"/>
        </w:rPr>
        <w:t>и</w:t>
      </w:r>
      <w:r w:rsidR="009557A5" w:rsidRPr="00B14792">
        <w:rPr>
          <w:rFonts w:ascii="Times New Roman" w:eastAsia="Times New Roman" w:hAnsi="Times New Roman" w:cs="Times New Roman"/>
          <w:sz w:val="28"/>
          <w:szCs w:val="28"/>
          <w:lang w:eastAsia="ru-RU"/>
        </w:rPr>
        <w:t>гры на развитие мелкой моторики, фонематическое слуха, дыхания.</w:t>
      </w:r>
    </w:p>
    <w:p w:rsidR="008F5522" w:rsidRPr="00B14792" w:rsidRDefault="008F5522" w:rsidP="00B14792">
      <w:pPr>
        <w:spacing w:after="0" w:line="240" w:lineRule="auto"/>
        <w:jc w:val="center"/>
        <w:rPr>
          <w:rFonts w:ascii="Times New Roman" w:eastAsia="Times New Roman" w:hAnsi="Times New Roman" w:cs="Times New Roman"/>
          <w:b/>
          <w:bCs/>
          <w:sz w:val="28"/>
          <w:szCs w:val="28"/>
          <w:lang w:eastAsia="ru-RU"/>
        </w:rPr>
      </w:pPr>
      <w:r w:rsidRPr="00B14792">
        <w:rPr>
          <w:rFonts w:ascii="Times New Roman" w:eastAsia="Times New Roman" w:hAnsi="Times New Roman" w:cs="Times New Roman"/>
          <w:b/>
          <w:bCs/>
          <w:sz w:val="28"/>
          <w:szCs w:val="28"/>
          <w:lang w:eastAsia="ru-RU"/>
        </w:rPr>
        <w:t xml:space="preserve">Характеристика речи воспитанников логопедического пункта </w:t>
      </w:r>
    </w:p>
    <w:p w:rsidR="009557A5" w:rsidRPr="00B14792" w:rsidRDefault="009557A5" w:rsidP="00B14792">
      <w:pPr>
        <w:spacing w:after="0" w:line="240" w:lineRule="auto"/>
        <w:jc w:val="center"/>
        <w:rPr>
          <w:rFonts w:ascii="Times New Roman" w:eastAsia="Times New Roman" w:hAnsi="Times New Roman" w:cs="Times New Roman"/>
          <w:b/>
          <w:bCs/>
          <w:sz w:val="28"/>
          <w:szCs w:val="28"/>
          <w:lang w:eastAsia="ru-RU"/>
        </w:rPr>
      </w:pPr>
      <w:r w:rsidRPr="00B14792">
        <w:rPr>
          <w:rFonts w:ascii="Times New Roman" w:eastAsia="Times New Roman" w:hAnsi="Times New Roman" w:cs="Times New Roman"/>
          <w:b/>
          <w:bCs/>
          <w:sz w:val="28"/>
          <w:szCs w:val="28"/>
          <w:lang w:eastAsia="ru-RU"/>
        </w:rPr>
        <w:t>Характеристика речи детей с ОНР III уровнем развития речи</w:t>
      </w:r>
    </w:p>
    <w:p w:rsidR="009557A5" w:rsidRPr="00B14792" w:rsidRDefault="009557A5" w:rsidP="008C781A">
      <w:pPr>
        <w:spacing w:after="0" w:line="240" w:lineRule="auto"/>
        <w:ind w:firstLine="709"/>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lang w:eastAsia="ru-RU"/>
        </w:rPr>
        <w:t xml:space="preserve">Для данного уровня развития речи детей характерно наличие развернутой фразовой речи с выраженными элементами недоразвития лексики, грамматики и фонетики. Типичным является использование простых распространенных, а также некоторых видов сложных предложений. Структура предложений может быть нарушена за счет пропуска или перестановки главных и второстепенных членов, например: </w:t>
      </w:r>
      <w:r w:rsidRPr="00B14792">
        <w:rPr>
          <w:rFonts w:ascii="Times New Roman" w:eastAsia="Times New Roman" w:hAnsi="Times New Roman" w:cs="Times New Roman"/>
          <w:i/>
          <w:iCs/>
          <w:sz w:val="28"/>
          <w:szCs w:val="28"/>
          <w:lang w:eastAsia="ru-RU"/>
        </w:rPr>
        <w:t xml:space="preserve">«бéйкамóтлит и не узнáйа» — </w:t>
      </w:r>
      <w:r w:rsidRPr="00B14792">
        <w:rPr>
          <w:rFonts w:ascii="Times New Roman" w:eastAsia="Times New Roman" w:hAnsi="Times New Roman" w:cs="Times New Roman"/>
          <w:sz w:val="28"/>
          <w:szCs w:val="28"/>
          <w:lang w:eastAsia="ru-RU"/>
        </w:rPr>
        <w:t xml:space="preserve">белка смотрит и не узнала (зайца); В высказываниях детей появляются слова, состоящие из трех-пяти слогов </w:t>
      </w:r>
      <w:r w:rsidRPr="00B14792">
        <w:rPr>
          <w:rFonts w:ascii="Times New Roman" w:eastAsia="Times New Roman" w:hAnsi="Times New Roman" w:cs="Times New Roman"/>
          <w:i/>
          <w:iCs/>
          <w:sz w:val="28"/>
          <w:szCs w:val="28"/>
          <w:lang w:eastAsia="ru-RU"/>
        </w:rPr>
        <w:t xml:space="preserve">(«аквáиюм» — </w:t>
      </w:r>
      <w:r w:rsidRPr="00B14792">
        <w:rPr>
          <w:rFonts w:ascii="Times New Roman" w:eastAsia="Times New Roman" w:hAnsi="Times New Roman" w:cs="Times New Roman"/>
          <w:sz w:val="28"/>
          <w:szCs w:val="28"/>
          <w:lang w:eastAsia="ru-RU"/>
        </w:rPr>
        <w:t xml:space="preserve">аквариум, </w:t>
      </w:r>
      <w:r w:rsidRPr="00B14792">
        <w:rPr>
          <w:rFonts w:ascii="Times New Roman" w:eastAsia="Times New Roman" w:hAnsi="Times New Roman" w:cs="Times New Roman"/>
          <w:i/>
          <w:iCs/>
          <w:sz w:val="28"/>
          <w:szCs w:val="28"/>
          <w:lang w:eastAsia="ru-RU"/>
        </w:rPr>
        <w:t xml:space="preserve">«таталли́ст» — </w:t>
      </w:r>
      <w:r w:rsidRPr="00B14792">
        <w:rPr>
          <w:rFonts w:ascii="Times New Roman" w:eastAsia="Times New Roman" w:hAnsi="Times New Roman" w:cs="Times New Roman"/>
          <w:sz w:val="28"/>
          <w:szCs w:val="28"/>
          <w:lang w:eastAsia="ru-RU"/>
        </w:rPr>
        <w:t xml:space="preserve">тракторист, </w:t>
      </w:r>
      <w:r w:rsidRPr="00B14792">
        <w:rPr>
          <w:rFonts w:ascii="Times New Roman" w:eastAsia="Times New Roman" w:hAnsi="Times New Roman" w:cs="Times New Roman"/>
          <w:i/>
          <w:iCs/>
          <w:sz w:val="28"/>
          <w:szCs w:val="28"/>
          <w:lang w:eastAsia="ru-RU"/>
        </w:rPr>
        <w:t xml:space="preserve">«вадапавóд» — </w:t>
      </w:r>
      <w:r w:rsidR="00E245FD">
        <w:rPr>
          <w:rFonts w:ascii="Times New Roman" w:eastAsia="Times New Roman" w:hAnsi="Times New Roman" w:cs="Times New Roman"/>
          <w:sz w:val="28"/>
          <w:szCs w:val="28"/>
          <w:lang w:eastAsia="ru-RU"/>
        </w:rPr>
        <w:t>водопровод</w:t>
      </w:r>
      <w:r w:rsidRPr="00B14792">
        <w:rPr>
          <w:rFonts w:ascii="Times New Roman" w:eastAsia="Times New Roman" w:hAnsi="Times New Roman" w:cs="Times New Roman"/>
          <w:sz w:val="28"/>
          <w:szCs w:val="28"/>
          <w:lang w:eastAsia="ru-RU"/>
        </w:rPr>
        <w:t>).</w:t>
      </w:r>
      <w:r w:rsidRPr="00B14792">
        <w:rPr>
          <w:rFonts w:ascii="Times New Roman" w:eastAsia="Times New Roman" w:hAnsi="Times New Roman" w:cs="Times New Roman"/>
          <w:sz w:val="28"/>
          <w:szCs w:val="28"/>
          <w:lang w:eastAsia="ru-RU"/>
        </w:rPr>
        <w:br/>
        <w:t xml:space="preserve">      Специальные задания позволяют выявить существенные затруднения в употреблении некоторых простых и большинства сложных предлогов, в согласовании существительных с прилагательными и числительными в косвенных падежах </w:t>
      </w:r>
      <w:r w:rsidRPr="00B14792">
        <w:rPr>
          <w:rFonts w:ascii="Times New Roman" w:eastAsia="Times New Roman" w:hAnsi="Times New Roman" w:cs="Times New Roman"/>
          <w:i/>
          <w:iCs/>
          <w:sz w:val="28"/>
          <w:szCs w:val="28"/>
          <w:lang w:eastAsia="ru-RU"/>
        </w:rPr>
        <w:t xml:space="preserve">(«взяла с я́сика» — </w:t>
      </w:r>
      <w:r w:rsidRPr="00B14792">
        <w:rPr>
          <w:rFonts w:ascii="Times New Roman" w:eastAsia="Times New Roman" w:hAnsi="Times New Roman" w:cs="Times New Roman"/>
          <w:sz w:val="28"/>
          <w:szCs w:val="28"/>
          <w:lang w:eastAsia="ru-RU"/>
        </w:rPr>
        <w:t xml:space="preserve">взяла из ящика, </w:t>
      </w:r>
      <w:r w:rsidRPr="00B14792">
        <w:rPr>
          <w:rFonts w:ascii="Times New Roman" w:eastAsia="Times New Roman" w:hAnsi="Times New Roman" w:cs="Times New Roman"/>
          <w:i/>
          <w:iCs/>
          <w:sz w:val="28"/>
          <w:szCs w:val="28"/>
          <w:lang w:eastAsia="ru-RU"/>
        </w:rPr>
        <w:t xml:space="preserve">«тли ведёлы» — </w:t>
      </w:r>
      <w:r w:rsidRPr="00B14792">
        <w:rPr>
          <w:rFonts w:ascii="Times New Roman" w:eastAsia="Times New Roman" w:hAnsi="Times New Roman" w:cs="Times New Roman"/>
          <w:sz w:val="28"/>
          <w:szCs w:val="28"/>
          <w:lang w:eastAsia="ru-RU"/>
        </w:rPr>
        <w:t xml:space="preserve">три ведра, </w:t>
      </w:r>
      <w:r w:rsidRPr="00B14792">
        <w:rPr>
          <w:rFonts w:ascii="Times New Roman" w:eastAsia="Times New Roman" w:hAnsi="Times New Roman" w:cs="Times New Roman"/>
          <w:i/>
          <w:iCs/>
          <w:sz w:val="28"/>
          <w:szCs w:val="28"/>
          <w:lang w:eastAsia="ru-RU"/>
        </w:rPr>
        <w:t xml:space="preserve">«коёбкалези́т под сту́ла» — </w:t>
      </w:r>
      <w:r w:rsidRPr="00B14792">
        <w:rPr>
          <w:rFonts w:ascii="Times New Roman" w:eastAsia="Times New Roman" w:hAnsi="Times New Roman" w:cs="Times New Roman"/>
          <w:sz w:val="28"/>
          <w:szCs w:val="28"/>
          <w:lang w:eastAsia="ru-RU"/>
        </w:rPr>
        <w:t xml:space="preserve">коробка лежит под стулом, </w:t>
      </w:r>
      <w:r w:rsidRPr="00B14792">
        <w:rPr>
          <w:rFonts w:ascii="Times New Roman" w:eastAsia="Times New Roman" w:hAnsi="Times New Roman" w:cs="Times New Roman"/>
          <w:i/>
          <w:iCs/>
          <w:sz w:val="28"/>
          <w:szCs w:val="28"/>
          <w:lang w:eastAsia="ru-RU"/>
        </w:rPr>
        <w:t xml:space="preserve">«нет коли́чнаяпáлка» — </w:t>
      </w:r>
      <w:r w:rsidRPr="00B14792">
        <w:rPr>
          <w:rFonts w:ascii="Times New Roman" w:eastAsia="Times New Roman" w:hAnsi="Times New Roman" w:cs="Times New Roman"/>
          <w:sz w:val="28"/>
          <w:szCs w:val="28"/>
          <w:lang w:eastAsia="ru-RU"/>
        </w:rPr>
        <w:t xml:space="preserve">нет коричневой палки, </w:t>
      </w:r>
      <w:r w:rsidRPr="00B14792">
        <w:rPr>
          <w:rFonts w:ascii="Times New Roman" w:eastAsia="Times New Roman" w:hAnsi="Times New Roman" w:cs="Times New Roman"/>
          <w:i/>
          <w:iCs/>
          <w:sz w:val="28"/>
          <w:szCs w:val="28"/>
          <w:lang w:eastAsia="ru-RU"/>
        </w:rPr>
        <w:t xml:space="preserve">«пи́ситламáстел, кáситлу́чком» — </w:t>
      </w:r>
      <w:r w:rsidRPr="00B14792">
        <w:rPr>
          <w:rFonts w:ascii="Times New Roman" w:eastAsia="Times New Roman" w:hAnsi="Times New Roman" w:cs="Times New Roman"/>
          <w:sz w:val="28"/>
          <w:szCs w:val="28"/>
          <w:lang w:eastAsia="ru-RU"/>
        </w:rPr>
        <w:t xml:space="preserve">пишет фломастером, красит ручкой, </w:t>
      </w:r>
      <w:r w:rsidRPr="00B14792">
        <w:rPr>
          <w:rFonts w:ascii="Times New Roman" w:eastAsia="Times New Roman" w:hAnsi="Times New Roman" w:cs="Times New Roman"/>
          <w:i/>
          <w:iCs/>
          <w:sz w:val="28"/>
          <w:szCs w:val="28"/>
          <w:lang w:eastAsia="ru-RU"/>
        </w:rPr>
        <w:t xml:space="preserve">«лóжит от тóя» — </w:t>
      </w:r>
      <w:r w:rsidRPr="00B14792">
        <w:rPr>
          <w:rFonts w:ascii="Times New Roman" w:eastAsia="Times New Roman" w:hAnsi="Times New Roman" w:cs="Times New Roman"/>
          <w:sz w:val="28"/>
          <w:szCs w:val="28"/>
          <w:lang w:eastAsia="ru-RU"/>
        </w:rPr>
        <w:t>взяла со стола и т. п.). Таким образом, формирование грамматического строя языка у детей на данном уровне носит незавершенный характер и по-прежнему характеризуется наличием выраженных нарушений согласования и управления.</w:t>
      </w:r>
      <w:r w:rsidRPr="00B14792">
        <w:rPr>
          <w:rFonts w:ascii="Times New Roman" w:eastAsia="Times New Roman" w:hAnsi="Times New Roman" w:cs="Times New Roman"/>
          <w:sz w:val="28"/>
          <w:szCs w:val="28"/>
          <w:lang w:eastAsia="ru-RU"/>
        </w:rPr>
        <w:br/>
      </w:r>
      <w:r w:rsidRPr="00B14792">
        <w:rPr>
          <w:rFonts w:ascii="Times New Roman" w:eastAsia="Times New Roman" w:hAnsi="Times New Roman" w:cs="Times New Roman"/>
          <w:sz w:val="28"/>
          <w:szCs w:val="28"/>
          <w:lang w:eastAsia="ru-RU"/>
        </w:rPr>
        <w:lastRenderedPageBreak/>
        <w:t xml:space="preserve">      Важной особенностью речи ребенка является недостаточнаясформированность словообразовательной деятельности. В собственной речи дети употребляют простые уменьшительно-ласкательные формы существительных, отдельных притяжательных и относительных прилагательных, названия некоторых профессий, приставочные глаголы и т. д., соответствующие наиболее продуктивным и частотным словообразовательным моделям («хвост — хвостик, нос — носик, учит — учитель, играет в хоккей — хоккеист, суп из курицы — куриный и т. п.»). В то же время они не обладают еще достаточными когнитивными и речевыми возможностями для адекватного объяснения значений этих слов («выключатель» — </w:t>
      </w:r>
      <w:r w:rsidRPr="00B14792">
        <w:rPr>
          <w:rFonts w:ascii="Times New Roman" w:eastAsia="Times New Roman" w:hAnsi="Times New Roman" w:cs="Times New Roman"/>
          <w:i/>
          <w:iCs/>
          <w:sz w:val="28"/>
          <w:szCs w:val="28"/>
          <w:lang w:eastAsia="ru-RU"/>
        </w:rPr>
        <w:t xml:space="preserve">«клю́чит свет», </w:t>
      </w:r>
      <w:r w:rsidRPr="00B14792">
        <w:rPr>
          <w:rFonts w:ascii="Times New Roman" w:eastAsia="Times New Roman" w:hAnsi="Times New Roman" w:cs="Times New Roman"/>
          <w:sz w:val="28"/>
          <w:szCs w:val="28"/>
          <w:lang w:eastAsia="ru-RU"/>
        </w:rPr>
        <w:t xml:space="preserve">«виноградник» — </w:t>
      </w:r>
      <w:r w:rsidRPr="00B14792">
        <w:rPr>
          <w:rFonts w:ascii="Times New Roman" w:eastAsia="Times New Roman" w:hAnsi="Times New Roman" w:cs="Times New Roman"/>
          <w:i/>
          <w:iCs/>
          <w:sz w:val="28"/>
          <w:szCs w:val="28"/>
          <w:lang w:eastAsia="ru-RU"/>
        </w:rPr>
        <w:t xml:space="preserve">«он сáдит», </w:t>
      </w:r>
      <w:r w:rsidRPr="00B14792">
        <w:rPr>
          <w:rFonts w:ascii="Times New Roman" w:eastAsia="Times New Roman" w:hAnsi="Times New Roman" w:cs="Times New Roman"/>
          <w:sz w:val="28"/>
          <w:szCs w:val="28"/>
          <w:lang w:eastAsia="ru-RU"/>
        </w:rPr>
        <w:t xml:space="preserve">«печник» — </w:t>
      </w:r>
      <w:r w:rsidRPr="00B14792">
        <w:rPr>
          <w:rFonts w:ascii="Times New Roman" w:eastAsia="Times New Roman" w:hAnsi="Times New Roman" w:cs="Times New Roman"/>
          <w:i/>
          <w:iCs/>
          <w:sz w:val="28"/>
          <w:szCs w:val="28"/>
          <w:lang w:eastAsia="ru-RU"/>
        </w:rPr>
        <w:t xml:space="preserve">«пéчка» </w:t>
      </w:r>
      <w:r w:rsidRPr="00B14792">
        <w:rPr>
          <w:rFonts w:ascii="Times New Roman" w:eastAsia="Times New Roman" w:hAnsi="Times New Roman" w:cs="Times New Roman"/>
          <w:sz w:val="28"/>
          <w:szCs w:val="28"/>
          <w:lang w:eastAsia="ru-RU"/>
        </w:rPr>
        <w:t xml:space="preserve">и т. п.). Стойкие и грубые нарушения наблюдаются при попытках образовать слова, выходящие за рамки повседневной речевой практики. Так, дети часто подменяют операцию словообразования словоизменением (вместо «ручище» — </w:t>
      </w:r>
      <w:r w:rsidRPr="00B14792">
        <w:rPr>
          <w:rFonts w:ascii="Times New Roman" w:eastAsia="Times New Roman" w:hAnsi="Times New Roman" w:cs="Times New Roman"/>
          <w:i/>
          <w:iCs/>
          <w:sz w:val="28"/>
          <w:szCs w:val="28"/>
          <w:lang w:eastAsia="ru-RU"/>
        </w:rPr>
        <w:t xml:space="preserve">«руки», </w:t>
      </w:r>
      <w:r w:rsidRPr="00B14792">
        <w:rPr>
          <w:rFonts w:ascii="Times New Roman" w:eastAsia="Times New Roman" w:hAnsi="Times New Roman" w:cs="Times New Roman"/>
          <w:sz w:val="28"/>
          <w:szCs w:val="28"/>
          <w:lang w:eastAsia="ru-RU"/>
        </w:rPr>
        <w:t xml:space="preserve">вместо «воробьиха» — </w:t>
      </w:r>
      <w:r w:rsidRPr="00B14792">
        <w:rPr>
          <w:rFonts w:ascii="Times New Roman" w:eastAsia="Times New Roman" w:hAnsi="Times New Roman" w:cs="Times New Roman"/>
          <w:i/>
          <w:iCs/>
          <w:sz w:val="28"/>
          <w:szCs w:val="28"/>
          <w:lang w:eastAsia="ru-RU"/>
        </w:rPr>
        <w:t xml:space="preserve">«воробьи» </w:t>
      </w:r>
      <w:r w:rsidRPr="00B14792">
        <w:rPr>
          <w:rFonts w:ascii="Times New Roman" w:eastAsia="Times New Roman" w:hAnsi="Times New Roman" w:cs="Times New Roman"/>
          <w:sz w:val="28"/>
          <w:szCs w:val="28"/>
          <w:lang w:eastAsia="ru-RU"/>
        </w:rPr>
        <w:t xml:space="preserve">и т. п.) или вообще отказываются от преобразования слова, заменяя его ситуативным высказыванием (вместо «велосипедист» — </w:t>
      </w:r>
      <w:r w:rsidRPr="00B14792">
        <w:rPr>
          <w:rFonts w:ascii="Times New Roman" w:eastAsia="Times New Roman" w:hAnsi="Times New Roman" w:cs="Times New Roman"/>
          <w:i/>
          <w:iCs/>
          <w:sz w:val="28"/>
          <w:szCs w:val="28"/>
          <w:lang w:eastAsia="ru-RU"/>
        </w:rPr>
        <w:t xml:space="preserve">«который едет велисипед», </w:t>
      </w:r>
      <w:r w:rsidRPr="00B14792">
        <w:rPr>
          <w:rFonts w:ascii="Times New Roman" w:eastAsia="Times New Roman" w:hAnsi="Times New Roman" w:cs="Times New Roman"/>
          <w:sz w:val="28"/>
          <w:szCs w:val="28"/>
          <w:lang w:eastAsia="ru-RU"/>
        </w:rPr>
        <w:t xml:space="preserve">вместо «мудрец» — </w:t>
      </w:r>
      <w:r w:rsidRPr="00B14792">
        <w:rPr>
          <w:rFonts w:ascii="Times New Roman" w:eastAsia="Times New Roman" w:hAnsi="Times New Roman" w:cs="Times New Roman"/>
          <w:i/>
          <w:iCs/>
          <w:sz w:val="28"/>
          <w:szCs w:val="28"/>
          <w:lang w:eastAsia="ru-RU"/>
        </w:rPr>
        <w:t xml:space="preserve">«который умный, он все думает»). </w:t>
      </w:r>
      <w:r w:rsidRPr="00B14792">
        <w:rPr>
          <w:rFonts w:ascii="Times New Roman" w:eastAsia="Times New Roman" w:hAnsi="Times New Roman" w:cs="Times New Roman"/>
          <w:sz w:val="28"/>
          <w:szCs w:val="28"/>
          <w:lang w:eastAsia="ru-RU"/>
        </w:rPr>
        <w:t>В случаях, когда дети все-таки прибегают к словообразовательным операциям, их высказывания</w:t>
      </w:r>
      <w:r w:rsidRPr="00B14792">
        <w:rPr>
          <w:rFonts w:ascii="Times New Roman" w:eastAsia="Times New Roman" w:hAnsi="Times New Roman" w:cs="Times New Roman"/>
          <w:i/>
          <w:iCs/>
          <w:sz w:val="28"/>
          <w:szCs w:val="28"/>
          <w:lang w:eastAsia="ru-RU"/>
        </w:rPr>
        <w:t xml:space="preserve">. </w:t>
      </w:r>
      <w:r w:rsidRPr="00B14792">
        <w:rPr>
          <w:rFonts w:ascii="Times New Roman" w:eastAsia="Times New Roman" w:hAnsi="Times New Roman" w:cs="Times New Roman"/>
          <w:sz w:val="28"/>
          <w:szCs w:val="28"/>
          <w:lang w:eastAsia="ru-RU"/>
        </w:rPr>
        <w:t xml:space="preserve">изобилуют специфическими речевыми ошибками, такими, как: нарушения в выборе производящей основы («строит дома — </w:t>
      </w:r>
      <w:r w:rsidRPr="00B14792">
        <w:rPr>
          <w:rFonts w:ascii="Times New Roman" w:eastAsia="Times New Roman" w:hAnsi="Times New Roman" w:cs="Times New Roman"/>
          <w:i/>
          <w:iCs/>
          <w:sz w:val="28"/>
          <w:szCs w:val="28"/>
          <w:lang w:eastAsia="ru-RU"/>
        </w:rPr>
        <w:t xml:space="preserve">дóмник», </w:t>
      </w:r>
      <w:r w:rsidRPr="00B14792">
        <w:rPr>
          <w:rFonts w:ascii="Times New Roman" w:eastAsia="Times New Roman" w:hAnsi="Times New Roman" w:cs="Times New Roman"/>
          <w:sz w:val="28"/>
          <w:szCs w:val="28"/>
          <w:lang w:eastAsia="ru-RU"/>
        </w:rPr>
        <w:t xml:space="preserve">«палки для лыж — </w:t>
      </w:r>
      <w:r w:rsidRPr="00B14792">
        <w:rPr>
          <w:rFonts w:ascii="Times New Roman" w:eastAsia="Times New Roman" w:hAnsi="Times New Roman" w:cs="Times New Roman"/>
          <w:i/>
          <w:iCs/>
          <w:sz w:val="28"/>
          <w:szCs w:val="28"/>
          <w:lang w:eastAsia="ru-RU"/>
        </w:rPr>
        <w:t xml:space="preserve">пáлные), </w:t>
      </w:r>
      <w:r w:rsidRPr="00B14792">
        <w:rPr>
          <w:rFonts w:ascii="Times New Roman" w:eastAsia="Times New Roman" w:hAnsi="Times New Roman" w:cs="Times New Roman"/>
          <w:sz w:val="28"/>
          <w:szCs w:val="28"/>
          <w:lang w:eastAsia="ru-RU"/>
        </w:rPr>
        <w:t xml:space="preserve">пропуски и замены словообразовательных аффиксов </w:t>
      </w:r>
      <w:r w:rsidRPr="00B14792">
        <w:rPr>
          <w:rFonts w:ascii="Times New Roman" w:eastAsia="Times New Roman" w:hAnsi="Times New Roman" w:cs="Times New Roman"/>
          <w:i/>
          <w:iCs/>
          <w:sz w:val="28"/>
          <w:szCs w:val="28"/>
          <w:lang w:eastAsia="ru-RU"/>
        </w:rPr>
        <w:t xml:space="preserve">(«трактори́л — </w:t>
      </w:r>
      <w:r w:rsidRPr="00B14792">
        <w:rPr>
          <w:rFonts w:ascii="Times New Roman" w:eastAsia="Times New Roman" w:hAnsi="Times New Roman" w:cs="Times New Roman"/>
          <w:sz w:val="28"/>
          <w:szCs w:val="28"/>
          <w:lang w:eastAsia="ru-RU"/>
        </w:rPr>
        <w:t xml:space="preserve">тракторист, </w:t>
      </w:r>
      <w:r w:rsidRPr="00B14792">
        <w:rPr>
          <w:rFonts w:ascii="Times New Roman" w:eastAsia="Times New Roman" w:hAnsi="Times New Roman" w:cs="Times New Roman"/>
          <w:i/>
          <w:iCs/>
          <w:sz w:val="28"/>
          <w:szCs w:val="28"/>
          <w:lang w:eastAsia="ru-RU"/>
        </w:rPr>
        <w:t xml:space="preserve">чи́тик — </w:t>
      </w:r>
      <w:r w:rsidRPr="00B14792">
        <w:rPr>
          <w:rFonts w:ascii="Times New Roman" w:eastAsia="Times New Roman" w:hAnsi="Times New Roman" w:cs="Times New Roman"/>
          <w:sz w:val="28"/>
          <w:szCs w:val="28"/>
          <w:lang w:eastAsia="ru-RU"/>
        </w:rPr>
        <w:t xml:space="preserve">читатель, </w:t>
      </w:r>
      <w:r w:rsidRPr="00B14792">
        <w:rPr>
          <w:rFonts w:ascii="Times New Roman" w:eastAsia="Times New Roman" w:hAnsi="Times New Roman" w:cs="Times New Roman"/>
          <w:i/>
          <w:iCs/>
          <w:sz w:val="28"/>
          <w:szCs w:val="28"/>
          <w:lang w:eastAsia="ru-RU"/>
        </w:rPr>
        <w:t xml:space="preserve">абрикóснын — </w:t>
      </w:r>
      <w:r w:rsidRPr="00B14792">
        <w:rPr>
          <w:rFonts w:ascii="Times New Roman" w:eastAsia="Times New Roman" w:hAnsi="Times New Roman" w:cs="Times New Roman"/>
          <w:sz w:val="28"/>
          <w:szCs w:val="28"/>
          <w:lang w:eastAsia="ru-RU"/>
        </w:rPr>
        <w:t xml:space="preserve">абрикосовый» и т. п.), грубое искажение звуко-слоговой структуры производного слова («свинцовый — </w:t>
      </w:r>
      <w:r w:rsidRPr="00B14792">
        <w:rPr>
          <w:rFonts w:ascii="Times New Roman" w:eastAsia="Times New Roman" w:hAnsi="Times New Roman" w:cs="Times New Roman"/>
          <w:i/>
          <w:iCs/>
          <w:sz w:val="28"/>
          <w:szCs w:val="28"/>
          <w:lang w:eastAsia="ru-RU"/>
        </w:rPr>
        <w:t xml:space="preserve">свитенóй, свицóй»), </w:t>
      </w:r>
      <w:r w:rsidRPr="00B14792">
        <w:rPr>
          <w:rFonts w:ascii="Times New Roman" w:eastAsia="Times New Roman" w:hAnsi="Times New Roman" w:cs="Times New Roman"/>
          <w:sz w:val="28"/>
          <w:szCs w:val="28"/>
          <w:lang w:eastAsia="ru-RU"/>
        </w:rPr>
        <w:t xml:space="preserve">стремление к механическому соединению в рамках слова корня и аффикса («гороховый — </w:t>
      </w:r>
      <w:r w:rsidRPr="00B14792">
        <w:rPr>
          <w:rFonts w:ascii="Times New Roman" w:eastAsia="Times New Roman" w:hAnsi="Times New Roman" w:cs="Times New Roman"/>
          <w:i/>
          <w:iCs/>
          <w:sz w:val="28"/>
          <w:szCs w:val="28"/>
          <w:lang w:eastAsia="ru-RU"/>
        </w:rPr>
        <w:t xml:space="preserve">горóхвый», </w:t>
      </w:r>
      <w:r w:rsidRPr="00B14792">
        <w:rPr>
          <w:rFonts w:ascii="Times New Roman" w:eastAsia="Times New Roman" w:hAnsi="Times New Roman" w:cs="Times New Roman"/>
          <w:sz w:val="28"/>
          <w:szCs w:val="28"/>
          <w:lang w:eastAsia="ru-RU"/>
        </w:rPr>
        <w:t xml:space="preserve">«меховой — </w:t>
      </w:r>
      <w:r w:rsidRPr="00B14792">
        <w:rPr>
          <w:rFonts w:ascii="Times New Roman" w:eastAsia="Times New Roman" w:hAnsi="Times New Roman" w:cs="Times New Roman"/>
          <w:i/>
          <w:iCs/>
          <w:sz w:val="28"/>
          <w:szCs w:val="28"/>
          <w:lang w:eastAsia="ru-RU"/>
        </w:rPr>
        <w:t xml:space="preserve">мéхный» </w:t>
      </w:r>
      <w:r w:rsidRPr="00B14792">
        <w:rPr>
          <w:rFonts w:ascii="Times New Roman" w:eastAsia="Times New Roman" w:hAnsi="Times New Roman" w:cs="Times New Roman"/>
          <w:sz w:val="28"/>
          <w:szCs w:val="28"/>
          <w:lang w:eastAsia="ru-RU"/>
        </w:rPr>
        <w:t>и т. п.). Типичным проявлением общего недоразвития речи данного уровня являются трудности переноса словообразовательных навыков на новый речевой материал.</w:t>
      </w:r>
      <w:r w:rsidRPr="00B14792">
        <w:rPr>
          <w:rFonts w:ascii="Times New Roman" w:eastAsia="Times New Roman" w:hAnsi="Times New Roman" w:cs="Times New Roman"/>
          <w:sz w:val="28"/>
          <w:szCs w:val="28"/>
          <w:lang w:eastAsia="ru-RU"/>
        </w:rPr>
        <w:br/>
        <w:t xml:space="preserve">      Для этих детей характерно неточное понимание и употребление обобщающих понятий, слов с абстрактным и переносным значением (вместо «одежда» — </w:t>
      </w:r>
      <w:r w:rsidRPr="00B14792">
        <w:rPr>
          <w:rFonts w:ascii="Times New Roman" w:eastAsia="Times New Roman" w:hAnsi="Times New Roman" w:cs="Times New Roman"/>
          <w:i/>
          <w:iCs/>
          <w:sz w:val="28"/>
          <w:szCs w:val="28"/>
          <w:lang w:eastAsia="ru-RU"/>
        </w:rPr>
        <w:t xml:space="preserve">«пальты́», «кóфнички» — </w:t>
      </w:r>
      <w:r w:rsidRPr="00B14792">
        <w:rPr>
          <w:rFonts w:ascii="Times New Roman" w:eastAsia="Times New Roman" w:hAnsi="Times New Roman" w:cs="Times New Roman"/>
          <w:sz w:val="28"/>
          <w:szCs w:val="28"/>
          <w:lang w:eastAsia="ru-RU"/>
        </w:rPr>
        <w:t xml:space="preserve">кофточки, «мебель» — </w:t>
      </w:r>
      <w:r w:rsidRPr="00B14792">
        <w:rPr>
          <w:rFonts w:ascii="Times New Roman" w:eastAsia="Times New Roman" w:hAnsi="Times New Roman" w:cs="Times New Roman"/>
          <w:i/>
          <w:iCs/>
          <w:sz w:val="28"/>
          <w:szCs w:val="28"/>
          <w:lang w:eastAsia="ru-RU"/>
        </w:rPr>
        <w:t xml:space="preserve">«разные стóлы», </w:t>
      </w:r>
      <w:r w:rsidRPr="00B14792">
        <w:rPr>
          <w:rFonts w:ascii="Times New Roman" w:eastAsia="Times New Roman" w:hAnsi="Times New Roman" w:cs="Times New Roman"/>
          <w:sz w:val="28"/>
          <w:szCs w:val="28"/>
          <w:lang w:eastAsia="ru-RU"/>
        </w:rPr>
        <w:t xml:space="preserve">«посуда» — </w:t>
      </w:r>
      <w:r w:rsidRPr="00B14792">
        <w:rPr>
          <w:rFonts w:ascii="Times New Roman" w:eastAsia="Times New Roman" w:hAnsi="Times New Roman" w:cs="Times New Roman"/>
          <w:i/>
          <w:iCs/>
          <w:sz w:val="28"/>
          <w:szCs w:val="28"/>
          <w:lang w:eastAsia="ru-RU"/>
        </w:rPr>
        <w:t xml:space="preserve">«ми́ски»), </w:t>
      </w:r>
      <w:r w:rsidRPr="00B14792">
        <w:rPr>
          <w:rFonts w:ascii="Times New Roman" w:eastAsia="Times New Roman" w:hAnsi="Times New Roman" w:cs="Times New Roman"/>
          <w:sz w:val="28"/>
          <w:szCs w:val="28"/>
          <w:lang w:eastAsia="ru-RU"/>
        </w:rPr>
        <w:t xml:space="preserve">незнание названий слов, выходящих за рамки повседневного бытового общения: частей тела человека (локоть, переносица, ноздри, веки), животных (копыта, вымя, грива, бивни), наименований профессий (машинист, балерина, плотник, столяр) и действий, связанных с ними (водит, исполняет, пилит, рубит, строгает), неточность употребления слов для обозначения животных, птиц, рыб, насекомых (носорог — </w:t>
      </w:r>
      <w:r w:rsidRPr="00B14792">
        <w:rPr>
          <w:rFonts w:ascii="Times New Roman" w:eastAsia="Times New Roman" w:hAnsi="Times New Roman" w:cs="Times New Roman"/>
          <w:i/>
          <w:iCs/>
          <w:sz w:val="28"/>
          <w:szCs w:val="28"/>
          <w:lang w:eastAsia="ru-RU"/>
        </w:rPr>
        <w:t xml:space="preserve">«корова», </w:t>
      </w:r>
      <w:r w:rsidRPr="00B14792">
        <w:rPr>
          <w:rFonts w:ascii="Times New Roman" w:eastAsia="Times New Roman" w:hAnsi="Times New Roman" w:cs="Times New Roman"/>
          <w:sz w:val="28"/>
          <w:szCs w:val="28"/>
          <w:lang w:eastAsia="ru-RU"/>
        </w:rPr>
        <w:t xml:space="preserve">жираф — «большая лошадь», дятел, соловей — </w:t>
      </w:r>
      <w:r w:rsidRPr="00B14792">
        <w:rPr>
          <w:rFonts w:ascii="Times New Roman" w:eastAsia="Times New Roman" w:hAnsi="Times New Roman" w:cs="Times New Roman"/>
          <w:i/>
          <w:iCs/>
          <w:sz w:val="28"/>
          <w:szCs w:val="28"/>
          <w:lang w:eastAsia="ru-RU"/>
        </w:rPr>
        <w:t xml:space="preserve">«птичка», </w:t>
      </w:r>
      <w:r w:rsidRPr="00B14792">
        <w:rPr>
          <w:rFonts w:ascii="Times New Roman" w:eastAsia="Times New Roman" w:hAnsi="Times New Roman" w:cs="Times New Roman"/>
          <w:sz w:val="28"/>
          <w:szCs w:val="28"/>
          <w:lang w:eastAsia="ru-RU"/>
        </w:rPr>
        <w:t xml:space="preserve">щука, сом — </w:t>
      </w:r>
      <w:r w:rsidRPr="00B14792">
        <w:rPr>
          <w:rFonts w:ascii="Times New Roman" w:eastAsia="Times New Roman" w:hAnsi="Times New Roman" w:cs="Times New Roman"/>
          <w:i/>
          <w:iCs/>
          <w:sz w:val="28"/>
          <w:szCs w:val="28"/>
          <w:lang w:eastAsia="ru-RU"/>
        </w:rPr>
        <w:t xml:space="preserve">«рыба», </w:t>
      </w:r>
      <w:r w:rsidRPr="00B14792">
        <w:rPr>
          <w:rFonts w:ascii="Times New Roman" w:eastAsia="Times New Roman" w:hAnsi="Times New Roman" w:cs="Times New Roman"/>
          <w:sz w:val="28"/>
          <w:szCs w:val="28"/>
          <w:lang w:eastAsia="ru-RU"/>
        </w:rPr>
        <w:t xml:space="preserve">паук — </w:t>
      </w:r>
      <w:r w:rsidRPr="00B14792">
        <w:rPr>
          <w:rFonts w:ascii="Times New Roman" w:eastAsia="Times New Roman" w:hAnsi="Times New Roman" w:cs="Times New Roman"/>
          <w:i/>
          <w:iCs/>
          <w:sz w:val="28"/>
          <w:szCs w:val="28"/>
          <w:lang w:eastAsia="ru-RU"/>
        </w:rPr>
        <w:t xml:space="preserve">«муха», </w:t>
      </w:r>
      <w:r w:rsidRPr="00B14792">
        <w:rPr>
          <w:rFonts w:ascii="Times New Roman" w:eastAsia="Times New Roman" w:hAnsi="Times New Roman" w:cs="Times New Roman"/>
          <w:sz w:val="28"/>
          <w:szCs w:val="28"/>
          <w:lang w:eastAsia="ru-RU"/>
        </w:rPr>
        <w:t xml:space="preserve">гусеница — </w:t>
      </w:r>
      <w:r w:rsidRPr="00B14792">
        <w:rPr>
          <w:rFonts w:ascii="Times New Roman" w:eastAsia="Times New Roman" w:hAnsi="Times New Roman" w:cs="Times New Roman"/>
          <w:i/>
          <w:iCs/>
          <w:sz w:val="28"/>
          <w:szCs w:val="28"/>
          <w:lang w:eastAsia="ru-RU"/>
        </w:rPr>
        <w:t>«червяк»</w:t>
      </w:r>
      <w:r w:rsidRPr="00B14792">
        <w:rPr>
          <w:rFonts w:ascii="Times New Roman" w:eastAsia="Times New Roman" w:hAnsi="Times New Roman" w:cs="Times New Roman"/>
          <w:sz w:val="28"/>
          <w:szCs w:val="28"/>
          <w:lang w:eastAsia="ru-RU"/>
        </w:rPr>
        <w:t xml:space="preserve">) и т. п. Отмечается тенденция к множественным лексическим заменам по различным типам: смешения по признакам внешнего сходства, замещения по значению функциональной нагрузки, видо-родовые смешения, замены в рамках одного ассоциативного поля и т. п. («посуда» — </w:t>
      </w:r>
      <w:r w:rsidRPr="00B14792">
        <w:rPr>
          <w:rFonts w:ascii="Times New Roman" w:eastAsia="Times New Roman" w:hAnsi="Times New Roman" w:cs="Times New Roman"/>
          <w:i/>
          <w:iCs/>
          <w:sz w:val="28"/>
          <w:szCs w:val="28"/>
          <w:lang w:eastAsia="ru-RU"/>
        </w:rPr>
        <w:t xml:space="preserve">«миска», </w:t>
      </w:r>
      <w:r w:rsidRPr="00B14792">
        <w:rPr>
          <w:rFonts w:ascii="Times New Roman" w:eastAsia="Times New Roman" w:hAnsi="Times New Roman" w:cs="Times New Roman"/>
          <w:sz w:val="28"/>
          <w:szCs w:val="28"/>
          <w:lang w:eastAsia="ru-RU"/>
        </w:rPr>
        <w:t xml:space="preserve">«нора» — </w:t>
      </w:r>
      <w:r w:rsidRPr="00B14792">
        <w:rPr>
          <w:rFonts w:ascii="Times New Roman" w:eastAsia="Times New Roman" w:hAnsi="Times New Roman" w:cs="Times New Roman"/>
          <w:i/>
          <w:iCs/>
          <w:sz w:val="28"/>
          <w:szCs w:val="28"/>
          <w:lang w:eastAsia="ru-RU"/>
        </w:rPr>
        <w:t xml:space="preserve">«дыра», </w:t>
      </w:r>
      <w:r w:rsidRPr="00B14792">
        <w:rPr>
          <w:rFonts w:ascii="Times New Roman" w:eastAsia="Times New Roman" w:hAnsi="Times New Roman" w:cs="Times New Roman"/>
          <w:sz w:val="28"/>
          <w:szCs w:val="28"/>
          <w:lang w:eastAsia="ru-RU"/>
        </w:rPr>
        <w:t xml:space="preserve">«кастрюля» — </w:t>
      </w:r>
      <w:r w:rsidRPr="00B14792">
        <w:rPr>
          <w:rFonts w:ascii="Times New Roman" w:eastAsia="Times New Roman" w:hAnsi="Times New Roman" w:cs="Times New Roman"/>
          <w:i/>
          <w:iCs/>
          <w:sz w:val="28"/>
          <w:szCs w:val="28"/>
          <w:lang w:eastAsia="ru-RU"/>
        </w:rPr>
        <w:t xml:space="preserve">«миска», </w:t>
      </w:r>
      <w:r w:rsidR="003009A4">
        <w:rPr>
          <w:rFonts w:ascii="Times New Roman" w:eastAsia="Times New Roman" w:hAnsi="Times New Roman" w:cs="Times New Roman"/>
          <w:sz w:val="28"/>
          <w:szCs w:val="28"/>
          <w:lang w:eastAsia="ru-RU"/>
        </w:rPr>
        <w:lastRenderedPageBreak/>
        <w:t>«нырнул» —</w:t>
      </w:r>
      <w:r w:rsidRPr="00B14792">
        <w:rPr>
          <w:rFonts w:ascii="Times New Roman" w:eastAsia="Times New Roman" w:hAnsi="Times New Roman" w:cs="Times New Roman"/>
          <w:i/>
          <w:iCs/>
          <w:sz w:val="28"/>
          <w:szCs w:val="28"/>
          <w:lang w:eastAsia="ru-RU"/>
        </w:rPr>
        <w:t>«купался»</w:t>
      </w:r>
      <w:r w:rsidRPr="00B14792">
        <w:rPr>
          <w:rFonts w:ascii="Times New Roman" w:eastAsia="Times New Roman" w:hAnsi="Times New Roman" w:cs="Times New Roman"/>
          <w:sz w:val="28"/>
          <w:szCs w:val="28"/>
          <w:lang w:eastAsia="ru-RU"/>
        </w:rPr>
        <w:t>).</w:t>
      </w:r>
      <w:r w:rsidRPr="00B14792">
        <w:rPr>
          <w:rFonts w:ascii="Times New Roman" w:eastAsia="Times New Roman" w:hAnsi="Times New Roman" w:cs="Times New Roman"/>
          <w:sz w:val="28"/>
          <w:szCs w:val="28"/>
          <w:lang w:eastAsia="ru-RU"/>
        </w:rPr>
        <w:br/>
        <w:t xml:space="preserve">      Наряду с лексическими ошибками у детей с III уровнем развития речи отмечается и специфическое своеобразие связной речи. Ее недостаточнаясформированность часто проявляется как в детских диалогах, так и в монологах. Это подтверждают трудности программирования содержания развернутых высказываний и их языкового оформления. Характерными особенностями связной речи являются нарушение связности и последовательности рассказа, смысловые пропуски существенных элементов сюжетной линии, заметная фрагментарность изложения, нарушение временных и причинно-следственных связей в тексте. Указанные специфические особенности обусловлены низкой степенью самостоятельной речевой активности ребенка, с неумением выделить главные и второстепенные элементы его замысла и связей между ними, с невозможностью четкого построения целостной композиции текста. Одновременно с этими ошибками отмечается бедность и однообразие используемых языковых средств. Так, рассказывая о любимых игрушках или о событиях из собственной жизни, дети в основном используют короткие, малоинформативные фразы. При построении предложений они опускают или переставляют отдельные члены предложения, заменяют сложные предлоги простыми. Часто встречается неправильное оформление связей слов внутри фразы и нарушение межфразовых связей между предложениями. </w:t>
      </w:r>
      <w:r w:rsidRPr="00B14792">
        <w:rPr>
          <w:rFonts w:ascii="Times New Roman" w:eastAsia="Times New Roman" w:hAnsi="Times New Roman" w:cs="Times New Roman"/>
          <w:sz w:val="28"/>
          <w:szCs w:val="28"/>
          <w:lang w:eastAsia="ru-RU"/>
        </w:rPr>
        <w:br/>
        <w:t>      В самостоятельной речи типичными являются трудности в воспроизведении слов разной слоговой структуры и звуконаполняемости: персеверации (</w:t>
      </w:r>
      <w:r w:rsidRPr="00B14792">
        <w:rPr>
          <w:rFonts w:ascii="Times New Roman" w:eastAsia="Times New Roman" w:hAnsi="Times New Roman" w:cs="Times New Roman"/>
          <w:i/>
          <w:iCs/>
          <w:sz w:val="28"/>
          <w:szCs w:val="28"/>
          <w:lang w:eastAsia="ru-RU"/>
        </w:rPr>
        <w:t xml:space="preserve">«неневи́к» — </w:t>
      </w:r>
      <w:r w:rsidRPr="00B14792">
        <w:rPr>
          <w:rFonts w:ascii="Times New Roman" w:eastAsia="Times New Roman" w:hAnsi="Times New Roman" w:cs="Times New Roman"/>
          <w:sz w:val="28"/>
          <w:szCs w:val="28"/>
          <w:lang w:eastAsia="ru-RU"/>
        </w:rPr>
        <w:t xml:space="preserve">снеговик, </w:t>
      </w:r>
      <w:r w:rsidRPr="00B14792">
        <w:rPr>
          <w:rFonts w:ascii="Times New Roman" w:eastAsia="Times New Roman" w:hAnsi="Times New Roman" w:cs="Times New Roman"/>
          <w:i/>
          <w:iCs/>
          <w:sz w:val="28"/>
          <w:szCs w:val="28"/>
          <w:lang w:eastAsia="ru-RU"/>
        </w:rPr>
        <w:t xml:space="preserve">«хихии́ст» — </w:t>
      </w:r>
      <w:r w:rsidRPr="00B14792">
        <w:rPr>
          <w:rFonts w:ascii="Times New Roman" w:eastAsia="Times New Roman" w:hAnsi="Times New Roman" w:cs="Times New Roman"/>
          <w:sz w:val="28"/>
          <w:szCs w:val="28"/>
          <w:lang w:eastAsia="ru-RU"/>
        </w:rPr>
        <w:t>хоккеист), антиципации (</w:t>
      </w:r>
      <w:r w:rsidRPr="00B14792">
        <w:rPr>
          <w:rFonts w:ascii="Times New Roman" w:eastAsia="Times New Roman" w:hAnsi="Times New Roman" w:cs="Times New Roman"/>
          <w:i/>
          <w:iCs/>
          <w:sz w:val="28"/>
          <w:szCs w:val="28"/>
          <w:lang w:eastAsia="ru-RU"/>
        </w:rPr>
        <w:t xml:space="preserve">«астóбус» — </w:t>
      </w:r>
      <w:r w:rsidRPr="00B14792">
        <w:rPr>
          <w:rFonts w:ascii="Times New Roman" w:eastAsia="Times New Roman" w:hAnsi="Times New Roman" w:cs="Times New Roman"/>
          <w:sz w:val="28"/>
          <w:szCs w:val="28"/>
          <w:lang w:eastAsia="ru-RU"/>
        </w:rPr>
        <w:t>автобус), добавление лишних звуков (</w:t>
      </w:r>
      <w:r w:rsidRPr="00B14792">
        <w:rPr>
          <w:rFonts w:ascii="Times New Roman" w:eastAsia="Times New Roman" w:hAnsi="Times New Roman" w:cs="Times New Roman"/>
          <w:i/>
          <w:iCs/>
          <w:sz w:val="28"/>
          <w:szCs w:val="28"/>
          <w:lang w:eastAsia="ru-RU"/>
        </w:rPr>
        <w:t xml:space="preserve">«мендвéдъ» — </w:t>
      </w:r>
      <w:r w:rsidRPr="00B14792">
        <w:rPr>
          <w:rFonts w:ascii="Times New Roman" w:eastAsia="Times New Roman" w:hAnsi="Times New Roman" w:cs="Times New Roman"/>
          <w:sz w:val="28"/>
          <w:szCs w:val="28"/>
          <w:lang w:eastAsia="ru-RU"/>
        </w:rPr>
        <w:t>медведь), усечение слогов (</w:t>
      </w:r>
      <w:r w:rsidRPr="00B14792">
        <w:rPr>
          <w:rFonts w:ascii="Times New Roman" w:eastAsia="Times New Roman" w:hAnsi="Times New Roman" w:cs="Times New Roman"/>
          <w:i/>
          <w:iCs/>
          <w:sz w:val="28"/>
          <w:szCs w:val="28"/>
          <w:lang w:eastAsia="ru-RU"/>
        </w:rPr>
        <w:t xml:space="preserve">«мисанéл» — </w:t>
      </w:r>
      <w:r w:rsidRPr="00B14792">
        <w:rPr>
          <w:rFonts w:ascii="Times New Roman" w:eastAsia="Times New Roman" w:hAnsi="Times New Roman" w:cs="Times New Roman"/>
          <w:sz w:val="28"/>
          <w:szCs w:val="28"/>
          <w:lang w:eastAsia="ru-RU"/>
        </w:rPr>
        <w:t xml:space="preserve">милиционер, </w:t>
      </w:r>
      <w:r w:rsidRPr="00B14792">
        <w:rPr>
          <w:rFonts w:ascii="Times New Roman" w:eastAsia="Times New Roman" w:hAnsi="Times New Roman" w:cs="Times New Roman"/>
          <w:i/>
          <w:iCs/>
          <w:sz w:val="28"/>
          <w:szCs w:val="28"/>
          <w:lang w:eastAsia="ru-RU"/>
        </w:rPr>
        <w:t xml:space="preserve">«ваправóт» — </w:t>
      </w:r>
      <w:r w:rsidRPr="00B14792">
        <w:rPr>
          <w:rFonts w:ascii="Times New Roman" w:eastAsia="Times New Roman" w:hAnsi="Times New Roman" w:cs="Times New Roman"/>
          <w:sz w:val="28"/>
          <w:szCs w:val="28"/>
          <w:lang w:eastAsia="ru-RU"/>
        </w:rPr>
        <w:t>водопровод), перестановка слогов (</w:t>
      </w:r>
      <w:r w:rsidRPr="00B14792">
        <w:rPr>
          <w:rFonts w:ascii="Times New Roman" w:eastAsia="Times New Roman" w:hAnsi="Times New Roman" w:cs="Times New Roman"/>
          <w:i/>
          <w:iCs/>
          <w:sz w:val="28"/>
          <w:szCs w:val="28"/>
          <w:lang w:eastAsia="ru-RU"/>
        </w:rPr>
        <w:t xml:space="preserve">«вóкрик» — </w:t>
      </w:r>
      <w:r w:rsidRPr="00B14792">
        <w:rPr>
          <w:rFonts w:ascii="Times New Roman" w:eastAsia="Times New Roman" w:hAnsi="Times New Roman" w:cs="Times New Roman"/>
          <w:sz w:val="28"/>
          <w:szCs w:val="28"/>
          <w:lang w:eastAsia="ru-RU"/>
        </w:rPr>
        <w:t xml:space="preserve">коврик, </w:t>
      </w:r>
      <w:r w:rsidRPr="00B14792">
        <w:rPr>
          <w:rFonts w:ascii="Times New Roman" w:eastAsia="Times New Roman" w:hAnsi="Times New Roman" w:cs="Times New Roman"/>
          <w:i/>
          <w:iCs/>
          <w:sz w:val="28"/>
          <w:szCs w:val="28"/>
          <w:lang w:eastAsia="ru-RU"/>
        </w:rPr>
        <w:t xml:space="preserve">«восóлики» — </w:t>
      </w:r>
      <w:r w:rsidRPr="00B14792">
        <w:rPr>
          <w:rFonts w:ascii="Times New Roman" w:eastAsia="Times New Roman" w:hAnsi="Times New Roman" w:cs="Times New Roman"/>
          <w:sz w:val="28"/>
          <w:szCs w:val="28"/>
          <w:lang w:eastAsia="ru-RU"/>
        </w:rPr>
        <w:t>волосики), добавление слогов или слогообразующей гласной (</w:t>
      </w:r>
      <w:r w:rsidRPr="00B14792">
        <w:rPr>
          <w:rFonts w:ascii="Times New Roman" w:eastAsia="Times New Roman" w:hAnsi="Times New Roman" w:cs="Times New Roman"/>
          <w:i/>
          <w:iCs/>
          <w:sz w:val="28"/>
          <w:szCs w:val="28"/>
          <w:lang w:eastAsia="ru-RU"/>
        </w:rPr>
        <w:t xml:space="preserve">«корáбыль» — </w:t>
      </w:r>
      <w:r w:rsidRPr="00B14792">
        <w:rPr>
          <w:rFonts w:ascii="Times New Roman" w:eastAsia="Times New Roman" w:hAnsi="Times New Roman" w:cs="Times New Roman"/>
          <w:sz w:val="28"/>
          <w:szCs w:val="28"/>
          <w:lang w:eastAsia="ru-RU"/>
        </w:rPr>
        <w:t xml:space="preserve">корабль, </w:t>
      </w:r>
      <w:r w:rsidRPr="00B14792">
        <w:rPr>
          <w:rFonts w:ascii="Times New Roman" w:eastAsia="Times New Roman" w:hAnsi="Times New Roman" w:cs="Times New Roman"/>
          <w:i/>
          <w:iCs/>
          <w:sz w:val="28"/>
          <w:szCs w:val="28"/>
          <w:lang w:eastAsia="ru-RU"/>
        </w:rPr>
        <w:t xml:space="preserve">«тыравá» — </w:t>
      </w:r>
      <w:r w:rsidRPr="00B14792">
        <w:rPr>
          <w:rFonts w:ascii="Times New Roman" w:eastAsia="Times New Roman" w:hAnsi="Times New Roman" w:cs="Times New Roman"/>
          <w:sz w:val="28"/>
          <w:szCs w:val="28"/>
          <w:lang w:eastAsia="ru-RU"/>
        </w:rPr>
        <w:t>трава). Звуковая сторона речи характеризуется неточностью артикуляции некоторых звуков, нечеткостью дифференциации их на слух. Недостаточность фонематического восприятия проявляется в том, что дети с трудом выделяют первый и последний согласный, гласный звук в середине и конце слова, не подбирают картинки, в названии которых есть заданный звук, не всегда могут правильно определить наличие и место звука в слове и т. п. Задания на самостоятельное придумывание слов на заданный звук не выполняют.</w:t>
      </w:r>
    </w:p>
    <w:p w:rsidR="009557A5" w:rsidRPr="00B14792" w:rsidRDefault="009557A5" w:rsidP="00B14792">
      <w:pPr>
        <w:spacing w:after="0" w:line="240" w:lineRule="auto"/>
        <w:jc w:val="center"/>
        <w:rPr>
          <w:rFonts w:ascii="Times New Roman" w:eastAsia="Times New Roman" w:hAnsi="Times New Roman" w:cs="Times New Roman"/>
          <w:b/>
          <w:bCs/>
          <w:sz w:val="28"/>
          <w:szCs w:val="28"/>
          <w:lang w:eastAsia="ru-RU"/>
        </w:rPr>
      </w:pPr>
      <w:r w:rsidRPr="00B14792">
        <w:rPr>
          <w:rFonts w:ascii="Times New Roman" w:eastAsia="Times New Roman" w:hAnsi="Times New Roman" w:cs="Times New Roman"/>
          <w:b/>
          <w:bCs/>
          <w:sz w:val="28"/>
          <w:szCs w:val="28"/>
          <w:lang w:eastAsia="ru-RU"/>
        </w:rPr>
        <w:t>Характеристика речи детей с ОНР IV уровнем развития речи</w:t>
      </w:r>
    </w:p>
    <w:p w:rsidR="008C781A" w:rsidRDefault="009557A5" w:rsidP="008C781A">
      <w:pPr>
        <w:spacing w:after="0" w:line="240" w:lineRule="auto"/>
        <w:ind w:firstLine="709"/>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lang w:eastAsia="ru-RU"/>
        </w:rPr>
        <w:t>Многолетний опыт обучения дошкольников с недоразвитием речи, изучение динамики их продвижения в речевом развитии позволили обосновать необходимость выделения нового, четвертого уровня развития речи (Т. Б. Филичева). К нему были отнесены дети с остаточными явлениями недоразвития лексико-грамматических и фонетико-фонематических комп</w:t>
      </w:r>
      <w:r w:rsidR="008C781A">
        <w:rPr>
          <w:rFonts w:ascii="Times New Roman" w:eastAsia="Times New Roman" w:hAnsi="Times New Roman" w:cs="Times New Roman"/>
          <w:sz w:val="28"/>
          <w:szCs w:val="28"/>
          <w:lang w:eastAsia="ru-RU"/>
        </w:rPr>
        <w:t>онентов языковой системы.</w:t>
      </w:r>
    </w:p>
    <w:p w:rsidR="009557A5" w:rsidRPr="00B14792" w:rsidRDefault="009557A5" w:rsidP="008C781A">
      <w:pPr>
        <w:spacing w:after="0" w:line="240" w:lineRule="auto"/>
        <w:ind w:firstLine="709"/>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lang w:eastAsia="ru-RU"/>
        </w:rPr>
        <w:lastRenderedPageBreak/>
        <w:t>Речь таких детей, на первый взгляд, производит вполне благополучное впечатление. Лишь детальное и углубленное обследование, выполнение специально подобранных заданий позволяет выявить остаточные проявления</w:t>
      </w:r>
      <w:r w:rsidR="008C781A">
        <w:rPr>
          <w:rFonts w:ascii="Times New Roman" w:eastAsia="Times New Roman" w:hAnsi="Times New Roman" w:cs="Times New Roman"/>
          <w:sz w:val="28"/>
          <w:szCs w:val="28"/>
          <w:lang w:eastAsia="ru-RU"/>
        </w:rPr>
        <w:t xml:space="preserve"> общего недоразвития речи.</w:t>
      </w:r>
      <w:r w:rsidRPr="00B14792">
        <w:rPr>
          <w:rFonts w:ascii="Times New Roman" w:eastAsia="Times New Roman" w:hAnsi="Times New Roman" w:cs="Times New Roman"/>
          <w:sz w:val="28"/>
          <w:szCs w:val="28"/>
          <w:lang w:eastAsia="ru-RU"/>
        </w:rPr>
        <w:t xml:space="preserve"> Затруднения в воспроизведении слов сложного слогового состава и их звуконаполняемости является диагностическим критерием при обследовании речи дошкольников с IV уровнем развития речи. Под влиянием коррекционно-развивающего обучения это явление постепенно сглаживается, но всегда обнаруживается, как только у ребенка возникает необходимость усвоения новой лексики, сложной по звуко-слоговой структуре и морфологической организации (например: </w:t>
      </w:r>
      <w:r w:rsidRPr="00B14792">
        <w:rPr>
          <w:rFonts w:ascii="Times New Roman" w:eastAsia="Times New Roman" w:hAnsi="Times New Roman" w:cs="Times New Roman"/>
          <w:i/>
          <w:iCs/>
          <w:sz w:val="28"/>
          <w:szCs w:val="28"/>
          <w:lang w:eastAsia="ru-RU"/>
        </w:rPr>
        <w:t xml:space="preserve">регулировщик, баскетболистка, велосипедистка, строительство </w:t>
      </w:r>
      <w:r w:rsidRPr="00B14792">
        <w:rPr>
          <w:rFonts w:ascii="Times New Roman" w:eastAsia="Times New Roman" w:hAnsi="Times New Roman" w:cs="Times New Roman"/>
          <w:sz w:val="28"/>
          <w:szCs w:val="28"/>
          <w:lang w:eastAsia="ru-RU"/>
        </w:rPr>
        <w:t xml:space="preserve">и т. д.). </w:t>
      </w:r>
      <w:r w:rsidRPr="00B14792">
        <w:rPr>
          <w:rFonts w:ascii="Times New Roman" w:eastAsia="Times New Roman" w:hAnsi="Times New Roman" w:cs="Times New Roman"/>
          <w:sz w:val="28"/>
          <w:szCs w:val="28"/>
          <w:lang w:eastAsia="ru-RU"/>
        </w:rPr>
        <w:br/>
        <w:t>      Для детей данного уровня типичным является несколько вялая артикуляция звуков, недостаточная выразительность речи и нечеткая дикция. Все это оставляет впечатление общей «смазанности» речи. Незавершенность формирования звуко-слоговой структуры, смешение звуков, низкий уровень дифференцированного восприятия фонем являются важным показателем того, что процесс фонемообразования у этих детей еще не завершен.</w:t>
      </w:r>
      <w:r w:rsidRPr="00B14792">
        <w:rPr>
          <w:rFonts w:ascii="Times New Roman" w:eastAsia="Times New Roman" w:hAnsi="Times New Roman" w:cs="Times New Roman"/>
          <w:sz w:val="28"/>
          <w:szCs w:val="28"/>
          <w:lang w:eastAsia="ru-RU"/>
        </w:rPr>
        <w:br/>
        <w:t xml:space="preserve">      Наряду с недостатками фонетико-фонематического характера для этих детей характерны отдельные нарушения смысловой стороны речи. Так, при, казалось бы, достаточно разнообразном предметном словаре, дети могут неточно знать и понимать слова, редко встречающиеся в повседневной речевой практике: названия некоторых животных и птиц (павлин, пингвин, страус, кукушка), растений (малина, ежевика, кактус), профессий (пограничник, портниха, фотограф), частей тела человека и животных (веки, запястье, щиколотка, поясница; клыки, бивни, грива). В самостоятельных высказываниях могут смешиваться видовые и родовые понятия </w:t>
      </w:r>
      <w:r w:rsidR="00535F2F">
        <w:rPr>
          <w:rFonts w:ascii="Times New Roman" w:eastAsia="Times New Roman" w:hAnsi="Times New Roman" w:cs="Times New Roman"/>
          <w:i/>
          <w:iCs/>
          <w:sz w:val="28"/>
          <w:szCs w:val="28"/>
          <w:lang w:eastAsia="ru-RU"/>
        </w:rPr>
        <w:t>(«креслы» -</w:t>
      </w:r>
      <w:r w:rsidRPr="00B14792">
        <w:rPr>
          <w:rFonts w:ascii="Times New Roman" w:eastAsia="Times New Roman" w:hAnsi="Times New Roman" w:cs="Times New Roman"/>
          <w:i/>
          <w:iCs/>
          <w:sz w:val="28"/>
          <w:szCs w:val="28"/>
          <w:lang w:eastAsia="ru-RU"/>
        </w:rPr>
        <w:t>стулья, кресло, диван, тахта).</w:t>
      </w:r>
      <w:r w:rsidRPr="00B14792">
        <w:rPr>
          <w:rFonts w:ascii="Times New Roman" w:eastAsia="Times New Roman" w:hAnsi="Times New Roman" w:cs="Times New Roman"/>
          <w:sz w:val="28"/>
          <w:szCs w:val="28"/>
          <w:lang w:eastAsia="ru-RU"/>
        </w:rPr>
        <w:br/>
        <w:t xml:space="preserve">      Дети склонны использовать стереотипные формулировки, лишь приблизительно передающие оригинальное значение слова: </w:t>
      </w:r>
      <w:r w:rsidRPr="00B14792">
        <w:rPr>
          <w:rFonts w:ascii="Times New Roman" w:eastAsia="Times New Roman" w:hAnsi="Times New Roman" w:cs="Times New Roman"/>
          <w:i/>
          <w:iCs/>
          <w:sz w:val="28"/>
          <w:szCs w:val="28"/>
          <w:lang w:eastAsia="ru-RU"/>
        </w:rPr>
        <w:t>нырнул </w:t>
      </w:r>
      <w:r w:rsidRPr="00B14792">
        <w:rPr>
          <w:rFonts w:ascii="Times New Roman" w:eastAsia="Times New Roman" w:hAnsi="Times New Roman" w:cs="Times New Roman"/>
          <w:sz w:val="28"/>
          <w:szCs w:val="28"/>
          <w:lang w:eastAsia="ru-RU"/>
        </w:rPr>
        <w:t xml:space="preserve">— </w:t>
      </w:r>
      <w:r w:rsidRPr="00B14792">
        <w:rPr>
          <w:rFonts w:ascii="Times New Roman" w:eastAsia="Times New Roman" w:hAnsi="Times New Roman" w:cs="Times New Roman"/>
          <w:i/>
          <w:iCs/>
          <w:sz w:val="28"/>
          <w:szCs w:val="28"/>
          <w:lang w:eastAsia="ru-RU"/>
        </w:rPr>
        <w:t xml:space="preserve">«купался»; зашила, пришила — «шила»; треугольный — «острый», «угольный» </w:t>
      </w:r>
      <w:r w:rsidRPr="00B14792">
        <w:rPr>
          <w:rFonts w:ascii="Times New Roman" w:eastAsia="Times New Roman" w:hAnsi="Times New Roman" w:cs="Times New Roman"/>
          <w:sz w:val="28"/>
          <w:szCs w:val="28"/>
          <w:lang w:eastAsia="ru-RU"/>
        </w:rPr>
        <w:t xml:space="preserve">и т. д. Характер лексических ошибок проявляется в замене слов, близких по ситуации (вместо </w:t>
      </w:r>
      <w:r w:rsidRPr="00B14792">
        <w:rPr>
          <w:rFonts w:ascii="Times New Roman" w:eastAsia="Times New Roman" w:hAnsi="Times New Roman" w:cs="Times New Roman"/>
          <w:i/>
          <w:iCs/>
          <w:sz w:val="28"/>
          <w:szCs w:val="28"/>
          <w:lang w:eastAsia="ru-RU"/>
        </w:rPr>
        <w:t xml:space="preserve">«заяц шмыгнул в нору» — «заяц убежал в дыру», </w:t>
      </w:r>
      <w:r w:rsidRPr="00B14792">
        <w:rPr>
          <w:rFonts w:ascii="Times New Roman" w:eastAsia="Times New Roman" w:hAnsi="Times New Roman" w:cs="Times New Roman"/>
          <w:sz w:val="28"/>
          <w:szCs w:val="28"/>
          <w:lang w:eastAsia="ru-RU"/>
        </w:rPr>
        <w:t xml:space="preserve">вместо </w:t>
      </w:r>
      <w:r w:rsidRPr="00B14792">
        <w:rPr>
          <w:rFonts w:ascii="Times New Roman" w:eastAsia="Times New Roman" w:hAnsi="Times New Roman" w:cs="Times New Roman"/>
          <w:i/>
          <w:iCs/>
          <w:sz w:val="28"/>
          <w:szCs w:val="28"/>
          <w:lang w:eastAsia="ru-RU"/>
        </w:rPr>
        <w:t>«Петя заклеил конверт» — «Петя закрыл письмо»</w:t>
      </w:r>
      <w:r w:rsidRPr="00B14792">
        <w:rPr>
          <w:rFonts w:ascii="Times New Roman" w:eastAsia="Times New Roman" w:hAnsi="Times New Roman" w:cs="Times New Roman"/>
          <w:sz w:val="28"/>
          <w:szCs w:val="28"/>
          <w:lang w:eastAsia="ru-RU"/>
        </w:rPr>
        <w:t>), в смешении признаков (</w:t>
      </w:r>
      <w:r w:rsidRPr="00B14792">
        <w:rPr>
          <w:rFonts w:ascii="Times New Roman" w:eastAsia="Times New Roman" w:hAnsi="Times New Roman" w:cs="Times New Roman"/>
          <w:i/>
          <w:iCs/>
          <w:sz w:val="28"/>
          <w:szCs w:val="28"/>
          <w:lang w:eastAsia="ru-RU"/>
        </w:rPr>
        <w:t>высокая ель </w:t>
      </w:r>
      <w:r w:rsidRPr="00B14792">
        <w:rPr>
          <w:rFonts w:ascii="Times New Roman" w:eastAsia="Times New Roman" w:hAnsi="Times New Roman" w:cs="Times New Roman"/>
          <w:sz w:val="28"/>
          <w:szCs w:val="28"/>
          <w:lang w:eastAsia="ru-RU"/>
        </w:rPr>
        <w:t xml:space="preserve">— </w:t>
      </w:r>
      <w:r w:rsidRPr="00B14792">
        <w:rPr>
          <w:rFonts w:ascii="Times New Roman" w:eastAsia="Times New Roman" w:hAnsi="Times New Roman" w:cs="Times New Roman"/>
          <w:i/>
          <w:iCs/>
          <w:sz w:val="28"/>
          <w:szCs w:val="28"/>
          <w:lang w:eastAsia="ru-RU"/>
        </w:rPr>
        <w:t>«большая»; картонная коробка </w:t>
      </w:r>
      <w:r w:rsidRPr="00B14792">
        <w:rPr>
          <w:rFonts w:ascii="Times New Roman" w:eastAsia="Times New Roman" w:hAnsi="Times New Roman" w:cs="Times New Roman"/>
          <w:sz w:val="28"/>
          <w:szCs w:val="28"/>
          <w:lang w:eastAsia="ru-RU"/>
        </w:rPr>
        <w:t xml:space="preserve">— </w:t>
      </w:r>
      <w:r w:rsidRPr="00B14792">
        <w:rPr>
          <w:rFonts w:ascii="Times New Roman" w:eastAsia="Times New Roman" w:hAnsi="Times New Roman" w:cs="Times New Roman"/>
          <w:i/>
          <w:iCs/>
          <w:sz w:val="28"/>
          <w:szCs w:val="28"/>
          <w:lang w:eastAsia="ru-RU"/>
        </w:rPr>
        <w:t xml:space="preserve">«твердая»; смелый мальчик — «быстрый» </w:t>
      </w:r>
      <w:r w:rsidRPr="00B14792">
        <w:rPr>
          <w:rFonts w:ascii="Times New Roman" w:eastAsia="Times New Roman" w:hAnsi="Times New Roman" w:cs="Times New Roman"/>
          <w:sz w:val="28"/>
          <w:szCs w:val="28"/>
          <w:lang w:eastAsia="ru-RU"/>
        </w:rPr>
        <w:t xml:space="preserve">и т. д.). Углубленное обследование позволяет четко выявить трудности передачи детьми системных связей и отношений, существующих внутри лексических групп. Они плохо справляются с подбором синонимических и антонимических пар: </w:t>
      </w:r>
      <w:r w:rsidRPr="00B14792">
        <w:rPr>
          <w:rFonts w:ascii="Times New Roman" w:eastAsia="Times New Roman" w:hAnsi="Times New Roman" w:cs="Times New Roman"/>
          <w:i/>
          <w:iCs/>
          <w:sz w:val="28"/>
          <w:szCs w:val="28"/>
          <w:lang w:eastAsia="ru-RU"/>
        </w:rPr>
        <w:t>хороший — добрый («хорошая»), азбука — букварь («буквы»), бег — ходьба («не бег»), жадность — щедрость («не жадность, добрый»), радость</w:t>
      </w:r>
      <w:r w:rsidRPr="00B14792">
        <w:rPr>
          <w:rFonts w:ascii="Times New Roman" w:eastAsia="Times New Roman" w:hAnsi="Times New Roman" w:cs="Times New Roman"/>
          <w:sz w:val="28"/>
          <w:szCs w:val="28"/>
          <w:lang w:eastAsia="ru-RU"/>
        </w:rPr>
        <w:t xml:space="preserve">— </w:t>
      </w:r>
      <w:r w:rsidRPr="00B14792">
        <w:rPr>
          <w:rFonts w:ascii="Times New Roman" w:eastAsia="Times New Roman" w:hAnsi="Times New Roman" w:cs="Times New Roman"/>
          <w:i/>
          <w:iCs/>
          <w:sz w:val="28"/>
          <w:szCs w:val="28"/>
          <w:lang w:eastAsia="ru-RU"/>
        </w:rPr>
        <w:t xml:space="preserve">грусть («не радость, злой») </w:t>
      </w:r>
      <w:r w:rsidRPr="00B14792">
        <w:rPr>
          <w:rFonts w:ascii="Times New Roman" w:eastAsia="Times New Roman" w:hAnsi="Times New Roman" w:cs="Times New Roman"/>
          <w:sz w:val="28"/>
          <w:szCs w:val="28"/>
          <w:lang w:eastAsia="ru-RU"/>
        </w:rPr>
        <w:t xml:space="preserve">и т. п. Недоступными являются задания на подбор антонимов к словам с более абстрактным значением, таким, как: </w:t>
      </w:r>
      <w:r w:rsidRPr="00B14792">
        <w:rPr>
          <w:rFonts w:ascii="Times New Roman" w:eastAsia="Times New Roman" w:hAnsi="Times New Roman" w:cs="Times New Roman"/>
          <w:i/>
          <w:iCs/>
          <w:sz w:val="28"/>
          <w:szCs w:val="28"/>
          <w:lang w:eastAsia="ru-RU"/>
        </w:rPr>
        <w:t xml:space="preserve">молодость, свет, горе </w:t>
      </w:r>
      <w:r w:rsidRPr="00B14792">
        <w:rPr>
          <w:rFonts w:ascii="Times New Roman" w:eastAsia="Times New Roman" w:hAnsi="Times New Roman" w:cs="Times New Roman"/>
          <w:sz w:val="28"/>
          <w:szCs w:val="28"/>
          <w:lang w:eastAsia="ru-RU"/>
        </w:rPr>
        <w:t>и т. д.</w:t>
      </w:r>
      <w:r w:rsidRPr="00B14792">
        <w:rPr>
          <w:rFonts w:ascii="Times New Roman" w:eastAsia="Times New Roman" w:hAnsi="Times New Roman" w:cs="Times New Roman"/>
          <w:sz w:val="28"/>
          <w:szCs w:val="28"/>
          <w:lang w:eastAsia="ru-RU"/>
        </w:rPr>
        <w:br/>
        <w:t xml:space="preserve">      Недостаточность лексического строя языка проявляется и в </w:t>
      </w:r>
      <w:r w:rsidRPr="00B14792">
        <w:rPr>
          <w:rFonts w:ascii="Times New Roman" w:eastAsia="Times New Roman" w:hAnsi="Times New Roman" w:cs="Times New Roman"/>
          <w:sz w:val="28"/>
          <w:szCs w:val="28"/>
          <w:lang w:eastAsia="ru-RU"/>
        </w:rPr>
        <w:lastRenderedPageBreak/>
        <w:t>специфических словообразовательных ошибках. Правильно образуя слова, наиболее употребляемые в речевой практике, эти дети по-прежнему затрудняются в продуцировании более редких вариантов. К ним относятся случаи образования увеличительных и многих уменьшительно-ласкательных форм существительных (</w:t>
      </w:r>
      <w:r w:rsidRPr="00B14792">
        <w:rPr>
          <w:rFonts w:ascii="Times New Roman" w:eastAsia="Times New Roman" w:hAnsi="Times New Roman" w:cs="Times New Roman"/>
          <w:i/>
          <w:iCs/>
          <w:sz w:val="28"/>
          <w:szCs w:val="28"/>
          <w:lang w:eastAsia="ru-RU"/>
        </w:rPr>
        <w:t>ручище — «рукина, рукакища»</w:t>
      </w:r>
      <w:r w:rsidRPr="00B14792">
        <w:rPr>
          <w:rFonts w:ascii="Times New Roman" w:eastAsia="Times New Roman" w:hAnsi="Times New Roman" w:cs="Times New Roman"/>
          <w:sz w:val="28"/>
          <w:szCs w:val="28"/>
          <w:lang w:eastAsia="ru-RU"/>
        </w:rPr>
        <w:t xml:space="preserve">; </w:t>
      </w:r>
      <w:r w:rsidRPr="00B14792">
        <w:rPr>
          <w:rFonts w:ascii="Times New Roman" w:eastAsia="Times New Roman" w:hAnsi="Times New Roman" w:cs="Times New Roman"/>
          <w:i/>
          <w:iCs/>
          <w:sz w:val="28"/>
          <w:szCs w:val="28"/>
          <w:lang w:eastAsia="ru-RU"/>
        </w:rPr>
        <w:t>ножище — «большая нога, ноготища»; коровушка — «коровца», скворушка — «сворка, сворченик»</w:t>
      </w:r>
      <w:r w:rsidRPr="00B14792">
        <w:rPr>
          <w:rFonts w:ascii="Times New Roman" w:eastAsia="Times New Roman" w:hAnsi="Times New Roman" w:cs="Times New Roman"/>
          <w:sz w:val="28"/>
          <w:szCs w:val="28"/>
          <w:lang w:eastAsia="ru-RU"/>
        </w:rPr>
        <w:t>), наименований единичных предметов (</w:t>
      </w:r>
      <w:r w:rsidRPr="00B14792">
        <w:rPr>
          <w:rFonts w:ascii="Times New Roman" w:eastAsia="Times New Roman" w:hAnsi="Times New Roman" w:cs="Times New Roman"/>
          <w:i/>
          <w:iCs/>
          <w:sz w:val="28"/>
          <w:szCs w:val="28"/>
          <w:lang w:eastAsia="ru-RU"/>
        </w:rPr>
        <w:t>волосинка — «волосики», бусинка — «буска»</w:t>
      </w:r>
      <w:r w:rsidRPr="00B14792">
        <w:rPr>
          <w:rFonts w:ascii="Times New Roman" w:eastAsia="Times New Roman" w:hAnsi="Times New Roman" w:cs="Times New Roman"/>
          <w:sz w:val="28"/>
          <w:szCs w:val="28"/>
          <w:lang w:eastAsia="ru-RU"/>
        </w:rPr>
        <w:t>), относительных и притяжательных прилагательных (</w:t>
      </w:r>
      <w:r w:rsidRPr="00B14792">
        <w:rPr>
          <w:rFonts w:ascii="Times New Roman" w:eastAsia="Times New Roman" w:hAnsi="Times New Roman" w:cs="Times New Roman"/>
          <w:i/>
          <w:iCs/>
          <w:sz w:val="28"/>
          <w:szCs w:val="28"/>
          <w:lang w:eastAsia="ru-RU"/>
        </w:rPr>
        <w:t>смешной </w:t>
      </w:r>
      <w:r w:rsidRPr="00B14792">
        <w:rPr>
          <w:rFonts w:ascii="Times New Roman" w:eastAsia="Times New Roman" w:hAnsi="Times New Roman" w:cs="Times New Roman"/>
          <w:sz w:val="28"/>
          <w:szCs w:val="28"/>
          <w:lang w:eastAsia="ru-RU"/>
        </w:rPr>
        <w:t xml:space="preserve">— </w:t>
      </w:r>
      <w:r w:rsidRPr="00B14792">
        <w:rPr>
          <w:rFonts w:ascii="Times New Roman" w:eastAsia="Times New Roman" w:hAnsi="Times New Roman" w:cs="Times New Roman"/>
          <w:i/>
          <w:iCs/>
          <w:sz w:val="28"/>
          <w:szCs w:val="28"/>
          <w:lang w:eastAsia="ru-RU"/>
        </w:rPr>
        <w:t>«смехной», льняной </w:t>
      </w:r>
      <w:r w:rsidRPr="00B14792">
        <w:rPr>
          <w:rFonts w:ascii="Times New Roman" w:eastAsia="Times New Roman" w:hAnsi="Times New Roman" w:cs="Times New Roman"/>
          <w:sz w:val="28"/>
          <w:szCs w:val="28"/>
          <w:lang w:eastAsia="ru-RU"/>
        </w:rPr>
        <w:t xml:space="preserve">— </w:t>
      </w:r>
      <w:r w:rsidRPr="00B14792">
        <w:rPr>
          <w:rFonts w:ascii="Times New Roman" w:eastAsia="Times New Roman" w:hAnsi="Times New Roman" w:cs="Times New Roman"/>
          <w:i/>
          <w:iCs/>
          <w:sz w:val="28"/>
          <w:szCs w:val="28"/>
          <w:lang w:eastAsia="ru-RU"/>
        </w:rPr>
        <w:t>«линой», медвежий — «междин»</w:t>
      </w:r>
      <w:r w:rsidRPr="00B14792">
        <w:rPr>
          <w:rFonts w:ascii="Times New Roman" w:eastAsia="Times New Roman" w:hAnsi="Times New Roman" w:cs="Times New Roman"/>
          <w:sz w:val="28"/>
          <w:szCs w:val="28"/>
          <w:lang w:eastAsia="ru-RU"/>
        </w:rPr>
        <w:t>), сложных слов (</w:t>
      </w:r>
      <w:r w:rsidRPr="00B14792">
        <w:rPr>
          <w:rFonts w:ascii="Times New Roman" w:eastAsia="Times New Roman" w:hAnsi="Times New Roman" w:cs="Times New Roman"/>
          <w:i/>
          <w:iCs/>
          <w:sz w:val="28"/>
          <w:szCs w:val="28"/>
          <w:lang w:eastAsia="ru-RU"/>
        </w:rPr>
        <w:t>листопад </w:t>
      </w:r>
      <w:r w:rsidRPr="00B14792">
        <w:rPr>
          <w:rFonts w:ascii="Times New Roman" w:eastAsia="Times New Roman" w:hAnsi="Times New Roman" w:cs="Times New Roman"/>
          <w:sz w:val="28"/>
          <w:szCs w:val="28"/>
          <w:lang w:eastAsia="ru-RU"/>
        </w:rPr>
        <w:t xml:space="preserve">— </w:t>
      </w:r>
      <w:r w:rsidRPr="00B14792">
        <w:rPr>
          <w:rFonts w:ascii="Times New Roman" w:eastAsia="Times New Roman" w:hAnsi="Times New Roman" w:cs="Times New Roman"/>
          <w:i/>
          <w:iCs/>
          <w:sz w:val="28"/>
          <w:szCs w:val="28"/>
          <w:lang w:eastAsia="ru-RU"/>
        </w:rPr>
        <w:t>«листяной», пчеловод — «пчелын»</w:t>
      </w:r>
      <w:r w:rsidRPr="00B14792">
        <w:rPr>
          <w:rFonts w:ascii="Times New Roman" w:eastAsia="Times New Roman" w:hAnsi="Times New Roman" w:cs="Times New Roman"/>
          <w:sz w:val="28"/>
          <w:szCs w:val="28"/>
          <w:lang w:eastAsia="ru-RU"/>
        </w:rPr>
        <w:t xml:space="preserve">), а также некоторых форм приставочных глаголов (вместо </w:t>
      </w:r>
      <w:r w:rsidRPr="00B14792">
        <w:rPr>
          <w:rFonts w:ascii="Times New Roman" w:eastAsia="Times New Roman" w:hAnsi="Times New Roman" w:cs="Times New Roman"/>
          <w:i/>
          <w:iCs/>
          <w:sz w:val="28"/>
          <w:szCs w:val="28"/>
          <w:lang w:eastAsia="ru-RU"/>
        </w:rPr>
        <w:t>присел </w:t>
      </w:r>
      <w:r w:rsidRPr="00B14792">
        <w:rPr>
          <w:rFonts w:ascii="Times New Roman" w:eastAsia="Times New Roman" w:hAnsi="Times New Roman" w:cs="Times New Roman"/>
          <w:sz w:val="28"/>
          <w:szCs w:val="28"/>
          <w:lang w:eastAsia="ru-RU"/>
        </w:rPr>
        <w:t xml:space="preserve">— </w:t>
      </w:r>
      <w:r w:rsidRPr="00B14792">
        <w:rPr>
          <w:rFonts w:ascii="Times New Roman" w:eastAsia="Times New Roman" w:hAnsi="Times New Roman" w:cs="Times New Roman"/>
          <w:i/>
          <w:iCs/>
          <w:sz w:val="28"/>
          <w:szCs w:val="28"/>
          <w:lang w:eastAsia="ru-RU"/>
        </w:rPr>
        <w:t xml:space="preserve">«насел», </w:t>
      </w:r>
      <w:r w:rsidRPr="00B14792">
        <w:rPr>
          <w:rFonts w:ascii="Times New Roman" w:eastAsia="Times New Roman" w:hAnsi="Times New Roman" w:cs="Times New Roman"/>
          <w:sz w:val="28"/>
          <w:szCs w:val="28"/>
          <w:lang w:eastAsia="ru-RU"/>
        </w:rPr>
        <w:t xml:space="preserve">вместо </w:t>
      </w:r>
      <w:r w:rsidRPr="00B14792">
        <w:rPr>
          <w:rFonts w:ascii="Times New Roman" w:eastAsia="Times New Roman" w:hAnsi="Times New Roman" w:cs="Times New Roman"/>
          <w:i/>
          <w:iCs/>
          <w:sz w:val="28"/>
          <w:szCs w:val="28"/>
          <w:lang w:eastAsia="ru-RU"/>
        </w:rPr>
        <w:t>подпрыгнул — «прыгнул»</w:t>
      </w:r>
      <w:r w:rsidRPr="00B14792">
        <w:rPr>
          <w:rFonts w:ascii="Times New Roman" w:eastAsia="Times New Roman" w:hAnsi="Times New Roman" w:cs="Times New Roman"/>
          <w:sz w:val="28"/>
          <w:szCs w:val="28"/>
          <w:lang w:eastAsia="ru-RU"/>
        </w:rPr>
        <w:t xml:space="preserve">).Наряду с этими ошибками у детей наблюдаются существенные затруднения в понимании и объяснении значений этих и других производных наименований: </w:t>
      </w:r>
      <w:r w:rsidRPr="00B14792">
        <w:rPr>
          <w:rFonts w:ascii="Times New Roman" w:eastAsia="Times New Roman" w:hAnsi="Times New Roman" w:cs="Times New Roman"/>
          <w:i/>
          <w:iCs/>
          <w:sz w:val="28"/>
          <w:szCs w:val="28"/>
          <w:lang w:eastAsia="ru-RU"/>
        </w:rPr>
        <w:t>кипятильник — «чай варúт», виноградник — «дядя сáдит виноград», танцовщик </w:t>
      </w:r>
      <w:r w:rsidRPr="00B14792">
        <w:rPr>
          <w:rFonts w:ascii="Times New Roman" w:eastAsia="Times New Roman" w:hAnsi="Times New Roman" w:cs="Times New Roman"/>
          <w:sz w:val="28"/>
          <w:szCs w:val="28"/>
          <w:lang w:eastAsia="ru-RU"/>
        </w:rPr>
        <w:t xml:space="preserve">— </w:t>
      </w:r>
      <w:r w:rsidRPr="00B14792">
        <w:rPr>
          <w:rFonts w:ascii="Times New Roman" w:eastAsia="Times New Roman" w:hAnsi="Times New Roman" w:cs="Times New Roman"/>
          <w:i/>
          <w:iCs/>
          <w:sz w:val="28"/>
          <w:szCs w:val="28"/>
          <w:lang w:eastAsia="ru-RU"/>
        </w:rPr>
        <w:t xml:space="preserve">«который тацувúет» </w:t>
      </w:r>
      <w:r w:rsidRPr="00B14792">
        <w:rPr>
          <w:rFonts w:ascii="Times New Roman" w:eastAsia="Times New Roman" w:hAnsi="Times New Roman" w:cs="Times New Roman"/>
          <w:sz w:val="28"/>
          <w:szCs w:val="28"/>
          <w:lang w:eastAsia="ru-RU"/>
        </w:rPr>
        <w:t>и т. п. Отмеченное недоразвитие словообразовательных процессов препятствует своевременному формированию навыков группировки однокоренных слов, подбора родственных слов и анализа их состава, что впоследствии может оказать негативное воздействие на качество овладения русским языком в процессе школьного обучения.</w:t>
      </w:r>
      <w:r w:rsidRPr="00B14792">
        <w:rPr>
          <w:rFonts w:ascii="Times New Roman" w:eastAsia="Times New Roman" w:hAnsi="Times New Roman" w:cs="Times New Roman"/>
          <w:sz w:val="28"/>
          <w:szCs w:val="28"/>
          <w:lang w:eastAsia="ru-RU"/>
        </w:rPr>
        <w:br/>
        <w:t xml:space="preserve">      В большинстве случаев дети с IV уровнем развития речи неточно понимают и употребляют пословицы, слова и фразы с переносным значением. Так, выражение </w:t>
      </w:r>
      <w:r w:rsidRPr="00B14792">
        <w:rPr>
          <w:rFonts w:ascii="Times New Roman" w:eastAsia="Times New Roman" w:hAnsi="Times New Roman" w:cs="Times New Roman"/>
          <w:i/>
          <w:iCs/>
          <w:sz w:val="28"/>
          <w:szCs w:val="28"/>
          <w:lang w:eastAsia="ru-RU"/>
        </w:rPr>
        <w:t xml:space="preserve">«широкая душа» </w:t>
      </w:r>
      <w:r w:rsidRPr="00B14792">
        <w:rPr>
          <w:rFonts w:ascii="Times New Roman" w:eastAsia="Times New Roman" w:hAnsi="Times New Roman" w:cs="Times New Roman"/>
          <w:sz w:val="28"/>
          <w:szCs w:val="28"/>
          <w:lang w:eastAsia="ru-RU"/>
        </w:rPr>
        <w:t xml:space="preserve">трактуется как </w:t>
      </w:r>
      <w:r w:rsidRPr="00B14792">
        <w:rPr>
          <w:rFonts w:ascii="Times New Roman" w:eastAsia="Times New Roman" w:hAnsi="Times New Roman" w:cs="Times New Roman"/>
          <w:i/>
          <w:iCs/>
          <w:sz w:val="28"/>
          <w:szCs w:val="28"/>
          <w:lang w:eastAsia="ru-RU"/>
        </w:rPr>
        <w:t xml:space="preserve">«очень толстый», </w:t>
      </w:r>
      <w:r w:rsidRPr="00B14792">
        <w:rPr>
          <w:rFonts w:ascii="Times New Roman" w:eastAsia="Times New Roman" w:hAnsi="Times New Roman" w:cs="Times New Roman"/>
          <w:sz w:val="28"/>
          <w:szCs w:val="28"/>
          <w:lang w:eastAsia="ru-RU"/>
        </w:rPr>
        <w:t xml:space="preserve">а пословица </w:t>
      </w:r>
      <w:r w:rsidRPr="00B14792">
        <w:rPr>
          <w:rFonts w:ascii="Times New Roman" w:eastAsia="Times New Roman" w:hAnsi="Times New Roman" w:cs="Times New Roman"/>
          <w:i/>
          <w:iCs/>
          <w:sz w:val="28"/>
          <w:szCs w:val="28"/>
          <w:lang w:eastAsia="ru-RU"/>
        </w:rPr>
        <w:t xml:space="preserve">«на чужой каравай рот не разевай» </w:t>
      </w:r>
      <w:r w:rsidRPr="00B14792">
        <w:rPr>
          <w:rFonts w:ascii="Times New Roman" w:eastAsia="Times New Roman" w:hAnsi="Times New Roman" w:cs="Times New Roman"/>
          <w:sz w:val="28"/>
          <w:szCs w:val="28"/>
          <w:lang w:eastAsia="ru-RU"/>
        </w:rPr>
        <w:t xml:space="preserve">понимается буквально </w:t>
      </w:r>
      <w:r w:rsidRPr="00B14792">
        <w:rPr>
          <w:rFonts w:ascii="Times New Roman" w:eastAsia="Times New Roman" w:hAnsi="Times New Roman" w:cs="Times New Roman"/>
          <w:i/>
          <w:iCs/>
          <w:sz w:val="28"/>
          <w:szCs w:val="28"/>
          <w:lang w:eastAsia="ru-RU"/>
        </w:rPr>
        <w:t>«не ешь хлеба».</w:t>
      </w:r>
      <w:r w:rsidRPr="00B14792">
        <w:rPr>
          <w:rFonts w:ascii="Times New Roman" w:eastAsia="Times New Roman" w:hAnsi="Times New Roman" w:cs="Times New Roman"/>
          <w:sz w:val="28"/>
          <w:szCs w:val="28"/>
          <w:lang w:eastAsia="ru-RU"/>
        </w:rPr>
        <w:br/>
        <w:t>      Наблюдаются ошибки в употреблении существительных родительного и винительного падежей множественного числа («В </w:t>
      </w:r>
      <w:r w:rsidRPr="00B14792">
        <w:rPr>
          <w:rFonts w:ascii="Times New Roman" w:eastAsia="Times New Roman" w:hAnsi="Times New Roman" w:cs="Times New Roman"/>
          <w:i/>
          <w:iCs/>
          <w:sz w:val="28"/>
          <w:szCs w:val="28"/>
          <w:lang w:eastAsia="ru-RU"/>
        </w:rPr>
        <w:t>телевúзереказáлиЧерепáшковнúнзи»</w:t>
      </w:r>
      <w:r w:rsidRPr="00B14792">
        <w:rPr>
          <w:rFonts w:ascii="Times New Roman" w:eastAsia="Times New Roman" w:hAnsi="Times New Roman" w:cs="Times New Roman"/>
          <w:sz w:val="28"/>
          <w:szCs w:val="28"/>
          <w:lang w:eastAsia="ru-RU"/>
        </w:rPr>
        <w:t>), некоторых сложных предлогов (</w:t>
      </w:r>
      <w:r w:rsidRPr="00B14792">
        <w:rPr>
          <w:rFonts w:ascii="Times New Roman" w:eastAsia="Times New Roman" w:hAnsi="Times New Roman" w:cs="Times New Roman"/>
          <w:i/>
          <w:iCs/>
          <w:sz w:val="28"/>
          <w:szCs w:val="28"/>
          <w:lang w:eastAsia="ru-RU"/>
        </w:rPr>
        <w:t xml:space="preserve">«вылез из шкафá» — </w:t>
      </w:r>
      <w:r w:rsidRPr="00B14792">
        <w:rPr>
          <w:rFonts w:ascii="Times New Roman" w:eastAsia="Times New Roman" w:hAnsi="Times New Roman" w:cs="Times New Roman"/>
          <w:sz w:val="28"/>
          <w:szCs w:val="28"/>
          <w:lang w:eastAsia="ru-RU"/>
        </w:rPr>
        <w:t xml:space="preserve">вылез из-за шкафа, </w:t>
      </w:r>
      <w:r w:rsidRPr="00B14792">
        <w:rPr>
          <w:rFonts w:ascii="Times New Roman" w:eastAsia="Times New Roman" w:hAnsi="Times New Roman" w:cs="Times New Roman"/>
          <w:i/>
          <w:iCs/>
          <w:sz w:val="28"/>
          <w:szCs w:val="28"/>
          <w:lang w:eastAsia="ru-RU"/>
        </w:rPr>
        <w:t xml:space="preserve">«встал кóласту́ла» — </w:t>
      </w:r>
      <w:r w:rsidRPr="00B14792">
        <w:rPr>
          <w:rFonts w:ascii="Times New Roman" w:eastAsia="Times New Roman" w:hAnsi="Times New Roman" w:cs="Times New Roman"/>
          <w:sz w:val="28"/>
          <w:szCs w:val="28"/>
          <w:lang w:eastAsia="ru-RU"/>
        </w:rPr>
        <w:t>встал около стула). Кроме этого, нередко отмечаются нарушения в согласовании порядковых числительных и прилагательных с существительными мужского и женского рода («</w:t>
      </w:r>
      <w:r w:rsidRPr="00B14792">
        <w:rPr>
          <w:rFonts w:ascii="Times New Roman" w:eastAsia="Times New Roman" w:hAnsi="Times New Roman" w:cs="Times New Roman"/>
          <w:i/>
          <w:iCs/>
          <w:sz w:val="28"/>
          <w:szCs w:val="28"/>
          <w:lang w:eastAsia="ru-RU"/>
        </w:rPr>
        <w:t>в тетради пишу красным ручком и красным карандашом»; «я умею казать двумямипальцыми»</w:t>
      </w:r>
      <w:r w:rsidRPr="00B14792">
        <w:rPr>
          <w:rFonts w:ascii="Times New Roman" w:eastAsia="Times New Roman" w:hAnsi="Times New Roman" w:cs="Times New Roman"/>
          <w:sz w:val="28"/>
          <w:szCs w:val="28"/>
          <w:lang w:eastAsia="ru-RU"/>
        </w:rPr>
        <w:t>), единственного и множественного числа («</w:t>
      </w:r>
      <w:r w:rsidRPr="00B14792">
        <w:rPr>
          <w:rFonts w:ascii="Times New Roman" w:eastAsia="Times New Roman" w:hAnsi="Times New Roman" w:cs="Times New Roman"/>
          <w:i/>
          <w:iCs/>
          <w:sz w:val="28"/>
          <w:szCs w:val="28"/>
          <w:lang w:eastAsia="ru-RU"/>
        </w:rPr>
        <w:t>я дома играю с компьютером, машинки, еще игры и солдатиком»</w:t>
      </w:r>
      <w:r w:rsidRPr="00B14792">
        <w:rPr>
          <w:rFonts w:ascii="Times New Roman" w:eastAsia="Times New Roman" w:hAnsi="Times New Roman" w:cs="Times New Roman"/>
          <w:sz w:val="28"/>
          <w:szCs w:val="28"/>
          <w:lang w:eastAsia="ru-RU"/>
        </w:rPr>
        <w:t>). Особую сложность для детей с IV уровнем развития речи представляют конструкции предложений с разными придаточными. При их построении ребенок может пропустить или заменить союз (</w:t>
      </w:r>
      <w:r w:rsidRPr="00B14792">
        <w:rPr>
          <w:rFonts w:ascii="Times New Roman" w:eastAsia="Times New Roman" w:hAnsi="Times New Roman" w:cs="Times New Roman"/>
          <w:i/>
          <w:iCs/>
          <w:sz w:val="28"/>
          <w:szCs w:val="28"/>
          <w:lang w:eastAsia="ru-RU"/>
        </w:rPr>
        <w:t>«одела пальто, какая получше»</w:t>
      </w:r>
      <w:r w:rsidRPr="00B14792">
        <w:rPr>
          <w:rFonts w:ascii="Times New Roman" w:eastAsia="Times New Roman" w:hAnsi="Times New Roman" w:cs="Times New Roman"/>
          <w:sz w:val="28"/>
          <w:szCs w:val="28"/>
          <w:lang w:eastAsia="ru-RU"/>
        </w:rPr>
        <w:t xml:space="preserve">). </w:t>
      </w:r>
      <w:r w:rsidRPr="00B14792">
        <w:rPr>
          <w:rFonts w:ascii="Times New Roman" w:eastAsia="Times New Roman" w:hAnsi="Times New Roman" w:cs="Times New Roman"/>
          <w:sz w:val="28"/>
          <w:szCs w:val="28"/>
          <w:lang w:eastAsia="ru-RU"/>
        </w:rPr>
        <w:br/>
        <w:t xml:space="preserve">      При обследовании связной речи выявляются затруднения в передаче логической последовательности, «застревание» на второстепенных деталях сюжета наряду с пропуском его главных событий, повтор отдельных эпизодов по нескольку раз и т. д. Рассказывая о событиях из своей жизни, составляя рассказ с элементами творчества, дети используют преимущественно короткие малоинформативные предложения. При этом </w:t>
      </w:r>
      <w:r w:rsidRPr="00B14792">
        <w:rPr>
          <w:rFonts w:ascii="Times New Roman" w:eastAsia="Times New Roman" w:hAnsi="Times New Roman" w:cs="Times New Roman"/>
          <w:sz w:val="28"/>
          <w:szCs w:val="28"/>
          <w:lang w:eastAsia="ru-RU"/>
        </w:rPr>
        <w:lastRenderedPageBreak/>
        <w:t>ребенку сложно переключиться на изложение истории от третьего лица, включать в известный сюжет новые элементы, изменять концовку рассказа и т. д.</w:t>
      </w:r>
    </w:p>
    <w:p w:rsidR="009557A5" w:rsidRPr="00B14792" w:rsidRDefault="009557A5" w:rsidP="00B14792">
      <w:pPr>
        <w:spacing w:after="0" w:line="240" w:lineRule="auto"/>
        <w:jc w:val="center"/>
        <w:rPr>
          <w:rFonts w:ascii="Times New Roman" w:eastAsia="Times New Roman" w:hAnsi="Times New Roman" w:cs="Times New Roman"/>
          <w:b/>
          <w:sz w:val="28"/>
          <w:szCs w:val="28"/>
          <w:lang w:eastAsia="ru-RU"/>
        </w:rPr>
      </w:pPr>
      <w:r w:rsidRPr="00B14792">
        <w:rPr>
          <w:rFonts w:ascii="Times New Roman" w:eastAsia="Times New Roman" w:hAnsi="Times New Roman" w:cs="Times New Roman"/>
          <w:b/>
          <w:sz w:val="28"/>
          <w:szCs w:val="28"/>
          <w:lang w:eastAsia="ru-RU"/>
        </w:rPr>
        <w:t>Характеристика речи детей  с ФФНР</w:t>
      </w:r>
    </w:p>
    <w:p w:rsidR="009557A5" w:rsidRPr="00B14792" w:rsidRDefault="009557A5" w:rsidP="00681DC9">
      <w:pPr>
        <w:spacing w:after="0" w:line="240" w:lineRule="auto"/>
        <w:ind w:firstLine="709"/>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lang w:eastAsia="ru-RU"/>
        </w:rPr>
        <w:t>В картине недоразвития речи на первый план выступает несформированность звуковой её стороны. Характерным для этих детей является незаконченность процесса формирования фонематического восприятия. Недостатки речи при этом не ограничиваются неправильным произношением звуков, но выражены недостаточным их различением и затруднением в звуковом анализе речи. Лексико-грамматическое развитие при этом нередко задерживается.Несформированность звуковой стороны речи выражается в следующем:</w:t>
      </w:r>
    </w:p>
    <w:p w:rsidR="009557A5" w:rsidRPr="00B14792" w:rsidRDefault="009557A5" w:rsidP="00CE1E5C">
      <w:pPr>
        <w:spacing w:after="0" w:line="240" w:lineRule="auto"/>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lang w:eastAsia="ru-RU"/>
        </w:rPr>
        <w:t>недифференцированное произнесение пар или групп звуков. В этих случаях один и тот же звук может служить для ребенка заменителем 2-х или 3-х других звуков;</w:t>
      </w:r>
    </w:p>
    <w:p w:rsidR="009557A5" w:rsidRPr="00B14792" w:rsidRDefault="009557A5" w:rsidP="00CE1E5C">
      <w:pPr>
        <w:spacing w:after="0" w:line="240" w:lineRule="auto"/>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lang w:eastAsia="ru-RU"/>
        </w:rPr>
        <w:t>замена одних звуков другими, более простыми по артикуляции и представляющими, поэтому меньшую произносительную трудность для ребенка;</w:t>
      </w:r>
    </w:p>
    <w:p w:rsidR="009557A5" w:rsidRPr="00B14792" w:rsidRDefault="009557A5" w:rsidP="00CE1E5C">
      <w:pPr>
        <w:spacing w:after="0" w:line="240" w:lineRule="auto"/>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lang w:eastAsia="ru-RU"/>
        </w:rPr>
        <w:t>смешение звуков. Это явление характеризуется неустойчивым употреблением целого ряда звуков в различных словах. В одних случаях ребенок употребляет звук верно, в других - этот же самый звук заменяет другими, близкими акустически или артикуляционно. Причем неустойчивость произношения усиливается в самостоятельной речи детей, свидетельствуя о том. Что подобные отклонения в формировании произношения связаны в значительной степени с недостаточностью фонематического восприятия.</w:t>
      </w:r>
    </w:p>
    <w:p w:rsidR="009557A5" w:rsidRPr="00B14792" w:rsidRDefault="009557A5" w:rsidP="00B14792">
      <w:pPr>
        <w:spacing w:after="0" w:line="240" w:lineRule="auto"/>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lang w:eastAsia="ru-RU"/>
        </w:rPr>
        <w:t>На недостаточность слухового восприятия указывают и затруднения детей при анализе звукового состава речи. Допускаются ошибки при выделении звуков из слогов и слов, при определении наличия звука в слове, отборе картинок и придумывании слов с определенным звуком. Испытывают дети затруднения при выполнении элементарных заданий, связанных с выделением ударного звука в слове. Узнавание первого, последнего согласного звука в слове, слогообразующего гласного в односложных словах практически им недоступно.</w:t>
      </w:r>
    </w:p>
    <w:p w:rsidR="009557A5" w:rsidRPr="00B14792" w:rsidRDefault="009557A5" w:rsidP="00B14792">
      <w:pPr>
        <w:spacing w:after="0" w:line="240" w:lineRule="auto"/>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lang w:eastAsia="ru-RU"/>
        </w:rPr>
        <w:t>Кроме всех перечисленных особенностей произношения и различения звуков, при ФФН нередко наблюдается смазанность речи, сжатая артикуляция, а также бедность словаря и некоторая задержка в формировании грамматического строя речи.</w:t>
      </w:r>
    </w:p>
    <w:p w:rsidR="009557A5" w:rsidRPr="00B14792" w:rsidRDefault="009557A5" w:rsidP="00B14792">
      <w:pPr>
        <w:spacing w:after="0" w:line="240" w:lineRule="auto"/>
        <w:jc w:val="center"/>
        <w:rPr>
          <w:rFonts w:ascii="Times New Roman" w:eastAsia="Times New Roman" w:hAnsi="Times New Roman" w:cs="Times New Roman"/>
          <w:b/>
          <w:sz w:val="28"/>
          <w:szCs w:val="28"/>
          <w:lang w:eastAsia="ru-RU"/>
        </w:rPr>
      </w:pPr>
      <w:r w:rsidRPr="00B14792">
        <w:rPr>
          <w:rFonts w:ascii="Times New Roman" w:eastAsia="Times New Roman" w:hAnsi="Times New Roman" w:cs="Times New Roman"/>
          <w:b/>
          <w:sz w:val="28"/>
          <w:szCs w:val="28"/>
          <w:lang w:eastAsia="ru-RU"/>
        </w:rPr>
        <w:t>Характеристика речи детей с нарушенным звукопроизношением.</w:t>
      </w:r>
    </w:p>
    <w:p w:rsidR="00465C47" w:rsidRPr="00B14792" w:rsidRDefault="009557A5" w:rsidP="00B14792">
      <w:pPr>
        <w:spacing w:after="0" w:line="240" w:lineRule="auto"/>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lang w:eastAsia="ru-RU"/>
        </w:rPr>
        <w:t xml:space="preserve">Состояние звукопроизношения характеризуется следующими особенностями: искаженное произношение звуков, при котором сохраняется некоторая сходность звучания с нормальным звукопроизношением. Хотя при этом восприятие не страдает. Причина – несформированность артикуляционной моторики или ее нарушения. Это фонетические нарушения. </w:t>
      </w:r>
      <w:r w:rsidRPr="00B14792">
        <w:rPr>
          <w:rFonts w:ascii="Times New Roman" w:eastAsia="Times New Roman" w:hAnsi="Times New Roman" w:cs="Times New Roman"/>
          <w:sz w:val="28"/>
          <w:szCs w:val="28"/>
          <w:lang w:eastAsia="ru-RU"/>
        </w:rPr>
        <w:lastRenderedPageBreak/>
        <w:t>При фонетических нарушениях уделяют внимание артикуляционному аппарату, мелкой и общей моторики.</w:t>
      </w:r>
    </w:p>
    <w:p w:rsidR="00465C47" w:rsidRPr="00B14792" w:rsidRDefault="009557A5" w:rsidP="00B14792">
      <w:pPr>
        <w:spacing w:after="0" w:line="240" w:lineRule="auto"/>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lang w:eastAsia="ru-RU"/>
        </w:rPr>
        <w:t>Такая форма нарушения, как отсутствие звука или замена близкими по артикуляции, создавая условия для смещения соответствующих фонем и осложняется при обучении грамоте. При смещении звуков у ребенка формируется артикуляция, но процесс фонемообразования</w:t>
      </w:r>
      <w:r w:rsidR="00465C47" w:rsidRPr="00B14792">
        <w:rPr>
          <w:rFonts w:ascii="Times New Roman" w:eastAsia="Times New Roman" w:hAnsi="Times New Roman" w:cs="Times New Roman"/>
          <w:sz w:val="28"/>
          <w:szCs w:val="28"/>
          <w:lang w:eastAsia="ru-RU"/>
        </w:rPr>
        <w:t xml:space="preserve"> еще не закончен.</w:t>
      </w:r>
    </w:p>
    <w:p w:rsidR="00465C47" w:rsidRPr="00B14792" w:rsidRDefault="009557A5" w:rsidP="00B14792">
      <w:pPr>
        <w:spacing w:after="0" w:line="240" w:lineRule="auto"/>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lang w:eastAsia="ru-RU"/>
        </w:rPr>
        <w:t>Характерно неустойчивое внимание, отвлекается, низкая познавательная активность. Они хуже, чем у нормально говорящих детей, запоминают речевой материал, задания выполняют с ошибками.</w:t>
      </w:r>
    </w:p>
    <w:p w:rsidR="009557A5" w:rsidRPr="00B14792" w:rsidRDefault="009557A5" w:rsidP="00B14792">
      <w:pPr>
        <w:spacing w:after="0" w:line="240" w:lineRule="auto"/>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lang w:eastAsia="ru-RU"/>
        </w:rPr>
        <w:t>Речь звучит некрасиво и неправильно. Раннее выявление детей с нарушениями речи являются необходимым условием для успешной коррекции. Недостатки звукопроизношения в дошкольном возрасте могут привести к нарушению письма и чтения.</w:t>
      </w:r>
    </w:p>
    <w:p w:rsidR="009557A5" w:rsidRPr="00B14792" w:rsidRDefault="009557A5" w:rsidP="00B14792">
      <w:pPr>
        <w:widowControl w:val="0"/>
        <w:spacing w:after="0" w:line="240" w:lineRule="auto"/>
        <w:jc w:val="center"/>
        <w:rPr>
          <w:rFonts w:ascii="Times New Roman" w:hAnsi="Times New Roman" w:cs="Times New Roman"/>
          <w:b/>
          <w:sz w:val="28"/>
          <w:szCs w:val="28"/>
        </w:rPr>
      </w:pPr>
      <w:r w:rsidRPr="00B14792">
        <w:rPr>
          <w:rFonts w:ascii="Times New Roman" w:hAnsi="Times New Roman" w:cs="Times New Roman"/>
          <w:b/>
          <w:color w:val="000000"/>
          <w:sz w:val="28"/>
          <w:szCs w:val="28"/>
          <w:shd w:val="clear" w:color="auto" w:fill="FFFFFF"/>
        </w:rPr>
        <w:t>НАПРАВЛЕНИЕ КОРРЕКЦИОННО-РАЗВИВАЮЩЕЙ РАБОТЫ УЧИТЕЛЯ-ЛОГОПЕДА</w:t>
      </w:r>
    </w:p>
    <w:p w:rsidR="009557A5" w:rsidRPr="00B14792" w:rsidRDefault="009557A5" w:rsidP="00B14792">
      <w:pPr>
        <w:widowControl w:val="0"/>
        <w:spacing w:after="0" w:line="240" w:lineRule="auto"/>
        <w:jc w:val="center"/>
        <w:rPr>
          <w:rFonts w:ascii="Times New Roman" w:hAnsi="Times New Roman" w:cs="Times New Roman"/>
          <w:b/>
          <w:color w:val="000000"/>
          <w:sz w:val="28"/>
          <w:szCs w:val="28"/>
          <w:shd w:val="clear" w:color="auto" w:fill="FFFFFF"/>
        </w:rPr>
      </w:pPr>
      <w:r w:rsidRPr="00B14792">
        <w:rPr>
          <w:rFonts w:ascii="Times New Roman" w:hAnsi="Times New Roman" w:cs="Times New Roman"/>
          <w:b/>
          <w:color w:val="000000"/>
          <w:sz w:val="28"/>
          <w:szCs w:val="28"/>
          <w:shd w:val="clear" w:color="auto" w:fill="FFFFFF"/>
        </w:rPr>
        <w:t>НА ЛОГОПУНК</w:t>
      </w:r>
      <w:r w:rsidR="007174C8" w:rsidRPr="00B14792">
        <w:rPr>
          <w:rFonts w:ascii="Times New Roman" w:hAnsi="Times New Roman" w:cs="Times New Roman"/>
          <w:b/>
          <w:color w:val="000000"/>
          <w:sz w:val="28"/>
          <w:szCs w:val="28"/>
          <w:shd w:val="clear" w:color="auto" w:fill="FFFFFF"/>
        </w:rPr>
        <w:t xml:space="preserve">ТЕ </w:t>
      </w:r>
    </w:p>
    <w:tbl>
      <w:tblPr>
        <w:tblW w:w="9677" w:type="dxa"/>
        <w:tblInd w:w="5" w:type="dxa"/>
        <w:tblLayout w:type="fixed"/>
        <w:tblCellMar>
          <w:left w:w="0" w:type="dxa"/>
          <w:right w:w="0" w:type="dxa"/>
        </w:tblCellMar>
        <w:tblLook w:val="0000"/>
      </w:tblPr>
      <w:tblGrid>
        <w:gridCol w:w="3581"/>
        <w:gridCol w:w="6096"/>
      </w:tblGrid>
      <w:tr w:rsidR="009557A5" w:rsidRPr="00B14792" w:rsidTr="009F38D4">
        <w:trPr>
          <w:trHeight w:hRule="exact" w:val="312"/>
        </w:trPr>
        <w:tc>
          <w:tcPr>
            <w:tcW w:w="3581" w:type="dxa"/>
            <w:tcBorders>
              <w:top w:val="single" w:sz="4" w:space="0" w:color="auto"/>
              <w:left w:val="single" w:sz="4" w:space="0" w:color="auto"/>
              <w:bottom w:val="nil"/>
              <w:right w:val="nil"/>
            </w:tcBorders>
            <w:shd w:val="clear" w:color="auto" w:fill="FFFFFF"/>
            <w:vAlign w:val="bottom"/>
          </w:tcPr>
          <w:p w:rsidR="009557A5" w:rsidRPr="00B14792" w:rsidRDefault="009557A5" w:rsidP="00B14792">
            <w:pPr>
              <w:widowControl w:val="0"/>
              <w:spacing w:after="0" w:line="240" w:lineRule="auto"/>
              <w:jc w:val="center"/>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Нарушения устной речи</w:t>
            </w:r>
          </w:p>
        </w:tc>
        <w:tc>
          <w:tcPr>
            <w:tcW w:w="6096" w:type="dxa"/>
            <w:tcBorders>
              <w:top w:val="single" w:sz="4" w:space="0" w:color="auto"/>
              <w:left w:val="single" w:sz="4" w:space="0" w:color="auto"/>
              <w:bottom w:val="nil"/>
              <w:right w:val="single" w:sz="4" w:space="0" w:color="auto"/>
            </w:tcBorders>
            <w:shd w:val="clear" w:color="auto" w:fill="FFFFFF"/>
            <w:vAlign w:val="bottom"/>
          </w:tcPr>
          <w:p w:rsidR="009557A5" w:rsidRPr="00B14792" w:rsidRDefault="009557A5" w:rsidP="00B14792">
            <w:pPr>
              <w:widowControl w:val="0"/>
              <w:spacing w:after="0" w:line="240" w:lineRule="auto"/>
              <w:jc w:val="center"/>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Направления коррекционной работы</w:t>
            </w:r>
          </w:p>
        </w:tc>
      </w:tr>
      <w:tr w:rsidR="009557A5" w:rsidRPr="00B14792" w:rsidTr="00D22292">
        <w:trPr>
          <w:trHeight w:hRule="exact" w:val="755"/>
        </w:trPr>
        <w:tc>
          <w:tcPr>
            <w:tcW w:w="3581" w:type="dxa"/>
            <w:tcBorders>
              <w:top w:val="single" w:sz="4" w:space="0" w:color="auto"/>
              <w:left w:val="single" w:sz="4" w:space="0" w:color="auto"/>
              <w:bottom w:val="nil"/>
              <w:right w:val="nil"/>
            </w:tcBorders>
            <w:shd w:val="clear" w:color="auto" w:fill="FFFFFF"/>
            <w:vAlign w:val="bottom"/>
          </w:tcPr>
          <w:p w:rsidR="009557A5" w:rsidRPr="00B14792" w:rsidRDefault="009557A5" w:rsidP="00B14792">
            <w:pPr>
              <w:widowControl w:val="0"/>
              <w:spacing w:after="0" w:line="240" w:lineRule="auto"/>
              <w:rPr>
                <w:rFonts w:ascii="Times New Roman" w:eastAsia="Arial Unicode MS" w:hAnsi="Times New Roman" w:cs="Times New Roman"/>
                <w:color w:val="000000"/>
                <w:sz w:val="28"/>
                <w:szCs w:val="28"/>
                <w:lang w:eastAsia="ru-RU"/>
              </w:rPr>
            </w:pPr>
            <w:r w:rsidRPr="00B14792">
              <w:rPr>
                <w:rFonts w:ascii="Times New Roman" w:eastAsia="Arial Unicode MS" w:hAnsi="Times New Roman" w:cs="Times New Roman"/>
                <w:color w:val="000000"/>
                <w:sz w:val="28"/>
                <w:szCs w:val="28"/>
                <w:lang w:eastAsia="ru-RU"/>
              </w:rPr>
              <w:t>Фонетическое недоразвитие речи</w:t>
            </w:r>
          </w:p>
          <w:p w:rsidR="009557A5" w:rsidRPr="00B14792" w:rsidRDefault="009557A5" w:rsidP="00B14792">
            <w:pPr>
              <w:widowControl w:val="0"/>
              <w:spacing w:after="0" w:line="240" w:lineRule="auto"/>
              <w:rPr>
                <w:rFonts w:ascii="Times New Roman" w:eastAsia="Arial Unicode MS" w:hAnsi="Times New Roman" w:cs="Times New Roman"/>
                <w:sz w:val="28"/>
                <w:szCs w:val="28"/>
                <w:lang w:eastAsia="ru-RU"/>
              </w:rPr>
            </w:pPr>
          </w:p>
        </w:tc>
        <w:tc>
          <w:tcPr>
            <w:tcW w:w="6096" w:type="dxa"/>
            <w:tcBorders>
              <w:top w:val="single" w:sz="4" w:space="0" w:color="auto"/>
              <w:left w:val="single" w:sz="4" w:space="0" w:color="auto"/>
              <w:bottom w:val="nil"/>
              <w:right w:val="single" w:sz="4" w:space="0" w:color="auto"/>
            </w:tcBorders>
            <w:shd w:val="clear" w:color="auto" w:fill="FFFFFF"/>
            <w:vAlign w:val="bottom"/>
          </w:tcPr>
          <w:p w:rsidR="009557A5" w:rsidRPr="00B14792" w:rsidRDefault="009557A5" w:rsidP="00B14792">
            <w:pPr>
              <w:widowControl w:val="0"/>
              <w:spacing w:after="0" w:line="240" w:lineRule="auto"/>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 Коррекция звукопроизношения.</w:t>
            </w:r>
          </w:p>
        </w:tc>
      </w:tr>
      <w:tr w:rsidR="009557A5" w:rsidRPr="00B14792" w:rsidTr="00D22292">
        <w:trPr>
          <w:trHeight w:hRule="exact" w:val="1687"/>
        </w:trPr>
        <w:tc>
          <w:tcPr>
            <w:tcW w:w="3581" w:type="dxa"/>
            <w:tcBorders>
              <w:top w:val="single" w:sz="4" w:space="0" w:color="auto"/>
              <w:left w:val="single" w:sz="4" w:space="0" w:color="auto"/>
              <w:bottom w:val="single" w:sz="4" w:space="0" w:color="auto"/>
              <w:right w:val="nil"/>
            </w:tcBorders>
            <w:shd w:val="clear" w:color="auto" w:fill="FFFFFF"/>
          </w:tcPr>
          <w:p w:rsidR="009557A5" w:rsidRPr="00B14792" w:rsidRDefault="009557A5" w:rsidP="00B14792">
            <w:pPr>
              <w:widowControl w:val="0"/>
              <w:spacing w:after="0" w:line="240" w:lineRule="auto"/>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Фонетико-фонематическое недо</w:t>
            </w:r>
            <w:r w:rsidRPr="00B14792">
              <w:rPr>
                <w:rFonts w:ascii="Times New Roman" w:eastAsia="Arial Unicode MS" w:hAnsi="Times New Roman" w:cs="Times New Roman"/>
                <w:color w:val="000000"/>
                <w:sz w:val="28"/>
                <w:szCs w:val="28"/>
                <w:lang w:eastAsia="ru-RU"/>
              </w:rPr>
              <w:softHyphen/>
              <w:t>развитие речи</w:t>
            </w:r>
          </w:p>
        </w:tc>
        <w:tc>
          <w:tcPr>
            <w:tcW w:w="6096" w:type="dxa"/>
            <w:tcBorders>
              <w:top w:val="single" w:sz="4" w:space="0" w:color="auto"/>
              <w:left w:val="single" w:sz="4" w:space="0" w:color="auto"/>
              <w:bottom w:val="single" w:sz="4" w:space="0" w:color="auto"/>
              <w:right w:val="single" w:sz="4" w:space="0" w:color="auto"/>
            </w:tcBorders>
            <w:shd w:val="clear" w:color="auto" w:fill="FFFFFF"/>
            <w:vAlign w:val="bottom"/>
          </w:tcPr>
          <w:p w:rsidR="009557A5" w:rsidRPr="00B14792" w:rsidRDefault="009557A5" w:rsidP="00B14792">
            <w:pPr>
              <w:widowControl w:val="0"/>
              <w:tabs>
                <w:tab w:val="left" w:pos="182"/>
              </w:tabs>
              <w:spacing w:after="0" w:line="240" w:lineRule="auto"/>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Развитие фонематического восприятия.</w:t>
            </w:r>
          </w:p>
          <w:p w:rsidR="009557A5" w:rsidRPr="00B14792" w:rsidRDefault="009557A5" w:rsidP="00B14792">
            <w:pPr>
              <w:widowControl w:val="0"/>
              <w:tabs>
                <w:tab w:val="left" w:pos="173"/>
              </w:tabs>
              <w:spacing w:after="0" w:line="240" w:lineRule="auto"/>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Совершенствование слоговой структуры слов.</w:t>
            </w:r>
          </w:p>
          <w:p w:rsidR="009557A5" w:rsidRPr="00B14792" w:rsidRDefault="009557A5" w:rsidP="00B14792">
            <w:pPr>
              <w:widowControl w:val="0"/>
              <w:tabs>
                <w:tab w:val="left" w:pos="178"/>
              </w:tabs>
              <w:spacing w:after="0" w:line="240" w:lineRule="auto"/>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Коррекция звукопроизношения</w:t>
            </w:r>
          </w:p>
        </w:tc>
      </w:tr>
      <w:tr w:rsidR="009557A5" w:rsidRPr="00B14792" w:rsidTr="009F38D4">
        <w:trPr>
          <w:trHeight w:hRule="exact" w:val="45"/>
        </w:trPr>
        <w:tc>
          <w:tcPr>
            <w:tcW w:w="3581" w:type="dxa"/>
            <w:tcBorders>
              <w:top w:val="single" w:sz="4" w:space="0" w:color="auto"/>
              <w:left w:val="single" w:sz="4" w:space="0" w:color="auto"/>
              <w:bottom w:val="nil"/>
              <w:right w:val="nil"/>
            </w:tcBorders>
            <w:shd w:val="clear" w:color="auto" w:fill="FFFFFF"/>
          </w:tcPr>
          <w:p w:rsidR="009557A5" w:rsidRPr="00B14792" w:rsidRDefault="009557A5" w:rsidP="00B14792">
            <w:pPr>
              <w:widowControl w:val="0"/>
              <w:spacing w:after="0" w:line="240" w:lineRule="auto"/>
              <w:rPr>
                <w:rFonts w:ascii="Times New Roman" w:eastAsia="Arial Unicode MS" w:hAnsi="Times New Roman" w:cs="Times New Roman"/>
                <w:color w:val="000000"/>
                <w:sz w:val="28"/>
                <w:szCs w:val="28"/>
                <w:lang w:eastAsia="ru-RU"/>
              </w:rPr>
            </w:pPr>
          </w:p>
        </w:tc>
        <w:tc>
          <w:tcPr>
            <w:tcW w:w="6096" w:type="dxa"/>
            <w:tcBorders>
              <w:top w:val="single" w:sz="4" w:space="0" w:color="auto"/>
              <w:left w:val="single" w:sz="4" w:space="0" w:color="auto"/>
              <w:bottom w:val="nil"/>
              <w:right w:val="single" w:sz="4" w:space="0" w:color="auto"/>
            </w:tcBorders>
            <w:shd w:val="clear" w:color="auto" w:fill="FFFFFF"/>
            <w:vAlign w:val="bottom"/>
          </w:tcPr>
          <w:p w:rsidR="009557A5" w:rsidRPr="00B14792" w:rsidRDefault="009557A5" w:rsidP="00B14792">
            <w:pPr>
              <w:widowControl w:val="0"/>
              <w:tabs>
                <w:tab w:val="left" w:pos="182"/>
              </w:tabs>
              <w:spacing w:after="0" w:line="240" w:lineRule="auto"/>
              <w:jc w:val="both"/>
              <w:rPr>
                <w:rFonts w:ascii="Times New Roman" w:eastAsia="Arial Unicode MS" w:hAnsi="Times New Roman" w:cs="Times New Roman"/>
                <w:color w:val="000000"/>
                <w:sz w:val="28"/>
                <w:szCs w:val="28"/>
                <w:lang w:eastAsia="ru-RU"/>
              </w:rPr>
            </w:pPr>
          </w:p>
        </w:tc>
      </w:tr>
      <w:tr w:rsidR="009557A5" w:rsidRPr="00B14792" w:rsidTr="00D22292">
        <w:trPr>
          <w:trHeight w:hRule="exact" w:val="2986"/>
        </w:trPr>
        <w:tc>
          <w:tcPr>
            <w:tcW w:w="3581" w:type="dxa"/>
            <w:tcBorders>
              <w:top w:val="single" w:sz="4" w:space="0" w:color="auto"/>
              <w:left w:val="single" w:sz="4" w:space="0" w:color="auto"/>
              <w:bottom w:val="single" w:sz="4" w:space="0" w:color="auto"/>
              <w:right w:val="nil"/>
            </w:tcBorders>
            <w:shd w:val="clear" w:color="auto" w:fill="FFFFFF"/>
          </w:tcPr>
          <w:p w:rsidR="009557A5" w:rsidRPr="00B14792" w:rsidRDefault="009557A5" w:rsidP="00B14792">
            <w:pPr>
              <w:widowControl w:val="0"/>
              <w:spacing w:after="0" w:line="240" w:lineRule="auto"/>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 xml:space="preserve"> Общее недо</w:t>
            </w:r>
            <w:r w:rsidRPr="00B14792">
              <w:rPr>
                <w:rFonts w:ascii="Times New Roman" w:eastAsia="Arial Unicode MS" w:hAnsi="Times New Roman" w:cs="Times New Roman"/>
                <w:color w:val="000000"/>
                <w:sz w:val="28"/>
                <w:szCs w:val="28"/>
                <w:lang w:eastAsia="ru-RU"/>
              </w:rPr>
              <w:softHyphen/>
              <w:t>развитие речи</w:t>
            </w:r>
          </w:p>
        </w:tc>
        <w:tc>
          <w:tcPr>
            <w:tcW w:w="6096" w:type="dxa"/>
            <w:tcBorders>
              <w:top w:val="single" w:sz="4" w:space="0" w:color="auto"/>
              <w:left w:val="single" w:sz="4" w:space="0" w:color="auto"/>
              <w:bottom w:val="single" w:sz="4" w:space="0" w:color="auto"/>
              <w:right w:val="single" w:sz="4" w:space="0" w:color="auto"/>
            </w:tcBorders>
            <w:shd w:val="clear" w:color="auto" w:fill="FFFFFF"/>
            <w:vAlign w:val="bottom"/>
          </w:tcPr>
          <w:p w:rsidR="009557A5" w:rsidRPr="00B14792" w:rsidRDefault="009557A5" w:rsidP="00B14792">
            <w:pPr>
              <w:widowControl w:val="0"/>
              <w:tabs>
                <w:tab w:val="left" w:pos="175"/>
              </w:tabs>
              <w:spacing w:after="0" w:line="240" w:lineRule="auto"/>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Обогащение словаря.</w:t>
            </w:r>
          </w:p>
          <w:p w:rsidR="009557A5" w:rsidRPr="00B14792" w:rsidRDefault="009557A5" w:rsidP="00B14792">
            <w:pPr>
              <w:widowControl w:val="0"/>
              <w:tabs>
                <w:tab w:val="left" w:pos="173"/>
              </w:tabs>
              <w:spacing w:after="0" w:line="240" w:lineRule="auto"/>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Совершенствование грамматического строя.</w:t>
            </w:r>
          </w:p>
          <w:p w:rsidR="009557A5" w:rsidRPr="00B14792" w:rsidRDefault="009557A5" w:rsidP="00B14792">
            <w:pPr>
              <w:widowControl w:val="0"/>
              <w:tabs>
                <w:tab w:val="left" w:pos="173"/>
              </w:tabs>
              <w:spacing w:after="0" w:line="240" w:lineRule="auto"/>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Совершенствование связной речи.</w:t>
            </w:r>
          </w:p>
          <w:p w:rsidR="009557A5" w:rsidRPr="00B14792" w:rsidRDefault="009557A5" w:rsidP="00B14792">
            <w:pPr>
              <w:widowControl w:val="0"/>
              <w:tabs>
                <w:tab w:val="left" w:pos="178"/>
              </w:tabs>
              <w:spacing w:after="0" w:line="240" w:lineRule="auto"/>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Развитие фонематического восприятия.</w:t>
            </w:r>
          </w:p>
          <w:p w:rsidR="009557A5" w:rsidRPr="00B14792" w:rsidRDefault="009557A5" w:rsidP="00B14792">
            <w:pPr>
              <w:widowControl w:val="0"/>
              <w:tabs>
                <w:tab w:val="left" w:pos="175"/>
              </w:tabs>
              <w:spacing w:after="0" w:line="240" w:lineRule="auto"/>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Совершенствование слоговой структуры слов.</w:t>
            </w:r>
          </w:p>
          <w:p w:rsidR="009557A5" w:rsidRPr="00B14792" w:rsidRDefault="009557A5" w:rsidP="00B14792">
            <w:pPr>
              <w:widowControl w:val="0"/>
              <w:tabs>
                <w:tab w:val="left" w:pos="173"/>
              </w:tabs>
              <w:spacing w:after="0" w:line="240" w:lineRule="auto"/>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Коррекция звукопроизношения</w:t>
            </w:r>
          </w:p>
        </w:tc>
      </w:tr>
    </w:tbl>
    <w:p w:rsidR="009557A5" w:rsidRPr="00B14792" w:rsidRDefault="009557A5" w:rsidP="00715D97">
      <w:pPr>
        <w:widowControl w:val="0"/>
        <w:spacing w:before="240" w:after="0" w:line="240" w:lineRule="auto"/>
        <w:ind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К развивающему аспекту деятельности учителя-логопеда ДОУ следует отнести не только специфические задачи по развитию речевых процессов у воспитанников с нарушениями речи, но и такие задачи, как</w:t>
      </w:r>
    </w:p>
    <w:p w:rsidR="009557A5" w:rsidRPr="00B14792" w:rsidRDefault="009557A5" w:rsidP="00B14792">
      <w:pPr>
        <w:widowControl w:val="0"/>
        <w:tabs>
          <w:tab w:val="left" w:pos="1580"/>
        </w:tabs>
        <w:spacing w:after="0" w:line="240" w:lineRule="auto"/>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развитие мотивации к обучению;</w:t>
      </w:r>
    </w:p>
    <w:p w:rsidR="009557A5" w:rsidRPr="00B14792" w:rsidRDefault="009557A5" w:rsidP="00B14792">
      <w:pPr>
        <w:widowControl w:val="0"/>
        <w:tabs>
          <w:tab w:val="left" w:pos="1580"/>
        </w:tabs>
        <w:spacing w:after="0" w:line="240" w:lineRule="auto"/>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профилактика нарушений письменной и устной речи, подготовка к обучению грамоте;</w:t>
      </w:r>
    </w:p>
    <w:p w:rsidR="009557A5" w:rsidRPr="00B14792" w:rsidRDefault="009557A5" w:rsidP="00B14792">
      <w:pPr>
        <w:widowControl w:val="0"/>
        <w:tabs>
          <w:tab w:val="left" w:pos="1580"/>
        </w:tabs>
        <w:spacing w:after="0" w:line="240" w:lineRule="auto"/>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развитие самоконтроля за своей речью;</w:t>
      </w:r>
    </w:p>
    <w:p w:rsidR="009557A5" w:rsidRPr="00B14792" w:rsidRDefault="009557A5" w:rsidP="00B14792">
      <w:pPr>
        <w:widowControl w:val="0"/>
        <w:tabs>
          <w:tab w:val="left" w:pos="1590"/>
        </w:tabs>
        <w:spacing w:after="0" w:line="240" w:lineRule="auto"/>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развитие психических процессов, которые взаимосвязаны с развитием речевой функции: зрительного и слухоречевого внимания, памяти, восприятия; сенсомоторных координаций, про</w:t>
      </w:r>
      <w:r w:rsidRPr="00B14792">
        <w:rPr>
          <w:rFonts w:ascii="Times New Roman" w:eastAsia="Arial Unicode MS" w:hAnsi="Times New Roman" w:cs="Times New Roman"/>
          <w:color w:val="000000"/>
          <w:sz w:val="28"/>
          <w:szCs w:val="28"/>
          <w:lang w:eastAsia="ru-RU"/>
        </w:rPr>
        <w:softHyphen/>
        <w:t xml:space="preserve">странственных ориентировок, </w:t>
      </w:r>
      <w:r w:rsidRPr="00B14792">
        <w:rPr>
          <w:rFonts w:ascii="Times New Roman" w:eastAsia="Arial Unicode MS" w:hAnsi="Times New Roman" w:cs="Times New Roman"/>
          <w:color w:val="000000"/>
          <w:sz w:val="28"/>
          <w:szCs w:val="28"/>
          <w:lang w:eastAsia="ru-RU"/>
        </w:rPr>
        <w:lastRenderedPageBreak/>
        <w:t>наглядно-образного мышления, элементов словесно-логического мышления.</w:t>
      </w:r>
    </w:p>
    <w:p w:rsidR="009557A5" w:rsidRPr="00B14792" w:rsidRDefault="009557A5" w:rsidP="00715D97">
      <w:pPr>
        <w:widowControl w:val="0"/>
        <w:spacing w:after="0" w:line="240" w:lineRule="auto"/>
        <w:ind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Таким образом, создаются условия для последующей успешной адаптации воспитанников ДОУ к условиям школьного обучения.</w:t>
      </w:r>
    </w:p>
    <w:p w:rsidR="009557A5" w:rsidRPr="00B14792" w:rsidRDefault="009557A5" w:rsidP="00715D97">
      <w:pPr>
        <w:widowControl w:val="0"/>
        <w:spacing w:after="0" w:line="240" w:lineRule="auto"/>
        <w:ind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В процессе коррекции и развития речи у детей необходимым является применение современ</w:t>
      </w:r>
      <w:r w:rsidRPr="00B14792">
        <w:rPr>
          <w:rFonts w:ascii="Times New Roman" w:eastAsia="Arial Unicode MS" w:hAnsi="Times New Roman" w:cs="Times New Roman"/>
          <w:color w:val="000000"/>
          <w:sz w:val="28"/>
          <w:szCs w:val="28"/>
          <w:lang w:eastAsia="ru-RU"/>
        </w:rPr>
        <w:softHyphen/>
        <w:t xml:space="preserve">ных коррекционно-логопедических </w:t>
      </w:r>
      <w:r w:rsidRPr="00B14792">
        <w:rPr>
          <w:rFonts w:ascii="Times New Roman" w:eastAsia="Arial Unicode MS" w:hAnsi="Times New Roman" w:cs="Times New Roman"/>
          <w:b/>
          <w:color w:val="000000"/>
          <w:sz w:val="28"/>
          <w:szCs w:val="28"/>
          <w:lang w:eastAsia="ru-RU"/>
        </w:rPr>
        <w:t>технологий,</w:t>
      </w:r>
      <w:r w:rsidRPr="00B14792">
        <w:rPr>
          <w:rFonts w:ascii="Times New Roman" w:eastAsia="Arial Unicode MS" w:hAnsi="Times New Roman" w:cs="Times New Roman"/>
          <w:color w:val="000000"/>
          <w:sz w:val="28"/>
          <w:szCs w:val="28"/>
          <w:lang w:eastAsia="ru-RU"/>
        </w:rPr>
        <w:t xml:space="preserve"> направленных на звуковую и смысловую сторо</w:t>
      </w:r>
      <w:r w:rsidRPr="00B14792">
        <w:rPr>
          <w:rFonts w:ascii="Times New Roman" w:eastAsia="Arial Unicode MS" w:hAnsi="Times New Roman" w:cs="Times New Roman"/>
          <w:color w:val="000000"/>
          <w:sz w:val="28"/>
          <w:szCs w:val="28"/>
          <w:lang w:eastAsia="ru-RU"/>
        </w:rPr>
        <w:softHyphen/>
        <w:t>ны речи, а также связанные с речью процессы:</w:t>
      </w:r>
    </w:p>
    <w:p w:rsidR="009557A5" w:rsidRPr="00B14792" w:rsidRDefault="009557A5" w:rsidP="00B14792">
      <w:pPr>
        <w:widowControl w:val="0"/>
        <w:tabs>
          <w:tab w:val="left" w:pos="1585"/>
        </w:tabs>
        <w:spacing w:after="0" w:line="240" w:lineRule="auto"/>
        <w:jc w:val="both"/>
        <w:rPr>
          <w:rFonts w:ascii="Times New Roman" w:eastAsia="Arial Unicode MS" w:hAnsi="Times New Roman" w:cs="Times New Roman"/>
          <w:color w:val="000000"/>
          <w:sz w:val="28"/>
          <w:szCs w:val="28"/>
          <w:lang w:eastAsia="ru-RU"/>
        </w:rPr>
      </w:pPr>
      <w:r w:rsidRPr="00B14792">
        <w:rPr>
          <w:rFonts w:ascii="Times New Roman" w:eastAsia="Arial Unicode MS" w:hAnsi="Times New Roman" w:cs="Times New Roman"/>
          <w:color w:val="000000"/>
          <w:sz w:val="28"/>
          <w:szCs w:val="28"/>
          <w:lang w:eastAsia="ru-RU"/>
        </w:rPr>
        <w:t>- технологии логопедических обследований (Акименко В.М., Грибова О.Е.);</w:t>
      </w:r>
    </w:p>
    <w:p w:rsidR="009557A5" w:rsidRPr="00B14792" w:rsidRDefault="009557A5" w:rsidP="00B14792">
      <w:pPr>
        <w:widowControl w:val="0"/>
        <w:tabs>
          <w:tab w:val="left" w:pos="1585"/>
        </w:tabs>
        <w:spacing w:after="0" w:line="240" w:lineRule="auto"/>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 игровых технологий в логопедической коррекции (Л. В. Забродина, Е. С. Ренизрук);</w:t>
      </w:r>
    </w:p>
    <w:p w:rsidR="009557A5" w:rsidRPr="00B14792" w:rsidRDefault="009557A5" w:rsidP="00B14792">
      <w:pPr>
        <w:widowControl w:val="0"/>
        <w:spacing w:after="0" w:line="240" w:lineRule="auto"/>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-технологии речедвигательной ритмики (А. Я. Мухина);</w:t>
      </w:r>
    </w:p>
    <w:p w:rsidR="009557A5" w:rsidRPr="00B14792" w:rsidRDefault="009557A5" w:rsidP="00B14792">
      <w:pPr>
        <w:widowControl w:val="0"/>
        <w:spacing w:after="0" w:line="240" w:lineRule="auto"/>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-технологии коррекции психомоторного развития (Л. А. Сиротюк);</w:t>
      </w:r>
    </w:p>
    <w:p w:rsidR="009557A5" w:rsidRPr="00B14792" w:rsidRDefault="009557A5" w:rsidP="00B14792">
      <w:pPr>
        <w:widowControl w:val="0"/>
        <w:tabs>
          <w:tab w:val="left" w:pos="1581"/>
        </w:tabs>
        <w:spacing w:after="0" w:line="240" w:lineRule="auto"/>
        <w:jc w:val="both"/>
        <w:rPr>
          <w:rFonts w:ascii="Times New Roman" w:eastAsia="Arial Unicode MS" w:hAnsi="Times New Roman" w:cs="Times New Roman"/>
          <w:color w:val="000000"/>
          <w:sz w:val="28"/>
          <w:szCs w:val="28"/>
          <w:lang w:eastAsia="ru-RU"/>
        </w:rPr>
      </w:pPr>
      <w:r w:rsidRPr="00B14792">
        <w:rPr>
          <w:rFonts w:ascii="Times New Roman" w:eastAsia="Arial Unicode MS" w:hAnsi="Times New Roman" w:cs="Times New Roman"/>
          <w:color w:val="000000"/>
          <w:sz w:val="28"/>
          <w:szCs w:val="28"/>
          <w:lang w:eastAsia="ru-RU"/>
        </w:rPr>
        <w:t>-технологии логопедической, фонетической и речедвигательной ритмики (Н. Ю. Костылева, М. Ю, Картушина);</w:t>
      </w:r>
    </w:p>
    <w:p w:rsidR="00D342C7" w:rsidRPr="00C236A7" w:rsidRDefault="009557A5" w:rsidP="00C236A7">
      <w:pPr>
        <w:widowControl w:val="0"/>
        <w:tabs>
          <w:tab w:val="left" w:pos="1580"/>
        </w:tabs>
        <w:spacing w:after="0" w:line="240" w:lineRule="auto"/>
        <w:jc w:val="both"/>
        <w:rPr>
          <w:rFonts w:ascii="Times New Roman" w:eastAsia="Arial Unicode MS" w:hAnsi="Times New Roman" w:cs="Times New Roman"/>
          <w:color w:val="000000"/>
          <w:sz w:val="28"/>
          <w:szCs w:val="28"/>
          <w:lang w:eastAsia="ru-RU"/>
        </w:rPr>
      </w:pPr>
      <w:r w:rsidRPr="00B14792">
        <w:rPr>
          <w:rFonts w:ascii="Times New Roman" w:eastAsia="Arial Unicode MS" w:hAnsi="Times New Roman" w:cs="Times New Roman"/>
          <w:color w:val="000000"/>
          <w:sz w:val="28"/>
          <w:szCs w:val="28"/>
          <w:lang w:eastAsia="ru-RU"/>
        </w:rPr>
        <w:t>- информационно-коммуникационных технологий:«Развитие речи. Учимся говорить правильно» - компьютерная программа  коррекции и развития речи старших дошкольников и младших школьников. Программа содержит четыре раздела: неречевые звуки,  звукоподражание, речевые звуки,  развитие связной речи. Электронные презентации для разных этапов работы, разрабо</w:t>
      </w:r>
      <w:r w:rsidR="00EE2986">
        <w:rPr>
          <w:rFonts w:ascii="Times New Roman" w:eastAsia="Arial Unicode MS" w:hAnsi="Times New Roman" w:cs="Times New Roman"/>
          <w:color w:val="000000"/>
          <w:sz w:val="28"/>
          <w:szCs w:val="28"/>
          <w:lang w:eastAsia="ru-RU"/>
        </w:rPr>
        <w:t>танные учителем-логопедом. и др</w:t>
      </w:r>
      <w:r w:rsidRPr="00B14792">
        <w:rPr>
          <w:rFonts w:ascii="Times New Roman" w:eastAsia="Arial Unicode MS" w:hAnsi="Times New Roman" w:cs="Times New Roman"/>
          <w:color w:val="000000"/>
          <w:sz w:val="28"/>
          <w:szCs w:val="28"/>
          <w:lang w:eastAsia="ru-RU"/>
        </w:rPr>
        <w:t>.</w:t>
      </w:r>
    </w:p>
    <w:p w:rsidR="009557A5" w:rsidRPr="00B14792" w:rsidRDefault="009557A5" w:rsidP="00B14792">
      <w:pPr>
        <w:spacing w:line="240" w:lineRule="auto"/>
        <w:jc w:val="center"/>
        <w:rPr>
          <w:rFonts w:ascii="Times New Roman" w:eastAsia="Arial Unicode MS" w:hAnsi="Times New Roman" w:cs="Times New Roman"/>
          <w:b/>
          <w:bCs/>
          <w:sz w:val="28"/>
          <w:szCs w:val="28"/>
          <w:lang w:eastAsia="ru-RU"/>
        </w:rPr>
      </w:pPr>
      <w:r w:rsidRPr="00B14792">
        <w:rPr>
          <w:rFonts w:ascii="Times New Roman" w:eastAsia="Arial Unicode MS" w:hAnsi="Times New Roman" w:cs="Times New Roman"/>
          <w:b/>
          <w:bCs/>
          <w:color w:val="000000"/>
          <w:sz w:val="28"/>
          <w:szCs w:val="28"/>
          <w:lang w:eastAsia="ru-RU"/>
        </w:rPr>
        <w:t>Консультирование</w:t>
      </w:r>
    </w:p>
    <w:p w:rsidR="009557A5" w:rsidRPr="00B14792" w:rsidRDefault="009557A5" w:rsidP="00915A73">
      <w:pPr>
        <w:widowControl w:val="0"/>
        <w:spacing w:after="0" w:line="240" w:lineRule="auto"/>
        <w:ind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Учителем-логопедом организуется как индивидуальное, так и групповое консультирование родителей. Консультирование предполагает работу с запросом родителей или педагогов с обяза</w:t>
      </w:r>
      <w:r w:rsidRPr="00B14792">
        <w:rPr>
          <w:rFonts w:ascii="Times New Roman" w:eastAsia="Arial Unicode MS" w:hAnsi="Times New Roman" w:cs="Times New Roman"/>
          <w:color w:val="000000"/>
          <w:sz w:val="28"/>
          <w:szCs w:val="28"/>
          <w:lang w:eastAsia="ru-RU"/>
        </w:rPr>
        <w:softHyphen/>
        <w:t>тельной разработкой соответствующих рекомендаций.</w:t>
      </w:r>
    </w:p>
    <w:p w:rsidR="009557A5" w:rsidRPr="00B14792" w:rsidRDefault="009557A5" w:rsidP="00915A73">
      <w:pPr>
        <w:widowControl w:val="0"/>
        <w:spacing w:after="0" w:line="240" w:lineRule="auto"/>
        <w:ind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На индивидуальных консультациях родителям воспитанников, обучающихся на логопункте, учитель-логопед сообщает результаты диагностического обследования речи детей, дает ответы на запросы родителей по поводу организации воспитания, обучения и развития ребенка с нару</w:t>
      </w:r>
      <w:r w:rsidRPr="00B14792">
        <w:rPr>
          <w:rFonts w:ascii="Times New Roman" w:eastAsia="Arial Unicode MS" w:hAnsi="Times New Roman" w:cs="Times New Roman"/>
          <w:color w:val="000000"/>
          <w:sz w:val="28"/>
          <w:szCs w:val="28"/>
          <w:lang w:eastAsia="ru-RU"/>
        </w:rPr>
        <w:softHyphen/>
        <w:t>шениями речи. Родители постоянно информируются о достижениях ребенка в речевом развитии.</w:t>
      </w:r>
    </w:p>
    <w:p w:rsidR="009557A5" w:rsidRPr="00B14792" w:rsidRDefault="009557A5" w:rsidP="00B14792">
      <w:pPr>
        <w:widowControl w:val="0"/>
        <w:spacing w:after="0" w:line="240" w:lineRule="auto"/>
        <w:ind w:right="320"/>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Групповые консультации проводятся при условии, что у нескольких родителей появляется об</w:t>
      </w:r>
      <w:r w:rsidRPr="00B14792">
        <w:rPr>
          <w:rFonts w:ascii="Times New Roman" w:eastAsia="Arial Unicode MS" w:hAnsi="Times New Roman" w:cs="Times New Roman"/>
          <w:color w:val="000000"/>
          <w:sz w:val="28"/>
          <w:szCs w:val="28"/>
          <w:lang w:eastAsia="ru-RU"/>
        </w:rPr>
        <w:softHyphen/>
        <w:t>щий запрос на логопедическую помощь специалиста. Даются рекомендации по коррекции и раз</w:t>
      </w:r>
      <w:r w:rsidRPr="00B14792">
        <w:rPr>
          <w:rFonts w:ascii="Times New Roman" w:eastAsia="Arial Unicode MS" w:hAnsi="Times New Roman" w:cs="Times New Roman"/>
          <w:color w:val="000000"/>
          <w:sz w:val="28"/>
          <w:szCs w:val="28"/>
          <w:lang w:eastAsia="ru-RU"/>
        </w:rPr>
        <w:softHyphen/>
        <w:t>витию детской речи.</w:t>
      </w:r>
    </w:p>
    <w:p w:rsidR="009557A5" w:rsidRPr="00B14792" w:rsidRDefault="009557A5" w:rsidP="00915A73">
      <w:pPr>
        <w:widowControl w:val="0"/>
        <w:spacing w:after="0" w:line="240" w:lineRule="auto"/>
        <w:ind w:right="320"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Консультации по запросу проводятся учителем-логопедом также и для родителей других воспитанников ДОУ, которые не посещают логопункт. Круг вопросов касается профилактики нарушений письменной и устной речи, дифференциации возрастного и индивидуального в раз</w:t>
      </w:r>
      <w:r w:rsidRPr="00B14792">
        <w:rPr>
          <w:rFonts w:ascii="Times New Roman" w:eastAsia="Arial Unicode MS" w:hAnsi="Times New Roman" w:cs="Times New Roman"/>
          <w:color w:val="000000"/>
          <w:sz w:val="28"/>
          <w:szCs w:val="28"/>
          <w:lang w:eastAsia="ru-RU"/>
        </w:rPr>
        <w:softHyphen/>
        <w:t>витии речи конкретного ребенка. Даются рекомендации по развитию детской речи. Регулярно обновляются «Уголки логопеда» в группах учреждения.</w:t>
      </w:r>
    </w:p>
    <w:p w:rsidR="009557A5" w:rsidRPr="00B14792" w:rsidRDefault="009557A5" w:rsidP="007C0B9B">
      <w:pPr>
        <w:widowControl w:val="0"/>
        <w:spacing w:after="0" w:line="240" w:lineRule="auto"/>
        <w:ind w:right="320"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 xml:space="preserve">Консультирование педагогов также проводится в индивидуальной или групповой форме. В итоге происходит выработка общих подходов к </w:t>
      </w:r>
      <w:r w:rsidRPr="00B14792">
        <w:rPr>
          <w:rFonts w:ascii="Times New Roman" w:eastAsia="Arial Unicode MS" w:hAnsi="Times New Roman" w:cs="Times New Roman"/>
          <w:color w:val="000000"/>
          <w:sz w:val="28"/>
          <w:szCs w:val="28"/>
          <w:lang w:eastAsia="ru-RU"/>
        </w:rPr>
        <w:lastRenderedPageBreak/>
        <w:t>работе с конкретным воспитанником и его семьей.</w:t>
      </w:r>
    </w:p>
    <w:p w:rsidR="009557A5" w:rsidRPr="00B14792" w:rsidRDefault="009557A5" w:rsidP="007C0B9B">
      <w:pPr>
        <w:widowControl w:val="0"/>
        <w:spacing w:after="0" w:line="240" w:lineRule="auto"/>
        <w:jc w:val="center"/>
        <w:rPr>
          <w:rFonts w:ascii="Times New Roman" w:eastAsia="Arial Unicode MS" w:hAnsi="Times New Roman" w:cs="Times New Roman"/>
          <w:b/>
          <w:bCs/>
          <w:sz w:val="28"/>
          <w:szCs w:val="28"/>
          <w:lang w:eastAsia="ru-RU"/>
        </w:rPr>
      </w:pPr>
      <w:r w:rsidRPr="00B14792">
        <w:rPr>
          <w:rFonts w:ascii="Times New Roman" w:eastAsia="Arial Unicode MS" w:hAnsi="Times New Roman" w:cs="Times New Roman"/>
          <w:b/>
          <w:bCs/>
          <w:color w:val="000000"/>
          <w:sz w:val="28"/>
          <w:szCs w:val="28"/>
          <w:lang w:eastAsia="ru-RU"/>
        </w:rPr>
        <w:t>Пропаганда логопедических знаний</w:t>
      </w:r>
    </w:p>
    <w:p w:rsidR="009557A5" w:rsidRPr="00B14792" w:rsidRDefault="009557A5" w:rsidP="004A54B6">
      <w:pPr>
        <w:widowControl w:val="0"/>
        <w:spacing w:after="0" w:line="240" w:lineRule="auto"/>
        <w:ind w:right="-1"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Пропаганда логопедических знаний является условием успешного решения задач коррекци</w:t>
      </w:r>
      <w:r w:rsidRPr="00B14792">
        <w:rPr>
          <w:rFonts w:ascii="Times New Roman" w:eastAsia="Arial Unicode MS" w:hAnsi="Times New Roman" w:cs="Times New Roman"/>
          <w:color w:val="000000"/>
          <w:sz w:val="28"/>
          <w:szCs w:val="28"/>
          <w:lang w:eastAsia="ru-RU"/>
        </w:rPr>
        <w:softHyphen/>
        <w:t>онно-развивающего направления деятельности учителя-логопеда. Она осуществляется в работе учителя-логопеда по взаимодействию с педагогами ДОУ и родителями.</w:t>
      </w:r>
    </w:p>
    <w:p w:rsidR="009557A5" w:rsidRPr="00B14792" w:rsidRDefault="00861029" w:rsidP="00B14792">
      <w:pPr>
        <w:widowControl w:val="0"/>
        <w:spacing w:after="42" w:line="240" w:lineRule="auto"/>
        <w:jc w:val="center"/>
        <w:rPr>
          <w:rFonts w:ascii="Times New Roman" w:eastAsia="Arial Unicode MS" w:hAnsi="Times New Roman" w:cs="Times New Roman"/>
          <w:b/>
          <w:bCs/>
          <w:sz w:val="28"/>
          <w:szCs w:val="28"/>
          <w:lang w:eastAsia="ru-RU"/>
        </w:rPr>
      </w:pPr>
      <w:r w:rsidRPr="00B14792">
        <w:rPr>
          <w:rFonts w:ascii="Times New Roman" w:eastAsia="Arial Unicode MS" w:hAnsi="Times New Roman" w:cs="Times New Roman"/>
          <w:b/>
          <w:bCs/>
          <w:color w:val="000000"/>
          <w:sz w:val="28"/>
          <w:szCs w:val="28"/>
          <w:lang w:eastAsia="ru-RU"/>
        </w:rPr>
        <w:t xml:space="preserve">Взаимодействие с педагогами </w:t>
      </w:r>
    </w:p>
    <w:p w:rsidR="009557A5" w:rsidRPr="00B14792" w:rsidRDefault="009557A5" w:rsidP="008C781A">
      <w:pPr>
        <w:widowControl w:val="0"/>
        <w:spacing w:after="0" w:line="240" w:lineRule="auto"/>
        <w:ind w:right="320"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Достижение положительного результата работы учителя-логопеда на логопункте ДОУ пред</w:t>
      </w:r>
      <w:r w:rsidRPr="00B14792">
        <w:rPr>
          <w:rFonts w:ascii="Times New Roman" w:eastAsia="Arial Unicode MS" w:hAnsi="Times New Roman" w:cs="Times New Roman"/>
          <w:color w:val="000000"/>
          <w:sz w:val="28"/>
          <w:szCs w:val="28"/>
          <w:lang w:eastAsia="ru-RU"/>
        </w:rPr>
        <w:softHyphen/>
        <w:t>полагает реализацию комплексного подхода в деятельности специалистов детского сада: учите</w:t>
      </w:r>
      <w:r w:rsidRPr="00B14792">
        <w:rPr>
          <w:rFonts w:ascii="Times New Roman" w:eastAsia="Arial Unicode MS" w:hAnsi="Times New Roman" w:cs="Times New Roman"/>
          <w:color w:val="000000"/>
          <w:sz w:val="28"/>
          <w:szCs w:val="28"/>
          <w:lang w:eastAsia="ru-RU"/>
        </w:rPr>
        <w:softHyphen/>
        <w:t>ля-логопеда, воспитателей, инструктора по физической культуре, музыкального руководителя, педагога-психолога. Только систематическое взаимодействие специалистов ДОУ по проблемам профилактики и коррекции нарушений речи позволяет индивидуализировать процесс сопровож</w:t>
      </w:r>
      <w:r w:rsidRPr="00B14792">
        <w:rPr>
          <w:rFonts w:ascii="Times New Roman" w:eastAsia="Arial Unicode MS" w:hAnsi="Times New Roman" w:cs="Times New Roman"/>
          <w:color w:val="000000"/>
          <w:sz w:val="28"/>
          <w:szCs w:val="28"/>
          <w:lang w:eastAsia="ru-RU"/>
        </w:rPr>
        <w:softHyphen/>
        <w:t>дения ребенка с учетом следующих показателей: психологического возраста, специфики этапа развития речи, выявленной речевой и неречевой симптоматики нарушений, особенностей обра</w:t>
      </w:r>
      <w:r w:rsidRPr="00B14792">
        <w:rPr>
          <w:rFonts w:ascii="Times New Roman" w:eastAsia="Arial Unicode MS" w:hAnsi="Times New Roman" w:cs="Times New Roman"/>
          <w:color w:val="000000"/>
          <w:sz w:val="28"/>
          <w:szCs w:val="28"/>
          <w:lang w:eastAsia="ru-RU"/>
        </w:rPr>
        <w:softHyphen/>
        <w:t>зовательных и социальных условий развития конкретного воспитанника.</w:t>
      </w:r>
    </w:p>
    <w:p w:rsidR="009557A5" w:rsidRPr="00B14792" w:rsidRDefault="009557A5" w:rsidP="008C781A">
      <w:pPr>
        <w:widowControl w:val="0"/>
        <w:spacing w:after="0" w:line="240" w:lineRule="auto"/>
        <w:ind w:right="320"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b/>
          <w:color w:val="000000"/>
          <w:sz w:val="28"/>
          <w:szCs w:val="28"/>
          <w:lang w:eastAsia="ru-RU"/>
        </w:rPr>
        <w:t>Комплексный подход</w:t>
      </w:r>
      <w:r w:rsidRPr="00B14792">
        <w:rPr>
          <w:rFonts w:ascii="Times New Roman" w:eastAsia="Arial Unicode MS" w:hAnsi="Times New Roman" w:cs="Times New Roman"/>
          <w:color w:val="000000"/>
          <w:sz w:val="28"/>
          <w:szCs w:val="28"/>
          <w:lang w:eastAsia="ru-RU"/>
        </w:rPr>
        <w:t xml:space="preserve"> к профилактике речевых нарушений у воспитанников ДОУ предпола</w:t>
      </w:r>
      <w:r w:rsidRPr="00B14792">
        <w:rPr>
          <w:rFonts w:ascii="Times New Roman" w:eastAsia="Arial Unicode MS" w:hAnsi="Times New Roman" w:cs="Times New Roman"/>
          <w:color w:val="000000"/>
          <w:sz w:val="28"/>
          <w:szCs w:val="28"/>
          <w:lang w:eastAsia="ru-RU"/>
        </w:rPr>
        <w:softHyphen/>
        <w:t>гает такую организацию взаимодействия педагогов, при которой создаются условия для опти</w:t>
      </w:r>
      <w:r w:rsidRPr="00B14792">
        <w:rPr>
          <w:rFonts w:ascii="Times New Roman" w:eastAsia="Arial Unicode MS" w:hAnsi="Times New Roman" w:cs="Times New Roman"/>
          <w:color w:val="000000"/>
          <w:sz w:val="28"/>
          <w:szCs w:val="28"/>
          <w:lang w:eastAsia="ru-RU"/>
        </w:rPr>
        <w:softHyphen/>
        <w:t xml:space="preserve">мального речевого развития ребенка. К </w:t>
      </w:r>
      <w:r w:rsidRPr="00B14792">
        <w:rPr>
          <w:rFonts w:ascii="Times New Roman" w:eastAsia="Arial Unicode MS" w:hAnsi="Times New Roman" w:cs="Times New Roman"/>
          <w:b/>
          <w:color w:val="000000"/>
          <w:sz w:val="28"/>
          <w:szCs w:val="28"/>
          <w:lang w:eastAsia="ru-RU"/>
        </w:rPr>
        <w:t>таким условиям относятся</w:t>
      </w:r>
      <w:r w:rsidRPr="00B14792">
        <w:rPr>
          <w:rFonts w:ascii="Times New Roman" w:eastAsia="Arial Unicode MS" w:hAnsi="Times New Roman" w:cs="Times New Roman"/>
          <w:color w:val="000000"/>
          <w:sz w:val="28"/>
          <w:szCs w:val="28"/>
          <w:lang w:eastAsia="ru-RU"/>
        </w:rPr>
        <w:t>:</w:t>
      </w:r>
    </w:p>
    <w:p w:rsidR="009557A5" w:rsidRPr="00B14792" w:rsidRDefault="009557A5" w:rsidP="008C781A">
      <w:pPr>
        <w:widowControl w:val="0"/>
        <w:tabs>
          <w:tab w:val="left" w:pos="1276"/>
        </w:tabs>
        <w:spacing w:after="0" w:line="240" w:lineRule="auto"/>
        <w:ind w:right="320"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речевая среда, содержащая образцы правильного использования языка как средства обще</w:t>
      </w:r>
      <w:r w:rsidRPr="00B14792">
        <w:rPr>
          <w:rFonts w:ascii="Times New Roman" w:eastAsia="Arial Unicode MS" w:hAnsi="Times New Roman" w:cs="Times New Roman"/>
          <w:color w:val="000000"/>
          <w:sz w:val="28"/>
          <w:szCs w:val="28"/>
          <w:lang w:eastAsia="ru-RU"/>
        </w:rPr>
        <w:softHyphen/>
        <w:t>ния и познания;</w:t>
      </w:r>
    </w:p>
    <w:p w:rsidR="009557A5" w:rsidRPr="00B14792" w:rsidRDefault="009557A5" w:rsidP="008C781A">
      <w:pPr>
        <w:widowControl w:val="0"/>
        <w:tabs>
          <w:tab w:val="left" w:pos="1286"/>
        </w:tabs>
        <w:spacing w:after="0" w:line="240" w:lineRule="auto"/>
        <w:ind w:right="320"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организация таких форм детской деятельности, в которых активизируются функции и про</w:t>
      </w:r>
      <w:r w:rsidRPr="00B14792">
        <w:rPr>
          <w:rFonts w:ascii="Times New Roman" w:eastAsia="Arial Unicode MS" w:hAnsi="Times New Roman" w:cs="Times New Roman"/>
          <w:color w:val="000000"/>
          <w:sz w:val="28"/>
          <w:szCs w:val="28"/>
          <w:lang w:eastAsia="ru-RU"/>
        </w:rPr>
        <w:softHyphen/>
        <w:t>цессы, находящиеся в основе речевого развития: психомоторные, познавательные, эмоциональ</w:t>
      </w:r>
      <w:r w:rsidRPr="00B14792">
        <w:rPr>
          <w:rFonts w:ascii="Times New Roman" w:eastAsia="Arial Unicode MS" w:hAnsi="Times New Roman" w:cs="Times New Roman"/>
          <w:color w:val="000000"/>
          <w:sz w:val="28"/>
          <w:szCs w:val="28"/>
          <w:lang w:eastAsia="ru-RU"/>
        </w:rPr>
        <w:softHyphen/>
        <w:t>ные;</w:t>
      </w:r>
    </w:p>
    <w:p w:rsidR="009557A5" w:rsidRPr="00B14792" w:rsidRDefault="009557A5" w:rsidP="008C781A">
      <w:pPr>
        <w:widowControl w:val="0"/>
        <w:tabs>
          <w:tab w:val="left" w:pos="1305"/>
        </w:tabs>
        <w:spacing w:after="0" w:line="240" w:lineRule="auto"/>
        <w:ind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обогащение содержания самой деятельности детей, что составляет основу содержания речи;</w:t>
      </w:r>
    </w:p>
    <w:p w:rsidR="009557A5" w:rsidRPr="00B14792" w:rsidRDefault="009557A5" w:rsidP="008C781A">
      <w:pPr>
        <w:widowControl w:val="0"/>
        <w:tabs>
          <w:tab w:val="left" w:pos="1305"/>
        </w:tabs>
        <w:spacing w:after="0" w:line="240" w:lineRule="auto"/>
        <w:ind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систематическое развитие предпосылок речевого развития;</w:t>
      </w:r>
    </w:p>
    <w:p w:rsidR="009557A5" w:rsidRPr="00B14792" w:rsidRDefault="009557A5" w:rsidP="008C781A">
      <w:pPr>
        <w:widowControl w:val="0"/>
        <w:tabs>
          <w:tab w:val="left" w:pos="1286"/>
        </w:tabs>
        <w:spacing w:after="0" w:line="240" w:lineRule="auto"/>
        <w:ind w:right="320"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развитие предпосылок учебной деятельности: умение выполнять задания в общем темпе, противостоять отвлечениям, удерживать задачу взрослого в течение занятия; следовать единому замыслу работы, прилагать волевые усилия для достижения цели, достигать результата, взаимодей</w:t>
      </w:r>
      <w:r w:rsidRPr="00B14792">
        <w:rPr>
          <w:rFonts w:ascii="Times New Roman" w:eastAsia="Arial Unicode MS" w:hAnsi="Times New Roman" w:cs="Times New Roman"/>
          <w:color w:val="000000"/>
          <w:sz w:val="28"/>
          <w:szCs w:val="28"/>
          <w:lang w:eastAsia="ru-RU"/>
        </w:rPr>
        <w:softHyphen/>
        <w:t>ствовать со сверстниками в процессе выполнения заданий, осуществлять самоконтроль своей дея</w:t>
      </w:r>
      <w:r w:rsidRPr="00B14792">
        <w:rPr>
          <w:rFonts w:ascii="Times New Roman" w:eastAsia="Arial Unicode MS" w:hAnsi="Times New Roman" w:cs="Times New Roman"/>
          <w:color w:val="000000"/>
          <w:sz w:val="28"/>
          <w:szCs w:val="28"/>
          <w:lang w:eastAsia="ru-RU"/>
        </w:rPr>
        <w:softHyphen/>
        <w:t>тельности.</w:t>
      </w:r>
    </w:p>
    <w:p w:rsidR="009557A5" w:rsidRPr="00B14792" w:rsidRDefault="009557A5" w:rsidP="008C781A">
      <w:pPr>
        <w:widowControl w:val="0"/>
        <w:spacing w:after="0" w:line="240" w:lineRule="auto"/>
        <w:ind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Задачами комплексного подхода в работе педагогов ДОУ к коррекции речи выступают:</w:t>
      </w:r>
    </w:p>
    <w:p w:rsidR="009557A5" w:rsidRPr="00B14792" w:rsidRDefault="009557A5" w:rsidP="00B14792">
      <w:pPr>
        <w:widowControl w:val="0"/>
        <w:tabs>
          <w:tab w:val="left" w:pos="1305"/>
        </w:tabs>
        <w:spacing w:after="0" w:line="240" w:lineRule="auto"/>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закрепление речевых навыков;</w:t>
      </w:r>
    </w:p>
    <w:p w:rsidR="009557A5" w:rsidRPr="00B14792" w:rsidRDefault="009557A5" w:rsidP="00B14792">
      <w:pPr>
        <w:widowControl w:val="0"/>
        <w:tabs>
          <w:tab w:val="left" w:pos="1305"/>
        </w:tabs>
        <w:spacing w:after="0" w:line="240" w:lineRule="auto"/>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преодоление вторичных нарушений, обусловленных проблемами в развитии речи;</w:t>
      </w:r>
    </w:p>
    <w:p w:rsidR="00B10860" w:rsidRPr="008F6988" w:rsidRDefault="009557A5" w:rsidP="008F6988">
      <w:pPr>
        <w:widowControl w:val="0"/>
        <w:tabs>
          <w:tab w:val="left" w:pos="1305"/>
        </w:tabs>
        <w:spacing w:after="0" w:line="240" w:lineRule="auto"/>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повышения качества образовательных достижений воспитанников.</w:t>
      </w:r>
    </w:p>
    <w:p w:rsidR="009557A5" w:rsidRPr="00B10860" w:rsidRDefault="009557A5" w:rsidP="00B10860">
      <w:pPr>
        <w:spacing w:line="240" w:lineRule="auto"/>
        <w:jc w:val="center"/>
        <w:rPr>
          <w:rFonts w:ascii="Times New Roman" w:hAnsi="Times New Roman" w:cs="Times New Roman"/>
          <w:b/>
          <w:bCs/>
          <w:color w:val="000000"/>
          <w:sz w:val="28"/>
          <w:szCs w:val="28"/>
          <w:shd w:val="clear" w:color="auto" w:fill="FFFFFF"/>
        </w:rPr>
      </w:pPr>
      <w:r w:rsidRPr="00B14792">
        <w:rPr>
          <w:rFonts w:ascii="Times New Roman" w:hAnsi="Times New Roman" w:cs="Times New Roman"/>
          <w:b/>
          <w:bCs/>
          <w:color w:val="000000"/>
          <w:sz w:val="28"/>
          <w:szCs w:val="28"/>
          <w:shd w:val="clear" w:color="auto" w:fill="FFFFFF"/>
        </w:rPr>
        <w:t>Модель взаимодействия учителя-логопеда с воспитателями</w:t>
      </w:r>
      <w:r w:rsidRPr="00B14792">
        <w:rPr>
          <w:rFonts w:ascii="Times New Roman" w:hAnsi="Times New Roman" w:cs="Times New Roman"/>
          <w:b/>
          <w:bCs/>
          <w:color w:val="000000"/>
          <w:sz w:val="28"/>
          <w:szCs w:val="28"/>
          <w:shd w:val="clear" w:color="auto" w:fill="FFFFFF"/>
        </w:rPr>
        <w:br/>
        <w:t>в условиях логопедического пункта</w:t>
      </w:r>
    </w:p>
    <w:p w:rsidR="009557A5" w:rsidRPr="00B14792" w:rsidRDefault="009557A5" w:rsidP="00B14792">
      <w:pPr>
        <w:framePr w:wrap="none" w:vAnchor="page" w:hAnchor="page" w:x="2146" w:y="1636"/>
        <w:widowControl w:val="0"/>
        <w:spacing w:after="0" w:line="240" w:lineRule="auto"/>
        <w:rPr>
          <w:rFonts w:ascii="Times New Roman" w:eastAsia="Arial Unicode MS" w:hAnsi="Times New Roman" w:cs="Times New Roman"/>
          <w:sz w:val="28"/>
          <w:szCs w:val="28"/>
          <w:lang w:eastAsia="ru-RU"/>
        </w:rPr>
      </w:pPr>
    </w:p>
    <w:p w:rsidR="009557A5" w:rsidRPr="00B14792" w:rsidRDefault="00B10860" w:rsidP="00B10860">
      <w:pPr>
        <w:spacing w:line="240" w:lineRule="auto"/>
        <w:rPr>
          <w:rFonts w:ascii="Times New Roman" w:hAnsi="Times New Roman" w:cs="Times New Roman"/>
          <w:sz w:val="28"/>
          <w:szCs w:val="28"/>
        </w:rPr>
      </w:pPr>
      <w:r w:rsidRPr="00B14792">
        <w:rPr>
          <w:rFonts w:ascii="Times New Roman" w:eastAsia="Arial Unicode MS" w:hAnsi="Times New Roman" w:cs="Times New Roman"/>
          <w:noProof/>
          <w:sz w:val="28"/>
          <w:szCs w:val="28"/>
          <w:lang w:eastAsia="ru-RU"/>
        </w:rPr>
        <w:lastRenderedPageBreak/>
        <w:drawing>
          <wp:inline distT="0" distB="0" distL="0" distR="0">
            <wp:extent cx="5750169" cy="3771900"/>
            <wp:effectExtent l="0" t="0" r="317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3100" cy="3773823"/>
                    </a:xfrm>
                    <a:prstGeom prst="rect">
                      <a:avLst/>
                    </a:prstGeom>
                    <a:noFill/>
                    <a:ln>
                      <a:noFill/>
                    </a:ln>
                  </pic:spPr>
                </pic:pic>
              </a:graphicData>
            </a:graphic>
          </wp:inline>
        </w:drawing>
      </w:r>
    </w:p>
    <w:p w:rsidR="009557A5" w:rsidRPr="00B14792" w:rsidRDefault="009557A5" w:rsidP="008C781A">
      <w:pPr>
        <w:widowControl w:val="0"/>
        <w:spacing w:after="0" w:line="240" w:lineRule="auto"/>
        <w:ind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Действенной формой реализации данной модели является годичный семинар-практикум, ор</w:t>
      </w:r>
      <w:r w:rsidRPr="00B14792">
        <w:rPr>
          <w:rFonts w:ascii="Times New Roman" w:eastAsia="Arial Unicode MS" w:hAnsi="Times New Roman" w:cs="Times New Roman"/>
          <w:color w:val="000000"/>
          <w:sz w:val="28"/>
          <w:szCs w:val="28"/>
          <w:lang w:eastAsia="ru-RU"/>
        </w:rPr>
        <w:softHyphen/>
        <w:t>ганизуемый учителем-логопедом для педагогов ДОУ. В основу при его разработке положен принцип интеграции образовательных областей.</w:t>
      </w:r>
    </w:p>
    <w:p w:rsidR="009557A5" w:rsidRPr="00B14792" w:rsidRDefault="009557A5" w:rsidP="008C781A">
      <w:pPr>
        <w:widowControl w:val="0"/>
        <w:spacing w:after="0" w:line="240" w:lineRule="auto"/>
        <w:ind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Примерная тематика занятий семинара-практикума: «Предпосылки и показатели речевого развития детей», «Игровые приемы развития артикуляторных возможностей ребенка», «Речевой слух: развиваем в игре», «Организация психомоторного развития детей в разных видах деятель</w:t>
      </w:r>
      <w:r w:rsidRPr="00B14792">
        <w:rPr>
          <w:rFonts w:ascii="Times New Roman" w:eastAsia="Arial Unicode MS" w:hAnsi="Times New Roman" w:cs="Times New Roman"/>
          <w:color w:val="000000"/>
          <w:sz w:val="28"/>
          <w:szCs w:val="28"/>
          <w:lang w:eastAsia="ru-RU"/>
        </w:rPr>
        <w:softHyphen/>
        <w:t>ности», «Развитие чувства ритма у дошкольников», «Игровые технологии в работе со сказкой», «Музыкальное творчество и речь», «Профилактика нарушений письменной речи у детей старше</w:t>
      </w:r>
      <w:r w:rsidRPr="00B14792">
        <w:rPr>
          <w:rFonts w:ascii="Times New Roman" w:eastAsia="Arial Unicode MS" w:hAnsi="Times New Roman" w:cs="Times New Roman"/>
          <w:color w:val="000000"/>
          <w:sz w:val="28"/>
          <w:szCs w:val="28"/>
          <w:lang w:eastAsia="ru-RU"/>
        </w:rPr>
        <w:softHyphen/>
        <w:t>го дошкольного возраста».</w:t>
      </w:r>
    </w:p>
    <w:p w:rsidR="009557A5" w:rsidRPr="00B14792" w:rsidRDefault="009557A5" w:rsidP="008C781A">
      <w:pPr>
        <w:widowControl w:val="0"/>
        <w:spacing w:after="0" w:line="240" w:lineRule="auto"/>
        <w:ind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В сравнительном контексте практика совместной деятельности учителя-логопеда и воспита</w:t>
      </w:r>
      <w:r w:rsidRPr="00B14792">
        <w:rPr>
          <w:rFonts w:ascii="Times New Roman" w:eastAsia="Arial Unicode MS" w:hAnsi="Times New Roman" w:cs="Times New Roman"/>
          <w:color w:val="000000"/>
          <w:sz w:val="28"/>
          <w:szCs w:val="28"/>
          <w:lang w:eastAsia="ru-RU"/>
        </w:rPr>
        <w:softHyphen/>
        <w:t>теля ДОУ может быть представлена следующим образом:</w:t>
      </w:r>
    </w:p>
    <w:p w:rsidR="009557A5" w:rsidRPr="00B14792" w:rsidRDefault="009557A5" w:rsidP="008C781A">
      <w:pPr>
        <w:widowControl w:val="0"/>
        <w:spacing w:after="0" w:line="240" w:lineRule="auto"/>
        <w:ind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pacing w:val="40"/>
          <w:sz w:val="28"/>
          <w:szCs w:val="28"/>
          <w:lang w:eastAsia="ru-RU"/>
        </w:rPr>
        <w:t>воспитатель</w:t>
      </w:r>
    </w:p>
    <w:p w:rsidR="009557A5" w:rsidRPr="00B14792" w:rsidRDefault="009557A5" w:rsidP="008C781A">
      <w:pPr>
        <w:widowControl w:val="0"/>
        <w:tabs>
          <w:tab w:val="left" w:pos="1276"/>
        </w:tabs>
        <w:spacing w:after="0" w:line="240" w:lineRule="auto"/>
        <w:ind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замечает проблемы в речевом развитии детей и своевременно адресует логопеду запрос, информируя учителя-логопеда о проблемах в развитии речи конкретных детей;</w:t>
      </w:r>
    </w:p>
    <w:p w:rsidR="009557A5" w:rsidRPr="00B14792" w:rsidRDefault="009557A5" w:rsidP="008C781A">
      <w:pPr>
        <w:widowControl w:val="0"/>
        <w:tabs>
          <w:tab w:val="left" w:pos="1280"/>
        </w:tabs>
        <w:spacing w:after="0" w:line="240" w:lineRule="auto"/>
        <w:ind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создает условия для развития всех сторон речи в пределах возрастной нормы;</w:t>
      </w:r>
    </w:p>
    <w:p w:rsidR="009557A5" w:rsidRPr="00B14792" w:rsidRDefault="009557A5" w:rsidP="008C781A">
      <w:pPr>
        <w:widowControl w:val="0"/>
        <w:tabs>
          <w:tab w:val="left" w:pos="1141"/>
        </w:tabs>
        <w:spacing w:after="0" w:line="240" w:lineRule="auto"/>
        <w:ind w:right="-1" w:firstLine="709"/>
        <w:jc w:val="both"/>
        <w:rPr>
          <w:rFonts w:ascii="Times New Roman" w:hAnsi="Times New Roman" w:cs="Times New Roman"/>
          <w:sz w:val="28"/>
          <w:szCs w:val="28"/>
        </w:rPr>
      </w:pPr>
      <w:r w:rsidRPr="00B14792">
        <w:rPr>
          <w:rFonts w:ascii="Times New Roman" w:hAnsi="Times New Roman" w:cs="Times New Roman"/>
          <w:color w:val="000000"/>
          <w:sz w:val="28"/>
          <w:szCs w:val="28"/>
          <w:shd w:val="clear" w:color="auto" w:fill="FFFFFF"/>
        </w:rPr>
        <w:t>формирует общие предпосылки для речевого развития: фонематические процессы; крупную, мелкую и речевую моторику;</w:t>
      </w:r>
    </w:p>
    <w:p w:rsidR="009557A5" w:rsidRPr="00B14792" w:rsidRDefault="009557A5" w:rsidP="008C781A">
      <w:pPr>
        <w:widowControl w:val="0"/>
        <w:tabs>
          <w:tab w:val="left" w:pos="1120"/>
        </w:tabs>
        <w:spacing w:after="0" w:line="240" w:lineRule="auto"/>
        <w:ind w:right="-1" w:firstLine="709"/>
        <w:jc w:val="both"/>
        <w:rPr>
          <w:rFonts w:ascii="Times New Roman" w:hAnsi="Times New Roman" w:cs="Times New Roman"/>
          <w:sz w:val="28"/>
          <w:szCs w:val="28"/>
        </w:rPr>
      </w:pPr>
      <w:r w:rsidRPr="00B14792">
        <w:rPr>
          <w:rFonts w:ascii="Times New Roman" w:hAnsi="Times New Roman" w:cs="Times New Roman"/>
          <w:color w:val="000000"/>
          <w:sz w:val="28"/>
          <w:szCs w:val="28"/>
          <w:shd w:val="clear" w:color="auto" w:fill="FFFFFF"/>
        </w:rPr>
        <w:t>обогащает содержание детской речи;</w:t>
      </w:r>
    </w:p>
    <w:p w:rsidR="009557A5" w:rsidRPr="00B14792" w:rsidRDefault="009557A5" w:rsidP="008C781A">
      <w:pPr>
        <w:widowControl w:val="0"/>
        <w:spacing w:after="0" w:line="240" w:lineRule="auto"/>
        <w:ind w:right="-1" w:firstLine="709"/>
        <w:jc w:val="both"/>
        <w:rPr>
          <w:rFonts w:ascii="Times New Roman" w:hAnsi="Times New Roman" w:cs="Times New Roman"/>
          <w:sz w:val="28"/>
          <w:szCs w:val="28"/>
        </w:rPr>
      </w:pPr>
      <w:r w:rsidRPr="00B14792">
        <w:rPr>
          <w:rFonts w:ascii="Times New Roman" w:hAnsi="Times New Roman" w:cs="Times New Roman"/>
          <w:color w:val="000000"/>
          <w:spacing w:val="40"/>
          <w:sz w:val="28"/>
          <w:szCs w:val="28"/>
          <w:shd w:val="clear" w:color="auto" w:fill="FFFFFF"/>
        </w:rPr>
        <w:t>учитель-логопед</w:t>
      </w:r>
    </w:p>
    <w:p w:rsidR="009557A5" w:rsidRPr="00B14792" w:rsidRDefault="009557A5" w:rsidP="008C781A">
      <w:pPr>
        <w:widowControl w:val="0"/>
        <w:tabs>
          <w:tab w:val="left" w:pos="1125"/>
        </w:tabs>
        <w:spacing w:after="0" w:line="240" w:lineRule="auto"/>
        <w:ind w:right="-1" w:firstLine="709"/>
        <w:jc w:val="both"/>
        <w:rPr>
          <w:rFonts w:ascii="Times New Roman" w:hAnsi="Times New Roman" w:cs="Times New Roman"/>
          <w:sz w:val="28"/>
          <w:szCs w:val="28"/>
        </w:rPr>
      </w:pPr>
      <w:r w:rsidRPr="00B14792">
        <w:rPr>
          <w:rFonts w:ascii="Times New Roman" w:hAnsi="Times New Roman" w:cs="Times New Roman"/>
          <w:color w:val="000000"/>
          <w:sz w:val="28"/>
          <w:szCs w:val="28"/>
          <w:shd w:val="clear" w:color="auto" w:fill="FFFFFF"/>
        </w:rPr>
        <w:t>диагностирует уровень развития речи воспитанников;</w:t>
      </w:r>
    </w:p>
    <w:p w:rsidR="009557A5" w:rsidRPr="00B14792" w:rsidRDefault="009557A5" w:rsidP="008C781A">
      <w:pPr>
        <w:widowControl w:val="0"/>
        <w:tabs>
          <w:tab w:val="left" w:pos="1155"/>
        </w:tabs>
        <w:spacing w:after="0" w:line="240" w:lineRule="auto"/>
        <w:ind w:right="-1" w:firstLine="709"/>
        <w:jc w:val="both"/>
        <w:rPr>
          <w:rFonts w:ascii="Times New Roman" w:hAnsi="Times New Roman" w:cs="Times New Roman"/>
          <w:sz w:val="28"/>
          <w:szCs w:val="28"/>
        </w:rPr>
      </w:pPr>
      <w:r w:rsidRPr="00B14792">
        <w:rPr>
          <w:rFonts w:ascii="Times New Roman" w:hAnsi="Times New Roman" w:cs="Times New Roman"/>
          <w:color w:val="000000"/>
          <w:sz w:val="28"/>
          <w:szCs w:val="28"/>
          <w:shd w:val="clear" w:color="auto" w:fill="FFFFFF"/>
        </w:rPr>
        <w:lastRenderedPageBreak/>
        <w:t>дифференцирует категории детей по специфике нарушений речи и структуре речевого на</w:t>
      </w:r>
      <w:r w:rsidRPr="00B14792">
        <w:rPr>
          <w:rFonts w:ascii="Times New Roman" w:hAnsi="Times New Roman" w:cs="Times New Roman"/>
          <w:color w:val="000000"/>
          <w:sz w:val="28"/>
          <w:szCs w:val="28"/>
          <w:shd w:val="clear" w:color="auto" w:fill="FFFFFF"/>
        </w:rPr>
        <w:softHyphen/>
        <w:t>рушения;</w:t>
      </w:r>
    </w:p>
    <w:p w:rsidR="009557A5" w:rsidRPr="00B14792" w:rsidRDefault="009557A5" w:rsidP="008C781A">
      <w:pPr>
        <w:widowControl w:val="0"/>
        <w:tabs>
          <w:tab w:val="left" w:pos="1120"/>
        </w:tabs>
        <w:spacing w:after="0" w:line="240" w:lineRule="auto"/>
        <w:ind w:right="-1" w:firstLine="709"/>
        <w:jc w:val="both"/>
        <w:rPr>
          <w:rFonts w:ascii="Times New Roman" w:hAnsi="Times New Roman" w:cs="Times New Roman"/>
          <w:sz w:val="28"/>
          <w:szCs w:val="28"/>
        </w:rPr>
      </w:pPr>
      <w:r w:rsidRPr="00B14792">
        <w:rPr>
          <w:rFonts w:ascii="Times New Roman" w:hAnsi="Times New Roman" w:cs="Times New Roman"/>
          <w:color w:val="000000"/>
          <w:sz w:val="28"/>
          <w:szCs w:val="28"/>
          <w:shd w:val="clear" w:color="auto" w:fill="FFFFFF"/>
        </w:rPr>
        <w:t>осуществляет коррекцию нарушенных сторон речи.</w:t>
      </w:r>
    </w:p>
    <w:p w:rsidR="009557A5" w:rsidRPr="00B14792" w:rsidRDefault="009557A5" w:rsidP="008C781A">
      <w:pPr>
        <w:widowControl w:val="0"/>
        <w:spacing w:after="0" w:line="240" w:lineRule="auto"/>
        <w:ind w:right="-1" w:firstLine="709"/>
        <w:jc w:val="both"/>
        <w:rPr>
          <w:rFonts w:ascii="Times New Roman" w:hAnsi="Times New Roman" w:cs="Times New Roman"/>
          <w:sz w:val="28"/>
          <w:szCs w:val="28"/>
        </w:rPr>
      </w:pPr>
      <w:r w:rsidRPr="00B14792">
        <w:rPr>
          <w:rFonts w:ascii="Times New Roman" w:hAnsi="Times New Roman" w:cs="Times New Roman"/>
          <w:color w:val="000000"/>
          <w:sz w:val="28"/>
          <w:szCs w:val="28"/>
          <w:shd w:val="clear" w:color="auto" w:fill="FFFFFF"/>
        </w:rPr>
        <w:t>Учитель-логопед дает воспитателю рекомендации по проведению игр и игровых заданий логопедической профилактической направленности со всей группой воспитанников, а также по организации индивидуальной работы с детьми, обучающимися на логопункте. Кроме того, учитель-логопед помогает воспитателю организовать обучение и воспитание ребенка с наруше</w:t>
      </w:r>
      <w:r w:rsidRPr="00B14792">
        <w:rPr>
          <w:rFonts w:ascii="Times New Roman" w:hAnsi="Times New Roman" w:cs="Times New Roman"/>
          <w:color w:val="000000"/>
          <w:sz w:val="28"/>
          <w:szCs w:val="28"/>
          <w:shd w:val="clear" w:color="auto" w:fill="FFFFFF"/>
        </w:rPr>
        <w:softHyphen/>
        <w:t>ниями речи с учетом особенностей развития его познавательных процессов, личности, эмоцио</w:t>
      </w:r>
      <w:r w:rsidRPr="00B14792">
        <w:rPr>
          <w:rFonts w:ascii="Times New Roman" w:hAnsi="Times New Roman" w:cs="Times New Roman"/>
          <w:color w:val="000000"/>
          <w:sz w:val="28"/>
          <w:szCs w:val="28"/>
          <w:shd w:val="clear" w:color="auto" w:fill="FFFFFF"/>
        </w:rPr>
        <w:softHyphen/>
        <w:t>нально-волевой и коммуникативной сфер, например, подобрать наглядно-дидактические и литера</w:t>
      </w:r>
      <w:r w:rsidRPr="00B14792">
        <w:rPr>
          <w:rFonts w:ascii="Times New Roman" w:hAnsi="Times New Roman" w:cs="Times New Roman"/>
          <w:color w:val="000000"/>
          <w:sz w:val="28"/>
          <w:szCs w:val="28"/>
          <w:shd w:val="clear" w:color="auto" w:fill="FFFFFF"/>
        </w:rPr>
        <w:softHyphen/>
        <w:t>турные материалы, организовать совместную деятельность со сверстниками.</w:t>
      </w:r>
    </w:p>
    <w:p w:rsidR="00B10860" w:rsidRDefault="009557A5" w:rsidP="008C781A">
      <w:pPr>
        <w:widowControl w:val="0"/>
        <w:spacing w:after="0" w:line="240" w:lineRule="auto"/>
        <w:ind w:right="-1" w:firstLine="709"/>
        <w:jc w:val="both"/>
        <w:rPr>
          <w:rFonts w:ascii="Times New Roman" w:hAnsi="Times New Roman" w:cs="Times New Roman"/>
          <w:color w:val="000000"/>
          <w:sz w:val="28"/>
          <w:szCs w:val="28"/>
          <w:shd w:val="clear" w:color="auto" w:fill="FFFFFF"/>
        </w:rPr>
      </w:pPr>
      <w:r w:rsidRPr="00B14792">
        <w:rPr>
          <w:rFonts w:ascii="Times New Roman" w:hAnsi="Times New Roman" w:cs="Times New Roman"/>
          <w:color w:val="000000"/>
          <w:sz w:val="28"/>
          <w:szCs w:val="28"/>
          <w:shd w:val="clear" w:color="auto" w:fill="FFFFFF"/>
        </w:rPr>
        <w:t>В одних случаях работа воспитателя предшествует логопедическим занятиям, обеспечивая необходимую познавательную и мотивационную базу для формирования речевых умений, в других - воспитатель содействует закреплению результатов, полученных на логопедических занятиях. Совместное решение общих образовательных задач воспитателя и учителя-логопеда определяется их профессиональными функциями, реализуемыми в работе с детьми.</w:t>
      </w:r>
    </w:p>
    <w:p w:rsidR="00B10860" w:rsidRPr="00B10860" w:rsidRDefault="00B10860" w:rsidP="00B10860">
      <w:pPr>
        <w:widowControl w:val="0"/>
        <w:spacing w:after="0" w:line="240" w:lineRule="auto"/>
        <w:ind w:right="-1"/>
        <w:jc w:val="both"/>
        <w:rPr>
          <w:rFonts w:ascii="Times New Roman" w:hAnsi="Times New Roman" w:cs="Times New Roman"/>
          <w:color w:val="000000"/>
          <w:sz w:val="28"/>
          <w:szCs w:val="28"/>
          <w:shd w:val="clear" w:color="auto" w:fill="FFFFFF"/>
        </w:rPr>
      </w:pPr>
    </w:p>
    <w:p w:rsidR="009557A5" w:rsidRDefault="009557A5" w:rsidP="00B10860">
      <w:pPr>
        <w:widowControl w:val="0"/>
        <w:spacing w:after="0" w:line="240" w:lineRule="auto"/>
        <w:jc w:val="center"/>
        <w:rPr>
          <w:rFonts w:ascii="Times New Roman" w:eastAsia="Arial Unicode MS" w:hAnsi="Times New Roman" w:cs="Times New Roman"/>
          <w:color w:val="000000"/>
          <w:sz w:val="28"/>
          <w:szCs w:val="28"/>
          <w:lang w:eastAsia="ru-RU"/>
        </w:rPr>
      </w:pPr>
      <w:r w:rsidRPr="00B14792">
        <w:rPr>
          <w:rFonts w:ascii="Times New Roman" w:eastAsia="Arial Unicode MS" w:hAnsi="Times New Roman" w:cs="Times New Roman"/>
          <w:color w:val="000000"/>
          <w:sz w:val="28"/>
          <w:szCs w:val="28"/>
          <w:lang w:eastAsia="ru-RU"/>
        </w:rPr>
        <w:t>ПРОФЕССИОНАЛЬНЫЕ ФУНКЦИИ ПЕДАГОГОВ ДОУ</w:t>
      </w:r>
    </w:p>
    <w:p w:rsidR="00B10860" w:rsidRPr="00B10860" w:rsidRDefault="00B10860" w:rsidP="00B10860">
      <w:pPr>
        <w:widowControl w:val="0"/>
        <w:spacing w:after="0" w:line="240" w:lineRule="auto"/>
        <w:jc w:val="center"/>
        <w:rPr>
          <w:rFonts w:ascii="Times New Roman" w:eastAsia="Arial Unicode MS" w:hAnsi="Times New Roman" w:cs="Times New Roman"/>
          <w:color w:val="000000"/>
          <w:sz w:val="28"/>
          <w:szCs w:val="28"/>
          <w:lang w:eastAsia="ru-RU"/>
        </w:rPr>
      </w:pPr>
    </w:p>
    <w:tbl>
      <w:tblPr>
        <w:tblW w:w="9690" w:type="dxa"/>
        <w:tblInd w:w="5" w:type="dxa"/>
        <w:tblLayout w:type="fixed"/>
        <w:tblCellMar>
          <w:left w:w="0" w:type="dxa"/>
          <w:right w:w="0" w:type="dxa"/>
        </w:tblCellMar>
        <w:tblLook w:val="0000"/>
      </w:tblPr>
      <w:tblGrid>
        <w:gridCol w:w="1843"/>
        <w:gridCol w:w="2823"/>
        <w:gridCol w:w="18"/>
        <w:gridCol w:w="4988"/>
        <w:gridCol w:w="18"/>
      </w:tblGrid>
      <w:tr w:rsidR="009557A5" w:rsidRPr="00B14792" w:rsidTr="00D422E3">
        <w:trPr>
          <w:trHeight w:hRule="exact" w:val="552"/>
        </w:trPr>
        <w:tc>
          <w:tcPr>
            <w:tcW w:w="1843" w:type="dxa"/>
            <w:tcBorders>
              <w:top w:val="single" w:sz="4" w:space="0" w:color="auto"/>
              <w:left w:val="single" w:sz="4" w:space="0" w:color="auto"/>
              <w:bottom w:val="nil"/>
              <w:right w:val="nil"/>
            </w:tcBorders>
            <w:shd w:val="clear" w:color="auto" w:fill="FFFFFF"/>
            <w:vAlign w:val="bottom"/>
          </w:tcPr>
          <w:p w:rsidR="009557A5" w:rsidRPr="00B14792" w:rsidRDefault="009557A5" w:rsidP="00B14792">
            <w:pPr>
              <w:widowControl w:val="0"/>
              <w:spacing w:after="60" w:line="240" w:lineRule="auto"/>
              <w:jc w:val="center"/>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Направления</w:t>
            </w:r>
          </w:p>
          <w:p w:rsidR="009557A5" w:rsidRPr="00B14792" w:rsidRDefault="009557A5" w:rsidP="00B14792">
            <w:pPr>
              <w:widowControl w:val="0"/>
              <w:spacing w:before="60" w:after="0" w:line="240" w:lineRule="auto"/>
              <w:jc w:val="center"/>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работы</w:t>
            </w:r>
          </w:p>
        </w:tc>
        <w:tc>
          <w:tcPr>
            <w:tcW w:w="2841" w:type="dxa"/>
            <w:gridSpan w:val="2"/>
            <w:tcBorders>
              <w:top w:val="single" w:sz="4" w:space="0" w:color="auto"/>
              <w:left w:val="single" w:sz="4" w:space="0" w:color="auto"/>
              <w:bottom w:val="nil"/>
              <w:right w:val="nil"/>
            </w:tcBorders>
            <w:shd w:val="clear" w:color="auto" w:fill="FFFFFF"/>
            <w:vAlign w:val="center"/>
          </w:tcPr>
          <w:p w:rsidR="009557A5" w:rsidRPr="00B14792" w:rsidRDefault="009557A5" w:rsidP="00B14792">
            <w:pPr>
              <w:widowControl w:val="0"/>
              <w:spacing w:after="0" w:line="240" w:lineRule="auto"/>
              <w:jc w:val="center"/>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Воспитатель</w:t>
            </w:r>
          </w:p>
        </w:tc>
        <w:tc>
          <w:tcPr>
            <w:tcW w:w="5006" w:type="dxa"/>
            <w:gridSpan w:val="2"/>
            <w:tcBorders>
              <w:top w:val="single" w:sz="4" w:space="0" w:color="auto"/>
              <w:left w:val="single" w:sz="4" w:space="0" w:color="auto"/>
              <w:bottom w:val="nil"/>
              <w:right w:val="single" w:sz="4" w:space="0" w:color="auto"/>
            </w:tcBorders>
            <w:shd w:val="clear" w:color="auto" w:fill="FFFFFF"/>
            <w:vAlign w:val="center"/>
          </w:tcPr>
          <w:p w:rsidR="009557A5" w:rsidRPr="00B14792" w:rsidRDefault="009557A5" w:rsidP="00B14792">
            <w:pPr>
              <w:widowControl w:val="0"/>
              <w:spacing w:after="0" w:line="240" w:lineRule="auto"/>
              <w:jc w:val="center"/>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Учитель-логопед</w:t>
            </w:r>
          </w:p>
        </w:tc>
      </w:tr>
      <w:tr w:rsidR="009557A5" w:rsidRPr="00B14792" w:rsidTr="00D422E3">
        <w:trPr>
          <w:trHeight w:hRule="exact" w:val="254"/>
        </w:trPr>
        <w:tc>
          <w:tcPr>
            <w:tcW w:w="1843" w:type="dxa"/>
            <w:tcBorders>
              <w:top w:val="single" w:sz="4" w:space="0" w:color="auto"/>
              <w:left w:val="single" w:sz="4" w:space="0" w:color="auto"/>
              <w:bottom w:val="nil"/>
              <w:right w:val="nil"/>
            </w:tcBorders>
            <w:shd w:val="clear" w:color="auto" w:fill="FFFFFF"/>
            <w:vAlign w:val="bottom"/>
          </w:tcPr>
          <w:p w:rsidR="009557A5" w:rsidRPr="00B14792" w:rsidRDefault="009557A5" w:rsidP="00B14792">
            <w:pPr>
              <w:widowControl w:val="0"/>
              <w:spacing w:after="0" w:line="240" w:lineRule="auto"/>
              <w:jc w:val="center"/>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1</w:t>
            </w:r>
          </w:p>
        </w:tc>
        <w:tc>
          <w:tcPr>
            <w:tcW w:w="2841" w:type="dxa"/>
            <w:gridSpan w:val="2"/>
            <w:tcBorders>
              <w:top w:val="single" w:sz="4" w:space="0" w:color="auto"/>
              <w:left w:val="single" w:sz="4" w:space="0" w:color="auto"/>
              <w:bottom w:val="nil"/>
              <w:right w:val="nil"/>
            </w:tcBorders>
            <w:shd w:val="clear" w:color="auto" w:fill="FFFFFF"/>
            <w:vAlign w:val="bottom"/>
          </w:tcPr>
          <w:p w:rsidR="009557A5" w:rsidRPr="00B14792" w:rsidRDefault="009557A5" w:rsidP="00B14792">
            <w:pPr>
              <w:widowControl w:val="0"/>
              <w:spacing w:after="0" w:line="240" w:lineRule="auto"/>
              <w:jc w:val="center"/>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2</w:t>
            </w:r>
          </w:p>
        </w:tc>
        <w:tc>
          <w:tcPr>
            <w:tcW w:w="5006" w:type="dxa"/>
            <w:gridSpan w:val="2"/>
            <w:tcBorders>
              <w:top w:val="single" w:sz="4" w:space="0" w:color="auto"/>
              <w:left w:val="single" w:sz="4" w:space="0" w:color="auto"/>
              <w:bottom w:val="nil"/>
              <w:right w:val="single" w:sz="4" w:space="0" w:color="auto"/>
            </w:tcBorders>
            <w:shd w:val="clear" w:color="auto" w:fill="FFFFFF"/>
            <w:vAlign w:val="center"/>
          </w:tcPr>
          <w:p w:rsidR="009557A5" w:rsidRPr="00B14792" w:rsidRDefault="009557A5" w:rsidP="00B14792">
            <w:pPr>
              <w:widowControl w:val="0"/>
              <w:spacing w:after="0" w:line="240" w:lineRule="auto"/>
              <w:jc w:val="center"/>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3</w:t>
            </w:r>
          </w:p>
        </w:tc>
      </w:tr>
      <w:tr w:rsidR="009557A5" w:rsidRPr="00B14792" w:rsidTr="001A4A80">
        <w:trPr>
          <w:trHeight w:hRule="exact" w:val="1631"/>
        </w:trPr>
        <w:tc>
          <w:tcPr>
            <w:tcW w:w="1843" w:type="dxa"/>
            <w:tcBorders>
              <w:top w:val="single" w:sz="4" w:space="0" w:color="auto"/>
              <w:left w:val="single" w:sz="4" w:space="0" w:color="auto"/>
              <w:bottom w:val="single" w:sz="4" w:space="0" w:color="auto"/>
              <w:right w:val="nil"/>
            </w:tcBorders>
            <w:shd w:val="clear" w:color="auto" w:fill="FFFFFF"/>
          </w:tcPr>
          <w:p w:rsidR="009557A5" w:rsidRPr="00B14792" w:rsidRDefault="009557A5" w:rsidP="00B14792">
            <w:pPr>
              <w:widowControl w:val="0"/>
              <w:spacing w:after="120" w:line="240" w:lineRule="auto"/>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Пропаганда</w:t>
            </w:r>
          </w:p>
          <w:p w:rsidR="009557A5" w:rsidRPr="00B14792" w:rsidRDefault="009557A5" w:rsidP="00B14792">
            <w:pPr>
              <w:widowControl w:val="0"/>
              <w:spacing w:before="120" w:after="0" w:line="240" w:lineRule="auto"/>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знаний</w:t>
            </w:r>
          </w:p>
        </w:tc>
        <w:tc>
          <w:tcPr>
            <w:tcW w:w="2841" w:type="dxa"/>
            <w:gridSpan w:val="2"/>
            <w:tcBorders>
              <w:top w:val="single" w:sz="4" w:space="0" w:color="auto"/>
              <w:left w:val="single" w:sz="4" w:space="0" w:color="auto"/>
              <w:bottom w:val="single" w:sz="4" w:space="0" w:color="auto"/>
              <w:right w:val="nil"/>
            </w:tcBorders>
            <w:shd w:val="clear" w:color="auto" w:fill="FFFFFF"/>
            <w:vAlign w:val="bottom"/>
          </w:tcPr>
          <w:p w:rsidR="009557A5" w:rsidRPr="00B14792" w:rsidRDefault="009557A5" w:rsidP="00B14792">
            <w:pPr>
              <w:widowControl w:val="0"/>
              <w:spacing w:after="0" w:line="240" w:lineRule="auto"/>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Сообщает родителям инфор</w:t>
            </w:r>
            <w:r w:rsidRPr="00B14792">
              <w:rPr>
                <w:rFonts w:ascii="Times New Roman" w:eastAsia="Arial Unicode MS" w:hAnsi="Times New Roman" w:cs="Times New Roman"/>
                <w:color w:val="000000"/>
                <w:sz w:val="28"/>
                <w:szCs w:val="28"/>
                <w:lang w:eastAsia="ru-RU"/>
              </w:rPr>
              <w:softHyphen/>
              <w:t>мацию об условиях благопо</w:t>
            </w:r>
            <w:r w:rsidRPr="00B14792">
              <w:rPr>
                <w:rFonts w:ascii="Times New Roman" w:eastAsia="Arial Unicode MS" w:hAnsi="Times New Roman" w:cs="Times New Roman"/>
                <w:color w:val="000000"/>
                <w:sz w:val="28"/>
                <w:szCs w:val="28"/>
                <w:lang w:eastAsia="ru-RU"/>
              </w:rPr>
              <w:softHyphen/>
              <w:t>лучного развития речи</w:t>
            </w:r>
          </w:p>
        </w:tc>
        <w:tc>
          <w:tcPr>
            <w:tcW w:w="5006" w:type="dxa"/>
            <w:gridSpan w:val="2"/>
            <w:tcBorders>
              <w:top w:val="single" w:sz="4" w:space="0" w:color="auto"/>
              <w:left w:val="single" w:sz="4" w:space="0" w:color="auto"/>
              <w:bottom w:val="single" w:sz="4" w:space="0" w:color="auto"/>
              <w:right w:val="single" w:sz="4" w:space="0" w:color="auto"/>
            </w:tcBorders>
            <w:shd w:val="clear" w:color="auto" w:fill="FFFFFF"/>
          </w:tcPr>
          <w:p w:rsidR="009557A5" w:rsidRPr="00B14792" w:rsidRDefault="009557A5" w:rsidP="00B14792">
            <w:pPr>
              <w:widowControl w:val="0"/>
              <w:spacing w:after="0" w:line="240" w:lineRule="auto"/>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Сообщает родителям информацию о видах и при</w:t>
            </w:r>
            <w:r w:rsidRPr="00B14792">
              <w:rPr>
                <w:rFonts w:ascii="Times New Roman" w:eastAsia="Arial Unicode MS" w:hAnsi="Times New Roman" w:cs="Times New Roman"/>
                <w:color w:val="000000"/>
                <w:sz w:val="28"/>
                <w:szCs w:val="28"/>
                <w:lang w:eastAsia="ru-RU"/>
              </w:rPr>
              <w:softHyphen/>
              <w:t>чинах речевых нарушений</w:t>
            </w:r>
          </w:p>
        </w:tc>
      </w:tr>
      <w:tr w:rsidR="009557A5" w:rsidRPr="00B14792" w:rsidTr="00D422E3">
        <w:tc>
          <w:tcPr>
            <w:tcW w:w="1843" w:type="dxa"/>
            <w:tcBorders>
              <w:top w:val="single" w:sz="4" w:space="0" w:color="auto"/>
              <w:left w:val="single" w:sz="4" w:space="0" w:color="auto"/>
              <w:bottom w:val="nil"/>
              <w:right w:val="nil"/>
            </w:tcBorders>
            <w:shd w:val="clear" w:color="auto" w:fill="FFFFFF"/>
          </w:tcPr>
          <w:p w:rsidR="009557A5" w:rsidRPr="00B14792" w:rsidRDefault="009557A5" w:rsidP="00B10860">
            <w:pPr>
              <w:widowControl w:val="0"/>
              <w:spacing w:after="120" w:line="240" w:lineRule="auto"/>
              <w:rPr>
                <w:rFonts w:ascii="Times New Roman" w:eastAsia="Arial Unicode MS" w:hAnsi="Times New Roman" w:cs="Times New Roman"/>
                <w:color w:val="000000"/>
                <w:sz w:val="28"/>
                <w:szCs w:val="28"/>
                <w:lang w:eastAsia="ru-RU"/>
              </w:rPr>
            </w:pPr>
          </w:p>
        </w:tc>
        <w:tc>
          <w:tcPr>
            <w:tcW w:w="2841" w:type="dxa"/>
            <w:gridSpan w:val="2"/>
            <w:tcBorders>
              <w:top w:val="single" w:sz="4" w:space="0" w:color="auto"/>
              <w:left w:val="single" w:sz="4" w:space="0" w:color="auto"/>
              <w:bottom w:val="nil"/>
              <w:right w:val="nil"/>
            </w:tcBorders>
            <w:shd w:val="clear" w:color="auto" w:fill="FFFFFF"/>
            <w:vAlign w:val="bottom"/>
          </w:tcPr>
          <w:p w:rsidR="009557A5" w:rsidRPr="00B14792" w:rsidRDefault="009557A5" w:rsidP="00B14792">
            <w:pPr>
              <w:widowControl w:val="0"/>
              <w:spacing w:after="0" w:line="240" w:lineRule="auto"/>
              <w:jc w:val="both"/>
              <w:rPr>
                <w:rFonts w:ascii="Times New Roman" w:eastAsia="Arial Unicode MS" w:hAnsi="Times New Roman" w:cs="Times New Roman"/>
                <w:color w:val="000000"/>
                <w:sz w:val="28"/>
                <w:szCs w:val="28"/>
                <w:lang w:eastAsia="ru-RU"/>
              </w:rPr>
            </w:pPr>
          </w:p>
        </w:tc>
        <w:tc>
          <w:tcPr>
            <w:tcW w:w="5006" w:type="dxa"/>
            <w:gridSpan w:val="2"/>
            <w:tcBorders>
              <w:top w:val="single" w:sz="4" w:space="0" w:color="auto"/>
              <w:left w:val="single" w:sz="4" w:space="0" w:color="auto"/>
              <w:bottom w:val="nil"/>
              <w:right w:val="single" w:sz="4" w:space="0" w:color="auto"/>
            </w:tcBorders>
            <w:shd w:val="clear" w:color="auto" w:fill="FFFFFF"/>
          </w:tcPr>
          <w:p w:rsidR="009557A5" w:rsidRPr="00B14792" w:rsidRDefault="009557A5" w:rsidP="00B14792">
            <w:pPr>
              <w:widowControl w:val="0"/>
              <w:spacing w:after="0" w:line="240" w:lineRule="auto"/>
              <w:rPr>
                <w:rFonts w:ascii="Times New Roman" w:eastAsia="Arial Unicode MS" w:hAnsi="Times New Roman" w:cs="Times New Roman"/>
                <w:color w:val="000000"/>
                <w:sz w:val="28"/>
                <w:szCs w:val="28"/>
                <w:lang w:eastAsia="ru-RU"/>
              </w:rPr>
            </w:pPr>
          </w:p>
        </w:tc>
      </w:tr>
      <w:tr w:rsidR="009557A5" w:rsidRPr="00B14792" w:rsidTr="00D342C7">
        <w:trPr>
          <w:trHeight w:hRule="exact" w:val="5538"/>
        </w:trPr>
        <w:tc>
          <w:tcPr>
            <w:tcW w:w="1843" w:type="dxa"/>
            <w:tcBorders>
              <w:top w:val="single" w:sz="4" w:space="0" w:color="auto"/>
              <w:left w:val="single" w:sz="4" w:space="0" w:color="auto"/>
              <w:bottom w:val="single" w:sz="4" w:space="0" w:color="auto"/>
              <w:right w:val="nil"/>
            </w:tcBorders>
            <w:shd w:val="clear" w:color="auto" w:fill="FFFFFF"/>
          </w:tcPr>
          <w:p w:rsidR="009557A5" w:rsidRPr="00B14792" w:rsidRDefault="009557A5" w:rsidP="00D422E3">
            <w:pPr>
              <w:widowControl w:val="0"/>
              <w:spacing w:after="120" w:line="240" w:lineRule="auto"/>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lastRenderedPageBreak/>
              <w:t>Диагности</w:t>
            </w:r>
            <w:r w:rsidRPr="00B14792">
              <w:rPr>
                <w:rFonts w:ascii="Times New Roman" w:eastAsia="Arial Unicode MS" w:hAnsi="Times New Roman" w:cs="Times New Roman"/>
                <w:color w:val="000000"/>
                <w:sz w:val="28"/>
                <w:szCs w:val="28"/>
                <w:lang w:eastAsia="ru-RU"/>
              </w:rPr>
              <w:softHyphen/>
              <w:t>ческое</w:t>
            </w:r>
          </w:p>
        </w:tc>
        <w:tc>
          <w:tcPr>
            <w:tcW w:w="2841" w:type="dxa"/>
            <w:gridSpan w:val="2"/>
            <w:tcBorders>
              <w:top w:val="single" w:sz="4" w:space="0" w:color="auto"/>
              <w:left w:val="single" w:sz="4" w:space="0" w:color="auto"/>
              <w:bottom w:val="single" w:sz="4" w:space="0" w:color="auto"/>
              <w:right w:val="nil"/>
            </w:tcBorders>
            <w:shd w:val="clear" w:color="auto" w:fill="FFFFFF"/>
          </w:tcPr>
          <w:p w:rsidR="009557A5" w:rsidRPr="00B14792" w:rsidRDefault="009557A5" w:rsidP="00B14792">
            <w:pPr>
              <w:widowControl w:val="0"/>
              <w:spacing w:after="0" w:line="240" w:lineRule="auto"/>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Распознает недостатки в ре</w:t>
            </w:r>
            <w:r w:rsidRPr="00B14792">
              <w:rPr>
                <w:rFonts w:ascii="Times New Roman" w:eastAsia="Arial Unicode MS" w:hAnsi="Times New Roman" w:cs="Times New Roman"/>
                <w:color w:val="000000"/>
                <w:sz w:val="28"/>
                <w:szCs w:val="28"/>
                <w:lang w:eastAsia="ru-RU"/>
              </w:rPr>
              <w:softHyphen/>
              <w:t>чевом развитии и адресует логопеду запрос, содействуя раннему выявлению речевых нарушений</w:t>
            </w:r>
          </w:p>
        </w:tc>
        <w:tc>
          <w:tcPr>
            <w:tcW w:w="500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9557A5" w:rsidRPr="00B14792" w:rsidRDefault="009557A5" w:rsidP="00B14792">
            <w:pPr>
              <w:widowControl w:val="0"/>
              <w:spacing w:after="0" w:line="240" w:lineRule="auto"/>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b/>
                <w:bCs/>
                <w:color w:val="000000"/>
                <w:sz w:val="28"/>
                <w:szCs w:val="28"/>
                <w:lang w:eastAsia="ru-RU"/>
              </w:rPr>
              <w:t>Первичная диагностика (скрининг).</w:t>
            </w:r>
          </w:p>
          <w:p w:rsidR="009557A5" w:rsidRPr="00B14792" w:rsidRDefault="009557A5" w:rsidP="00B14792">
            <w:pPr>
              <w:widowControl w:val="0"/>
              <w:tabs>
                <w:tab w:val="left" w:pos="221"/>
              </w:tabs>
              <w:spacing w:after="0" w:line="240" w:lineRule="auto"/>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Работа по запросу педагога (родителя). Диагностирует развитие всех сторон речи и пси</w:t>
            </w:r>
            <w:r w:rsidRPr="00B14792">
              <w:rPr>
                <w:rFonts w:ascii="Times New Roman" w:eastAsia="Arial Unicode MS" w:hAnsi="Times New Roman" w:cs="Times New Roman"/>
                <w:color w:val="000000"/>
                <w:sz w:val="28"/>
                <w:szCs w:val="28"/>
                <w:lang w:eastAsia="ru-RU"/>
              </w:rPr>
              <w:softHyphen/>
              <w:t>хических функций, определяет его соответствие возрастной норме. В случае наличия проблемы направляет ребенка на ПМПк.</w:t>
            </w:r>
          </w:p>
          <w:p w:rsidR="009557A5" w:rsidRPr="00B14792" w:rsidRDefault="009557A5" w:rsidP="00B14792">
            <w:pPr>
              <w:widowControl w:val="0"/>
              <w:tabs>
                <w:tab w:val="left" w:pos="226"/>
              </w:tabs>
              <w:spacing w:after="0" w:line="240" w:lineRule="auto"/>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Работа в рамках диагностического минимума. Проводит первичную диагностику развития всех сторон речи воспитанников ДОУ, достигших че</w:t>
            </w:r>
            <w:r w:rsidRPr="00B14792">
              <w:rPr>
                <w:rFonts w:ascii="Times New Roman" w:eastAsia="Arial Unicode MS" w:hAnsi="Times New Roman" w:cs="Times New Roman"/>
                <w:color w:val="000000"/>
                <w:sz w:val="28"/>
                <w:szCs w:val="28"/>
                <w:lang w:eastAsia="ru-RU"/>
              </w:rPr>
              <w:softHyphen/>
              <w:t>тырехлетнего возраста, определяет его соответст</w:t>
            </w:r>
            <w:r w:rsidRPr="00B14792">
              <w:rPr>
                <w:rFonts w:ascii="Times New Roman" w:eastAsia="Arial Unicode MS" w:hAnsi="Times New Roman" w:cs="Times New Roman"/>
                <w:color w:val="000000"/>
                <w:sz w:val="28"/>
                <w:szCs w:val="28"/>
                <w:lang w:eastAsia="ru-RU"/>
              </w:rPr>
              <w:softHyphen/>
              <w:t>вие возрастной норме. В случае наличия пробле</w:t>
            </w:r>
            <w:r w:rsidRPr="00B14792">
              <w:rPr>
                <w:rFonts w:ascii="Times New Roman" w:eastAsia="Arial Unicode MS" w:hAnsi="Times New Roman" w:cs="Times New Roman"/>
                <w:color w:val="000000"/>
                <w:sz w:val="28"/>
                <w:szCs w:val="28"/>
                <w:lang w:eastAsia="ru-RU"/>
              </w:rPr>
              <w:softHyphen/>
              <w:t>мы направляет ребенка на ПМПк.</w:t>
            </w:r>
          </w:p>
          <w:p w:rsidR="009557A5" w:rsidRPr="00B14792" w:rsidRDefault="009557A5" w:rsidP="00B14792">
            <w:pPr>
              <w:widowControl w:val="0"/>
              <w:tabs>
                <w:tab w:val="left" w:pos="226"/>
              </w:tabs>
              <w:spacing w:after="0" w:line="240" w:lineRule="auto"/>
              <w:rPr>
                <w:rFonts w:ascii="Times New Roman" w:eastAsia="Arial Unicode MS" w:hAnsi="Times New Roman" w:cs="Times New Roman"/>
                <w:sz w:val="28"/>
                <w:szCs w:val="28"/>
                <w:lang w:eastAsia="ru-RU"/>
              </w:rPr>
            </w:pPr>
          </w:p>
          <w:p w:rsidR="009557A5" w:rsidRPr="00B14792" w:rsidRDefault="009557A5" w:rsidP="00B14792">
            <w:pPr>
              <w:widowControl w:val="0"/>
              <w:tabs>
                <w:tab w:val="left" w:pos="226"/>
              </w:tabs>
              <w:spacing w:after="0" w:line="240" w:lineRule="auto"/>
              <w:rPr>
                <w:rFonts w:ascii="Times New Roman" w:eastAsia="Arial Unicode MS" w:hAnsi="Times New Roman" w:cs="Times New Roman"/>
                <w:sz w:val="28"/>
                <w:szCs w:val="28"/>
                <w:lang w:eastAsia="ru-RU"/>
              </w:rPr>
            </w:pPr>
          </w:p>
        </w:tc>
      </w:tr>
      <w:tr w:rsidR="009557A5" w:rsidRPr="00B14792" w:rsidTr="00D342C7">
        <w:trPr>
          <w:gridAfter w:val="1"/>
          <w:wAfter w:w="18" w:type="dxa"/>
          <w:trHeight w:hRule="exact" w:val="4821"/>
        </w:trPr>
        <w:tc>
          <w:tcPr>
            <w:tcW w:w="1843" w:type="dxa"/>
            <w:tcBorders>
              <w:top w:val="single" w:sz="4" w:space="0" w:color="auto"/>
              <w:left w:val="single" w:sz="4" w:space="0" w:color="auto"/>
              <w:bottom w:val="nil"/>
              <w:right w:val="nil"/>
            </w:tcBorders>
            <w:shd w:val="clear" w:color="auto" w:fill="FFFFFF"/>
          </w:tcPr>
          <w:p w:rsidR="009557A5" w:rsidRPr="00B14792" w:rsidRDefault="009557A5" w:rsidP="00D422E3">
            <w:pPr>
              <w:spacing w:line="240" w:lineRule="auto"/>
              <w:rPr>
                <w:rFonts w:ascii="Times New Roman" w:hAnsi="Times New Roman" w:cs="Times New Roman"/>
                <w:sz w:val="28"/>
                <w:szCs w:val="28"/>
              </w:rPr>
            </w:pPr>
          </w:p>
        </w:tc>
        <w:tc>
          <w:tcPr>
            <w:tcW w:w="2823" w:type="dxa"/>
            <w:tcBorders>
              <w:top w:val="single" w:sz="4" w:space="0" w:color="auto"/>
              <w:left w:val="single" w:sz="4" w:space="0" w:color="auto"/>
              <w:bottom w:val="nil"/>
              <w:right w:val="nil"/>
            </w:tcBorders>
            <w:shd w:val="clear" w:color="auto" w:fill="FFFFFF"/>
          </w:tcPr>
          <w:p w:rsidR="009557A5" w:rsidRPr="00B14792" w:rsidRDefault="009557A5" w:rsidP="00B14792">
            <w:pPr>
              <w:spacing w:line="240" w:lineRule="auto"/>
              <w:rPr>
                <w:rFonts w:ascii="Times New Roman" w:hAnsi="Times New Roman" w:cs="Times New Roman"/>
                <w:sz w:val="28"/>
                <w:szCs w:val="28"/>
              </w:rPr>
            </w:pPr>
          </w:p>
        </w:tc>
        <w:tc>
          <w:tcPr>
            <w:tcW w:w="5006" w:type="dxa"/>
            <w:gridSpan w:val="2"/>
            <w:tcBorders>
              <w:top w:val="single" w:sz="4" w:space="0" w:color="auto"/>
              <w:left w:val="single" w:sz="4" w:space="0" w:color="auto"/>
              <w:bottom w:val="nil"/>
              <w:right w:val="single" w:sz="4" w:space="0" w:color="auto"/>
            </w:tcBorders>
            <w:shd w:val="clear" w:color="auto" w:fill="FFFFFF"/>
            <w:vAlign w:val="bottom"/>
          </w:tcPr>
          <w:p w:rsidR="009557A5" w:rsidRPr="00B14792" w:rsidRDefault="009557A5" w:rsidP="00B14792">
            <w:pPr>
              <w:widowControl w:val="0"/>
              <w:spacing w:after="0" w:line="240" w:lineRule="auto"/>
              <w:rPr>
                <w:rFonts w:ascii="Times New Roman" w:hAnsi="Times New Roman" w:cs="Times New Roman"/>
                <w:sz w:val="28"/>
                <w:szCs w:val="28"/>
              </w:rPr>
            </w:pPr>
            <w:r w:rsidRPr="00B14792">
              <w:rPr>
                <w:rFonts w:ascii="Times New Roman" w:hAnsi="Times New Roman" w:cs="Times New Roman"/>
                <w:b/>
                <w:bCs/>
                <w:color w:val="000000"/>
                <w:sz w:val="28"/>
                <w:szCs w:val="28"/>
                <w:shd w:val="clear" w:color="auto" w:fill="FFFFFF"/>
              </w:rPr>
              <w:t>Вторичная диагностика.</w:t>
            </w:r>
          </w:p>
          <w:p w:rsidR="009557A5" w:rsidRPr="00B14792" w:rsidRDefault="00D342C7" w:rsidP="00B14792">
            <w:pPr>
              <w:widowControl w:val="0"/>
              <w:spacing w:after="0" w:line="240" w:lineRule="auto"/>
              <w:rPr>
                <w:rFonts w:ascii="Times New Roman" w:hAnsi="Times New Roman" w:cs="Times New Roman"/>
                <w:sz w:val="28"/>
                <w:szCs w:val="28"/>
              </w:rPr>
            </w:pPr>
            <w:r>
              <w:rPr>
                <w:rFonts w:ascii="Times New Roman" w:hAnsi="Times New Roman" w:cs="Times New Roman"/>
                <w:color w:val="000000"/>
                <w:sz w:val="28"/>
                <w:szCs w:val="28"/>
                <w:shd w:val="clear" w:color="auto" w:fill="FFFFFF"/>
              </w:rPr>
              <w:t>При зачислении ребенка на занятия на логопункт</w:t>
            </w:r>
            <w:r w:rsidR="009557A5" w:rsidRPr="00B14792">
              <w:rPr>
                <w:rFonts w:ascii="Times New Roman" w:hAnsi="Times New Roman" w:cs="Times New Roman"/>
                <w:color w:val="000000"/>
                <w:sz w:val="28"/>
                <w:szCs w:val="28"/>
                <w:shd w:val="clear" w:color="auto" w:fill="FFFFFF"/>
              </w:rPr>
              <w:t>проводит вторичную диагностику с целью выяв</w:t>
            </w:r>
            <w:r w:rsidR="009557A5" w:rsidRPr="00B14792">
              <w:rPr>
                <w:rFonts w:ascii="Times New Roman" w:hAnsi="Times New Roman" w:cs="Times New Roman"/>
                <w:color w:val="000000"/>
                <w:sz w:val="28"/>
                <w:szCs w:val="28"/>
                <w:shd w:val="clear" w:color="auto" w:fill="FFFFFF"/>
              </w:rPr>
              <w:softHyphen/>
              <w:t>ления структуры речевого дефекта.</w:t>
            </w:r>
          </w:p>
          <w:p w:rsidR="009557A5" w:rsidRPr="00B14792" w:rsidRDefault="009557A5" w:rsidP="00B14792">
            <w:pPr>
              <w:widowControl w:val="0"/>
              <w:spacing w:after="0" w:line="240" w:lineRule="auto"/>
              <w:rPr>
                <w:rFonts w:ascii="Times New Roman" w:hAnsi="Times New Roman" w:cs="Times New Roman"/>
                <w:sz w:val="28"/>
                <w:szCs w:val="28"/>
              </w:rPr>
            </w:pPr>
            <w:r w:rsidRPr="00B14792">
              <w:rPr>
                <w:rFonts w:ascii="Times New Roman" w:hAnsi="Times New Roman" w:cs="Times New Roman"/>
                <w:b/>
                <w:bCs/>
                <w:color w:val="000000"/>
                <w:sz w:val="28"/>
                <w:szCs w:val="28"/>
                <w:shd w:val="clear" w:color="auto" w:fill="FFFFFF"/>
              </w:rPr>
              <w:t>Третичная диагностика.</w:t>
            </w:r>
          </w:p>
          <w:p w:rsidR="009557A5" w:rsidRPr="00B14792" w:rsidRDefault="009557A5" w:rsidP="00B14792">
            <w:pPr>
              <w:widowControl w:val="0"/>
              <w:spacing w:after="0" w:line="240" w:lineRule="auto"/>
              <w:rPr>
                <w:rFonts w:ascii="Times New Roman" w:hAnsi="Times New Roman" w:cs="Times New Roman"/>
                <w:sz w:val="28"/>
                <w:szCs w:val="28"/>
              </w:rPr>
            </w:pPr>
            <w:r w:rsidRPr="00B14792">
              <w:rPr>
                <w:rFonts w:ascii="Times New Roman" w:hAnsi="Times New Roman" w:cs="Times New Roman"/>
                <w:color w:val="000000"/>
                <w:sz w:val="28"/>
                <w:szCs w:val="28"/>
                <w:shd w:val="clear" w:color="auto" w:fill="FFFFFF"/>
              </w:rPr>
              <w:t>В процессе логопедической коррекции при необ</w:t>
            </w:r>
            <w:r w:rsidRPr="00B14792">
              <w:rPr>
                <w:rFonts w:ascii="Times New Roman" w:hAnsi="Times New Roman" w:cs="Times New Roman"/>
                <w:color w:val="000000"/>
                <w:sz w:val="28"/>
                <w:szCs w:val="28"/>
                <w:shd w:val="clear" w:color="auto" w:fill="FFFFFF"/>
              </w:rPr>
              <w:softHyphen/>
              <w:t xml:space="preserve">ходимости более углубленно изучает специфику речевого и психического развития ребенка. </w:t>
            </w:r>
            <w:r w:rsidRPr="00B14792">
              <w:rPr>
                <w:rFonts w:ascii="Times New Roman" w:hAnsi="Times New Roman" w:cs="Times New Roman"/>
                <w:b/>
                <w:bCs/>
                <w:color w:val="000000"/>
                <w:sz w:val="28"/>
                <w:szCs w:val="28"/>
                <w:shd w:val="clear" w:color="auto" w:fill="FFFFFF"/>
              </w:rPr>
              <w:t>Итоговая диагностика.</w:t>
            </w:r>
          </w:p>
          <w:p w:rsidR="009557A5" w:rsidRPr="00B14792" w:rsidRDefault="009557A5" w:rsidP="00B14792">
            <w:pPr>
              <w:widowControl w:val="0"/>
              <w:spacing w:after="0" w:line="240" w:lineRule="auto"/>
              <w:rPr>
                <w:rFonts w:ascii="Times New Roman" w:hAnsi="Times New Roman" w:cs="Times New Roman"/>
                <w:color w:val="000000"/>
                <w:sz w:val="28"/>
                <w:szCs w:val="28"/>
                <w:shd w:val="clear" w:color="auto" w:fill="FFFFFF"/>
              </w:rPr>
            </w:pPr>
            <w:r w:rsidRPr="00B14792">
              <w:rPr>
                <w:rFonts w:ascii="Times New Roman" w:hAnsi="Times New Roman" w:cs="Times New Roman"/>
                <w:color w:val="000000"/>
                <w:sz w:val="28"/>
                <w:szCs w:val="28"/>
                <w:shd w:val="clear" w:color="auto" w:fill="FFFFFF"/>
              </w:rPr>
              <w:t>По завершении срока коррекционной работы изу</w:t>
            </w:r>
            <w:r w:rsidRPr="00B14792">
              <w:rPr>
                <w:rFonts w:ascii="Times New Roman" w:hAnsi="Times New Roman" w:cs="Times New Roman"/>
                <w:color w:val="000000"/>
                <w:sz w:val="28"/>
                <w:szCs w:val="28"/>
                <w:shd w:val="clear" w:color="auto" w:fill="FFFFFF"/>
              </w:rPr>
              <w:softHyphen/>
              <w:t>чает динамику речевого развития ребенка</w:t>
            </w:r>
          </w:p>
          <w:p w:rsidR="009557A5" w:rsidRPr="00B14792" w:rsidRDefault="009557A5" w:rsidP="00B14792">
            <w:pPr>
              <w:widowControl w:val="0"/>
              <w:spacing w:after="0" w:line="240" w:lineRule="auto"/>
              <w:rPr>
                <w:rFonts w:ascii="Times New Roman" w:hAnsi="Times New Roman" w:cs="Times New Roman"/>
                <w:sz w:val="28"/>
                <w:szCs w:val="28"/>
              </w:rPr>
            </w:pPr>
          </w:p>
        </w:tc>
      </w:tr>
      <w:tr w:rsidR="009557A5" w:rsidRPr="00B14792" w:rsidTr="009F2CC3">
        <w:trPr>
          <w:gridAfter w:val="1"/>
          <w:wAfter w:w="18" w:type="dxa"/>
          <w:trHeight w:hRule="exact" w:val="3544"/>
        </w:trPr>
        <w:tc>
          <w:tcPr>
            <w:tcW w:w="1843" w:type="dxa"/>
            <w:tcBorders>
              <w:top w:val="single" w:sz="4" w:space="0" w:color="auto"/>
              <w:left w:val="single" w:sz="4" w:space="0" w:color="auto"/>
              <w:bottom w:val="single" w:sz="4" w:space="0" w:color="auto"/>
              <w:right w:val="nil"/>
            </w:tcBorders>
            <w:shd w:val="clear" w:color="auto" w:fill="FFFFFF"/>
          </w:tcPr>
          <w:p w:rsidR="009557A5" w:rsidRPr="00B14792" w:rsidRDefault="009557A5" w:rsidP="00D422E3">
            <w:pPr>
              <w:widowControl w:val="0"/>
              <w:spacing w:after="120" w:line="240" w:lineRule="auto"/>
              <w:rPr>
                <w:rFonts w:ascii="Times New Roman" w:hAnsi="Times New Roman" w:cs="Times New Roman"/>
                <w:sz w:val="28"/>
                <w:szCs w:val="28"/>
              </w:rPr>
            </w:pPr>
            <w:r w:rsidRPr="00B14792">
              <w:rPr>
                <w:rFonts w:ascii="Times New Roman" w:hAnsi="Times New Roman" w:cs="Times New Roman"/>
                <w:color w:val="000000"/>
                <w:sz w:val="28"/>
                <w:szCs w:val="28"/>
                <w:shd w:val="clear" w:color="auto" w:fill="FFFFFF"/>
              </w:rPr>
              <w:t>Коррекционно</w:t>
            </w:r>
            <w:r w:rsidRPr="00B14792">
              <w:rPr>
                <w:rFonts w:ascii="Times New Roman" w:hAnsi="Times New Roman" w:cs="Times New Roman"/>
                <w:color w:val="000000"/>
                <w:sz w:val="28"/>
                <w:szCs w:val="28"/>
                <w:shd w:val="clear" w:color="auto" w:fill="FFFFFF"/>
              </w:rPr>
              <w:softHyphen/>
              <w:t>-</w:t>
            </w:r>
          </w:p>
          <w:p w:rsidR="009557A5" w:rsidRPr="00B14792" w:rsidRDefault="009557A5" w:rsidP="00D422E3">
            <w:pPr>
              <w:widowControl w:val="0"/>
              <w:spacing w:before="120" w:after="0" w:line="240" w:lineRule="auto"/>
              <w:rPr>
                <w:rFonts w:ascii="Times New Roman" w:hAnsi="Times New Roman" w:cs="Times New Roman"/>
                <w:sz w:val="28"/>
                <w:szCs w:val="28"/>
              </w:rPr>
            </w:pPr>
            <w:r w:rsidRPr="00B14792">
              <w:rPr>
                <w:rFonts w:ascii="Times New Roman" w:hAnsi="Times New Roman" w:cs="Times New Roman"/>
                <w:color w:val="000000"/>
                <w:sz w:val="28"/>
                <w:szCs w:val="28"/>
                <w:shd w:val="clear" w:color="auto" w:fill="FFFFFF"/>
              </w:rPr>
              <w:t>развивающее</w:t>
            </w:r>
          </w:p>
        </w:tc>
        <w:tc>
          <w:tcPr>
            <w:tcW w:w="2823" w:type="dxa"/>
            <w:tcBorders>
              <w:top w:val="single" w:sz="4" w:space="0" w:color="auto"/>
              <w:left w:val="single" w:sz="4" w:space="0" w:color="auto"/>
              <w:bottom w:val="single" w:sz="4" w:space="0" w:color="auto"/>
              <w:right w:val="nil"/>
            </w:tcBorders>
            <w:shd w:val="clear" w:color="auto" w:fill="FFFFFF"/>
            <w:vAlign w:val="bottom"/>
          </w:tcPr>
          <w:p w:rsidR="009557A5" w:rsidRPr="00B14792" w:rsidRDefault="009557A5" w:rsidP="00B14792">
            <w:pPr>
              <w:widowControl w:val="0"/>
              <w:spacing w:after="0" w:line="240" w:lineRule="auto"/>
              <w:rPr>
                <w:rFonts w:ascii="Times New Roman" w:hAnsi="Times New Roman" w:cs="Times New Roman"/>
                <w:color w:val="000000"/>
                <w:sz w:val="28"/>
                <w:szCs w:val="28"/>
                <w:shd w:val="clear" w:color="auto" w:fill="FFFFFF"/>
              </w:rPr>
            </w:pPr>
            <w:r w:rsidRPr="00B14792">
              <w:rPr>
                <w:rFonts w:ascii="Times New Roman" w:hAnsi="Times New Roman" w:cs="Times New Roman"/>
                <w:color w:val="000000"/>
                <w:sz w:val="28"/>
                <w:szCs w:val="28"/>
                <w:shd w:val="clear" w:color="auto" w:fill="FFFFFF"/>
              </w:rPr>
              <w:t>Формирует у ребенка общие предпосылки, обеспечива</w:t>
            </w:r>
            <w:r w:rsidRPr="00B14792">
              <w:rPr>
                <w:rFonts w:ascii="Times New Roman" w:hAnsi="Times New Roman" w:cs="Times New Roman"/>
                <w:color w:val="000000"/>
                <w:sz w:val="28"/>
                <w:szCs w:val="28"/>
                <w:shd w:val="clear" w:color="auto" w:fill="FFFFFF"/>
              </w:rPr>
              <w:softHyphen/>
              <w:t>ющие успешность логопеди</w:t>
            </w:r>
            <w:r w:rsidRPr="00B14792">
              <w:rPr>
                <w:rFonts w:ascii="Times New Roman" w:hAnsi="Times New Roman" w:cs="Times New Roman"/>
                <w:color w:val="000000"/>
                <w:sz w:val="28"/>
                <w:szCs w:val="28"/>
                <w:shd w:val="clear" w:color="auto" w:fill="FFFFFF"/>
              </w:rPr>
              <w:softHyphen/>
              <w:t>ческой коррекции речи. Раз</w:t>
            </w:r>
            <w:r w:rsidRPr="00B14792">
              <w:rPr>
                <w:rFonts w:ascii="Times New Roman" w:hAnsi="Times New Roman" w:cs="Times New Roman"/>
                <w:color w:val="000000"/>
                <w:sz w:val="28"/>
                <w:szCs w:val="28"/>
                <w:shd w:val="clear" w:color="auto" w:fill="FFFFFF"/>
              </w:rPr>
              <w:softHyphen/>
              <w:t>вивает все стороны речи детей в пределах возрастной нормы</w:t>
            </w:r>
          </w:p>
          <w:p w:rsidR="009557A5" w:rsidRPr="00B14792" w:rsidRDefault="009557A5" w:rsidP="00B14792">
            <w:pPr>
              <w:widowControl w:val="0"/>
              <w:spacing w:after="0" w:line="240" w:lineRule="auto"/>
              <w:rPr>
                <w:rFonts w:ascii="Times New Roman" w:hAnsi="Times New Roman" w:cs="Times New Roman"/>
                <w:sz w:val="28"/>
                <w:szCs w:val="28"/>
              </w:rPr>
            </w:pPr>
          </w:p>
        </w:tc>
        <w:tc>
          <w:tcPr>
            <w:tcW w:w="5006" w:type="dxa"/>
            <w:gridSpan w:val="2"/>
            <w:tcBorders>
              <w:top w:val="single" w:sz="4" w:space="0" w:color="auto"/>
              <w:left w:val="single" w:sz="4" w:space="0" w:color="auto"/>
              <w:bottom w:val="single" w:sz="4" w:space="0" w:color="auto"/>
              <w:right w:val="single" w:sz="4" w:space="0" w:color="auto"/>
            </w:tcBorders>
            <w:shd w:val="clear" w:color="auto" w:fill="FFFFFF"/>
          </w:tcPr>
          <w:p w:rsidR="009557A5" w:rsidRPr="00B14792" w:rsidRDefault="009557A5" w:rsidP="00B14792">
            <w:pPr>
              <w:widowControl w:val="0"/>
              <w:spacing w:after="0" w:line="240" w:lineRule="auto"/>
              <w:rPr>
                <w:rFonts w:ascii="Times New Roman" w:hAnsi="Times New Roman" w:cs="Times New Roman"/>
                <w:sz w:val="28"/>
                <w:szCs w:val="28"/>
              </w:rPr>
            </w:pPr>
            <w:r w:rsidRPr="00B14792">
              <w:rPr>
                <w:rFonts w:ascii="Times New Roman" w:hAnsi="Times New Roman" w:cs="Times New Roman"/>
                <w:color w:val="000000"/>
                <w:sz w:val="28"/>
                <w:szCs w:val="28"/>
                <w:shd w:val="clear" w:color="auto" w:fill="FFFFFF"/>
              </w:rPr>
              <w:t>Корректирует все стороны речи для оптимизации ее развития.</w:t>
            </w:r>
          </w:p>
          <w:p w:rsidR="009557A5" w:rsidRPr="00B14792" w:rsidRDefault="009557A5" w:rsidP="00B14792">
            <w:pPr>
              <w:widowControl w:val="0"/>
              <w:spacing w:after="0" w:line="240" w:lineRule="auto"/>
              <w:rPr>
                <w:rFonts w:ascii="Times New Roman" w:hAnsi="Times New Roman" w:cs="Times New Roman"/>
                <w:sz w:val="28"/>
                <w:szCs w:val="28"/>
              </w:rPr>
            </w:pPr>
            <w:r w:rsidRPr="00B14792">
              <w:rPr>
                <w:rFonts w:ascii="Times New Roman" w:hAnsi="Times New Roman" w:cs="Times New Roman"/>
                <w:color w:val="000000"/>
                <w:sz w:val="28"/>
                <w:szCs w:val="28"/>
                <w:shd w:val="clear" w:color="auto" w:fill="FFFFFF"/>
              </w:rPr>
              <w:t xml:space="preserve">Развивает сохранные речевые навыки, что создает психологическую основу для коррекции ее </w:t>
            </w:r>
            <w:r w:rsidRPr="009F2CC3">
              <w:rPr>
                <w:rFonts w:ascii="Times New Roman" w:hAnsi="Times New Roman" w:cs="Times New Roman"/>
                <w:bCs/>
                <w:color w:val="000000"/>
                <w:sz w:val="28"/>
                <w:szCs w:val="28"/>
                <w:shd w:val="clear" w:color="auto" w:fill="FFFFFF"/>
              </w:rPr>
              <w:t>нару</w:t>
            </w:r>
            <w:r w:rsidRPr="00B14792">
              <w:rPr>
                <w:rFonts w:ascii="Times New Roman" w:hAnsi="Times New Roman" w:cs="Times New Roman"/>
                <w:b/>
                <w:bCs/>
                <w:color w:val="000000"/>
                <w:sz w:val="28"/>
                <w:szCs w:val="28"/>
                <w:shd w:val="clear" w:color="auto" w:fill="FFFFFF"/>
              </w:rPr>
              <w:softHyphen/>
            </w:r>
            <w:r w:rsidRPr="00B14792">
              <w:rPr>
                <w:rFonts w:ascii="Times New Roman" w:hAnsi="Times New Roman" w:cs="Times New Roman"/>
                <w:color w:val="000000"/>
                <w:sz w:val="28"/>
                <w:szCs w:val="28"/>
                <w:shd w:val="clear" w:color="auto" w:fill="FFFFFF"/>
              </w:rPr>
              <w:t>шенных сторон</w:t>
            </w:r>
          </w:p>
        </w:tc>
      </w:tr>
    </w:tbl>
    <w:p w:rsidR="009557A5" w:rsidRPr="00B14792" w:rsidRDefault="009557A5" w:rsidP="00B14792">
      <w:pPr>
        <w:widowControl w:val="0"/>
        <w:spacing w:after="0" w:line="240" w:lineRule="auto"/>
        <w:jc w:val="both"/>
        <w:rPr>
          <w:rFonts w:ascii="Times New Roman" w:eastAsia="Arial Unicode MS" w:hAnsi="Times New Roman" w:cs="Times New Roman"/>
          <w:color w:val="000000"/>
          <w:sz w:val="28"/>
          <w:szCs w:val="28"/>
          <w:lang w:eastAsia="ru-RU"/>
        </w:rPr>
      </w:pPr>
    </w:p>
    <w:p w:rsidR="009557A5" w:rsidRPr="00B14792" w:rsidRDefault="009557A5" w:rsidP="007B1E82">
      <w:pPr>
        <w:widowControl w:val="0"/>
        <w:spacing w:after="0" w:line="240" w:lineRule="auto"/>
        <w:ind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lastRenderedPageBreak/>
        <w:t>В контекст деятельности учителя-логопеда по пропаганде логопедических знаний в ДОУ входит работа по ранней профилактике речевых нарушений у детей. Учитель-логопед организует взаимодействие с воспитателями групп раннего возраста, направленное на повышение их компе</w:t>
      </w:r>
      <w:r w:rsidRPr="00B14792">
        <w:rPr>
          <w:rFonts w:ascii="Times New Roman" w:eastAsia="Arial Unicode MS" w:hAnsi="Times New Roman" w:cs="Times New Roman"/>
          <w:color w:val="000000"/>
          <w:sz w:val="28"/>
          <w:szCs w:val="28"/>
          <w:lang w:eastAsia="ru-RU"/>
        </w:rPr>
        <w:softHyphen/>
        <w:t>тентности по данной проблеме.</w:t>
      </w:r>
    </w:p>
    <w:p w:rsidR="009557A5" w:rsidRPr="00B14792" w:rsidRDefault="009557A5" w:rsidP="007B1E82">
      <w:pPr>
        <w:widowControl w:val="0"/>
        <w:spacing w:after="176" w:line="240" w:lineRule="auto"/>
        <w:ind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В качестве эффективной формы работы может выступить организация учителем-логопедом мастер-класса для воспитателей групп раннего возраста с целью обучения приемам стимулиро</w:t>
      </w:r>
      <w:r w:rsidRPr="00B14792">
        <w:rPr>
          <w:rFonts w:ascii="Times New Roman" w:eastAsia="Arial Unicode MS" w:hAnsi="Times New Roman" w:cs="Times New Roman"/>
          <w:color w:val="000000"/>
          <w:sz w:val="28"/>
          <w:szCs w:val="28"/>
          <w:lang w:eastAsia="ru-RU"/>
        </w:rPr>
        <w:softHyphen/>
        <w:t>вания речевого развития детей 2-3 лет. Воспитатели учатся использовать систему упражнений по развитию мелкой и крупной моторики, артикуляционного аппарата, речевого дыхания и рече</w:t>
      </w:r>
      <w:r w:rsidRPr="00B14792">
        <w:rPr>
          <w:rFonts w:ascii="Times New Roman" w:eastAsia="Arial Unicode MS" w:hAnsi="Times New Roman" w:cs="Times New Roman"/>
          <w:color w:val="000000"/>
          <w:sz w:val="28"/>
          <w:szCs w:val="28"/>
          <w:lang w:eastAsia="ru-RU"/>
        </w:rPr>
        <w:softHyphen/>
        <w:t>вого слуха, составленную учителем-логопедом для профилактических целей. Также оформляются «Уголки логопеда», «Речевые уголки» и т.п.</w:t>
      </w:r>
    </w:p>
    <w:p w:rsidR="009557A5" w:rsidRPr="00B14792" w:rsidRDefault="009557A5" w:rsidP="00B14792">
      <w:pPr>
        <w:widowControl w:val="0"/>
        <w:spacing w:after="16" w:line="240" w:lineRule="auto"/>
        <w:jc w:val="center"/>
        <w:rPr>
          <w:rFonts w:ascii="Times New Roman" w:eastAsia="Arial Unicode MS" w:hAnsi="Times New Roman" w:cs="Times New Roman"/>
          <w:b/>
          <w:bCs/>
          <w:sz w:val="28"/>
          <w:szCs w:val="28"/>
          <w:lang w:eastAsia="ru-RU"/>
        </w:rPr>
      </w:pPr>
      <w:r w:rsidRPr="00B14792">
        <w:rPr>
          <w:rFonts w:ascii="Times New Roman" w:eastAsia="Arial Unicode MS" w:hAnsi="Times New Roman" w:cs="Times New Roman"/>
          <w:b/>
          <w:bCs/>
          <w:color w:val="000000"/>
          <w:sz w:val="28"/>
          <w:szCs w:val="28"/>
          <w:lang w:eastAsia="ru-RU"/>
        </w:rPr>
        <w:t>Взаимодействие педагога с родителями</w:t>
      </w:r>
    </w:p>
    <w:p w:rsidR="009557A5" w:rsidRPr="00B14792" w:rsidRDefault="009557A5" w:rsidP="007B1E82">
      <w:pPr>
        <w:widowControl w:val="0"/>
        <w:spacing w:after="0" w:line="240" w:lineRule="auto"/>
        <w:ind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Взаимодействие учителя-логопеда с родителями как с участниками образовательного процесса значительно повышает результативность коррекционно-развивающей и профилактической работы.</w:t>
      </w:r>
    </w:p>
    <w:p w:rsidR="009557A5" w:rsidRPr="00221DBB" w:rsidRDefault="009557A5" w:rsidP="007B1E82">
      <w:pPr>
        <w:widowControl w:val="0"/>
        <w:spacing w:after="0" w:line="240" w:lineRule="auto"/>
        <w:ind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Важна систематическая организация разнообразных форм взаимодействия с родителями вос</w:t>
      </w:r>
      <w:r w:rsidRPr="00B14792">
        <w:rPr>
          <w:rFonts w:ascii="Times New Roman" w:eastAsia="Arial Unicode MS" w:hAnsi="Times New Roman" w:cs="Times New Roman"/>
          <w:color w:val="000000"/>
          <w:sz w:val="28"/>
          <w:szCs w:val="28"/>
          <w:lang w:eastAsia="ru-RU"/>
        </w:rPr>
        <w:softHyphen/>
        <w:t>питанников: во-первых, собраний, групповых и индивидуальных консультаций для родителей детей, обучающихся на логопедическом пункте, по вопросам воспитания в семье ребенка с на</w:t>
      </w:r>
      <w:r w:rsidRPr="00B14792">
        <w:rPr>
          <w:rFonts w:ascii="Times New Roman" w:eastAsia="Arial Unicode MS" w:hAnsi="Times New Roman" w:cs="Times New Roman"/>
          <w:color w:val="000000"/>
          <w:sz w:val="28"/>
          <w:szCs w:val="28"/>
          <w:lang w:eastAsia="ru-RU"/>
        </w:rPr>
        <w:softHyphen/>
        <w:t>рушениями речи, а также мастер-классы по обучению артикуляционным упражнениям, семина</w:t>
      </w:r>
      <w:r w:rsidRPr="00B14792">
        <w:rPr>
          <w:rFonts w:ascii="Times New Roman" w:eastAsia="Arial Unicode MS" w:hAnsi="Times New Roman" w:cs="Times New Roman"/>
          <w:color w:val="000000"/>
          <w:sz w:val="28"/>
          <w:szCs w:val="28"/>
          <w:lang w:eastAsia="ru-RU"/>
        </w:rPr>
        <w:softHyphen/>
        <w:t>ры-практикумы по обучению родителей логопедическим играм, открытые итоговые занятия для родителей с целью обучения их игровым приемам закрепления речевых навыков и пр., во- вторых, просветительская работа с родителями всех воспитанников ДОУ, в том числе создание информационных стендов.</w:t>
      </w:r>
    </w:p>
    <w:p w:rsidR="009557A5" w:rsidRPr="00B14792" w:rsidRDefault="009557A5" w:rsidP="00B14792">
      <w:pPr>
        <w:widowControl w:val="0"/>
        <w:spacing w:after="0" w:line="240" w:lineRule="auto"/>
        <w:jc w:val="center"/>
        <w:rPr>
          <w:rFonts w:ascii="Times New Roman" w:hAnsi="Times New Roman" w:cs="Times New Roman"/>
          <w:b/>
          <w:bCs/>
          <w:sz w:val="28"/>
          <w:szCs w:val="28"/>
        </w:rPr>
      </w:pPr>
      <w:r w:rsidRPr="00B14792">
        <w:rPr>
          <w:rFonts w:ascii="Times New Roman" w:hAnsi="Times New Roman" w:cs="Times New Roman"/>
          <w:b/>
          <w:bCs/>
          <w:color w:val="000000"/>
          <w:sz w:val="28"/>
          <w:szCs w:val="28"/>
          <w:shd w:val="clear" w:color="auto" w:fill="FFFFFF"/>
        </w:rPr>
        <w:t>Модель взаимодействия педагога с родителями в условиях логопедического пункта</w:t>
      </w:r>
    </w:p>
    <w:p w:rsidR="009557A5" w:rsidRPr="00B14792" w:rsidRDefault="009557A5" w:rsidP="00B10860">
      <w:pPr>
        <w:spacing w:line="240" w:lineRule="auto"/>
        <w:ind w:right="-1"/>
        <w:rPr>
          <w:rFonts w:ascii="Times New Roman" w:hAnsi="Times New Roman" w:cs="Times New Roman"/>
          <w:sz w:val="28"/>
          <w:szCs w:val="28"/>
        </w:rPr>
      </w:pPr>
      <w:r w:rsidRPr="00B14792">
        <w:rPr>
          <w:rFonts w:ascii="Times New Roman" w:hAnsi="Times New Roman" w:cs="Times New Roman"/>
          <w:noProof/>
          <w:sz w:val="28"/>
          <w:szCs w:val="28"/>
          <w:lang w:eastAsia="ru-RU"/>
        </w:rPr>
        <w:drawing>
          <wp:inline distT="0" distB="0" distL="0" distR="0">
            <wp:extent cx="5715000" cy="2347546"/>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4365" cy="2347285"/>
                    </a:xfrm>
                    <a:prstGeom prst="rect">
                      <a:avLst/>
                    </a:prstGeom>
                    <a:noFill/>
                  </pic:spPr>
                </pic:pic>
              </a:graphicData>
            </a:graphic>
          </wp:inline>
        </w:drawing>
      </w:r>
    </w:p>
    <w:p w:rsidR="009557A5" w:rsidRPr="00B14792" w:rsidRDefault="009557A5" w:rsidP="00B14792">
      <w:pPr>
        <w:widowControl w:val="0"/>
        <w:spacing w:after="0" w:line="240" w:lineRule="auto"/>
        <w:ind w:right="440"/>
        <w:jc w:val="center"/>
        <w:rPr>
          <w:rFonts w:ascii="Times New Roman" w:eastAsia="Arial Unicode MS" w:hAnsi="Times New Roman" w:cs="Times New Roman"/>
          <w:b/>
          <w:bCs/>
          <w:sz w:val="28"/>
          <w:szCs w:val="28"/>
          <w:lang w:eastAsia="ru-RU"/>
        </w:rPr>
      </w:pPr>
      <w:r w:rsidRPr="00B14792">
        <w:rPr>
          <w:rFonts w:ascii="Times New Roman" w:eastAsia="Arial Unicode MS" w:hAnsi="Times New Roman" w:cs="Times New Roman"/>
          <w:b/>
          <w:bCs/>
          <w:color w:val="000000"/>
          <w:sz w:val="28"/>
          <w:szCs w:val="28"/>
          <w:lang w:eastAsia="ru-RU"/>
        </w:rPr>
        <w:t>Этапы работы учителя-логопеда с родителями воспитанников,</w:t>
      </w:r>
      <w:r w:rsidRPr="00B14792">
        <w:rPr>
          <w:rFonts w:ascii="Times New Roman" w:eastAsia="Arial Unicode MS" w:hAnsi="Times New Roman" w:cs="Times New Roman"/>
          <w:b/>
          <w:bCs/>
          <w:color w:val="000000"/>
          <w:sz w:val="28"/>
          <w:szCs w:val="28"/>
          <w:lang w:eastAsia="ru-RU"/>
        </w:rPr>
        <w:br/>
        <w:t>обучающихся на логопункте</w:t>
      </w:r>
    </w:p>
    <w:p w:rsidR="009557A5" w:rsidRPr="00B14792" w:rsidRDefault="009557A5" w:rsidP="00B14792">
      <w:pPr>
        <w:widowControl w:val="0"/>
        <w:spacing w:after="0" w:line="240" w:lineRule="auto"/>
        <w:jc w:val="both"/>
        <w:rPr>
          <w:rFonts w:ascii="Times New Roman" w:eastAsia="Arial Unicode MS" w:hAnsi="Times New Roman" w:cs="Times New Roman"/>
          <w:b/>
          <w:bCs/>
          <w:i/>
          <w:iCs/>
          <w:sz w:val="28"/>
          <w:szCs w:val="28"/>
          <w:lang w:eastAsia="ru-RU"/>
        </w:rPr>
      </w:pPr>
      <w:r w:rsidRPr="00B14792">
        <w:rPr>
          <w:rFonts w:ascii="Times New Roman" w:eastAsia="Arial Unicode MS" w:hAnsi="Times New Roman" w:cs="Times New Roman"/>
          <w:b/>
          <w:bCs/>
          <w:i/>
          <w:iCs/>
          <w:color w:val="000000"/>
          <w:sz w:val="28"/>
          <w:szCs w:val="28"/>
          <w:lang w:eastAsia="ru-RU"/>
        </w:rPr>
        <w:t>Подготовительный:</w:t>
      </w:r>
    </w:p>
    <w:p w:rsidR="009557A5" w:rsidRPr="00B14792" w:rsidRDefault="009557A5" w:rsidP="007B1E82">
      <w:pPr>
        <w:widowControl w:val="0"/>
        <w:tabs>
          <w:tab w:val="left" w:pos="1122"/>
        </w:tabs>
        <w:spacing w:after="0" w:line="240" w:lineRule="auto"/>
        <w:ind w:firstLine="1123"/>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 xml:space="preserve">сообщение данных о специфических нарушениях речи ребенка, </w:t>
      </w:r>
      <w:r w:rsidRPr="00B14792">
        <w:rPr>
          <w:rFonts w:ascii="Times New Roman" w:eastAsia="Arial Unicode MS" w:hAnsi="Times New Roman" w:cs="Times New Roman"/>
          <w:color w:val="000000"/>
          <w:sz w:val="28"/>
          <w:szCs w:val="28"/>
          <w:lang w:eastAsia="ru-RU"/>
        </w:rPr>
        <w:lastRenderedPageBreak/>
        <w:t>уровнях развития разных сторон речи, специфичных трудностях и сильных сторонах речевого развития;</w:t>
      </w:r>
    </w:p>
    <w:p w:rsidR="009557A5" w:rsidRPr="00B14792" w:rsidRDefault="009557A5" w:rsidP="007B1E82">
      <w:pPr>
        <w:widowControl w:val="0"/>
        <w:tabs>
          <w:tab w:val="left" w:pos="1117"/>
        </w:tabs>
        <w:spacing w:after="0" w:line="240" w:lineRule="auto"/>
        <w:ind w:firstLine="1123"/>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формирование представлений о содержании и формах взаимодействия с логопедом;</w:t>
      </w:r>
    </w:p>
    <w:p w:rsidR="009557A5" w:rsidRPr="00B14792" w:rsidRDefault="009557A5" w:rsidP="007B1E82">
      <w:pPr>
        <w:widowControl w:val="0"/>
        <w:tabs>
          <w:tab w:val="left" w:pos="1117"/>
        </w:tabs>
        <w:spacing w:after="0" w:line="240" w:lineRule="auto"/>
        <w:ind w:firstLine="1123"/>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изучение родительских ожиданий в отношении организации и содержания логопедической коррекции.</w:t>
      </w:r>
    </w:p>
    <w:p w:rsidR="009557A5" w:rsidRPr="00B14792" w:rsidRDefault="009557A5" w:rsidP="007B1E82">
      <w:pPr>
        <w:widowControl w:val="0"/>
        <w:spacing w:after="0" w:line="240" w:lineRule="auto"/>
        <w:ind w:firstLine="1123"/>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b/>
          <w:bCs/>
          <w:i/>
          <w:iCs/>
          <w:color w:val="000000"/>
          <w:sz w:val="28"/>
          <w:szCs w:val="28"/>
          <w:lang w:eastAsia="ru-RU"/>
        </w:rPr>
        <w:t>Основной</w:t>
      </w:r>
      <w:r w:rsidRPr="00B14792">
        <w:rPr>
          <w:rFonts w:ascii="Times New Roman" w:eastAsia="Arial Unicode MS" w:hAnsi="Times New Roman" w:cs="Times New Roman"/>
          <w:color w:val="000000"/>
          <w:sz w:val="28"/>
          <w:szCs w:val="28"/>
          <w:lang w:eastAsia="ru-RU"/>
        </w:rPr>
        <w:t>- обеспечивает преемственность логопедической коррекции в ДОУ и семье за счет вовлечения родителей в коррекционно-педагогический процесс с использованием следующих форм:</w:t>
      </w:r>
    </w:p>
    <w:p w:rsidR="009557A5" w:rsidRPr="00B14792" w:rsidRDefault="009557A5" w:rsidP="007B1E82">
      <w:pPr>
        <w:widowControl w:val="0"/>
        <w:tabs>
          <w:tab w:val="left" w:pos="1117"/>
        </w:tabs>
        <w:spacing w:after="0" w:line="240" w:lineRule="auto"/>
        <w:ind w:firstLine="1123"/>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участие родителей в составлении индивидуальных маршрутов;</w:t>
      </w:r>
    </w:p>
    <w:p w:rsidR="009557A5" w:rsidRPr="00B14792" w:rsidRDefault="009557A5" w:rsidP="007B1E82">
      <w:pPr>
        <w:widowControl w:val="0"/>
        <w:tabs>
          <w:tab w:val="left" w:pos="1117"/>
        </w:tabs>
        <w:spacing w:after="0" w:line="240" w:lineRule="auto"/>
        <w:ind w:firstLine="1123"/>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включение родителей в проведение занятий;</w:t>
      </w:r>
    </w:p>
    <w:p w:rsidR="009557A5" w:rsidRPr="00B14792" w:rsidRDefault="009557A5" w:rsidP="007B1E82">
      <w:pPr>
        <w:widowControl w:val="0"/>
        <w:tabs>
          <w:tab w:val="left" w:pos="1112"/>
        </w:tabs>
        <w:spacing w:after="0" w:line="240" w:lineRule="auto"/>
        <w:ind w:firstLine="1123"/>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содержательное информирование родителей о динамике речевого развития ребенка в про</w:t>
      </w:r>
      <w:r w:rsidRPr="00B14792">
        <w:rPr>
          <w:rFonts w:ascii="Times New Roman" w:eastAsia="Arial Unicode MS" w:hAnsi="Times New Roman" w:cs="Times New Roman"/>
          <w:color w:val="000000"/>
          <w:sz w:val="28"/>
          <w:szCs w:val="28"/>
          <w:lang w:eastAsia="ru-RU"/>
        </w:rPr>
        <w:softHyphen/>
        <w:t>цессе логопедической коррекции;</w:t>
      </w:r>
    </w:p>
    <w:p w:rsidR="009557A5" w:rsidRPr="00B14792" w:rsidRDefault="009557A5" w:rsidP="007B1E82">
      <w:pPr>
        <w:widowControl w:val="0"/>
        <w:tabs>
          <w:tab w:val="left" w:pos="1122"/>
        </w:tabs>
        <w:spacing w:after="0" w:line="240" w:lineRule="auto"/>
        <w:ind w:firstLine="1123"/>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обучение приемам логопедической коррекции, используемым в семейном воспитании детей с нарушениями речи;</w:t>
      </w:r>
    </w:p>
    <w:p w:rsidR="009557A5" w:rsidRPr="00B14792" w:rsidRDefault="009557A5" w:rsidP="007B1E82">
      <w:pPr>
        <w:widowControl w:val="0"/>
        <w:tabs>
          <w:tab w:val="left" w:pos="1117"/>
        </w:tabs>
        <w:spacing w:after="0" w:line="240" w:lineRule="auto"/>
        <w:ind w:firstLine="1123"/>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мониторинг процесса логопедической коррекции в семье;</w:t>
      </w:r>
    </w:p>
    <w:p w:rsidR="009557A5" w:rsidRPr="00B14792" w:rsidRDefault="009557A5" w:rsidP="007B1E82">
      <w:pPr>
        <w:widowControl w:val="0"/>
        <w:tabs>
          <w:tab w:val="left" w:pos="1122"/>
        </w:tabs>
        <w:spacing w:after="0" w:line="240" w:lineRule="auto"/>
        <w:ind w:firstLine="1123"/>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содействие в создании коррекционно-педагогической среды в семье с учетом речевого на</w:t>
      </w:r>
      <w:r w:rsidRPr="00B14792">
        <w:rPr>
          <w:rFonts w:ascii="Times New Roman" w:eastAsia="Arial Unicode MS" w:hAnsi="Times New Roman" w:cs="Times New Roman"/>
          <w:color w:val="000000"/>
          <w:sz w:val="28"/>
          <w:szCs w:val="28"/>
          <w:lang w:eastAsia="ru-RU"/>
        </w:rPr>
        <w:softHyphen/>
        <w:t>рушения ребенка.</w:t>
      </w:r>
    </w:p>
    <w:p w:rsidR="009557A5" w:rsidRPr="00B14792" w:rsidRDefault="009557A5" w:rsidP="007B1E82">
      <w:pPr>
        <w:widowControl w:val="0"/>
        <w:spacing w:after="0" w:line="240" w:lineRule="auto"/>
        <w:ind w:firstLine="1123"/>
        <w:jc w:val="both"/>
        <w:rPr>
          <w:rFonts w:ascii="Times New Roman" w:eastAsia="Arial Unicode MS" w:hAnsi="Times New Roman" w:cs="Times New Roman"/>
          <w:b/>
          <w:bCs/>
          <w:i/>
          <w:iCs/>
          <w:sz w:val="28"/>
          <w:szCs w:val="28"/>
          <w:lang w:eastAsia="ru-RU"/>
        </w:rPr>
      </w:pPr>
      <w:r w:rsidRPr="00B14792">
        <w:rPr>
          <w:rFonts w:ascii="Times New Roman" w:eastAsia="Arial Unicode MS" w:hAnsi="Times New Roman" w:cs="Times New Roman"/>
          <w:b/>
          <w:bCs/>
          <w:i/>
          <w:iCs/>
          <w:color w:val="000000"/>
          <w:sz w:val="28"/>
          <w:szCs w:val="28"/>
          <w:lang w:eastAsia="ru-RU"/>
        </w:rPr>
        <w:t>Завершающий:</w:t>
      </w:r>
    </w:p>
    <w:p w:rsidR="009557A5" w:rsidRPr="00B14792" w:rsidRDefault="009557A5" w:rsidP="007B1E82">
      <w:pPr>
        <w:widowControl w:val="0"/>
        <w:tabs>
          <w:tab w:val="left" w:pos="1117"/>
        </w:tabs>
        <w:spacing w:after="0" w:line="240" w:lineRule="auto"/>
        <w:ind w:firstLine="1123"/>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анализ эффективности взаимодействия с родителями за период логопедической коррекции;</w:t>
      </w:r>
    </w:p>
    <w:p w:rsidR="009557A5" w:rsidRPr="00B14792" w:rsidRDefault="009557A5" w:rsidP="007B1E82">
      <w:pPr>
        <w:widowControl w:val="0"/>
        <w:tabs>
          <w:tab w:val="left" w:pos="1117"/>
        </w:tabs>
        <w:spacing w:after="0" w:line="240" w:lineRule="auto"/>
        <w:ind w:firstLine="1123"/>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разработка рекомендаций по обеспечению устойчивости результатов логопедической коррекции.</w:t>
      </w:r>
    </w:p>
    <w:p w:rsidR="00295A80" w:rsidRPr="002B49DC" w:rsidRDefault="009557A5" w:rsidP="007B1E82">
      <w:pPr>
        <w:widowControl w:val="0"/>
        <w:tabs>
          <w:tab w:val="left" w:pos="1117"/>
        </w:tabs>
        <w:spacing w:after="0" w:line="240" w:lineRule="auto"/>
        <w:ind w:firstLine="1123"/>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План взаимодействия смотри в приложении.</w:t>
      </w:r>
    </w:p>
    <w:p w:rsidR="009557A5" w:rsidRDefault="009557A5" w:rsidP="00B14792">
      <w:pPr>
        <w:widowControl w:val="0"/>
        <w:spacing w:after="4" w:line="240" w:lineRule="auto"/>
        <w:ind w:right="440"/>
        <w:jc w:val="center"/>
        <w:rPr>
          <w:rFonts w:ascii="Times New Roman" w:eastAsia="Arial Unicode MS" w:hAnsi="Times New Roman" w:cs="Times New Roman"/>
          <w:b/>
          <w:bCs/>
          <w:color w:val="000000"/>
          <w:sz w:val="28"/>
          <w:szCs w:val="28"/>
          <w:lang w:eastAsia="ru-RU"/>
        </w:rPr>
      </w:pPr>
      <w:r w:rsidRPr="00B14792">
        <w:rPr>
          <w:rFonts w:ascii="Times New Roman" w:eastAsia="Arial Unicode MS" w:hAnsi="Times New Roman" w:cs="Times New Roman"/>
          <w:b/>
          <w:bCs/>
          <w:color w:val="000000"/>
          <w:sz w:val="28"/>
          <w:szCs w:val="28"/>
          <w:lang w:eastAsia="ru-RU"/>
        </w:rPr>
        <w:t>Технология реализации рабочей программы</w:t>
      </w:r>
    </w:p>
    <w:p w:rsidR="003F0484" w:rsidRPr="003F0484" w:rsidRDefault="009663B4" w:rsidP="007B1E82">
      <w:pPr>
        <w:pStyle w:val="af1"/>
        <w:spacing w:after="0"/>
        <w:ind w:firstLine="709"/>
        <w:jc w:val="both"/>
        <w:rPr>
          <w:color w:val="333333"/>
          <w:sz w:val="28"/>
          <w:szCs w:val="28"/>
        </w:rPr>
      </w:pPr>
      <w:r w:rsidRPr="003F0484">
        <w:rPr>
          <w:rFonts w:eastAsia="Arial Unicode MS"/>
          <w:b/>
          <w:bCs/>
          <w:color w:val="000000"/>
          <w:sz w:val="28"/>
          <w:szCs w:val="28"/>
        </w:rPr>
        <w:t>Требования к спец</w:t>
      </w:r>
      <w:r w:rsidR="003F0484" w:rsidRPr="003F0484">
        <w:rPr>
          <w:rFonts w:eastAsia="Arial Unicode MS"/>
          <w:b/>
          <w:bCs/>
          <w:color w:val="000000"/>
          <w:sz w:val="28"/>
          <w:szCs w:val="28"/>
        </w:rPr>
        <w:t>иалистам, реализующих программ</w:t>
      </w:r>
      <w:r w:rsidR="003F0484">
        <w:rPr>
          <w:rFonts w:eastAsia="Arial Unicode MS"/>
          <w:bCs/>
          <w:color w:val="000000"/>
          <w:sz w:val="28"/>
          <w:szCs w:val="28"/>
        </w:rPr>
        <w:t xml:space="preserve">у. </w:t>
      </w:r>
      <w:r w:rsidR="003F0484" w:rsidRPr="003F0484">
        <w:rPr>
          <w:color w:val="333333"/>
          <w:sz w:val="28"/>
          <w:szCs w:val="28"/>
        </w:rPr>
        <w:t>Прежде всего, выделяются два компонента: профессионально-практические и социально-личностные навыки специалиста.</w:t>
      </w:r>
    </w:p>
    <w:p w:rsidR="009663B4" w:rsidRPr="001C0F5B" w:rsidRDefault="003F0484" w:rsidP="007B1E82">
      <w:pPr>
        <w:pStyle w:val="af1"/>
        <w:spacing w:after="0"/>
        <w:ind w:firstLine="709"/>
        <w:jc w:val="both"/>
        <w:rPr>
          <w:color w:val="333333"/>
          <w:sz w:val="28"/>
          <w:szCs w:val="28"/>
        </w:rPr>
      </w:pPr>
      <w:r w:rsidRPr="003F0484">
        <w:rPr>
          <w:color w:val="333333"/>
          <w:sz w:val="28"/>
          <w:szCs w:val="28"/>
        </w:rPr>
        <w:t xml:space="preserve">Учитывая, что ведущим направлением деятельности учителя-логопеда ДОУ является коррекция дефектов речи и профилактика нарушений письма и чтения при обучении в школе, для обеспечения этой основной задачи, особую значимость приобретает овладение учителем-логопедом методическим мастерством, знанием приемов, необходимых для оказания соответствующего влияния на речь детей, и умение их применять не только во время проведения логопедических занятий, но и во всех случаях общения с дошкольниками. </w:t>
      </w:r>
      <w:r>
        <w:rPr>
          <w:color w:val="333333"/>
          <w:sz w:val="28"/>
          <w:szCs w:val="28"/>
        </w:rPr>
        <w:t>Кроме того к логопеду предъявляются такое требования как наличие толерантности, отзывчивости, самостоятельного творческого подход</w:t>
      </w:r>
      <w:r w:rsidR="001C0F5B">
        <w:rPr>
          <w:color w:val="333333"/>
          <w:sz w:val="28"/>
          <w:szCs w:val="28"/>
        </w:rPr>
        <w:t>а к решению вышеописанных задач. Не маловажными являются такие качества как способность к саморазвитию, самоанализу, само проектированию.</w:t>
      </w:r>
    </w:p>
    <w:p w:rsidR="009557A5" w:rsidRPr="00B14792" w:rsidRDefault="009557A5" w:rsidP="007B1E82">
      <w:pPr>
        <w:widowControl w:val="0"/>
        <w:spacing w:after="0" w:line="240" w:lineRule="auto"/>
        <w:ind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 xml:space="preserve">Технология реализации рабочей программы учителя-логопеда осуществляется в условиях логопункта ДОУ и  включает три взаимосвязанных этапа, выделенных нами в соответствии с этапами становления речевой функции в раннем и дошкольном возрасте, </w:t>
      </w:r>
      <w:r w:rsidRPr="00B14792">
        <w:rPr>
          <w:rFonts w:ascii="Times New Roman" w:eastAsia="Arial Unicode MS" w:hAnsi="Times New Roman" w:cs="Times New Roman"/>
          <w:color w:val="000000"/>
          <w:sz w:val="28"/>
          <w:szCs w:val="28"/>
          <w:lang w:eastAsia="ru-RU"/>
        </w:rPr>
        <w:lastRenderedPageBreak/>
        <w:t>представленными в работах Л. С. Выготского, Ф. А. Сохина,О.</w:t>
      </w:r>
      <w:r w:rsidRPr="00B14792">
        <w:rPr>
          <w:rFonts w:ascii="Times New Roman" w:eastAsia="Arial Unicode MS" w:hAnsi="Times New Roman" w:cs="Times New Roman"/>
          <w:color w:val="000000"/>
          <w:sz w:val="28"/>
          <w:szCs w:val="28"/>
          <w:lang w:eastAsia="ru-RU"/>
        </w:rPr>
        <w:tab/>
        <w:t>С. Ушаковой.</w:t>
      </w:r>
    </w:p>
    <w:p w:rsidR="009557A5" w:rsidRPr="00B14792" w:rsidRDefault="009557A5" w:rsidP="007B1E82">
      <w:pPr>
        <w:widowControl w:val="0"/>
        <w:tabs>
          <w:tab w:val="left" w:pos="1165"/>
        </w:tabs>
        <w:spacing w:after="5" w:line="240" w:lineRule="auto"/>
        <w:ind w:firstLine="709"/>
        <w:jc w:val="both"/>
        <w:outlineLvl w:val="2"/>
        <w:rPr>
          <w:rFonts w:ascii="Times New Roman" w:eastAsia="Arial Unicode MS" w:hAnsi="Times New Roman" w:cs="Times New Roman"/>
          <w:b/>
          <w:bCs/>
          <w:sz w:val="28"/>
          <w:szCs w:val="28"/>
          <w:lang w:eastAsia="ru-RU"/>
        </w:rPr>
      </w:pPr>
      <w:bookmarkStart w:id="0" w:name="bookmark1"/>
      <w:r w:rsidRPr="00B14792">
        <w:rPr>
          <w:rFonts w:ascii="Times New Roman" w:eastAsia="Arial Unicode MS" w:hAnsi="Times New Roman" w:cs="Times New Roman"/>
          <w:b/>
          <w:bCs/>
          <w:color w:val="000000"/>
          <w:sz w:val="28"/>
          <w:szCs w:val="28"/>
          <w:lang w:eastAsia="ru-RU"/>
        </w:rPr>
        <w:t>Профилактический.</w:t>
      </w:r>
      <w:bookmarkEnd w:id="0"/>
    </w:p>
    <w:p w:rsidR="009557A5" w:rsidRPr="00B14792" w:rsidRDefault="009557A5" w:rsidP="007B1E82">
      <w:pPr>
        <w:widowControl w:val="0"/>
        <w:spacing w:after="0" w:line="240" w:lineRule="auto"/>
        <w:ind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b/>
          <w:bCs/>
          <w:i/>
          <w:iCs/>
          <w:color w:val="000000"/>
          <w:sz w:val="28"/>
          <w:szCs w:val="28"/>
          <w:lang w:eastAsia="ru-RU"/>
        </w:rPr>
        <w:t>Задача:</w:t>
      </w:r>
      <w:r w:rsidRPr="00B14792">
        <w:rPr>
          <w:rFonts w:ascii="Times New Roman" w:eastAsia="Arial Unicode MS" w:hAnsi="Times New Roman" w:cs="Times New Roman"/>
          <w:color w:val="000000"/>
          <w:sz w:val="28"/>
          <w:szCs w:val="28"/>
          <w:lang w:eastAsia="ru-RU"/>
        </w:rPr>
        <w:t xml:space="preserve"> обеспечение условий для профилактики речевых нарушений у детей раннего возрас</w:t>
      </w:r>
      <w:r w:rsidRPr="00B14792">
        <w:rPr>
          <w:rFonts w:ascii="Times New Roman" w:eastAsia="Arial Unicode MS" w:hAnsi="Times New Roman" w:cs="Times New Roman"/>
          <w:color w:val="000000"/>
          <w:sz w:val="28"/>
          <w:szCs w:val="28"/>
          <w:lang w:eastAsia="ru-RU"/>
        </w:rPr>
        <w:softHyphen/>
        <w:t>та при их переходе из условий семейного воспитания к условиям дошкольного образования.</w:t>
      </w:r>
    </w:p>
    <w:p w:rsidR="009557A5" w:rsidRPr="00B14792" w:rsidRDefault="009557A5" w:rsidP="007B1E82">
      <w:pPr>
        <w:widowControl w:val="0"/>
        <w:spacing w:after="0" w:line="240" w:lineRule="auto"/>
        <w:ind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b/>
          <w:bCs/>
          <w:i/>
          <w:iCs/>
          <w:color w:val="000000"/>
          <w:sz w:val="28"/>
          <w:szCs w:val="28"/>
          <w:lang w:eastAsia="ru-RU"/>
        </w:rPr>
        <w:t>Возраст</w:t>
      </w:r>
      <w:r w:rsidRPr="00B14792">
        <w:rPr>
          <w:rFonts w:ascii="Times New Roman" w:eastAsia="Arial Unicode MS" w:hAnsi="Times New Roman" w:cs="Times New Roman"/>
          <w:color w:val="000000"/>
          <w:sz w:val="28"/>
          <w:szCs w:val="28"/>
          <w:lang w:eastAsia="ru-RU"/>
        </w:rPr>
        <w:t xml:space="preserve"> воспитанников: от 1,5 до 4 лет.</w:t>
      </w:r>
    </w:p>
    <w:p w:rsidR="009557A5" w:rsidRPr="00B14792" w:rsidRDefault="009557A5" w:rsidP="007B1E82">
      <w:pPr>
        <w:widowControl w:val="0"/>
        <w:spacing w:after="0" w:line="240" w:lineRule="auto"/>
        <w:ind w:firstLine="709"/>
        <w:jc w:val="both"/>
        <w:rPr>
          <w:rFonts w:ascii="Times New Roman" w:eastAsia="Arial Unicode MS" w:hAnsi="Times New Roman" w:cs="Times New Roman"/>
          <w:b/>
          <w:bCs/>
          <w:i/>
          <w:iCs/>
          <w:sz w:val="28"/>
          <w:szCs w:val="28"/>
          <w:lang w:eastAsia="ru-RU"/>
        </w:rPr>
      </w:pPr>
      <w:r w:rsidRPr="00B14792">
        <w:rPr>
          <w:rFonts w:ascii="Times New Roman" w:eastAsia="Arial Unicode MS" w:hAnsi="Times New Roman" w:cs="Times New Roman"/>
          <w:b/>
          <w:bCs/>
          <w:i/>
          <w:iCs/>
          <w:color w:val="000000"/>
          <w:sz w:val="28"/>
          <w:szCs w:val="28"/>
          <w:lang w:eastAsia="ru-RU"/>
        </w:rPr>
        <w:t>Ведущий специалист:</w:t>
      </w:r>
      <w:r w:rsidRPr="00B14792">
        <w:rPr>
          <w:rFonts w:ascii="Times New Roman" w:eastAsia="Arial Unicode MS" w:hAnsi="Times New Roman" w:cs="Times New Roman"/>
          <w:color w:val="000000"/>
          <w:sz w:val="28"/>
          <w:szCs w:val="28"/>
          <w:lang w:eastAsia="ru-RU"/>
        </w:rPr>
        <w:t xml:space="preserve"> воспитатель.</w:t>
      </w:r>
    </w:p>
    <w:p w:rsidR="009557A5" w:rsidRPr="00B14792" w:rsidRDefault="009557A5" w:rsidP="007B1E82">
      <w:pPr>
        <w:widowControl w:val="0"/>
        <w:spacing w:after="0" w:line="240" w:lineRule="auto"/>
        <w:ind w:firstLine="709"/>
        <w:jc w:val="both"/>
        <w:rPr>
          <w:rFonts w:ascii="Times New Roman" w:eastAsia="Arial Unicode MS" w:hAnsi="Times New Roman" w:cs="Times New Roman"/>
          <w:b/>
          <w:bCs/>
          <w:i/>
          <w:iCs/>
          <w:sz w:val="28"/>
          <w:szCs w:val="28"/>
          <w:lang w:eastAsia="ru-RU"/>
        </w:rPr>
      </w:pPr>
      <w:r w:rsidRPr="00B14792">
        <w:rPr>
          <w:rFonts w:ascii="Times New Roman" w:eastAsia="Arial Unicode MS" w:hAnsi="Times New Roman" w:cs="Times New Roman"/>
          <w:b/>
          <w:bCs/>
          <w:i/>
          <w:iCs/>
          <w:color w:val="000000"/>
          <w:sz w:val="28"/>
          <w:szCs w:val="28"/>
          <w:lang w:eastAsia="ru-RU"/>
        </w:rPr>
        <w:t>Координатор-консультант:</w:t>
      </w:r>
      <w:r w:rsidRPr="00B14792">
        <w:rPr>
          <w:rFonts w:ascii="Times New Roman" w:eastAsia="Arial Unicode MS" w:hAnsi="Times New Roman" w:cs="Times New Roman"/>
          <w:color w:val="000000"/>
          <w:sz w:val="28"/>
          <w:szCs w:val="28"/>
          <w:lang w:eastAsia="ru-RU"/>
        </w:rPr>
        <w:t xml:space="preserve"> учитель-логопед.</w:t>
      </w:r>
    </w:p>
    <w:p w:rsidR="009557A5" w:rsidRPr="00B14792" w:rsidRDefault="009557A5" w:rsidP="007B1E82">
      <w:pPr>
        <w:widowControl w:val="0"/>
        <w:spacing w:after="0" w:line="240" w:lineRule="auto"/>
        <w:ind w:firstLine="709"/>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pacing w:val="40"/>
          <w:sz w:val="28"/>
          <w:szCs w:val="28"/>
          <w:lang w:eastAsia="ru-RU"/>
        </w:rPr>
        <w:t>Содержание этапа</w:t>
      </w:r>
    </w:p>
    <w:p w:rsidR="009557A5" w:rsidRPr="00B14792" w:rsidRDefault="009557A5" w:rsidP="007B1E82">
      <w:pPr>
        <w:widowControl w:val="0"/>
        <w:spacing w:after="0" w:line="240" w:lineRule="auto"/>
        <w:ind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Создается микросоциум, являющийся базой для речевого развития детей. Его создание пред</w:t>
      </w:r>
      <w:r w:rsidRPr="00B14792">
        <w:rPr>
          <w:rFonts w:ascii="Times New Roman" w:eastAsia="Arial Unicode MS" w:hAnsi="Times New Roman" w:cs="Times New Roman"/>
          <w:color w:val="000000"/>
          <w:sz w:val="28"/>
          <w:szCs w:val="28"/>
          <w:lang w:eastAsia="ru-RU"/>
        </w:rPr>
        <w:softHyphen/>
        <w:t>полагает реализацию следующих направлений:</w:t>
      </w:r>
    </w:p>
    <w:p w:rsidR="009557A5" w:rsidRPr="00B14792" w:rsidRDefault="009557A5" w:rsidP="007B1E82">
      <w:pPr>
        <w:widowControl w:val="0"/>
        <w:tabs>
          <w:tab w:val="left" w:pos="1142"/>
        </w:tabs>
        <w:spacing w:after="0" w:line="240" w:lineRule="auto"/>
        <w:ind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создание условий для эмоционального комфорта и обогащения жизни ребенка положитель</w:t>
      </w:r>
      <w:r w:rsidRPr="00B14792">
        <w:rPr>
          <w:rFonts w:ascii="Times New Roman" w:eastAsia="Arial Unicode MS" w:hAnsi="Times New Roman" w:cs="Times New Roman"/>
          <w:color w:val="000000"/>
          <w:sz w:val="28"/>
          <w:szCs w:val="28"/>
          <w:lang w:eastAsia="ru-RU"/>
        </w:rPr>
        <w:softHyphen/>
        <w:t>ными переживаниями;</w:t>
      </w:r>
    </w:p>
    <w:p w:rsidR="009557A5" w:rsidRPr="00B14792" w:rsidRDefault="009557A5" w:rsidP="007B1E82">
      <w:pPr>
        <w:widowControl w:val="0"/>
        <w:tabs>
          <w:tab w:val="left" w:pos="1141"/>
        </w:tabs>
        <w:spacing w:after="0" w:line="240" w:lineRule="auto"/>
        <w:ind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обогащение чувственного опыта ребенка;</w:t>
      </w:r>
    </w:p>
    <w:p w:rsidR="009557A5" w:rsidRPr="00B14792" w:rsidRDefault="009557A5" w:rsidP="007B1E82">
      <w:pPr>
        <w:widowControl w:val="0"/>
        <w:tabs>
          <w:tab w:val="left" w:pos="1147"/>
        </w:tabs>
        <w:spacing w:after="0" w:line="240" w:lineRule="auto"/>
        <w:ind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развитие предпосылок высших психических функций, прежде всего интеллектуальных, ста</w:t>
      </w:r>
      <w:r w:rsidRPr="00B14792">
        <w:rPr>
          <w:rFonts w:ascii="Times New Roman" w:eastAsia="Arial Unicode MS" w:hAnsi="Times New Roman" w:cs="Times New Roman"/>
          <w:color w:val="000000"/>
          <w:sz w:val="28"/>
          <w:szCs w:val="28"/>
          <w:lang w:eastAsia="ru-RU"/>
        </w:rPr>
        <w:softHyphen/>
        <w:t>новление которых в данном возрасте опережает развитие речевых функций;</w:t>
      </w:r>
    </w:p>
    <w:p w:rsidR="009557A5" w:rsidRPr="00B14792" w:rsidRDefault="009557A5" w:rsidP="007B1E82">
      <w:pPr>
        <w:widowControl w:val="0"/>
        <w:tabs>
          <w:tab w:val="left" w:pos="1147"/>
        </w:tabs>
        <w:spacing w:after="0" w:line="240" w:lineRule="auto"/>
        <w:ind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развитие неречевых психических функций, составляющих анализаторную основу развития речи;</w:t>
      </w:r>
    </w:p>
    <w:p w:rsidR="009557A5" w:rsidRPr="00B14792" w:rsidRDefault="009557A5" w:rsidP="007B1E82">
      <w:pPr>
        <w:widowControl w:val="0"/>
        <w:tabs>
          <w:tab w:val="left" w:pos="1141"/>
        </w:tabs>
        <w:spacing w:after="0" w:line="240" w:lineRule="auto"/>
        <w:ind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развитие речевой функциональной системы.</w:t>
      </w:r>
    </w:p>
    <w:p w:rsidR="009557A5" w:rsidRPr="00B14792" w:rsidRDefault="009557A5" w:rsidP="007B1E82">
      <w:pPr>
        <w:widowControl w:val="0"/>
        <w:spacing w:after="0" w:line="240" w:lineRule="auto"/>
        <w:ind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Среда в группе вариативно меняется с учетом потребностей речевого развития детей. Ее по</w:t>
      </w:r>
      <w:r w:rsidRPr="00B14792">
        <w:rPr>
          <w:rFonts w:ascii="Times New Roman" w:eastAsia="Arial Unicode MS" w:hAnsi="Times New Roman" w:cs="Times New Roman"/>
          <w:color w:val="000000"/>
          <w:sz w:val="28"/>
          <w:szCs w:val="28"/>
          <w:lang w:eastAsia="ru-RU"/>
        </w:rPr>
        <w:softHyphen/>
        <w:t>лифункциональность обеспечивает стимулирование потребности в речевом высказывании, дает широкие возможности для ее удовлетворения и развития.</w:t>
      </w:r>
    </w:p>
    <w:p w:rsidR="009557A5" w:rsidRPr="00B14792" w:rsidRDefault="009557A5" w:rsidP="007B1E82">
      <w:pPr>
        <w:widowControl w:val="0"/>
        <w:spacing w:after="0" w:line="240" w:lineRule="auto"/>
        <w:ind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Педагогические усилия направлены на создание социально-игровых, а затем реальных ком</w:t>
      </w:r>
      <w:r w:rsidRPr="00B14792">
        <w:rPr>
          <w:rFonts w:ascii="Times New Roman" w:eastAsia="Arial Unicode MS" w:hAnsi="Times New Roman" w:cs="Times New Roman"/>
          <w:color w:val="000000"/>
          <w:sz w:val="28"/>
          <w:szCs w:val="28"/>
          <w:lang w:eastAsia="ru-RU"/>
        </w:rPr>
        <w:softHyphen/>
        <w:t>муникативных ситуаций, например, «матрешки» встречают гостей. Создаем образ, фиксируем в речи, ребенок входит в образ, образ вызывает потребность говорить. Побуждается самостоятель</w:t>
      </w:r>
      <w:r w:rsidRPr="00B14792">
        <w:rPr>
          <w:rFonts w:ascii="Times New Roman" w:eastAsia="Arial Unicode MS" w:hAnsi="Times New Roman" w:cs="Times New Roman"/>
          <w:color w:val="000000"/>
          <w:sz w:val="28"/>
          <w:szCs w:val="28"/>
          <w:lang w:eastAsia="ru-RU"/>
        </w:rPr>
        <w:softHyphen/>
        <w:t>ность речевого высказывания.</w:t>
      </w:r>
    </w:p>
    <w:p w:rsidR="009557A5" w:rsidRPr="00B14792" w:rsidRDefault="009557A5" w:rsidP="007B1E82">
      <w:pPr>
        <w:widowControl w:val="0"/>
        <w:tabs>
          <w:tab w:val="left" w:pos="1180"/>
        </w:tabs>
        <w:spacing w:after="0" w:line="240" w:lineRule="auto"/>
        <w:ind w:firstLine="709"/>
        <w:jc w:val="both"/>
        <w:outlineLvl w:val="2"/>
        <w:rPr>
          <w:rFonts w:ascii="Times New Roman" w:eastAsia="Arial Unicode MS" w:hAnsi="Times New Roman" w:cs="Times New Roman"/>
          <w:b/>
          <w:bCs/>
          <w:sz w:val="28"/>
          <w:szCs w:val="28"/>
          <w:lang w:eastAsia="ru-RU"/>
        </w:rPr>
      </w:pPr>
      <w:bookmarkStart w:id="1" w:name="bookmark2"/>
      <w:r w:rsidRPr="00B14792">
        <w:rPr>
          <w:rFonts w:ascii="Times New Roman" w:eastAsia="Arial Unicode MS" w:hAnsi="Times New Roman" w:cs="Times New Roman"/>
          <w:b/>
          <w:bCs/>
          <w:color w:val="000000"/>
          <w:sz w:val="28"/>
          <w:szCs w:val="28"/>
          <w:lang w:eastAsia="ru-RU"/>
        </w:rPr>
        <w:t>Диагностико-развивающий.</w:t>
      </w:r>
      <w:bookmarkEnd w:id="1"/>
    </w:p>
    <w:p w:rsidR="009557A5" w:rsidRPr="00B14792" w:rsidRDefault="009557A5" w:rsidP="007B1E82">
      <w:pPr>
        <w:widowControl w:val="0"/>
        <w:spacing w:after="0" w:line="240" w:lineRule="auto"/>
        <w:ind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b/>
          <w:bCs/>
          <w:i/>
          <w:iCs/>
          <w:color w:val="000000"/>
          <w:sz w:val="28"/>
          <w:szCs w:val="28"/>
          <w:lang w:eastAsia="ru-RU"/>
        </w:rPr>
        <w:t>Задача:</w:t>
      </w:r>
      <w:r w:rsidRPr="00B14792">
        <w:rPr>
          <w:rFonts w:ascii="Times New Roman" w:eastAsia="Arial Unicode MS" w:hAnsi="Times New Roman" w:cs="Times New Roman"/>
          <w:color w:val="000000"/>
          <w:sz w:val="28"/>
          <w:szCs w:val="28"/>
          <w:lang w:eastAsia="ru-RU"/>
        </w:rPr>
        <w:t xml:space="preserve"> обеспечение условий для динамической диагностики речевого развития детей млад</w:t>
      </w:r>
      <w:r w:rsidRPr="00B14792">
        <w:rPr>
          <w:rFonts w:ascii="Times New Roman" w:eastAsia="Arial Unicode MS" w:hAnsi="Times New Roman" w:cs="Times New Roman"/>
          <w:color w:val="000000"/>
          <w:sz w:val="28"/>
          <w:szCs w:val="28"/>
          <w:lang w:eastAsia="ru-RU"/>
        </w:rPr>
        <w:softHyphen/>
        <w:t>шего дошкольного возраста в процессе ее целенаправленного формирования.</w:t>
      </w:r>
    </w:p>
    <w:p w:rsidR="009557A5" w:rsidRPr="00B14792" w:rsidRDefault="009557A5" w:rsidP="007B1E82">
      <w:pPr>
        <w:widowControl w:val="0"/>
        <w:spacing w:after="0" w:line="240" w:lineRule="auto"/>
        <w:ind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Одновременно продолжают решаться профилактические задачи.</w:t>
      </w:r>
    </w:p>
    <w:p w:rsidR="009557A5" w:rsidRPr="00B14792" w:rsidRDefault="009557A5" w:rsidP="007B1E82">
      <w:pPr>
        <w:widowControl w:val="0"/>
        <w:spacing w:after="0" w:line="240" w:lineRule="auto"/>
        <w:ind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b/>
          <w:bCs/>
          <w:i/>
          <w:iCs/>
          <w:color w:val="000000"/>
          <w:sz w:val="28"/>
          <w:szCs w:val="28"/>
          <w:lang w:eastAsia="ru-RU"/>
        </w:rPr>
        <w:t>Возраст</w:t>
      </w:r>
      <w:r w:rsidRPr="00B14792">
        <w:rPr>
          <w:rFonts w:ascii="Times New Roman" w:eastAsia="Arial Unicode MS" w:hAnsi="Times New Roman" w:cs="Times New Roman"/>
          <w:color w:val="000000"/>
          <w:sz w:val="28"/>
          <w:szCs w:val="28"/>
          <w:lang w:eastAsia="ru-RU"/>
        </w:rPr>
        <w:t xml:space="preserve"> воспитанников: 4-5 лет.</w:t>
      </w:r>
    </w:p>
    <w:p w:rsidR="009557A5" w:rsidRPr="00B14792" w:rsidRDefault="009557A5" w:rsidP="007B1E82">
      <w:pPr>
        <w:widowControl w:val="0"/>
        <w:spacing w:after="0" w:line="240" w:lineRule="auto"/>
        <w:ind w:firstLine="709"/>
        <w:jc w:val="both"/>
        <w:rPr>
          <w:rFonts w:ascii="Times New Roman" w:eastAsia="Arial Unicode MS" w:hAnsi="Times New Roman" w:cs="Times New Roman"/>
          <w:b/>
          <w:bCs/>
          <w:i/>
          <w:iCs/>
          <w:sz w:val="28"/>
          <w:szCs w:val="28"/>
          <w:lang w:eastAsia="ru-RU"/>
        </w:rPr>
      </w:pPr>
      <w:r w:rsidRPr="00B14792">
        <w:rPr>
          <w:rFonts w:ascii="Times New Roman" w:eastAsia="Arial Unicode MS" w:hAnsi="Times New Roman" w:cs="Times New Roman"/>
          <w:b/>
          <w:bCs/>
          <w:i/>
          <w:iCs/>
          <w:color w:val="000000"/>
          <w:sz w:val="28"/>
          <w:szCs w:val="28"/>
          <w:lang w:eastAsia="ru-RU"/>
        </w:rPr>
        <w:t>Ведущий специалист:</w:t>
      </w:r>
      <w:r w:rsidRPr="00B14792">
        <w:rPr>
          <w:rFonts w:ascii="Times New Roman" w:eastAsia="Arial Unicode MS" w:hAnsi="Times New Roman" w:cs="Times New Roman"/>
          <w:color w:val="000000"/>
          <w:sz w:val="28"/>
          <w:szCs w:val="28"/>
          <w:lang w:eastAsia="ru-RU"/>
        </w:rPr>
        <w:t xml:space="preserve"> воспитатель.</w:t>
      </w:r>
    </w:p>
    <w:p w:rsidR="009557A5" w:rsidRPr="00B14792" w:rsidRDefault="009557A5" w:rsidP="007B1E82">
      <w:pPr>
        <w:widowControl w:val="0"/>
        <w:spacing w:after="0" w:line="240" w:lineRule="auto"/>
        <w:ind w:firstLine="709"/>
        <w:jc w:val="both"/>
        <w:rPr>
          <w:rFonts w:ascii="Times New Roman" w:eastAsia="Arial Unicode MS" w:hAnsi="Times New Roman" w:cs="Times New Roman"/>
          <w:b/>
          <w:bCs/>
          <w:i/>
          <w:iCs/>
          <w:sz w:val="28"/>
          <w:szCs w:val="28"/>
          <w:lang w:eastAsia="ru-RU"/>
        </w:rPr>
      </w:pPr>
      <w:r w:rsidRPr="00B14792">
        <w:rPr>
          <w:rFonts w:ascii="Times New Roman" w:eastAsia="Arial Unicode MS" w:hAnsi="Times New Roman" w:cs="Times New Roman"/>
          <w:b/>
          <w:bCs/>
          <w:i/>
          <w:iCs/>
          <w:color w:val="000000"/>
          <w:sz w:val="28"/>
          <w:szCs w:val="28"/>
          <w:lang w:eastAsia="ru-RU"/>
        </w:rPr>
        <w:t>Координатор-консультант:</w:t>
      </w:r>
      <w:r w:rsidRPr="00B14792">
        <w:rPr>
          <w:rFonts w:ascii="Times New Roman" w:eastAsia="Arial Unicode MS" w:hAnsi="Times New Roman" w:cs="Times New Roman"/>
          <w:color w:val="000000"/>
          <w:sz w:val="28"/>
          <w:szCs w:val="28"/>
          <w:lang w:eastAsia="ru-RU"/>
        </w:rPr>
        <w:t xml:space="preserve"> учитель-логопед.</w:t>
      </w:r>
    </w:p>
    <w:p w:rsidR="009557A5" w:rsidRPr="00B14792" w:rsidRDefault="009557A5" w:rsidP="007B1E82">
      <w:pPr>
        <w:widowControl w:val="0"/>
        <w:spacing w:after="7" w:line="240" w:lineRule="auto"/>
        <w:ind w:firstLine="709"/>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pacing w:val="40"/>
          <w:sz w:val="28"/>
          <w:szCs w:val="28"/>
          <w:lang w:eastAsia="ru-RU"/>
        </w:rPr>
        <w:t>Содержание этапа</w:t>
      </w:r>
    </w:p>
    <w:p w:rsidR="009557A5" w:rsidRPr="00B14792" w:rsidRDefault="009557A5" w:rsidP="007B1E82">
      <w:pPr>
        <w:widowControl w:val="0"/>
        <w:spacing w:after="0" w:line="240" w:lineRule="auto"/>
        <w:ind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В процессе взаимодействия с детьми в специально организованных видах деятельности вос</w:t>
      </w:r>
      <w:r w:rsidRPr="00B14792">
        <w:rPr>
          <w:rFonts w:ascii="Times New Roman" w:eastAsia="Arial Unicode MS" w:hAnsi="Times New Roman" w:cs="Times New Roman"/>
          <w:color w:val="000000"/>
          <w:sz w:val="28"/>
          <w:szCs w:val="28"/>
          <w:lang w:eastAsia="ru-RU"/>
        </w:rPr>
        <w:softHyphen/>
        <w:t xml:space="preserve">питатель обеспечивает два основных направления работы. Во-первых, развитие просодической стороны речи, а именно выработку умения произвольно использовать силу голоса, темп и ритм речи, интонирование, паузацию для передачи выразительных образов, обучение </w:t>
      </w:r>
      <w:r w:rsidRPr="00B14792">
        <w:rPr>
          <w:rFonts w:ascii="Times New Roman" w:eastAsia="Arial Unicode MS" w:hAnsi="Times New Roman" w:cs="Times New Roman"/>
          <w:color w:val="000000"/>
          <w:sz w:val="28"/>
          <w:szCs w:val="28"/>
          <w:lang w:eastAsia="ru-RU"/>
        </w:rPr>
        <w:lastRenderedPageBreak/>
        <w:t>пониманию и использованию разнообразных интонаций говорения: вопросительной, повествовательной, вос</w:t>
      </w:r>
      <w:r w:rsidRPr="00B14792">
        <w:rPr>
          <w:rFonts w:ascii="Times New Roman" w:eastAsia="Arial Unicode MS" w:hAnsi="Times New Roman" w:cs="Times New Roman"/>
          <w:color w:val="000000"/>
          <w:sz w:val="28"/>
          <w:szCs w:val="28"/>
          <w:lang w:eastAsia="ru-RU"/>
        </w:rPr>
        <w:softHyphen/>
        <w:t>клицательной. Во-вторых, воспитатель обеспечивает развитие артикуляторных, дыхательных и фонематических возможностей детей, которые составляют основу для освоения детьми правильной устной речи. В процессе формирования данных сторон речи становятся заметными проблемы речево</w:t>
      </w:r>
      <w:r w:rsidRPr="00B14792">
        <w:rPr>
          <w:rFonts w:ascii="Times New Roman" w:eastAsia="Arial Unicode MS" w:hAnsi="Times New Roman" w:cs="Times New Roman"/>
          <w:color w:val="000000"/>
          <w:sz w:val="28"/>
          <w:szCs w:val="28"/>
          <w:lang w:eastAsia="ru-RU"/>
        </w:rPr>
        <w:softHyphen/>
        <w:t>го развития, которые в более старшем возрасте станут предметом деятельности учителя-логопеда.</w:t>
      </w:r>
    </w:p>
    <w:p w:rsidR="009557A5" w:rsidRPr="00B14792" w:rsidRDefault="009557A5" w:rsidP="007B1E82">
      <w:pPr>
        <w:widowControl w:val="0"/>
        <w:spacing w:after="0" w:line="240" w:lineRule="auto"/>
        <w:ind w:firstLine="709"/>
        <w:jc w:val="both"/>
        <w:rPr>
          <w:rFonts w:ascii="Times New Roman" w:eastAsia="Arial Unicode MS" w:hAnsi="Times New Roman" w:cs="Times New Roman"/>
          <w:bCs/>
          <w:iCs/>
          <w:sz w:val="28"/>
          <w:szCs w:val="28"/>
          <w:lang w:eastAsia="ru-RU"/>
        </w:rPr>
      </w:pPr>
      <w:r w:rsidRPr="00B14792">
        <w:rPr>
          <w:rFonts w:ascii="Times New Roman" w:eastAsia="Arial Unicode MS" w:hAnsi="Times New Roman" w:cs="Times New Roman"/>
          <w:bCs/>
          <w:iCs/>
          <w:color w:val="000000"/>
          <w:sz w:val="28"/>
          <w:szCs w:val="28"/>
          <w:lang w:eastAsia="ru-RU"/>
        </w:rPr>
        <w:t>Применяемые на первом и втором этапах игрушки и элементы костюмов, используемые в играх-занятиях, развлечениях, остаются в группе и применяются педагогом на обучающих за</w:t>
      </w:r>
      <w:r w:rsidRPr="00B14792">
        <w:rPr>
          <w:rFonts w:ascii="Times New Roman" w:eastAsia="Arial Unicode MS" w:hAnsi="Times New Roman" w:cs="Times New Roman"/>
          <w:bCs/>
          <w:iCs/>
          <w:color w:val="000000"/>
          <w:sz w:val="28"/>
          <w:szCs w:val="28"/>
          <w:lang w:eastAsia="ru-RU"/>
        </w:rPr>
        <w:softHyphen/>
        <w:t>нятиях, в повседневной жизни. Игры и игровые упражнения неоднократно повторяются в раз</w:t>
      </w:r>
      <w:r w:rsidRPr="00B14792">
        <w:rPr>
          <w:rFonts w:ascii="Times New Roman" w:eastAsia="Arial Unicode MS" w:hAnsi="Times New Roman" w:cs="Times New Roman"/>
          <w:bCs/>
          <w:iCs/>
          <w:color w:val="000000"/>
          <w:sz w:val="28"/>
          <w:szCs w:val="28"/>
          <w:lang w:eastAsia="ru-RU"/>
        </w:rPr>
        <w:softHyphen/>
        <w:t>нообразных ситуациях взаимодействия воспитателя и детей. Тем самым достигается эффект длительного педагогического воздействия на процесс развития детской речи.</w:t>
      </w:r>
    </w:p>
    <w:p w:rsidR="009557A5" w:rsidRPr="00B14792" w:rsidRDefault="009557A5" w:rsidP="007B1E82">
      <w:pPr>
        <w:widowControl w:val="0"/>
        <w:tabs>
          <w:tab w:val="left" w:pos="834"/>
        </w:tabs>
        <w:spacing w:after="22" w:line="240" w:lineRule="auto"/>
        <w:ind w:firstLine="709"/>
        <w:jc w:val="both"/>
        <w:outlineLvl w:val="2"/>
        <w:rPr>
          <w:rFonts w:ascii="Times New Roman" w:eastAsia="Arial Unicode MS" w:hAnsi="Times New Roman" w:cs="Times New Roman"/>
          <w:b/>
          <w:bCs/>
          <w:sz w:val="28"/>
          <w:szCs w:val="28"/>
          <w:lang w:eastAsia="ru-RU"/>
        </w:rPr>
      </w:pPr>
      <w:bookmarkStart w:id="2" w:name="bookmark3"/>
      <w:r w:rsidRPr="00B14792">
        <w:rPr>
          <w:rFonts w:ascii="Times New Roman" w:eastAsia="Arial Unicode MS" w:hAnsi="Times New Roman" w:cs="Times New Roman"/>
          <w:b/>
          <w:bCs/>
          <w:color w:val="000000"/>
          <w:sz w:val="28"/>
          <w:szCs w:val="28"/>
          <w:lang w:eastAsia="ru-RU"/>
        </w:rPr>
        <w:t>Коррекционно-развивающий этап.</w:t>
      </w:r>
      <w:bookmarkEnd w:id="2"/>
    </w:p>
    <w:p w:rsidR="009557A5" w:rsidRPr="00B14792" w:rsidRDefault="009557A5" w:rsidP="007B1E82">
      <w:pPr>
        <w:widowControl w:val="0"/>
        <w:spacing w:after="0" w:line="240" w:lineRule="auto"/>
        <w:ind w:right="380"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b/>
          <w:bCs/>
          <w:i/>
          <w:iCs/>
          <w:color w:val="000000"/>
          <w:sz w:val="28"/>
          <w:szCs w:val="28"/>
          <w:lang w:eastAsia="ru-RU"/>
        </w:rPr>
        <w:t>Задача:</w:t>
      </w:r>
      <w:r w:rsidRPr="00B14792">
        <w:rPr>
          <w:rFonts w:ascii="Times New Roman" w:eastAsia="Arial Unicode MS" w:hAnsi="Times New Roman" w:cs="Times New Roman"/>
          <w:color w:val="000000"/>
          <w:sz w:val="28"/>
          <w:szCs w:val="28"/>
          <w:lang w:eastAsia="ru-RU"/>
        </w:rPr>
        <w:t xml:space="preserve"> обеспечение условий коррекции речевых нарушений у воспитанников, оптимизация их речевого развития.</w:t>
      </w:r>
    </w:p>
    <w:p w:rsidR="009557A5" w:rsidRPr="00B14792" w:rsidRDefault="009557A5" w:rsidP="007B1E82">
      <w:pPr>
        <w:widowControl w:val="0"/>
        <w:spacing w:after="0" w:line="240" w:lineRule="auto"/>
        <w:ind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b/>
          <w:bCs/>
          <w:i/>
          <w:iCs/>
          <w:color w:val="000000"/>
          <w:sz w:val="28"/>
          <w:szCs w:val="28"/>
          <w:lang w:eastAsia="ru-RU"/>
        </w:rPr>
        <w:t>Возраст</w:t>
      </w:r>
      <w:r w:rsidRPr="00B14792">
        <w:rPr>
          <w:rFonts w:ascii="Times New Roman" w:eastAsia="Arial Unicode MS" w:hAnsi="Times New Roman" w:cs="Times New Roman"/>
          <w:color w:val="000000"/>
          <w:sz w:val="28"/>
          <w:szCs w:val="28"/>
          <w:lang w:eastAsia="ru-RU"/>
        </w:rPr>
        <w:t xml:space="preserve"> воспитанников: 5-7 лет.</w:t>
      </w:r>
    </w:p>
    <w:p w:rsidR="009557A5" w:rsidRPr="00B14792" w:rsidRDefault="009557A5" w:rsidP="007B1E82">
      <w:pPr>
        <w:widowControl w:val="0"/>
        <w:spacing w:after="0" w:line="240" w:lineRule="auto"/>
        <w:ind w:firstLine="709"/>
        <w:jc w:val="both"/>
        <w:rPr>
          <w:rFonts w:ascii="Times New Roman" w:eastAsia="Arial Unicode MS" w:hAnsi="Times New Roman" w:cs="Times New Roman"/>
          <w:b/>
          <w:bCs/>
          <w:i/>
          <w:iCs/>
          <w:sz w:val="28"/>
          <w:szCs w:val="28"/>
          <w:lang w:eastAsia="ru-RU"/>
        </w:rPr>
      </w:pPr>
      <w:r w:rsidRPr="00B14792">
        <w:rPr>
          <w:rFonts w:ascii="Times New Roman" w:eastAsia="Arial Unicode MS" w:hAnsi="Times New Roman" w:cs="Times New Roman"/>
          <w:b/>
          <w:bCs/>
          <w:i/>
          <w:iCs/>
          <w:color w:val="000000"/>
          <w:sz w:val="28"/>
          <w:szCs w:val="28"/>
          <w:lang w:eastAsia="ru-RU"/>
        </w:rPr>
        <w:t>Ведущий специалист:</w:t>
      </w:r>
      <w:r w:rsidRPr="00B14792">
        <w:rPr>
          <w:rFonts w:ascii="Times New Roman" w:eastAsia="Arial Unicode MS" w:hAnsi="Times New Roman" w:cs="Times New Roman"/>
          <w:color w:val="000000"/>
          <w:sz w:val="28"/>
          <w:szCs w:val="28"/>
          <w:lang w:eastAsia="ru-RU"/>
        </w:rPr>
        <w:t xml:space="preserve"> учитель-логопед.</w:t>
      </w:r>
    </w:p>
    <w:p w:rsidR="009557A5" w:rsidRPr="00B14792" w:rsidRDefault="009557A5" w:rsidP="007B1E82">
      <w:pPr>
        <w:widowControl w:val="0"/>
        <w:spacing w:after="0" w:line="240" w:lineRule="auto"/>
        <w:ind w:right="380"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b/>
          <w:bCs/>
          <w:i/>
          <w:iCs/>
          <w:color w:val="000000"/>
          <w:sz w:val="28"/>
          <w:szCs w:val="28"/>
          <w:lang w:eastAsia="ru-RU"/>
        </w:rPr>
        <w:t>Участники</w:t>
      </w:r>
      <w:r w:rsidRPr="00B14792">
        <w:rPr>
          <w:rFonts w:ascii="Times New Roman" w:eastAsia="Arial Unicode MS" w:hAnsi="Times New Roman" w:cs="Times New Roman"/>
          <w:color w:val="000000"/>
          <w:sz w:val="28"/>
          <w:szCs w:val="28"/>
          <w:lang w:eastAsia="ru-RU"/>
        </w:rPr>
        <w:t xml:space="preserve"> коррекционно-педагогического процесса: педагог-психолог, музыкальный руко</w:t>
      </w:r>
      <w:r w:rsidRPr="00B14792">
        <w:rPr>
          <w:rFonts w:ascii="Times New Roman" w:eastAsia="Arial Unicode MS" w:hAnsi="Times New Roman" w:cs="Times New Roman"/>
          <w:color w:val="000000"/>
          <w:sz w:val="28"/>
          <w:szCs w:val="28"/>
          <w:lang w:eastAsia="ru-RU"/>
        </w:rPr>
        <w:softHyphen/>
        <w:t>водитель, инструктор по физической культуре, воспитатель.</w:t>
      </w:r>
    </w:p>
    <w:p w:rsidR="009557A5" w:rsidRPr="00B14792" w:rsidRDefault="009557A5" w:rsidP="007B1E82">
      <w:pPr>
        <w:widowControl w:val="0"/>
        <w:spacing w:after="4" w:line="240" w:lineRule="auto"/>
        <w:ind w:firstLine="709"/>
        <w:jc w:val="center"/>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pacing w:val="40"/>
          <w:sz w:val="28"/>
          <w:szCs w:val="28"/>
          <w:lang w:eastAsia="ru-RU"/>
        </w:rPr>
        <w:t>Содержание этапа</w:t>
      </w:r>
    </w:p>
    <w:p w:rsidR="009557A5" w:rsidRPr="00B14792" w:rsidRDefault="009557A5" w:rsidP="007B1E82">
      <w:pPr>
        <w:widowControl w:val="0"/>
        <w:spacing w:after="0" w:line="240" w:lineRule="auto"/>
        <w:ind w:right="-1"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В процессе разных видов деятельности детей специалисты обеспечивают выработку речевых навыков и их введение в самостоятельную речь воспитанников как в повседневных ситуациях общения, так и в ситуациях специально организованных занятий, досуга.</w:t>
      </w:r>
    </w:p>
    <w:p w:rsidR="009557A5" w:rsidRPr="00B14792" w:rsidRDefault="009557A5" w:rsidP="007B1E82">
      <w:pPr>
        <w:widowControl w:val="0"/>
        <w:spacing w:after="0" w:line="240" w:lineRule="auto"/>
        <w:ind w:right="-1"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Каждый специалист решает круг тех задач, которые соответствуют задачам его профессио</w:t>
      </w:r>
      <w:r w:rsidRPr="00B14792">
        <w:rPr>
          <w:rFonts w:ascii="Times New Roman" w:eastAsia="Arial Unicode MS" w:hAnsi="Times New Roman" w:cs="Times New Roman"/>
          <w:color w:val="000000"/>
          <w:sz w:val="28"/>
          <w:szCs w:val="28"/>
          <w:lang w:eastAsia="ru-RU"/>
        </w:rPr>
        <w:softHyphen/>
        <w:t>нальной деятельности и его профессиональным методическим средствам.</w:t>
      </w:r>
    </w:p>
    <w:p w:rsidR="009557A5" w:rsidRPr="00B14792" w:rsidRDefault="009557A5" w:rsidP="007B1E82">
      <w:pPr>
        <w:widowControl w:val="0"/>
        <w:spacing w:after="0" w:line="240" w:lineRule="auto"/>
        <w:ind w:right="-1"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Вводятся персонажи, которые использует не только логопед, но и разные специалисты в про</w:t>
      </w:r>
      <w:r w:rsidRPr="00B14792">
        <w:rPr>
          <w:rFonts w:ascii="Times New Roman" w:eastAsia="Arial Unicode MS" w:hAnsi="Times New Roman" w:cs="Times New Roman"/>
          <w:color w:val="000000"/>
          <w:sz w:val="28"/>
          <w:szCs w:val="28"/>
          <w:lang w:eastAsia="ru-RU"/>
        </w:rPr>
        <w:softHyphen/>
        <w:t>цессе проведения занятий и организации досуга.</w:t>
      </w:r>
    </w:p>
    <w:p w:rsidR="009557A5" w:rsidRPr="00B14792" w:rsidRDefault="009557A5" w:rsidP="007B1E82">
      <w:pPr>
        <w:widowControl w:val="0"/>
        <w:spacing w:after="0" w:line="240" w:lineRule="auto"/>
        <w:ind w:right="-1"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Обеспечивается осознание детьми языковых явлений. Для этого дети вводятся в воображаемую ситуацию и действуют по ее законам. Широко используется персонификация игровых персонажей, например, Звукоешка, Слышь, Буковка, Рассказчик связываются в сознании детей с определенны</w:t>
      </w:r>
      <w:r w:rsidRPr="00B14792">
        <w:rPr>
          <w:rFonts w:ascii="Times New Roman" w:eastAsia="Arial Unicode MS" w:hAnsi="Times New Roman" w:cs="Times New Roman"/>
          <w:color w:val="000000"/>
          <w:sz w:val="28"/>
          <w:szCs w:val="28"/>
          <w:lang w:eastAsia="ru-RU"/>
        </w:rPr>
        <w:softHyphen/>
        <w:t>ми речевыми упражнениями, а для учителя-логопеда - с определенными направлениями коррек</w:t>
      </w:r>
      <w:r w:rsidRPr="00B14792">
        <w:rPr>
          <w:rFonts w:ascii="Times New Roman" w:eastAsia="Arial Unicode MS" w:hAnsi="Times New Roman" w:cs="Times New Roman"/>
          <w:color w:val="000000"/>
          <w:sz w:val="28"/>
          <w:szCs w:val="28"/>
          <w:lang w:eastAsia="ru-RU"/>
        </w:rPr>
        <w:softHyphen/>
        <w:t>ционно-развивающей работы. С их помощью не только создается игровая ситуация и тем самым повышается мотивация воспитанников, но и формируются навыки самоконтроля за речью, осваиваются приемы ее самокоррекции.</w:t>
      </w:r>
    </w:p>
    <w:p w:rsidR="009557A5" w:rsidRPr="00B14792" w:rsidRDefault="009557A5" w:rsidP="007B1E82">
      <w:pPr>
        <w:widowControl w:val="0"/>
        <w:spacing w:after="0" w:line="240" w:lineRule="auto"/>
        <w:ind w:right="-1" w:firstLine="709"/>
        <w:jc w:val="both"/>
        <w:rPr>
          <w:rFonts w:ascii="Times New Roman" w:eastAsia="Arial Unicode MS" w:hAnsi="Times New Roman" w:cs="Times New Roman"/>
          <w:sz w:val="28"/>
          <w:szCs w:val="28"/>
          <w:lang w:eastAsia="ru-RU"/>
        </w:rPr>
      </w:pPr>
      <w:r w:rsidRPr="00B14792">
        <w:rPr>
          <w:rFonts w:ascii="Times New Roman" w:eastAsia="Arial Unicode MS" w:hAnsi="Times New Roman" w:cs="Times New Roman"/>
          <w:color w:val="000000"/>
          <w:sz w:val="28"/>
          <w:szCs w:val="28"/>
          <w:lang w:eastAsia="ru-RU"/>
        </w:rPr>
        <w:t>Рабочая программа включает следующие разделы работы учителя-логопеда на логопедиче</w:t>
      </w:r>
      <w:r w:rsidRPr="00B14792">
        <w:rPr>
          <w:rFonts w:ascii="Times New Roman" w:eastAsia="Arial Unicode MS" w:hAnsi="Times New Roman" w:cs="Times New Roman"/>
          <w:color w:val="000000"/>
          <w:sz w:val="28"/>
          <w:szCs w:val="28"/>
          <w:lang w:eastAsia="ru-RU"/>
        </w:rPr>
        <w:softHyphen/>
        <w:t>ском пункте ДОУ: «Диагностика проблем речевого развития воспитанников», «Коррекция рече</w:t>
      </w:r>
      <w:r w:rsidRPr="00B14792">
        <w:rPr>
          <w:rFonts w:ascii="Times New Roman" w:eastAsia="Arial Unicode MS" w:hAnsi="Times New Roman" w:cs="Times New Roman"/>
          <w:color w:val="000000"/>
          <w:sz w:val="28"/>
          <w:szCs w:val="28"/>
          <w:lang w:eastAsia="ru-RU"/>
        </w:rPr>
        <w:softHyphen/>
        <w:t xml:space="preserve">вых нарушений у воспитанников, </w:t>
      </w:r>
      <w:r w:rsidRPr="00B14792">
        <w:rPr>
          <w:rFonts w:ascii="Times New Roman" w:eastAsia="Arial Unicode MS" w:hAnsi="Times New Roman" w:cs="Times New Roman"/>
          <w:color w:val="000000"/>
          <w:sz w:val="28"/>
          <w:szCs w:val="28"/>
          <w:lang w:eastAsia="ru-RU"/>
        </w:rPr>
        <w:lastRenderedPageBreak/>
        <w:t>обучающихся на логопункте», «Пропаганда логопедических знаний».</w:t>
      </w:r>
    </w:p>
    <w:p w:rsidR="009557A5" w:rsidRPr="00B14792" w:rsidRDefault="009557A5" w:rsidP="00B14792">
      <w:pPr>
        <w:widowControl w:val="0"/>
        <w:spacing w:after="0" w:line="240" w:lineRule="auto"/>
        <w:ind w:right="-1"/>
        <w:jc w:val="center"/>
        <w:rPr>
          <w:rFonts w:ascii="Times New Roman" w:eastAsia="Arial Unicode MS" w:hAnsi="Times New Roman" w:cs="Times New Roman"/>
          <w:sz w:val="28"/>
          <w:szCs w:val="28"/>
          <w:lang w:eastAsia="ru-RU"/>
        </w:rPr>
      </w:pPr>
      <w:r w:rsidRPr="00B14792">
        <w:rPr>
          <w:rFonts w:ascii="Times New Roman" w:eastAsia="Calibri" w:hAnsi="Times New Roman" w:cs="Times New Roman"/>
          <w:b/>
          <w:sz w:val="28"/>
          <w:szCs w:val="28"/>
        </w:rPr>
        <w:t>ЗАКЛЮЧЕНИЕ</w:t>
      </w:r>
    </w:p>
    <w:p w:rsidR="009557A5" w:rsidRPr="00B14792" w:rsidRDefault="009557A5" w:rsidP="007B1E82">
      <w:pPr>
        <w:spacing w:after="0" w:line="240" w:lineRule="auto"/>
        <w:ind w:firstLine="709"/>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lang w:eastAsia="ru-RU"/>
        </w:rPr>
        <w:t>Результатом успешной коррекционно-логопедической работы по данной программе можно считать следующее:</w:t>
      </w:r>
    </w:p>
    <w:p w:rsidR="009557A5" w:rsidRPr="00B14792" w:rsidRDefault="009557A5" w:rsidP="007B1E82">
      <w:pPr>
        <w:spacing w:after="0" w:line="240" w:lineRule="auto"/>
        <w:ind w:firstLine="709"/>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lang w:eastAsia="ru-RU"/>
        </w:rPr>
        <w:t>Ребенок адекватно использует вербальные и невербальные средства общения:  умеет правильно произносить все звуки родного (якутского) языка в соответствии с языковой нормой; умеет во время речи осуществлять правильное речевое дыхание, ритм речи  и интонацию;</w:t>
      </w:r>
    </w:p>
    <w:p w:rsidR="009557A5" w:rsidRPr="00B14792" w:rsidRDefault="009557A5" w:rsidP="007B1E82">
      <w:pPr>
        <w:spacing w:after="0" w:line="240" w:lineRule="auto"/>
        <w:ind w:firstLine="709"/>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lang w:eastAsia="ru-RU"/>
        </w:rPr>
        <w:t>Ребёнок     овладел универсальными предпосылками учебной деятельности - умениями работать по правилу и по образцу, слушать взрослого и выполнять его инструкции: умеет дифференцировать на слух  гласные и согласные, твёрдые и мягкие согласные звуки, звонкие и глухие согласные звуки; умеет выделять первый и последний звук в слове; положение заданного звука в слове; придумывает слова на заданный звук и  правильно воспроизводит цепочки из 3-4 звуков, слогов, слов;  самостоятельно выполняет звуковой анализ и синтез слов разной слоговой структуры</w:t>
      </w:r>
      <w:r w:rsidR="004633DF" w:rsidRPr="00B14792">
        <w:rPr>
          <w:rFonts w:ascii="Times New Roman" w:eastAsia="Times New Roman" w:hAnsi="Times New Roman" w:cs="Times New Roman"/>
          <w:sz w:val="28"/>
          <w:szCs w:val="28"/>
          <w:lang w:eastAsia="ru-RU"/>
        </w:rPr>
        <w:t xml:space="preserve"> (подготовительная группа)</w:t>
      </w:r>
      <w:r w:rsidRPr="00B14792">
        <w:rPr>
          <w:rFonts w:ascii="Times New Roman" w:eastAsia="Times New Roman" w:hAnsi="Times New Roman" w:cs="Times New Roman"/>
          <w:sz w:val="28"/>
          <w:szCs w:val="28"/>
          <w:lang w:eastAsia="ru-RU"/>
        </w:rPr>
        <w:t>;</w:t>
      </w:r>
    </w:p>
    <w:p w:rsidR="009557A5" w:rsidRPr="00B14792" w:rsidRDefault="009557A5" w:rsidP="007B1E82">
      <w:pPr>
        <w:spacing w:after="0" w:line="240" w:lineRule="auto"/>
        <w:ind w:firstLine="709"/>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lang w:eastAsia="ru-RU"/>
        </w:rPr>
        <w:t xml:space="preserve">Ребёнок владеет средствами общения и способами взаимодействия, способен изменять стиль общения в зависимости от ситуации с взрослыми и сверстниками: усваивает новые слова, относящиеся к различным частям речи, смысловые и эмоциональные оттенки значений слов, переносное значение слов и словосочетаний. Применяет их в собственной речи. Подбирает однокоренные и образовывает новые слова. Согласовывает слова в числе, роде, падеже. Исправляет деформированное высказывание. Самостоятельно составляет рассказ по картинке, по серии картинок, пересказывает тексты, используя развёрнутую фразу; </w:t>
      </w:r>
    </w:p>
    <w:p w:rsidR="009557A5" w:rsidRPr="00B14792" w:rsidRDefault="009557A5" w:rsidP="007B1E82">
      <w:pPr>
        <w:spacing w:after="0" w:line="240" w:lineRule="auto"/>
        <w:ind w:firstLine="709"/>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lang w:eastAsia="ru-RU"/>
        </w:rPr>
        <w:t>Родители и педагоги детей с тяжёлыми нарушениями речи включены в коррекционно-образовательный процесс, взаимодействуют с учителем – логопедом в результате этого у ребёнка  сформированы     первичные представления о себе, семье, обществе, государстве, мире и природе: в соответствии с возрастными возможностями уточнён и обобщён словарь, сформирован грамматический строй речи, достаточно развита связная речь по лексическим темам</w:t>
      </w:r>
      <w:r w:rsidR="004633DF" w:rsidRPr="00B14792">
        <w:rPr>
          <w:rFonts w:ascii="Times New Roman" w:eastAsia="Times New Roman" w:hAnsi="Times New Roman" w:cs="Times New Roman"/>
          <w:sz w:val="28"/>
          <w:szCs w:val="28"/>
          <w:lang w:eastAsia="ru-RU"/>
        </w:rPr>
        <w:t xml:space="preserve"> в соответствии с программой МБОУ</w:t>
      </w:r>
      <w:r w:rsidRPr="00B14792">
        <w:rPr>
          <w:rFonts w:ascii="Times New Roman" w:eastAsia="Times New Roman" w:hAnsi="Times New Roman" w:cs="Times New Roman"/>
          <w:sz w:val="28"/>
          <w:szCs w:val="28"/>
          <w:lang w:eastAsia="ru-RU"/>
        </w:rPr>
        <w:t>.</w:t>
      </w:r>
    </w:p>
    <w:p w:rsidR="009557A5" w:rsidRPr="00B14792" w:rsidRDefault="009557A5" w:rsidP="007B1E82">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u w:val="single"/>
          <w:lang w:eastAsia="ru-RU"/>
        </w:rPr>
        <w:t>Пл</w:t>
      </w:r>
      <w:r w:rsidRPr="00B14792">
        <w:rPr>
          <w:rFonts w:ascii="Times New Roman" w:eastAsia="Times New Roman" w:hAnsi="Times New Roman" w:cs="Times New Roman"/>
          <w:spacing w:val="-1"/>
          <w:sz w:val="28"/>
          <w:szCs w:val="28"/>
          <w:u w:val="single"/>
          <w:lang w:eastAsia="ru-RU"/>
        </w:rPr>
        <w:t>а</w:t>
      </w:r>
      <w:r w:rsidRPr="00B14792">
        <w:rPr>
          <w:rFonts w:ascii="Times New Roman" w:eastAsia="Times New Roman" w:hAnsi="Times New Roman" w:cs="Times New Roman"/>
          <w:spacing w:val="1"/>
          <w:sz w:val="28"/>
          <w:szCs w:val="28"/>
          <w:u w:val="single"/>
          <w:lang w:eastAsia="ru-RU"/>
        </w:rPr>
        <w:t>ни</w:t>
      </w:r>
      <w:r w:rsidRPr="00B14792">
        <w:rPr>
          <w:rFonts w:ascii="Times New Roman" w:eastAsia="Times New Roman" w:hAnsi="Times New Roman" w:cs="Times New Roman"/>
          <w:spacing w:val="3"/>
          <w:sz w:val="28"/>
          <w:szCs w:val="28"/>
          <w:u w:val="single"/>
          <w:lang w:eastAsia="ru-RU"/>
        </w:rPr>
        <w:t>р</w:t>
      </w:r>
      <w:r w:rsidRPr="00B14792">
        <w:rPr>
          <w:rFonts w:ascii="Times New Roman" w:eastAsia="Times New Roman" w:hAnsi="Times New Roman" w:cs="Times New Roman"/>
          <w:spacing w:val="-5"/>
          <w:sz w:val="28"/>
          <w:szCs w:val="28"/>
          <w:u w:val="single"/>
          <w:lang w:eastAsia="ru-RU"/>
        </w:rPr>
        <w:t>у</w:t>
      </w:r>
      <w:r w:rsidRPr="00B14792">
        <w:rPr>
          <w:rFonts w:ascii="Times New Roman" w:eastAsia="Times New Roman" w:hAnsi="Times New Roman" w:cs="Times New Roman"/>
          <w:spacing w:val="-1"/>
          <w:sz w:val="28"/>
          <w:szCs w:val="28"/>
          <w:u w:val="single"/>
          <w:lang w:eastAsia="ru-RU"/>
        </w:rPr>
        <w:t>ем</w:t>
      </w:r>
      <w:r w:rsidRPr="00B14792">
        <w:rPr>
          <w:rFonts w:ascii="Times New Roman" w:eastAsia="Times New Roman" w:hAnsi="Times New Roman" w:cs="Times New Roman"/>
          <w:spacing w:val="2"/>
          <w:sz w:val="28"/>
          <w:szCs w:val="28"/>
          <w:u w:val="single"/>
          <w:lang w:eastAsia="ru-RU"/>
        </w:rPr>
        <w:t>ы</w:t>
      </w:r>
      <w:r w:rsidRPr="00B14792">
        <w:rPr>
          <w:rFonts w:ascii="Times New Roman" w:eastAsia="Times New Roman" w:hAnsi="Times New Roman" w:cs="Times New Roman"/>
          <w:sz w:val="28"/>
          <w:szCs w:val="28"/>
          <w:u w:val="single"/>
          <w:lang w:eastAsia="ru-RU"/>
        </w:rPr>
        <w:t>ер</w:t>
      </w:r>
      <w:r w:rsidRPr="00B14792">
        <w:rPr>
          <w:rFonts w:ascii="Times New Roman" w:eastAsia="Times New Roman" w:hAnsi="Times New Roman" w:cs="Times New Roman"/>
          <w:spacing w:val="-1"/>
          <w:sz w:val="28"/>
          <w:szCs w:val="28"/>
          <w:u w:val="single"/>
          <w:lang w:eastAsia="ru-RU"/>
        </w:rPr>
        <w:t>е</w:t>
      </w:r>
      <w:r w:rsidRPr="00B14792">
        <w:rPr>
          <w:rFonts w:ascii="Times New Roman" w:eastAsia="Times New Roman" w:hAnsi="Times New Roman" w:cs="Times New Roman"/>
          <w:spacing w:val="6"/>
          <w:sz w:val="28"/>
          <w:szCs w:val="28"/>
          <w:u w:val="single"/>
          <w:lang w:eastAsia="ru-RU"/>
        </w:rPr>
        <w:t>з</w:t>
      </w:r>
      <w:r w:rsidRPr="00B14792">
        <w:rPr>
          <w:rFonts w:ascii="Times New Roman" w:eastAsia="Times New Roman" w:hAnsi="Times New Roman" w:cs="Times New Roman"/>
          <w:spacing w:val="-5"/>
          <w:sz w:val="28"/>
          <w:szCs w:val="28"/>
          <w:u w:val="single"/>
          <w:lang w:eastAsia="ru-RU"/>
        </w:rPr>
        <w:t>у</w:t>
      </w:r>
      <w:r w:rsidRPr="00B14792">
        <w:rPr>
          <w:rFonts w:ascii="Times New Roman" w:eastAsia="Times New Roman" w:hAnsi="Times New Roman" w:cs="Times New Roman"/>
          <w:sz w:val="28"/>
          <w:szCs w:val="28"/>
          <w:u w:val="single"/>
          <w:lang w:eastAsia="ru-RU"/>
        </w:rPr>
        <w:t>л</w:t>
      </w:r>
      <w:r w:rsidRPr="00B14792">
        <w:rPr>
          <w:rFonts w:ascii="Times New Roman" w:eastAsia="Times New Roman" w:hAnsi="Times New Roman" w:cs="Times New Roman"/>
          <w:spacing w:val="1"/>
          <w:sz w:val="28"/>
          <w:szCs w:val="28"/>
          <w:u w:val="single"/>
          <w:lang w:eastAsia="ru-RU"/>
        </w:rPr>
        <w:t>ьт</w:t>
      </w:r>
      <w:r w:rsidRPr="00B14792">
        <w:rPr>
          <w:rFonts w:ascii="Times New Roman" w:eastAsia="Times New Roman" w:hAnsi="Times New Roman" w:cs="Times New Roman"/>
          <w:spacing w:val="2"/>
          <w:sz w:val="28"/>
          <w:szCs w:val="28"/>
          <w:u w:val="single"/>
          <w:lang w:eastAsia="ru-RU"/>
        </w:rPr>
        <w:t>а</w:t>
      </w:r>
      <w:r w:rsidRPr="00B14792">
        <w:rPr>
          <w:rFonts w:ascii="Times New Roman" w:eastAsia="Times New Roman" w:hAnsi="Times New Roman" w:cs="Times New Roman"/>
          <w:spacing w:val="1"/>
          <w:sz w:val="28"/>
          <w:szCs w:val="28"/>
          <w:u w:val="single"/>
          <w:lang w:eastAsia="ru-RU"/>
        </w:rPr>
        <w:t>т</w:t>
      </w:r>
      <w:r w:rsidRPr="00B14792">
        <w:rPr>
          <w:rFonts w:ascii="Times New Roman" w:eastAsia="Times New Roman" w:hAnsi="Times New Roman" w:cs="Times New Roman"/>
          <w:sz w:val="28"/>
          <w:szCs w:val="28"/>
          <w:u w:val="single"/>
          <w:lang w:eastAsia="ru-RU"/>
        </w:rPr>
        <w:t>ы</w:t>
      </w:r>
      <w:r w:rsidRPr="00B14792">
        <w:rPr>
          <w:rFonts w:ascii="Times New Roman" w:eastAsia="Times New Roman" w:hAnsi="Times New Roman" w:cs="Times New Roman"/>
          <w:sz w:val="28"/>
          <w:szCs w:val="28"/>
          <w:lang w:eastAsia="ru-RU"/>
        </w:rPr>
        <w:t>о</w:t>
      </w:r>
      <w:r w:rsidRPr="00B14792">
        <w:rPr>
          <w:rFonts w:ascii="Times New Roman" w:eastAsia="Times New Roman" w:hAnsi="Times New Roman" w:cs="Times New Roman"/>
          <w:spacing w:val="-1"/>
          <w:sz w:val="28"/>
          <w:szCs w:val="28"/>
          <w:lang w:eastAsia="ru-RU"/>
        </w:rPr>
        <w:t>с</w:t>
      </w:r>
      <w:r w:rsidRPr="00B14792">
        <w:rPr>
          <w:rFonts w:ascii="Times New Roman" w:eastAsia="Times New Roman" w:hAnsi="Times New Roman" w:cs="Times New Roman"/>
          <w:sz w:val="28"/>
          <w:szCs w:val="28"/>
          <w:lang w:eastAsia="ru-RU"/>
        </w:rPr>
        <w:t>во</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pacing w:val="1"/>
          <w:sz w:val="28"/>
          <w:szCs w:val="28"/>
          <w:lang w:eastAsia="ru-RU"/>
        </w:rPr>
        <w:t>ни</w:t>
      </w:r>
      <w:r w:rsidRPr="00B14792">
        <w:rPr>
          <w:rFonts w:ascii="Times New Roman" w:eastAsia="Times New Roman" w:hAnsi="Times New Roman" w:cs="Times New Roman"/>
          <w:sz w:val="28"/>
          <w:szCs w:val="28"/>
          <w:lang w:eastAsia="ru-RU"/>
        </w:rPr>
        <w:t>яд</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pacing w:val="1"/>
          <w:sz w:val="28"/>
          <w:szCs w:val="28"/>
          <w:lang w:eastAsia="ru-RU"/>
        </w:rPr>
        <w:t>ть</w:t>
      </w:r>
      <w:r w:rsidRPr="00B14792">
        <w:rPr>
          <w:rFonts w:ascii="Times New Roman" w:eastAsia="Times New Roman" w:hAnsi="Times New Roman" w:cs="Times New Roman"/>
          <w:spacing w:val="-1"/>
          <w:sz w:val="28"/>
          <w:szCs w:val="28"/>
          <w:lang w:eastAsia="ru-RU"/>
        </w:rPr>
        <w:t>м</w:t>
      </w:r>
      <w:r w:rsidRPr="00B14792">
        <w:rPr>
          <w:rFonts w:ascii="Times New Roman" w:eastAsia="Times New Roman" w:hAnsi="Times New Roman" w:cs="Times New Roman"/>
          <w:sz w:val="28"/>
          <w:szCs w:val="28"/>
          <w:lang w:eastAsia="ru-RU"/>
        </w:rPr>
        <w:t>ио</w:t>
      </w:r>
      <w:r w:rsidRPr="00B14792">
        <w:rPr>
          <w:rFonts w:ascii="Times New Roman" w:eastAsia="Times New Roman" w:hAnsi="Times New Roman" w:cs="Times New Roman"/>
          <w:spacing w:val="-1"/>
          <w:sz w:val="28"/>
          <w:szCs w:val="28"/>
          <w:lang w:eastAsia="ru-RU"/>
        </w:rPr>
        <w:t>с</w:t>
      </w:r>
      <w:r w:rsidRPr="00B14792">
        <w:rPr>
          <w:rFonts w:ascii="Times New Roman" w:eastAsia="Times New Roman" w:hAnsi="Times New Roman" w:cs="Times New Roman"/>
          <w:spacing w:val="1"/>
          <w:sz w:val="28"/>
          <w:szCs w:val="28"/>
          <w:lang w:eastAsia="ru-RU"/>
        </w:rPr>
        <w:t>н</w:t>
      </w:r>
      <w:r w:rsidRPr="00B14792">
        <w:rPr>
          <w:rFonts w:ascii="Times New Roman" w:eastAsia="Times New Roman" w:hAnsi="Times New Roman" w:cs="Times New Roman"/>
          <w:sz w:val="28"/>
          <w:szCs w:val="28"/>
          <w:lang w:eastAsia="ru-RU"/>
        </w:rPr>
        <w:t>ов</w:t>
      </w:r>
      <w:r w:rsidRPr="00B14792">
        <w:rPr>
          <w:rFonts w:ascii="Times New Roman" w:eastAsia="Times New Roman" w:hAnsi="Times New Roman" w:cs="Times New Roman"/>
          <w:spacing w:val="1"/>
          <w:sz w:val="28"/>
          <w:szCs w:val="28"/>
          <w:lang w:eastAsia="ru-RU"/>
        </w:rPr>
        <w:t>н</w:t>
      </w:r>
      <w:r w:rsidRPr="00B14792">
        <w:rPr>
          <w:rFonts w:ascii="Times New Roman" w:eastAsia="Times New Roman" w:hAnsi="Times New Roman" w:cs="Times New Roman"/>
          <w:sz w:val="28"/>
          <w:szCs w:val="28"/>
          <w:lang w:eastAsia="ru-RU"/>
        </w:rPr>
        <w:t>ойобщ</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z w:val="28"/>
          <w:szCs w:val="28"/>
          <w:lang w:eastAsia="ru-RU"/>
        </w:rPr>
        <w:t>обр</w:t>
      </w:r>
      <w:r w:rsidRPr="00B14792">
        <w:rPr>
          <w:rFonts w:ascii="Times New Roman" w:eastAsia="Times New Roman" w:hAnsi="Times New Roman" w:cs="Times New Roman"/>
          <w:spacing w:val="-1"/>
          <w:sz w:val="28"/>
          <w:szCs w:val="28"/>
          <w:lang w:eastAsia="ru-RU"/>
        </w:rPr>
        <w:t>а</w:t>
      </w:r>
      <w:r w:rsidRPr="00B14792">
        <w:rPr>
          <w:rFonts w:ascii="Times New Roman" w:eastAsia="Times New Roman" w:hAnsi="Times New Roman" w:cs="Times New Roman"/>
          <w:spacing w:val="1"/>
          <w:sz w:val="28"/>
          <w:szCs w:val="28"/>
          <w:lang w:eastAsia="ru-RU"/>
        </w:rPr>
        <w:t>з</w:t>
      </w:r>
      <w:r w:rsidRPr="00B14792">
        <w:rPr>
          <w:rFonts w:ascii="Times New Roman" w:eastAsia="Times New Roman" w:hAnsi="Times New Roman" w:cs="Times New Roman"/>
          <w:sz w:val="28"/>
          <w:szCs w:val="28"/>
          <w:lang w:eastAsia="ru-RU"/>
        </w:rPr>
        <w:t>ов</w:t>
      </w:r>
      <w:r w:rsidRPr="00B14792">
        <w:rPr>
          <w:rFonts w:ascii="Times New Roman" w:eastAsia="Times New Roman" w:hAnsi="Times New Roman" w:cs="Times New Roman"/>
          <w:spacing w:val="-1"/>
          <w:sz w:val="28"/>
          <w:szCs w:val="28"/>
          <w:lang w:eastAsia="ru-RU"/>
        </w:rPr>
        <w:t>а</w:t>
      </w:r>
      <w:r w:rsidRPr="00B14792">
        <w:rPr>
          <w:rFonts w:ascii="Times New Roman" w:eastAsia="Times New Roman" w:hAnsi="Times New Roman" w:cs="Times New Roman"/>
          <w:spacing w:val="-2"/>
          <w:sz w:val="28"/>
          <w:szCs w:val="28"/>
          <w:lang w:eastAsia="ru-RU"/>
        </w:rPr>
        <w:t>т</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z w:val="28"/>
          <w:szCs w:val="28"/>
          <w:lang w:eastAsia="ru-RU"/>
        </w:rPr>
        <w:t>л</w:t>
      </w:r>
      <w:r w:rsidRPr="00B14792">
        <w:rPr>
          <w:rFonts w:ascii="Times New Roman" w:eastAsia="Times New Roman" w:hAnsi="Times New Roman" w:cs="Times New Roman"/>
          <w:spacing w:val="1"/>
          <w:sz w:val="28"/>
          <w:szCs w:val="28"/>
          <w:lang w:eastAsia="ru-RU"/>
        </w:rPr>
        <w:t>ьн</w:t>
      </w:r>
      <w:r w:rsidRPr="00B14792">
        <w:rPr>
          <w:rFonts w:ascii="Times New Roman" w:eastAsia="Times New Roman" w:hAnsi="Times New Roman" w:cs="Times New Roman"/>
          <w:sz w:val="28"/>
          <w:szCs w:val="28"/>
          <w:lang w:eastAsia="ru-RU"/>
        </w:rPr>
        <w:t xml:space="preserve">ой </w:t>
      </w:r>
      <w:r w:rsidRPr="00B14792">
        <w:rPr>
          <w:rFonts w:ascii="Times New Roman" w:eastAsia="Times New Roman" w:hAnsi="Times New Roman" w:cs="Times New Roman"/>
          <w:spacing w:val="1"/>
          <w:sz w:val="28"/>
          <w:szCs w:val="28"/>
          <w:lang w:eastAsia="ru-RU"/>
        </w:rPr>
        <w:t>п</w:t>
      </w:r>
      <w:r w:rsidRPr="00B14792">
        <w:rPr>
          <w:rFonts w:ascii="Times New Roman" w:eastAsia="Times New Roman" w:hAnsi="Times New Roman" w:cs="Times New Roman"/>
          <w:sz w:val="28"/>
          <w:szCs w:val="28"/>
          <w:lang w:eastAsia="ru-RU"/>
        </w:rPr>
        <w:t>рогр</w:t>
      </w:r>
      <w:r w:rsidRPr="00B14792">
        <w:rPr>
          <w:rFonts w:ascii="Times New Roman" w:eastAsia="Times New Roman" w:hAnsi="Times New Roman" w:cs="Times New Roman"/>
          <w:spacing w:val="-1"/>
          <w:sz w:val="28"/>
          <w:szCs w:val="28"/>
          <w:lang w:eastAsia="ru-RU"/>
        </w:rPr>
        <w:t>амм</w:t>
      </w:r>
      <w:r w:rsidRPr="00B14792">
        <w:rPr>
          <w:rFonts w:ascii="Times New Roman" w:eastAsia="Times New Roman" w:hAnsi="Times New Roman" w:cs="Times New Roman"/>
          <w:sz w:val="28"/>
          <w:szCs w:val="28"/>
          <w:lang w:eastAsia="ru-RU"/>
        </w:rPr>
        <w:t>ы дош</w:t>
      </w:r>
      <w:r w:rsidRPr="00B14792">
        <w:rPr>
          <w:rFonts w:ascii="Times New Roman" w:eastAsia="Times New Roman" w:hAnsi="Times New Roman" w:cs="Times New Roman"/>
          <w:spacing w:val="1"/>
          <w:sz w:val="28"/>
          <w:szCs w:val="28"/>
          <w:lang w:eastAsia="ru-RU"/>
        </w:rPr>
        <w:t>к</w:t>
      </w:r>
      <w:r w:rsidRPr="00B14792">
        <w:rPr>
          <w:rFonts w:ascii="Times New Roman" w:eastAsia="Times New Roman" w:hAnsi="Times New Roman" w:cs="Times New Roman"/>
          <w:sz w:val="28"/>
          <w:szCs w:val="28"/>
          <w:lang w:eastAsia="ru-RU"/>
        </w:rPr>
        <w:t>ол</w:t>
      </w:r>
      <w:r w:rsidRPr="00B14792">
        <w:rPr>
          <w:rFonts w:ascii="Times New Roman" w:eastAsia="Times New Roman" w:hAnsi="Times New Roman" w:cs="Times New Roman"/>
          <w:spacing w:val="1"/>
          <w:sz w:val="28"/>
          <w:szCs w:val="28"/>
          <w:lang w:eastAsia="ru-RU"/>
        </w:rPr>
        <w:t>ьн</w:t>
      </w:r>
      <w:r w:rsidRPr="00B14792">
        <w:rPr>
          <w:rFonts w:ascii="Times New Roman" w:eastAsia="Times New Roman" w:hAnsi="Times New Roman" w:cs="Times New Roman"/>
          <w:sz w:val="28"/>
          <w:szCs w:val="28"/>
          <w:lang w:eastAsia="ru-RU"/>
        </w:rPr>
        <w:t>ого обр</w:t>
      </w:r>
      <w:r w:rsidRPr="00B14792">
        <w:rPr>
          <w:rFonts w:ascii="Times New Roman" w:eastAsia="Times New Roman" w:hAnsi="Times New Roman" w:cs="Times New Roman"/>
          <w:spacing w:val="-1"/>
          <w:sz w:val="28"/>
          <w:szCs w:val="28"/>
          <w:lang w:eastAsia="ru-RU"/>
        </w:rPr>
        <w:t>а</w:t>
      </w:r>
      <w:r w:rsidRPr="00B14792">
        <w:rPr>
          <w:rFonts w:ascii="Times New Roman" w:eastAsia="Times New Roman" w:hAnsi="Times New Roman" w:cs="Times New Roman"/>
          <w:spacing w:val="1"/>
          <w:sz w:val="28"/>
          <w:szCs w:val="28"/>
          <w:lang w:eastAsia="ru-RU"/>
        </w:rPr>
        <w:t>з</w:t>
      </w:r>
      <w:r w:rsidRPr="00B14792">
        <w:rPr>
          <w:rFonts w:ascii="Times New Roman" w:eastAsia="Times New Roman" w:hAnsi="Times New Roman" w:cs="Times New Roman"/>
          <w:sz w:val="28"/>
          <w:szCs w:val="28"/>
          <w:lang w:eastAsia="ru-RU"/>
        </w:rPr>
        <w:t>ов</w:t>
      </w:r>
      <w:r w:rsidRPr="00B14792">
        <w:rPr>
          <w:rFonts w:ascii="Times New Roman" w:eastAsia="Times New Roman" w:hAnsi="Times New Roman" w:cs="Times New Roman"/>
          <w:spacing w:val="-1"/>
          <w:sz w:val="28"/>
          <w:szCs w:val="28"/>
          <w:lang w:eastAsia="ru-RU"/>
        </w:rPr>
        <w:t>а</w:t>
      </w:r>
      <w:r w:rsidRPr="00B14792">
        <w:rPr>
          <w:rFonts w:ascii="Times New Roman" w:eastAsia="Times New Roman" w:hAnsi="Times New Roman" w:cs="Times New Roman"/>
          <w:spacing w:val="1"/>
          <w:sz w:val="28"/>
          <w:szCs w:val="28"/>
          <w:lang w:eastAsia="ru-RU"/>
        </w:rPr>
        <w:t>ни</w:t>
      </w:r>
      <w:r w:rsidRPr="00B14792">
        <w:rPr>
          <w:rFonts w:ascii="Times New Roman" w:eastAsia="Times New Roman" w:hAnsi="Times New Roman" w:cs="Times New Roman"/>
          <w:sz w:val="28"/>
          <w:szCs w:val="28"/>
          <w:lang w:eastAsia="ru-RU"/>
        </w:rPr>
        <w:t>я</w:t>
      </w:r>
      <w:r w:rsidRPr="00B14792">
        <w:rPr>
          <w:rFonts w:ascii="Times New Roman" w:eastAsia="Times New Roman" w:hAnsi="Times New Roman" w:cs="Times New Roman"/>
          <w:spacing w:val="-2"/>
          <w:sz w:val="28"/>
          <w:szCs w:val="28"/>
          <w:lang w:eastAsia="ru-RU"/>
        </w:rPr>
        <w:t>о</w:t>
      </w:r>
      <w:r w:rsidRPr="00B14792">
        <w:rPr>
          <w:rFonts w:ascii="Times New Roman" w:eastAsia="Times New Roman" w:hAnsi="Times New Roman" w:cs="Times New Roman"/>
          <w:spacing w:val="1"/>
          <w:sz w:val="28"/>
          <w:szCs w:val="28"/>
          <w:lang w:eastAsia="ru-RU"/>
        </w:rPr>
        <w:t>пи</w:t>
      </w:r>
      <w:r w:rsidRPr="00B14792">
        <w:rPr>
          <w:rFonts w:ascii="Times New Roman" w:eastAsia="Times New Roman" w:hAnsi="Times New Roman" w:cs="Times New Roman"/>
          <w:spacing w:val="-1"/>
          <w:sz w:val="28"/>
          <w:szCs w:val="28"/>
          <w:lang w:eastAsia="ru-RU"/>
        </w:rPr>
        <w:t>с</w:t>
      </w:r>
      <w:r w:rsidRPr="00B14792">
        <w:rPr>
          <w:rFonts w:ascii="Times New Roman" w:eastAsia="Times New Roman" w:hAnsi="Times New Roman" w:cs="Times New Roman"/>
          <w:sz w:val="28"/>
          <w:szCs w:val="28"/>
          <w:lang w:eastAsia="ru-RU"/>
        </w:rPr>
        <w:t>ыв</w:t>
      </w:r>
      <w:r w:rsidRPr="00B14792">
        <w:rPr>
          <w:rFonts w:ascii="Times New Roman" w:eastAsia="Times New Roman" w:hAnsi="Times New Roman" w:cs="Times New Roman"/>
          <w:spacing w:val="-1"/>
          <w:sz w:val="28"/>
          <w:szCs w:val="28"/>
          <w:lang w:eastAsia="ru-RU"/>
        </w:rPr>
        <w:t>а</w:t>
      </w:r>
      <w:r w:rsidRPr="00B14792">
        <w:rPr>
          <w:rFonts w:ascii="Times New Roman" w:eastAsia="Times New Roman" w:hAnsi="Times New Roman" w:cs="Times New Roman"/>
          <w:spacing w:val="1"/>
          <w:sz w:val="28"/>
          <w:szCs w:val="28"/>
          <w:lang w:eastAsia="ru-RU"/>
        </w:rPr>
        <w:t>ю</w:t>
      </w:r>
      <w:r w:rsidRPr="00B14792">
        <w:rPr>
          <w:rFonts w:ascii="Times New Roman" w:eastAsia="Times New Roman" w:hAnsi="Times New Roman" w:cs="Times New Roman"/>
          <w:sz w:val="28"/>
          <w:szCs w:val="28"/>
          <w:lang w:eastAsia="ru-RU"/>
        </w:rPr>
        <w:t>т</w:t>
      </w:r>
      <w:r w:rsidRPr="00B14792">
        <w:rPr>
          <w:rFonts w:ascii="Times New Roman" w:eastAsia="Times New Roman" w:hAnsi="Times New Roman" w:cs="Times New Roman"/>
          <w:spacing w:val="1"/>
          <w:sz w:val="28"/>
          <w:szCs w:val="28"/>
          <w:lang w:eastAsia="ru-RU"/>
        </w:rPr>
        <w:t>и</w:t>
      </w:r>
      <w:r w:rsidRPr="00B14792">
        <w:rPr>
          <w:rFonts w:ascii="Times New Roman" w:eastAsia="Times New Roman" w:hAnsi="Times New Roman" w:cs="Times New Roman"/>
          <w:spacing w:val="-1"/>
          <w:sz w:val="28"/>
          <w:szCs w:val="28"/>
          <w:lang w:eastAsia="ru-RU"/>
        </w:rPr>
        <w:t>н</w:t>
      </w:r>
      <w:r w:rsidRPr="00B14792">
        <w:rPr>
          <w:rFonts w:ascii="Times New Roman" w:eastAsia="Times New Roman" w:hAnsi="Times New Roman" w:cs="Times New Roman"/>
          <w:spacing w:val="1"/>
          <w:sz w:val="28"/>
          <w:szCs w:val="28"/>
          <w:lang w:eastAsia="ru-RU"/>
        </w:rPr>
        <w:t>т</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z w:val="28"/>
          <w:szCs w:val="28"/>
          <w:lang w:eastAsia="ru-RU"/>
        </w:rPr>
        <w:t>гр</w:t>
      </w:r>
      <w:r w:rsidRPr="00B14792">
        <w:rPr>
          <w:rFonts w:ascii="Times New Roman" w:eastAsia="Times New Roman" w:hAnsi="Times New Roman" w:cs="Times New Roman"/>
          <w:spacing w:val="-1"/>
          <w:sz w:val="28"/>
          <w:szCs w:val="28"/>
          <w:lang w:eastAsia="ru-RU"/>
        </w:rPr>
        <w:t>а</w:t>
      </w:r>
      <w:r w:rsidRPr="00B14792">
        <w:rPr>
          <w:rFonts w:ascii="Times New Roman" w:eastAsia="Times New Roman" w:hAnsi="Times New Roman" w:cs="Times New Roman"/>
          <w:spacing w:val="1"/>
          <w:sz w:val="28"/>
          <w:szCs w:val="28"/>
          <w:lang w:eastAsia="ru-RU"/>
        </w:rPr>
        <w:t>ти</w:t>
      </w:r>
      <w:r w:rsidRPr="00B14792">
        <w:rPr>
          <w:rFonts w:ascii="Times New Roman" w:eastAsia="Times New Roman" w:hAnsi="Times New Roman" w:cs="Times New Roman"/>
          <w:sz w:val="28"/>
          <w:szCs w:val="28"/>
          <w:lang w:eastAsia="ru-RU"/>
        </w:rPr>
        <w:t>в</w:t>
      </w:r>
      <w:r w:rsidRPr="00B14792">
        <w:rPr>
          <w:rFonts w:ascii="Times New Roman" w:eastAsia="Times New Roman" w:hAnsi="Times New Roman" w:cs="Times New Roman"/>
          <w:spacing w:val="1"/>
          <w:sz w:val="28"/>
          <w:szCs w:val="28"/>
          <w:lang w:eastAsia="ru-RU"/>
        </w:rPr>
        <w:t>н</w:t>
      </w:r>
      <w:r w:rsidRPr="00B14792">
        <w:rPr>
          <w:rFonts w:ascii="Times New Roman" w:eastAsia="Times New Roman" w:hAnsi="Times New Roman" w:cs="Times New Roman"/>
          <w:sz w:val="28"/>
          <w:szCs w:val="28"/>
          <w:lang w:eastAsia="ru-RU"/>
        </w:rPr>
        <w:t>ые</w:t>
      </w:r>
      <w:r w:rsidRPr="00B14792">
        <w:rPr>
          <w:rFonts w:ascii="Times New Roman" w:eastAsia="Times New Roman" w:hAnsi="Times New Roman" w:cs="Times New Roman"/>
          <w:spacing w:val="1"/>
          <w:sz w:val="28"/>
          <w:szCs w:val="28"/>
          <w:lang w:eastAsia="ru-RU"/>
        </w:rPr>
        <w:t>к</w:t>
      </w:r>
      <w:r w:rsidRPr="00B14792">
        <w:rPr>
          <w:rFonts w:ascii="Times New Roman" w:eastAsia="Times New Roman" w:hAnsi="Times New Roman" w:cs="Times New Roman"/>
          <w:spacing w:val="-1"/>
          <w:sz w:val="28"/>
          <w:szCs w:val="28"/>
          <w:lang w:eastAsia="ru-RU"/>
        </w:rPr>
        <w:t>ачес</w:t>
      </w:r>
      <w:r w:rsidRPr="00B14792">
        <w:rPr>
          <w:rFonts w:ascii="Times New Roman" w:eastAsia="Times New Roman" w:hAnsi="Times New Roman" w:cs="Times New Roman"/>
          <w:spacing w:val="1"/>
          <w:sz w:val="28"/>
          <w:szCs w:val="28"/>
          <w:lang w:eastAsia="ru-RU"/>
        </w:rPr>
        <w:t>т</w:t>
      </w:r>
      <w:r w:rsidRPr="00B14792">
        <w:rPr>
          <w:rFonts w:ascii="Times New Roman" w:eastAsia="Times New Roman" w:hAnsi="Times New Roman" w:cs="Times New Roman"/>
          <w:sz w:val="28"/>
          <w:szCs w:val="28"/>
          <w:lang w:eastAsia="ru-RU"/>
        </w:rPr>
        <w:t>ва</w:t>
      </w:r>
      <w:r w:rsidRPr="00B14792">
        <w:rPr>
          <w:rFonts w:ascii="Times New Roman" w:eastAsia="Times New Roman" w:hAnsi="Times New Roman" w:cs="Times New Roman"/>
          <w:spacing w:val="3"/>
          <w:sz w:val="28"/>
          <w:szCs w:val="28"/>
          <w:lang w:eastAsia="ru-RU"/>
        </w:rPr>
        <w:t>р</w:t>
      </w:r>
      <w:r w:rsidRPr="00B14792">
        <w:rPr>
          <w:rFonts w:ascii="Times New Roman" w:eastAsia="Times New Roman" w:hAnsi="Times New Roman" w:cs="Times New Roman"/>
          <w:spacing w:val="2"/>
          <w:sz w:val="28"/>
          <w:szCs w:val="28"/>
          <w:lang w:eastAsia="ru-RU"/>
        </w:rPr>
        <w:t>е</w:t>
      </w:r>
      <w:r w:rsidRPr="00B14792">
        <w:rPr>
          <w:rFonts w:ascii="Times New Roman" w:eastAsia="Times New Roman" w:hAnsi="Times New Roman" w:cs="Times New Roman"/>
          <w:sz w:val="28"/>
          <w:szCs w:val="28"/>
          <w:lang w:eastAsia="ru-RU"/>
        </w:rPr>
        <w:t>б</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pacing w:val="1"/>
          <w:sz w:val="28"/>
          <w:szCs w:val="28"/>
          <w:lang w:eastAsia="ru-RU"/>
        </w:rPr>
        <w:t>нк</w:t>
      </w:r>
      <w:r w:rsidRPr="00B14792">
        <w:rPr>
          <w:rFonts w:ascii="Times New Roman" w:eastAsia="Times New Roman" w:hAnsi="Times New Roman" w:cs="Times New Roman"/>
          <w:spacing w:val="-1"/>
          <w:sz w:val="28"/>
          <w:szCs w:val="28"/>
          <w:lang w:eastAsia="ru-RU"/>
        </w:rPr>
        <w:t>а</w:t>
      </w:r>
      <w:r w:rsidRPr="00B14792">
        <w:rPr>
          <w:rFonts w:ascii="Times New Roman" w:eastAsia="Times New Roman" w:hAnsi="Times New Roman" w:cs="Times New Roman"/>
          <w:sz w:val="28"/>
          <w:szCs w:val="28"/>
          <w:lang w:eastAsia="ru-RU"/>
        </w:rPr>
        <w:t>,</w:t>
      </w:r>
      <w:r w:rsidRPr="00B14792">
        <w:rPr>
          <w:rFonts w:ascii="Times New Roman" w:eastAsia="Times New Roman" w:hAnsi="Times New Roman" w:cs="Times New Roman"/>
          <w:spacing w:val="1"/>
          <w:sz w:val="28"/>
          <w:szCs w:val="28"/>
          <w:lang w:eastAsia="ru-RU"/>
        </w:rPr>
        <w:t>к</w:t>
      </w:r>
      <w:r w:rsidRPr="00B14792">
        <w:rPr>
          <w:rFonts w:ascii="Times New Roman" w:eastAsia="Times New Roman" w:hAnsi="Times New Roman" w:cs="Times New Roman"/>
          <w:sz w:val="28"/>
          <w:szCs w:val="28"/>
          <w:lang w:eastAsia="ru-RU"/>
        </w:rPr>
        <w:t>о</w:t>
      </w:r>
      <w:r w:rsidRPr="00B14792">
        <w:rPr>
          <w:rFonts w:ascii="Times New Roman" w:eastAsia="Times New Roman" w:hAnsi="Times New Roman" w:cs="Times New Roman"/>
          <w:spacing w:val="1"/>
          <w:sz w:val="28"/>
          <w:szCs w:val="28"/>
          <w:lang w:eastAsia="ru-RU"/>
        </w:rPr>
        <w:t>т</w:t>
      </w:r>
      <w:r w:rsidRPr="00B14792">
        <w:rPr>
          <w:rFonts w:ascii="Times New Roman" w:eastAsia="Times New Roman" w:hAnsi="Times New Roman" w:cs="Times New Roman"/>
          <w:sz w:val="28"/>
          <w:szCs w:val="28"/>
          <w:lang w:eastAsia="ru-RU"/>
        </w:rPr>
        <w:t>орыеон</w:t>
      </w:r>
      <w:r w:rsidRPr="00B14792">
        <w:rPr>
          <w:rFonts w:ascii="Times New Roman" w:eastAsia="Times New Roman" w:hAnsi="Times New Roman" w:cs="Times New Roman"/>
          <w:spacing w:val="-1"/>
          <w:sz w:val="28"/>
          <w:szCs w:val="28"/>
          <w:lang w:eastAsia="ru-RU"/>
        </w:rPr>
        <w:t>м</w:t>
      </w:r>
      <w:r w:rsidRPr="00B14792">
        <w:rPr>
          <w:rFonts w:ascii="Times New Roman" w:eastAsia="Times New Roman" w:hAnsi="Times New Roman" w:cs="Times New Roman"/>
          <w:spacing w:val="-2"/>
          <w:sz w:val="28"/>
          <w:szCs w:val="28"/>
          <w:lang w:eastAsia="ru-RU"/>
        </w:rPr>
        <w:t>о</w:t>
      </w:r>
      <w:r w:rsidRPr="00B14792">
        <w:rPr>
          <w:rFonts w:ascii="Times New Roman" w:eastAsia="Times New Roman" w:hAnsi="Times New Roman" w:cs="Times New Roman"/>
          <w:sz w:val="28"/>
          <w:szCs w:val="28"/>
          <w:lang w:eastAsia="ru-RU"/>
        </w:rPr>
        <w:t>ж</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z w:val="28"/>
          <w:szCs w:val="28"/>
          <w:lang w:eastAsia="ru-RU"/>
        </w:rPr>
        <w:t xml:space="preserve">т </w:t>
      </w:r>
      <w:r w:rsidRPr="00B14792">
        <w:rPr>
          <w:rFonts w:ascii="Times New Roman" w:eastAsia="Times New Roman" w:hAnsi="Times New Roman" w:cs="Times New Roman"/>
          <w:spacing w:val="1"/>
          <w:sz w:val="28"/>
          <w:szCs w:val="28"/>
          <w:lang w:eastAsia="ru-RU"/>
        </w:rPr>
        <w:t>п</w:t>
      </w:r>
      <w:r w:rsidRPr="00B14792">
        <w:rPr>
          <w:rFonts w:ascii="Times New Roman" w:eastAsia="Times New Roman" w:hAnsi="Times New Roman" w:cs="Times New Roman"/>
          <w:sz w:val="28"/>
          <w:szCs w:val="28"/>
          <w:lang w:eastAsia="ru-RU"/>
        </w:rPr>
        <w:t>р</w:t>
      </w:r>
      <w:r w:rsidRPr="00B14792">
        <w:rPr>
          <w:rFonts w:ascii="Times New Roman" w:eastAsia="Times New Roman" w:hAnsi="Times New Roman" w:cs="Times New Roman"/>
          <w:spacing w:val="1"/>
          <w:sz w:val="28"/>
          <w:szCs w:val="28"/>
          <w:lang w:eastAsia="ru-RU"/>
        </w:rPr>
        <w:t>и</w:t>
      </w:r>
      <w:r w:rsidRPr="00B14792">
        <w:rPr>
          <w:rFonts w:ascii="Times New Roman" w:eastAsia="Times New Roman" w:hAnsi="Times New Roman" w:cs="Times New Roman"/>
          <w:sz w:val="28"/>
          <w:szCs w:val="28"/>
          <w:lang w:eastAsia="ru-RU"/>
        </w:rPr>
        <w:t>обр</w:t>
      </w:r>
      <w:r w:rsidRPr="00B14792">
        <w:rPr>
          <w:rFonts w:ascii="Times New Roman" w:eastAsia="Times New Roman" w:hAnsi="Times New Roman" w:cs="Times New Roman"/>
          <w:spacing w:val="-1"/>
          <w:sz w:val="28"/>
          <w:szCs w:val="28"/>
          <w:lang w:eastAsia="ru-RU"/>
        </w:rPr>
        <w:t>ес</w:t>
      </w:r>
      <w:r w:rsidRPr="00B14792">
        <w:rPr>
          <w:rFonts w:ascii="Times New Roman" w:eastAsia="Times New Roman" w:hAnsi="Times New Roman" w:cs="Times New Roman"/>
          <w:spacing w:val="1"/>
          <w:sz w:val="28"/>
          <w:szCs w:val="28"/>
          <w:lang w:eastAsia="ru-RU"/>
        </w:rPr>
        <w:t>т</w:t>
      </w:r>
      <w:r w:rsidRPr="00B14792">
        <w:rPr>
          <w:rFonts w:ascii="Times New Roman" w:eastAsia="Times New Roman" w:hAnsi="Times New Roman" w:cs="Times New Roman"/>
          <w:sz w:val="28"/>
          <w:szCs w:val="28"/>
          <w:lang w:eastAsia="ru-RU"/>
        </w:rPr>
        <w:t>ивр</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pacing w:val="4"/>
          <w:sz w:val="28"/>
          <w:szCs w:val="28"/>
          <w:lang w:eastAsia="ru-RU"/>
        </w:rPr>
        <w:t>з</w:t>
      </w:r>
      <w:r w:rsidRPr="00B14792">
        <w:rPr>
          <w:rFonts w:ascii="Times New Roman" w:eastAsia="Times New Roman" w:hAnsi="Times New Roman" w:cs="Times New Roman"/>
          <w:spacing w:val="-7"/>
          <w:sz w:val="28"/>
          <w:szCs w:val="28"/>
          <w:lang w:eastAsia="ru-RU"/>
        </w:rPr>
        <w:t>у</w:t>
      </w:r>
      <w:r w:rsidRPr="00B14792">
        <w:rPr>
          <w:rFonts w:ascii="Times New Roman" w:eastAsia="Times New Roman" w:hAnsi="Times New Roman" w:cs="Times New Roman"/>
          <w:sz w:val="28"/>
          <w:szCs w:val="28"/>
          <w:lang w:eastAsia="ru-RU"/>
        </w:rPr>
        <w:t>л</w:t>
      </w:r>
      <w:r w:rsidRPr="00B14792">
        <w:rPr>
          <w:rFonts w:ascii="Times New Roman" w:eastAsia="Times New Roman" w:hAnsi="Times New Roman" w:cs="Times New Roman"/>
          <w:spacing w:val="1"/>
          <w:sz w:val="28"/>
          <w:szCs w:val="28"/>
          <w:lang w:eastAsia="ru-RU"/>
        </w:rPr>
        <w:t>ьт</w:t>
      </w:r>
      <w:r w:rsidRPr="00B14792">
        <w:rPr>
          <w:rFonts w:ascii="Times New Roman" w:eastAsia="Times New Roman" w:hAnsi="Times New Roman" w:cs="Times New Roman"/>
          <w:spacing w:val="-1"/>
          <w:sz w:val="28"/>
          <w:szCs w:val="28"/>
          <w:lang w:eastAsia="ru-RU"/>
        </w:rPr>
        <w:t>а</w:t>
      </w:r>
      <w:r w:rsidRPr="00B14792">
        <w:rPr>
          <w:rFonts w:ascii="Times New Roman" w:eastAsia="Times New Roman" w:hAnsi="Times New Roman" w:cs="Times New Roman"/>
          <w:spacing w:val="1"/>
          <w:sz w:val="28"/>
          <w:szCs w:val="28"/>
          <w:lang w:eastAsia="ru-RU"/>
        </w:rPr>
        <w:t>т</w:t>
      </w:r>
      <w:r w:rsidRPr="00B14792">
        <w:rPr>
          <w:rFonts w:ascii="Times New Roman" w:eastAsia="Times New Roman" w:hAnsi="Times New Roman" w:cs="Times New Roman"/>
          <w:sz w:val="28"/>
          <w:szCs w:val="28"/>
          <w:lang w:eastAsia="ru-RU"/>
        </w:rPr>
        <w:t>ео</w:t>
      </w:r>
      <w:r w:rsidRPr="00B14792">
        <w:rPr>
          <w:rFonts w:ascii="Times New Roman" w:eastAsia="Times New Roman" w:hAnsi="Times New Roman" w:cs="Times New Roman"/>
          <w:spacing w:val="-1"/>
          <w:sz w:val="28"/>
          <w:szCs w:val="28"/>
          <w:lang w:eastAsia="ru-RU"/>
        </w:rPr>
        <w:t>с</w:t>
      </w:r>
      <w:r w:rsidRPr="00B14792">
        <w:rPr>
          <w:rFonts w:ascii="Times New Roman" w:eastAsia="Times New Roman" w:hAnsi="Times New Roman" w:cs="Times New Roman"/>
          <w:sz w:val="28"/>
          <w:szCs w:val="28"/>
          <w:lang w:eastAsia="ru-RU"/>
        </w:rPr>
        <w:t>во</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pacing w:val="1"/>
          <w:sz w:val="28"/>
          <w:szCs w:val="28"/>
          <w:lang w:eastAsia="ru-RU"/>
        </w:rPr>
        <w:t>ни</w:t>
      </w:r>
      <w:r w:rsidRPr="00B14792">
        <w:rPr>
          <w:rFonts w:ascii="Times New Roman" w:eastAsia="Times New Roman" w:hAnsi="Times New Roman" w:cs="Times New Roman"/>
          <w:sz w:val="28"/>
          <w:szCs w:val="28"/>
          <w:lang w:eastAsia="ru-RU"/>
        </w:rPr>
        <w:t>я</w:t>
      </w:r>
      <w:r w:rsidR="00BA2817" w:rsidRPr="00B14792">
        <w:rPr>
          <w:rFonts w:ascii="Times New Roman" w:eastAsia="Times New Roman" w:hAnsi="Times New Roman" w:cs="Times New Roman"/>
          <w:spacing w:val="-1"/>
          <w:sz w:val="28"/>
          <w:szCs w:val="28"/>
          <w:lang w:eastAsia="ru-RU"/>
        </w:rPr>
        <w:t>п</w:t>
      </w:r>
      <w:r w:rsidRPr="00B14792">
        <w:rPr>
          <w:rFonts w:ascii="Times New Roman" w:eastAsia="Times New Roman" w:hAnsi="Times New Roman" w:cs="Times New Roman"/>
          <w:sz w:val="28"/>
          <w:szCs w:val="28"/>
          <w:lang w:eastAsia="ru-RU"/>
        </w:rPr>
        <w:t>рогр</w:t>
      </w:r>
      <w:r w:rsidRPr="00B14792">
        <w:rPr>
          <w:rFonts w:ascii="Times New Roman" w:eastAsia="Times New Roman" w:hAnsi="Times New Roman" w:cs="Times New Roman"/>
          <w:spacing w:val="-1"/>
          <w:sz w:val="28"/>
          <w:szCs w:val="28"/>
          <w:lang w:eastAsia="ru-RU"/>
        </w:rPr>
        <w:t>а</w:t>
      </w:r>
      <w:r w:rsidRPr="00B14792">
        <w:rPr>
          <w:rFonts w:ascii="Times New Roman" w:eastAsia="Times New Roman" w:hAnsi="Times New Roman" w:cs="Times New Roman"/>
          <w:spacing w:val="2"/>
          <w:sz w:val="28"/>
          <w:szCs w:val="28"/>
          <w:lang w:eastAsia="ru-RU"/>
        </w:rPr>
        <w:t>м</w:t>
      </w:r>
      <w:r w:rsidRPr="00B14792">
        <w:rPr>
          <w:rFonts w:ascii="Times New Roman" w:eastAsia="Times New Roman" w:hAnsi="Times New Roman" w:cs="Times New Roman"/>
          <w:spacing w:val="-1"/>
          <w:sz w:val="28"/>
          <w:szCs w:val="28"/>
          <w:lang w:eastAsia="ru-RU"/>
        </w:rPr>
        <w:t>м</w:t>
      </w:r>
      <w:r w:rsidRPr="00B14792">
        <w:rPr>
          <w:rFonts w:ascii="Times New Roman" w:eastAsia="Times New Roman" w:hAnsi="Times New Roman" w:cs="Times New Roman"/>
          <w:sz w:val="28"/>
          <w:szCs w:val="28"/>
          <w:lang w:eastAsia="ru-RU"/>
        </w:rPr>
        <w:t>ы:</w:t>
      </w:r>
    </w:p>
    <w:p w:rsidR="009557A5" w:rsidRPr="00B14792" w:rsidRDefault="009557A5" w:rsidP="007B1E82">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lang w:eastAsia="ru-RU"/>
        </w:rPr>
        <w:t>К</w:t>
      </w:r>
      <w:r w:rsidRPr="00B14792">
        <w:rPr>
          <w:rFonts w:ascii="Times New Roman" w:eastAsia="Times New Roman" w:hAnsi="Times New Roman" w:cs="Times New Roman"/>
          <w:spacing w:val="-1"/>
          <w:sz w:val="28"/>
          <w:szCs w:val="28"/>
          <w:lang w:eastAsia="ru-RU"/>
        </w:rPr>
        <w:t>сем</w:t>
      </w:r>
      <w:r w:rsidRPr="00B14792">
        <w:rPr>
          <w:rFonts w:ascii="Times New Roman" w:eastAsia="Times New Roman" w:hAnsi="Times New Roman" w:cs="Times New Roman"/>
          <w:sz w:val="28"/>
          <w:szCs w:val="28"/>
          <w:lang w:eastAsia="ru-RU"/>
        </w:rPr>
        <w:t>игод</w:t>
      </w:r>
      <w:r w:rsidRPr="00B14792">
        <w:rPr>
          <w:rFonts w:ascii="Times New Roman" w:eastAsia="Times New Roman" w:hAnsi="Times New Roman" w:cs="Times New Roman"/>
          <w:spacing w:val="2"/>
          <w:sz w:val="28"/>
          <w:szCs w:val="28"/>
          <w:lang w:eastAsia="ru-RU"/>
        </w:rPr>
        <w:t>а</w:t>
      </w:r>
      <w:r w:rsidRPr="00B14792">
        <w:rPr>
          <w:rFonts w:ascii="Times New Roman" w:eastAsia="Times New Roman" w:hAnsi="Times New Roman" w:cs="Times New Roman"/>
          <w:sz w:val="28"/>
          <w:szCs w:val="28"/>
          <w:lang w:eastAsia="ru-RU"/>
        </w:rPr>
        <w:t>м</w:t>
      </w:r>
      <w:r w:rsidRPr="00B14792">
        <w:rPr>
          <w:rFonts w:ascii="Times New Roman" w:eastAsia="Times New Roman" w:hAnsi="Times New Roman" w:cs="Times New Roman"/>
          <w:spacing w:val="1"/>
          <w:sz w:val="28"/>
          <w:szCs w:val="28"/>
          <w:lang w:eastAsia="ru-RU"/>
        </w:rPr>
        <w:t>п</w:t>
      </w:r>
      <w:r w:rsidRPr="00B14792">
        <w:rPr>
          <w:rFonts w:ascii="Times New Roman" w:eastAsia="Times New Roman" w:hAnsi="Times New Roman" w:cs="Times New Roman"/>
          <w:sz w:val="28"/>
          <w:szCs w:val="28"/>
          <w:lang w:eastAsia="ru-RU"/>
        </w:rPr>
        <w:t>ри</w:t>
      </w:r>
      <w:r w:rsidRPr="00B14792">
        <w:rPr>
          <w:rFonts w:ascii="Times New Roman" w:eastAsia="Times New Roman" w:hAnsi="Times New Roman" w:cs="Times New Roman"/>
          <w:spacing w:val="-5"/>
          <w:sz w:val="28"/>
          <w:szCs w:val="28"/>
          <w:lang w:eastAsia="ru-RU"/>
        </w:rPr>
        <w:t>у</w:t>
      </w:r>
      <w:r w:rsidRPr="00B14792">
        <w:rPr>
          <w:rFonts w:ascii="Times New Roman" w:eastAsia="Times New Roman" w:hAnsi="Times New Roman" w:cs="Times New Roman"/>
          <w:spacing w:val="2"/>
          <w:sz w:val="28"/>
          <w:szCs w:val="28"/>
          <w:lang w:eastAsia="ru-RU"/>
        </w:rPr>
        <w:t>с</w:t>
      </w:r>
      <w:r w:rsidRPr="00B14792">
        <w:rPr>
          <w:rFonts w:ascii="Times New Roman" w:eastAsia="Times New Roman" w:hAnsi="Times New Roman" w:cs="Times New Roman"/>
          <w:spacing w:val="1"/>
          <w:sz w:val="28"/>
          <w:szCs w:val="28"/>
          <w:lang w:eastAsia="ru-RU"/>
        </w:rPr>
        <w:t>п</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z w:val="28"/>
          <w:szCs w:val="28"/>
          <w:lang w:eastAsia="ru-RU"/>
        </w:rPr>
        <w:t>ш</w:t>
      </w:r>
      <w:r w:rsidRPr="00B14792">
        <w:rPr>
          <w:rFonts w:ascii="Times New Roman" w:eastAsia="Times New Roman" w:hAnsi="Times New Roman" w:cs="Times New Roman"/>
          <w:spacing w:val="1"/>
          <w:sz w:val="28"/>
          <w:szCs w:val="28"/>
          <w:lang w:eastAsia="ru-RU"/>
        </w:rPr>
        <w:t>н</w:t>
      </w:r>
      <w:r w:rsidRPr="00B14792">
        <w:rPr>
          <w:rFonts w:ascii="Times New Roman" w:eastAsia="Times New Roman" w:hAnsi="Times New Roman" w:cs="Times New Roman"/>
          <w:sz w:val="28"/>
          <w:szCs w:val="28"/>
          <w:lang w:eastAsia="ru-RU"/>
        </w:rPr>
        <w:t>ом о</w:t>
      </w:r>
      <w:r w:rsidRPr="00B14792">
        <w:rPr>
          <w:rFonts w:ascii="Times New Roman" w:eastAsia="Times New Roman" w:hAnsi="Times New Roman" w:cs="Times New Roman"/>
          <w:spacing w:val="-1"/>
          <w:sz w:val="28"/>
          <w:szCs w:val="28"/>
          <w:lang w:eastAsia="ru-RU"/>
        </w:rPr>
        <w:t>с</w:t>
      </w:r>
      <w:r w:rsidRPr="00B14792">
        <w:rPr>
          <w:rFonts w:ascii="Times New Roman" w:eastAsia="Times New Roman" w:hAnsi="Times New Roman" w:cs="Times New Roman"/>
          <w:sz w:val="28"/>
          <w:szCs w:val="28"/>
          <w:lang w:eastAsia="ru-RU"/>
        </w:rPr>
        <w:t>во</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pacing w:val="1"/>
          <w:sz w:val="28"/>
          <w:szCs w:val="28"/>
          <w:lang w:eastAsia="ru-RU"/>
        </w:rPr>
        <w:t>ни</w:t>
      </w:r>
      <w:r w:rsidRPr="00B14792">
        <w:rPr>
          <w:rFonts w:ascii="Times New Roman" w:eastAsia="Times New Roman" w:hAnsi="Times New Roman" w:cs="Times New Roman"/>
          <w:sz w:val="28"/>
          <w:szCs w:val="28"/>
          <w:lang w:eastAsia="ru-RU"/>
        </w:rPr>
        <w:t xml:space="preserve">и </w:t>
      </w:r>
      <w:r w:rsidRPr="00B14792">
        <w:rPr>
          <w:rFonts w:ascii="Times New Roman" w:eastAsia="Times New Roman" w:hAnsi="Times New Roman" w:cs="Times New Roman"/>
          <w:spacing w:val="-1"/>
          <w:sz w:val="28"/>
          <w:szCs w:val="28"/>
          <w:lang w:eastAsia="ru-RU"/>
        </w:rPr>
        <w:t>П</w:t>
      </w:r>
      <w:r w:rsidRPr="00B14792">
        <w:rPr>
          <w:rFonts w:ascii="Times New Roman" w:eastAsia="Times New Roman" w:hAnsi="Times New Roman" w:cs="Times New Roman"/>
          <w:sz w:val="28"/>
          <w:szCs w:val="28"/>
          <w:lang w:eastAsia="ru-RU"/>
        </w:rPr>
        <w:t>рогр</w:t>
      </w:r>
      <w:r w:rsidRPr="00B14792">
        <w:rPr>
          <w:rFonts w:ascii="Times New Roman" w:eastAsia="Times New Roman" w:hAnsi="Times New Roman" w:cs="Times New Roman"/>
          <w:spacing w:val="-1"/>
          <w:sz w:val="28"/>
          <w:szCs w:val="28"/>
          <w:lang w:eastAsia="ru-RU"/>
        </w:rPr>
        <w:t>амм</w:t>
      </w:r>
      <w:r w:rsidRPr="00B14792">
        <w:rPr>
          <w:rFonts w:ascii="Times New Roman" w:eastAsia="Times New Roman" w:hAnsi="Times New Roman" w:cs="Times New Roman"/>
          <w:sz w:val="28"/>
          <w:szCs w:val="28"/>
          <w:lang w:eastAsia="ru-RU"/>
        </w:rPr>
        <w:t>ыдо</w:t>
      </w:r>
      <w:r w:rsidRPr="00B14792">
        <w:rPr>
          <w:rFonts w:ascii="Times New Roman" w:eastAsia="Times New Roman" w:hAnsi="Times New Roman" w:cs="Times New Roman"/>
          <w:spacing w:val="-1"/>
          <w:sz w:val="28"/>
          <w:szCs w:val="28"/>
          <w:lang w:eastAsia="ru-RU"/>
        </w:rPr>
        <w:t>с</w:t>
      </w:r>
      <w:r w:rsidRPr="00B14792">
        <w:rPr>
          <w:rFonts w:ascii="Times New Roman" w:eastAsia="Times New Roman" w:hAnsi="Times New Roman" w:cs="Times New Roman"/>
          <w:spacing w:val="1"/>
          <w:sz w:val="28"/>
          <w:szCs w:val="28"/>
          <w:lang w:eastAsia="ru-RU"/>
        </w:rPr>
        <w:t>ти</w:t>
      </w:r>
      <w:r w:rsidRPr="00B14792">
        <w:rPr>
          <w:rFonts w:ascii="Times New Roman" w:eastAsia="Times New Roman" w:hAnsi="Times New Roman" w:cs="Times New Roman"/>
          <w:sz w:val="28"/>
          <w:szCs w:val="28"/>
          <w:lang w:eastAsia="ru-RU"/>
        </w:rPr>
        <w:t>г</w:t>
      </w:r>
      <w:r w:rsidRPr="00B14792">
        <w:rPr>
          <w:rFonts w:ascii="Times New Roman" w:eastAsia="Times New Roman" w:hAnsi="Times New Roman" w:cs="Times New Roman"/>
          <w:spacing w:val="-1"/>
          <w:sz w:val="28"/>
          <w:szCs w:val="28"/>
          <w:lang w:eastAsia="ru-RU"/>
        </w:rPr>
        <w:t>ае</w:t>
      </w:r>
      <w:r w:rsidRPr="00B14792">
        <w:rPr>
          <w:rFonts w:ascii="Times New Roman" w:eastAsia="Times New Roman" w:hAnsi="Times New Roman" w:cs="Times New Roman"/>
          <w:spacing w:val="1"/>
          <w:sz w:val="28"/>
          <w:szCs w:val="28"/>
          <w:lang w:eastAsia="ru-RU"/>
        </w:rPr>
        <w:t>т</w:t>
      </w:r>
      <w:r w:rsidRPr="00B14792">
        <w:rPr>
          <w:rFonts w:ascii="Times New Roman" w:eastAsia="Times New Roman" w:hAnsi="Times New Roman" w:cs="Times New Roman"/>
          <w:spacing w:val="-1"/>
          <w:sz w:val="28"/>
          <w:szCs w:val="28"/>
          <w:lang w:eastAsia="ru-RU"/>
        </w:rPr>
        <w:t>с</w:t>
      </w:r>
      <w:r w:rsidRPr="00B14792">
        <w:rPr>
          <w:rFonts w:ascii="Times New Roman" w:eastAsia="Times New Roman" w:hAnsi="Times New Roman" w:cs="Times New Roman"/>
          <w:sz w:val="28"/>
          <w:szCs w:val="28"/>
          <w:lang w:eastAsia="ru-RU"/>
        </w:rPr>
        <w:t>я</w:t>
      </w:r>
      <w:r w:rsidRPr="00B14792">
        <w:rPr>
          <w:rFonts w:ascii="Times New Roman" w:eastAsia="Times New Roman" w:hAnsi="Times New Roman" w:cs="Times New Roman"/>
          <w:spacing w:val="2"/>
          <w:sz w:val="28"/>
          <w:szCs w:val="28"/>
          <w:lang w:eastAsia="ru-RU"/>
        </w:rPr>
        <w:t>с</w:t>
      </w:r>
      <w:r w:rsidRPr="00B14792">
        <w:rPr>
          <w:rFonts w:ascii="Times New Roman" w:eastAsia="Times New Roman" w:hAnsi="Times New Roman" w:cs="Times New Roman"/>
          <w:sz w:val="28"/>
          <w:szCs w:val="28"/>
          <w:lang w:eastAsia="ru-RU"/>
        </w:rPr>
        <w:t>л</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pacing w:val="3"/>
          <w:sz w:val="28"/>
          <w:szCs w:val="28"/>
          <w:lang w:eastAsia="ru-RU"/>
        </w:rPr>
        <w:t>д</w:t>
      </w:r>
      <w:r w:rsidRPr="00B14792">
        <w:rPr>
          <w:rFonts w:ascii="Times New Roman" w:eastAsia="Times New Roman" w:hAnsi="Times New Roman" w:cs="Times New Roman"/>
          <w:spacing w:val="-5"/>
          <w:sz w:val="28"/>
          <w:szCs w:val="28"/>
          <w:lang w:eastAsia="ru-RU"/>
        </w:rPr>
        <w:t>у</w:t>
      </w:r>
      <w:r w:rsidRPr="00B14792">
        <w:rPr>
          <w:rFonts w:ascii="Times New Roman" w:eastAsia="Times New Roman" w:hAnsi="Times New Roman" w:cs="Times New Roman"/>
          <w:spacing w:val="3"/>
          <w:sz w:val="28"/>
          <w:szCs w:val="28"/>
          <w:lang w:eastAsia="ru-RU"/>
        </w:rPr>
        <w:t>ю</w:t>
      </w:r>
      <w:r w:rsidRPr="00B14792">
        <w:rPr>
          <w:rFonts w:ascii="Times New Roman" w:eastAsia="Times New Roman" w:hAnsi="Times New Roman" w:cs="Times New Roman"/>
          <w:sz w:val="28"/>
          <w:szCs w:val="28"/>
          <w:lang w:eastAsia="ru-RU"/>
        </w:rPr>
        <w:t>щ</w:t>
      </w:r>
      <w:r w:rsidRPr="00B14792">
        <w:rPr>
          <w:rFonts w:ascii="Times New Roman" w:eastAsia="Times New Roman" w:hAnsi="Times New Roman" w:cs="Times New Roman"/>
          <w:spacing w:val="1"/>
          <w:sz w:val="28"/>
          <w:szCs w:val="28"/>
          <w:lang w:eastAsia="ru-RU"/>
        </w:rPr>
        <w:t>и</w:t>
      </w:r>
      <w:r w:rsidRPr="00B14792">
        <w:rPr>
          <w:rFonts w:ascii="Times New Roman" w:eastAsia="Times New Roman" w:hAnsi="Times New Roman" w:cs="Times New Roman"/>
          <w:sz w:val="28"/>
          <w:szCs w:val="28"/>
          <w:lang w:eastAsia="ru-RU"/>
        </w:rPr>
        <w:t>й</w:t>
      </w:r>
      <w:r w:rsidRPr="00B14792">
        <w:rPr>
          <w:rFonts w:ascii="Times New Roman" w:eastAsia="Times New Roman" w:hAnsi="Times New Roman" w:cs="Times New Roman"/>
          <w:spacing w:val="-7"/>
          <w:sz w:val="28"/>
          <w:szCs w:val="28"/>
          <w:lang w:eastAsia="ru-RU"/>
        </w:rPr>
        <w:t>показатель</w:t>
      </w:r>
      <w:r w:rsidRPr="00B14792">
        <w:rPr>
          <w:rFonts w:ascii="Times New Roman" w:eastAsia="Times New Roman" w:hAnsi="Times New Roman" w:cs="Times New Roman"/>
          <w:sz w:val="28"/>
          <w:szCs w:val="28"/>
          <w:lang w:eastAsia="ru-RU"/>
        </w:rPr>
        <w:t xml:space="preserve"> р</w:t>
      </w:r>
      <w:r w:rsidRPr="00B14792">
        <w:rPr>
          <w:rFonts w:ascii="Times New Roman" w:eastAsia="Times New Roman" w:hAnsi="Times New Roman" w:cs="Times New Roman"/>
          <w:spacing w:val="-1"/>
          <w:sz w:val="28"/>
          <w:szCs w:val="28"/>
          <w:lang w:eastAsia="ru-RU"/>
        </w:rPr>
        <w:t>а</w:t>
      </w:r>
      <w:r w:rsidRPr="00B14792">
        <w:rPr>
          <w:rFonts w:ascii="Times New Roman" w:eastAsia="Times New Roman" w:hAnsi="Times New Roman" w:cs="Times New Roman"/>
          <w:spacing w:val="1"/>
          <w:sz w:val="28"/>
          <w:szCs w:val="28"/>
          <w:lang w:eastAsia="ru-RU"/>
        </w:rPr>
        <w:t>з</w:t>
      </w:r>
      <w:r w:rsidRPr="00B14792">
        <w:rPr>
          <w:rFonts w:ascii="Times New Roman" w:eastAsia="Times New Roman" w:hAnsi="Times New Roman" w:cs="Times New Roman"/>
          <w:sz w:val="28"/>
          <w:szCs w:val="28"/>
          <w:lang w:eastAsia="ru-RU"/>
        </w:rPr>
        <w:t>в</w:t>
      </w:r>
      <w:r w:rsidRPr="00B14792">
        <w:rPr>
          <w:rFonts w:ascii="Times New Roman" w:eastAsia="Times New Roman" w:hAnsi="Times New Roman" w:cs="Times New Roman"/>
          <w:spacing w:val="1"/>
          <w:sz w:val="28"/>
          <w:szCs w:val="28"/>
          <w:lang w:eastAsia="ru-RU"/>
        </w:rPr>
        <w:t>ити</w:t>
      </w:r>
      <w:r w:rsidRPr="00B14792">
        <w:rPr>
          <w:rFonts w:ascii="Times New Roman" w:eastAsia="Times New Roman" w:hAnsi="Times New Roman" w:cs="Times New Roman"/>
          <w:sz w:val="28"/>
          <w:szCs w:val="28"/>
          <w:lang w:eastAsia="ru-RU"/>
        </w:rPr>
        <w:t>я</w:t>
      </w:r>
      <w:r w:rsidRPr="00B14792">
        <w:rPr>
          <w:rFonts w:ascii="Times New Roman" w:eastAsia="Times New Roman" w:hAnsi="Times New Roman" w:cs="Times New Roman"/>
          <w:spacing w:val="1"/>
          <w:sz w:val="28"/>
          <w:szCs w:val="28"/>
          <w:lang w:eastAsia="ru-RU"/>
        </w:rPr>
        <w:t>инт</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z w:val="28"/>
          <w:szCs w:val="28"/>
          <w:lang w:eastAsia="ru-RU"/>
        </w:rPr>
        <w:t>гр</w:t>
      </w:r>
      <w:r w:rsidRPr="00B14792">
        <w:rPr>
          <w:rFonts w:ascii="Times New Roman" w:eastAsia="Times New Roman" w:hAnsi="Times New Roman" w:cs="Times New Roman"/>
          <w:spacing w:val="-1"/>
          <w:sz w:val="28"/>
          <w:szCs w:val="28"/>
          <w:lang w:eastAsia="ru-RU"/>
        </w:rPr>
        <w:t>а</w:t>
      </w:r>
      <w:r w:rsidRPr="00B14792">
        <w:rPr>
          <w:rFonts w:ascii="Times New Roman" w:eastAsia="Times New Roman" w:hAnsi="Times New Roman" w:cs="Times New Roman"/>
          <w:spacing w:val="1"/>
          <w:sz w:val="28"/>
          <w:szCs w:val="28"/>
          <w:lang w:eastAsia="ru-RU"/>
        </w:rPr>
        <w:t>ти</w:t>
      </w:r>
      <w:r w:rsidRPr="00B14792">
        <w:rPr>
          <w:rFonts w:ascii="Times New Roman" w:eastAsia="Times New Roman" w:hAnsi="Times New Roman" w:cs="Times New Roman"/>
          <w:spacing w:val="-3"/>
          <w:sz w:val="28"/>
          <w:szCs w:val="28"/>
          <w:lang w:eastAsia="ru-RU"/>
        </w:rPr>
        <w:t>в</w:t>
      </w:r>
      <w:r w:rsidRPr="00B14792">
        <w:rPr>
          <w:rFonts w:ascii="Times New Roman" w:eastAsia="Times New Roman" w:hAnsi="Times New Roman" w:cs="Times New Roman"/>
          <w:spacing w:val="1"/>
          <w:sz w:val="28"/>
          <w:szCs w:val="28"/>
          <w:lang w:eastAsia="ru-RU"/>
        </w:rPr>
        <w:t>н</w:t>
      </w:r>
      <w:r w:rsidRPr="00B14792">
        <w:rPr>
          <w:rFonts w:ascii="Times New Roman" w:eastAsia="Times New Roman" w:hAnsi="Times New Roman" w:cs="Times New Roman"/>
          <w:sz w:val="28"/>
          <w:szCs w:val="28"/>
          <w:lang w:eastAsia="ru-RU"/>
        </w:rPr>
        <w:t>ых</w:t>
      </w:r>
      <w:r w:rsidRPr="00B14792">
        <w:rPr>
          <w:rFonts w:ascii="Times New Roman" w:eastAsia="Times New Roman" w:hAnsi="Times New Roman" w:cs="Times New Roman"/>
          <w:spacing w:val="1"/>
          <w:sz w:val="28"/>
          <w:szCs w:val="28"/>
          <w:lang w:eastAsia="ru-RU"/>
        </w:rPr>
        <w:t>к</w:t>
      </w:r>
      <w:r w:rsidRPr="00B14792">
        <w:rPr>
          <w:rFonts w:ascii="Times New Roman" w:eastAsia="Times New Roman" w:hAnsi="Times New Roman" w:cs="Times New Roman"/>
          <w:spacing w:val="-1"/>
          <w:sz w:val="28"/>
          <w:szCs w:val="28"/>
          <w:lang w:eastAsia="ru-RU"/>
        </w:rPr>
        <w:t>ачес</w:t>
      </w:r>
      <w:r w:rsidRPr="00B14792">
        <w:rPr>
          <w:rFonts w:ascii="Times New Roman" w:eastAsia="Times New Roman" w:hAnsi="Times New Roman" w:cs="Times New Roman"/>
          <w:spacing w:val="1"/>
          <w:sz w:val="28"/>
          <w:szCs w:val="28"/>
          <w:lang w:eastAsia="ru-RU"/>
        </w:rPr>
        <w:t>т</w:t>
      </w:r>
      <w:r w:rsidRPr="00B14792">
        <w:rPr>
          <w:rFonts w:ascii="Times New Roman" w:eastAsia="Times New Roman" w:hAnsi="Times New Roman" w:cs="Times New Roman"/>
          <w:sz w:val="28"/>
          <w:szCs w:val="28"/>
          <w:lang w:eastAsia="ru-RU"/>
        </w:rPr>
        <w:t>вр</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z w:val="28"/>
          <w:szCs w:val="28"/>
          <w:lang w:eastAsia="ru-RU"/>
        </w:rPr>
        <w:t>б</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pacing w:val="1"/>
          <w:sz w:val="28"/>
          <w:szCs w:val="28"/>
          <w:lang w:eastAsia="ru-RU"/>
        </w:rPr>
        <w:t>нк</w:t>
      </w:r>
      <w:r w:rsidRPr="00B14792">
        <w:rPr>
          <w:rFonts w:ascii="Times New Roman" w:eastAsia="Times New Roman" w:hAnsi="Times New Roman" w:cs="Times New Roman"/>
          <w:spacing w:val="-1"/>
          <w:sz w:val="28"/>
          <w:szCs w:val="28"/>
          <w:lang w:eastAsia="ru-RU"/>
        </w:rPr>
        <w:t>а</w:t>
      </w:r>
      <w:r w:rsidRPr="00B14792">
        <w:rPr>
          <w:rFonts w:ascii="Times New Roman" w:eastAsia="Times New Roman" w:hAnsi="Times New Roman" w:cs="Times New Roman"/>
          <w:sz w:val="28"/>
          <w:szCs w:val="28"/>
          <w:lang w:eastAsia="ru-RU"/>
        </w:rPr>
        <w:t>.</w:t>
      </w:r>
    </w:p>
    <w:p w:rsidR="009557A5" w:rsidRPr="00B14792" w:rsidRDefault="009557A5" w:rsidP="007B1E82">
      <w:pPr>
        <w:widowControl w:val="0"/>
        <w:tabs>
          <w:tab w:val="left" w:pos="2140"/>
          <w:tab w:val="left" w:pos="3500"/>
          <w:tab w:val="left" w:pos="4920"/>
          <w:tab w:val="left" w:pos="5280"/>
          <w:tab w:val="left" w:pos="6940"/>
          <w:tab w:val="left" w:pos="8060"/>
          <w:tab w:val="left" w:pos="9240"/>
        </w:tabs>
        <w:autoSpaceDE w:val="0"/>
        <w:autoSpaceDN w:val="0"/>
        <w:adjustRightInd w:val="0"/>
        <w:spacing w:after="0" w:line="240" w:lineRule="auto"/>
        <w:ind w:firstLine="709"/>
        <w:jc w:val="both"/>
        <w:rPr>
          <w:rFonts w:ascii="Times New Roman" w:eastAsia="Times New Roman" w:hAnsi="Times New Roman" w:cs="Times New Roman"/>
          <w:b/>
          <w:bCs/>
          <w:sz w:val="28"/>
          <w:szCs w:val="28"/>
          <w:lang w:eastAsia="ru-RU"/>
        </w:rPr>
      </w:pPr>
      <w:r w:rsidRPr="00B14792">
        <w:rPr>
          <w:rFonts w:ascii="Times New Roman" w:eastAsia="Times New Roman" w:hAnsi="Times New Roman" w:cs="Times New Roman"/>
          <w:b/>
          <w:bCs/>
          <w:sz w:val="28"/>
          <w:szCs w:val="28"/>
          <w:lang w:eastAsia="ru-RU"/>
        </w:rPr>
        <w:t xml:space="preserve">Образовательной области «Социально-коммуникативное развитие»:  </w:t>
      </w:r>
    </w:p>
    <w:p w:rsidR="009557A5" w:rsidRPr="00B14792" w:rsidRDefault="009557A5" w:rsidP="007B1E82">
      <w:pPr>
        <w:widowControl w:val="0"/>
        <w:tabs>
          <w:tab w:val="left" w:pos="2140"/>
          <w:tab w:val="left" w:pos="3500"/>
          <w:tab w:val="left" w:pos="4920"/>
          <w:tab w:val="left" w:pos="5280"/>
          <w:tab w:val="left" w:pos="6940"/>
          <w:tab w:val="left" w:pos="8060"/>
          <w:tab w:val="left" w:pos="9240"/>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lang w:eastAsia="ru-RU"/>
        </w:rPr>
        <w:t>Ад</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pacing w:val="1"/>
          <w:sz w:val="28"/>
          <w:szCs w:val="28"/>
          <w:lang w:eastAsia="ru-RU"/>
        </w:rPr>
        <w:t>к</w:t>
      </w:r>
      <w:r w:rsidRPr="00B14792">
        <w:rPr>
          <w:rFonts w:ascii="Times New Roman" w:eastAsia="Times New Roman" w:hAnsi="Times New Roman" w:cs="Times New Roman"/>
          <w:sz w:val="28"/>
          <w:szCs w:val="28"/>
          <w:lang w:eastAsia="ru-RU"/>
        </w:rPr>
        <w:t>в</w:t>
      </w:r>
      <w:r w:rsidRPr="00B14792">
        <w:rPr>
          <w:rFonts w:ascii="Times New Roman" w:eastAsia="Times New Roman" w:hAnsi="Times New Roman" w:cs="Times New Roman"/>
          <w:spacing w:val="-1"/>
          <w:sz w:val="28"/>
          <w:szCs w:val="28"/>
          <w:lang w:eastAsia="ru-RU"/>
        </w:rPr>
        <w:t>а</w:t>
      </w:r>
      <w:r w:rsidRPr="00B14792">
        <w:rPr>
          <w:rFonts w:ascii="Times New Roman" w:eastAsia="Times New Roman" w:hAnsi="Times New Roman" w:cs="Times New Roman"/>
          <w:spacing w:val="1"/>
          <w:sz w:val="28"/>
          <w:szCs w:val="28"/>
          <w:lang w:eastAsia="ru-RU"/>
        </w:rPr>
        <w:t>тн</w:t>
      </w:r>
      <w:r w:rsidRPr="00B14792">
        <w:rPr>
          <w:rFonts w:ascii="Times New Roman" w:eastAsia="Times New Roman" w:hAnsi="Times New Roman" w:cs="Times New Roman"/>
          <w:sz w:val="28"/>
          <w:szCs w:val="28"/>
          <w:lang w:eastAsia="ru-RU"/>
        </w:rPr>
        <w:t xml:space="preserve">о </w:t>
      </w:r>
      <w:r w:rsidRPr="00B14792">
        <w:rPr>
          <w:rFonts w:ascii="Times New Roman" w:eastAsia="Times New Roman" w:hAnsi="Times New Roman" w:cs="Times New Roman"/>
          <w:spacing w:val="1"/>
          <w:sz w:val="28"/>
          <w:szCs w:val="28"/>
          <w:lang w:eastAsia="ru-RU"/>
        </w:rPr>
        <w:t>и</w:t>
      </w:r>
      <w:r w:rsidRPr="00B14792">
        <w:rPr>
          <w:rFonts w:ascii="Times New Roman" w:eastAsia="Times New Roman" w:hAnsi="Times New Roman" w:cs="Times New Roman"/>
          <w:spacing w:val="-1"/>
          <w:sz w:val="28"/>
          <w:szCs w:val="28"/>
          <w:lang w:eastAsia="ru-RU"/>
        </w:rPr>
        <w:t>с</w:t>
      </w:r>
      <w:r w:rsidRPr="00B14792">
        <w:rPr>
          <w:rFonts w:ascii="Times New Roman" w:eastAsia="Times New Roman" w:hAnsi="Times New Roman" w:cs="Times New Roman"/>
          <w:spacing w:val="1"/>
          <w:sz w:val="28"/>
          <w:szCs w:val="28"/>
          <w:lang w:eastAsia="ru-RU"/>
        </w:rPr>
        <w:t>п</w:t>
      </w:r>
      <w:r w:rsidRPr="00B14792">
        <w:rPr>
          <w:rFonts w:ascii="Times New Roman" w:eastAsia="Times New Roman" w:hAnsi="Times New Roman" w:cs="Times New Roman"/>
          <w:sz w:val="28"/>
          <w:szCs w:val="28"/>
          <w:lang w:eastAsia="ru-RU"/>
        </w:rPr>
        <w:t>о</w:t>
      </w:r>
      <w:r w:rsidRPr="00B14792">
        <w:rPr>
          <w:rFonts w:ascii="Times New Roman" w:eastAsia="Times New Roman" w:hAnsi="Times New Roman" w:cs="Times New Roman"/>
          <w:spacing w:val="-2"/>
          <w:sz w:val="28"/>
          <w:szCs w:val="28"/>
          <w:lang w:eastAsia="ru-RU"/>
        </w:rPr>
        <w:t>л</w:t>
      </w:r>
      <w:r w:rsidRPr="00B14792">
        <w:rPr>
          <w:rFonts w:ascii="Times New Roman" w:eastAsia="Times New Roman" w:hAnsi="Times New Roman" w:cs="Times New Roman"/>
          <w:spacing w:val="1"/>
          <w:sz w:val="28"/>
          <w:szCs w:val="28"/>
          <w:lang w:eastAsia="ru-RU"/>
        </w:rPr>
        <w:t>ь</w:t>
      </w:r>
      <w:r w:rsidRPr="00B14792">
        <w:rPr>
          <w:rFonts w:ascii="Times New Roman" w:eastAsia="Times New Roman" w:hAnsi="Times New Roman" w:cs="Times New Roman"/>
          <w:spacing w:val="4"/>
          <w:sz w:val="28"/>
          <w:szCs w:val="28"/>
          <w:lang w:eastAsia="ru-RU"/>
        </w:rPr>
        <w:t>з</w:t>
      </w:r>
      <w:r w:rsidRPr="00B14792">
        <w:rPr>
          <w:rFonts w:ascii="Times New Roman" w:eastAsia="Times New Roman" w:hAnsi="Times New Roman" w:cs="Times New Roman"/>
          <w:spacing w:val="-7"/>
          <w:sz w:val="28"/>
          <w:szCs w:val="28"/>
          <w:lang w:eastAsia="ru-RU"/>
        </w:rPr>
        <w:t>у</w:t>
      </w:r>
      <w:r w:rsidRPr="00B14792">
        <w:rPr>
          <w:rFonts w:ascii="Times New Roman" w:eastAsia="Times New Roman" w:hAnsi="Times New Roman" w:cs="Times New Roman"/>
          <w:spacing w:val="2"/>
          <w:sz w:val="28"/>
          <w:szCs w:val="28"/>
          <w:lang w:eastAsia="ru-RU"/>
        </w:rPr>
        <w:t xml:space="preserve">ет </w:t>
      </w:r>
      <w:r w:rsidRPr="00B14792">
        <w:rPr>
          <w:rFonts w:ascii="Times New Roman" w:eastAsia="Times New Roman" w:hAnsi="Times New Roman" w:cs="Times New Roman"/>
          <w:sz w:val="28"/>
          <w:szCs w:val="28"/>
          <w:lang w:eastAsia="ru-RU"/>
        </w:rPr>
        <w:t>в</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z w:val="28"/>
          <w:szCs w:val="28"/>
          <w:lang w:eastAsia="ru-RU"/>
        </w:rPr>
        <w:t>рб</w:t>
      </w:r>
      <w:r w:rsidRPr="00B14792">
        <w:rPr>
          <w:rFonts w:ascii="Times New Roman" w:eastAsia="Times New Roman" w:hAnsi="Times New Roman" w:cs="Times New Roman"/>
          <w:spacing w:val="-1"/>
          <w:sz w:val="28"/>
          <w:szCs w:val="28"/>
          <w:lang w:eastAsia="ru-RU"/>
        </w:rPr>
        <w:t>а</w:t>
      </w:r>
      <w:r w:rsidRPr="00B14792">
        <w:rPr>
          <w:rFonts w:ascii="Times New Roman" w:eastAsia="Times New Roman" w:hAnsi="Times New Roman" w:cs="Times New Roman"/>
          <w:sz w:val="28"/>
          <w:szCs w:val="28"/>
          <w:lang w:eastAsia="ru-RU"/>
        </w:rPr>
        <w:t>л</w:t>
      </w:r>
      <w:r w:rsidRPr="00B14792">
        <w:rPr>
          <w:rFonts w:ascii="Times New Roman" w:eastAsia="Times New Roman" w:hAnsi="Times New Roman" w:cs="Times New Roman"/>
          <w:spacing w:val="1"/>
          <w:sz w:val="28"/>
          <w:szCs w:val="28"/>
          <w:lang w:eastAsia="ru-RU"/>
        </w:rPr>
        <w:t>ьн</w:t>
      </w:r>
      <w:r w:rsidRPr="00B14792">
        <w:rPr>
          <w:rFonts w:ascii="Times New Roman" w:eastAsia="Times New Roman" w:hAnsi="Times New Roman" w:cs="Times New Roman"/>
          <w:sz w:val="28"/>
          <w:szCs w:val="28"/>
          <w:lang w:eastAsia="ru-RU"/>
        </w:rPr>
        <w:t>ые</w:t>
      </w:r>
      <w:r w:rsidRPr="00B14792">
        <w:rPr>
          <w:rFonts w:ascii="Times New Roman" w:eastAsia="Times New Roman" w:hAnsi="Times New Roman" w:cs="Times New Roman"/>
          <w:sz w:val="28"/>
          <w:szCs w:val="28"/>
          <w:lang w:eastAsia="ru-RU"/>
        </w:rPr>
        <w:tab/>
        <w:t xml:space="preserve"> и</w:t>
      </w:r>
      <w:r w:rsidRPr="00B14792">
        <w:rPr>
          <w:rFonts w:ascii="Times New Roman" w:eastAsia="Times New Roman" w:hAnsi="Times New Roman" w:cs="Times New Roman"/>
          <w:sz w:val="28"/>
          <w:szCs w:val="28"/>
          <w:lang w:eastAsia="ru-RU"/>
        </w:rPr>
        <w:tab/>
      </w:r>
      <w:r w:rsidRPr="00B14792">
        <w:rPr>
          <w:rFonts w:ascii="Times New Roman" w:eastAsia="Times New Roman" w:hAnsi="Times New Roman" w:cs="Times New Roman"/>
          <w:spacing w:val="1"/>
          <w:sz w:val="28"/>
          <w:szCs w:val="28"/>
          <w:lang w:eastAsia="ru-RU"/>
        </w:rPr>
        <w:t>н</w:t>
      </w:r>
      <w:r w:rsidRPr="00B14792">
        <w:rPr>
          <w:rFonts w:ascii="Times New Roman" w:eastAsia="Times New Roman" w:hAnsi="Times New Roman" w:cs="Times New Roman"/>
          <w:spacing w:val="-3"/>
          <w:sz w:val="28"/>
          <w:szCs w:val="28"/>
          <w:lang w:eastAsia="ru-RU"/>
        </w:rPr>
        <w:t>е</w:t>
      </w:r>
      <w:r w:rsidRPr="00B14792">
        <w:rPr>
          <w:rFonts w:ascii="Times New Roman" w:eastAsia="Times New Roman" w:hAnsi="Times New Roman" w:cs="Times New Roman"/>
          <w:sz w:val="28"/>
          <w:szCs w:val="28"/>
          <w:lang w:eastAsia="ru-RU"/>
        </w:rPr>
        <w:t>в</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z w:val="28"/>
          <w:szCs w:val="28"/>
          <w:lang w:eastAsia="ru-RU"/>
        </w:rPr>
        <w:t>рб</w:t>
      </w:r>
      <w:r w:rsidRPr="00B14792">
        <w:rPr>
          <w:rFonts w:ascii="Times New Roman" w:eastAsia="Times New Roman" w:hAnsi="Times New Roman" w:cs="Times New Roman"/>
          <w:spacing w:val="-1"/>
          <w:sz w:val="28"/>
          <w:szCs w:val="28"/>
          <w:lang w:eastAsia="ru-RU"/>
        </w:rPr>
        <w:t>а</w:t>
      </w:r>
      <w:r w:rsidRPr="00B14792">
        <w:rPr>
          <w:rFonts w:ascii="Times New Roman" w:eastAsia="Times New Roman" w:hAnsi="Times New Roman" w:cs="Times New Roman"/>
          <w:sz w:val="28"/>
          <w:szCs w:val="28"/>
          <w:lang w:eastAsia="ru-RU"/>
        </w:rPr>
        <w:t>л</w:t>
      </w:r>
      <w:r w:rsidRPr="00B14792">
        <w:rPr>
          <w:rFonts w:ascii="Times New Roman" w:eastAsia="Times New Roman" w:hAnsi="Times New Roman" w:cs="Times New Roman"/>
          <w:spacing w:val="1"/>
          <w:sz w:val="28"/>
          <w:szCs w:val="28"/>
          <w:lang w:eastAsia="ru-RU"/>
        </w:rPr>
        <w:t>ьн</w:t>
      </w:r>
      <w:r w:rsidRPr="00B14792">
        <w:rPr>
          <w:rFonts w:ascii="Times New Roman" w:eastAsia="Times New Roman" w:hAnsi="Times New Roman" w:cs="Times New Roman"/>
          <w:sz w:val="28"/>
          <w:szCs w:val="28"/>
          <w:lang w:eastAsia="ru-RU"/>
        </w:rPr>
        <w:t>ые</w:t>
      </w:r>
      <w:r w:rsidRPr="00B14792">
        <w:rPr>
          <w:rFonts w:ascii="Times New Roman" w:eastAsia="Times New Roman" w:hAnsi="Times New Roman" w:cs="Times New Roman"/>
          <w:sz w:val="28"/>
          <w:szCs w:val="28"/>
          <w:lang w:eastAsia="ru-RU"/>
        </w:rPr>
        <w:tab/>
      </w:r>
      <w:r w:rsidRPr="00B14792">
        <w:rPr>
          <w:rFonts w:ascii="Times New Roman" w:eastAsia="Times New Roman" w:hAnsi="Times New Roman" w:cs="Times New Roman"/>
          <w:spacing w:val="-1"/>
          <w:sz w:val="28"/>
          <w:szCs w:val="28"/>
          <w:lang w:eastAsia="ru-RU"/>
        </w:rPr>
        <w:t>с</w:t>
      </w:r>
      <w:r w:rsidRPr="00B14792">
        <w:rPr>
          <w:rFonts w:ascii="Times New Roman" w:eastAsia="Times New Roman" w:hAnsi="Times New Roman" w:cs="Times New Roman"/>
          <w:sz w:val="28"/>
          <w:szCs w:val="28"/>
          <w:lang w:eastAsia="ru-RU"/>
        </w:rPr>
        <w:t>р</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z w:val="28"/>
          <w:szCs w:val="28"/>
          <w:lang w:eastAsia="ru-RU"/>
        </w:rPr>
        <w:t>д</w:t>
      </w:r>
      <w:r w:rsidRPr="00B14792">
        <w:rPr>
          <w:rFonts w:ascii="Times New Roman" w:eastAsia="Times New Roman" w:hAnsi="Times New Roman" w:cs="Times New Roman"/>
          <w:spacing w:val="-1"/>
          <w:sz w:val="28"/>
          <w:szCs w:val="28"/>
          <w:lang w:eastAsia="ru-RU"/>
        </w:rPr>
        <w:t>с</w:t>
      </w:r>
      <w:r w:rsidRPr="00B14792">
        <w:rPr>
          <w:rFonts w:ascii="Times New Roman" w:eastAsia="Times New Roman" w:hAnsi="Times New Roman" w:cs="Times New Roman"/>
          <w:spacing w:val="1"/>
          <w:sz w:val="28"/>
          <w:szCs w:val="28"/>
          <w:lang w:eastAsia="ru-RU"/>
        </w:rPr>
        <w:t>т</w:t>
      </w:r>
      <w:r w:rsidRPr="00B14792">
        <w:rPr>
          <w:rFonts w:ascii="Times New Roman" w:eastAsia="Times New Roman" w:hAnsi="Times New Roman" w:cs="Times New Roman"/>
          <w:sz w:val="28"/>
          <w:szCs w:val="28"/>
          <w:lang w:eastAsia="ru-RU"/>
        </w:rPr>
        <w:t>ва общ</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pacing w:val="1"/>
          <w:sz w:val="28"/>
          <w:szCs w:val="28"/>
          <w:lang w:eastAsia="ru-RU"/>
        </w:rPr>
        <w:t>ни</w:t>
      </w:r>
      <w:r w:rsidRPr="00B14792">
        <w:rPr>
          <w:rFonts w:ascii="Times New Roman" w:eastAsia="Times New Roman" w:hAnsi="Times New Roman" w:cs="Times New Roman"/>
          <w:sz w:val="28"/>
          <w:szCs w:val="28"/>
          <w:lang w:eastAsia="ru-RU"/>
        </w:rPr>
        <w:t>я, вл</w:t>
      </w:r>
      <w:r w:rsidRPr="00B14792">
        <w:rPr>
          <w:rFonts w:ascii="Times New Roman" w:eastAsia="Times New Roman" w:hAnsi="Times New Roman" w:cs="Times New Roman"/>
          <w:spacing w:val="-1"/>
          <w:sz w:val="28"/>
          <w:szCs w:val="28"/>
          <w:lang w:eastAsia="ru-RU"/>
        </w:rPr>
        <w:t>а</w:t>
      </w:r>
      <w:r w:rsidRPr="00B14792">
        <w:rPr>
          <w:rFonts w:ascii="Times New Roman" w:eastAsia="Times New Roman" w:hAnsi="Times New Roman" w:cs="Times New Roman"/>
          <w:sz w:val="28"/>
          <w:szCs w:val="28"/>
          <w:lang w:eastAsia="ru-RU"/>
        </w:rPr>
        <w:t>д</w:t>
      </w:r>
      <w:r w:rsidRPr="00B14792">
        <w:rPr>
          <w:rFonts w:ascii="Times New Roman" w:eastAsia="Times New Roman" w:hAnsi="Times New Roman" w:cs="Times New Roman"/>
          <w:spacing w:val="-1"/>
          <w:sz w:val="28"/>
          <w:szCs w:val="28"/>
          <w:lang w:eastAsia="ru-RU"/>
        </w:rPr>
        <w:t>ее</w:t>
      </w:r>
      <w:r w:rsidRPr="00B14792">
        <w:rPr>
          <w:rFonts w:ascii="Times New Roman" w:eastAsia="Times New Roman" w:hAnsi="Times New Roman" w:cs="Times New Roman"/>
          <w:sz w:val="28"/>
          <w:szCs w:val="28"/>
          <w:lang w:eastAsia="ru-RU"/>
        </w:rPr>
        <w:t>т д</w:t>
      </w:r>
      <w:r w:rsidRPr="00B14792">
        <w:rPr>
          <w:rFonts w:ascii="Times New Roman" w:eastAsia="Times New Roman" w:hAnsi="Times New Roman" w:cs="Times New Roman"/>
          <w:spacing w:val="1"/>
          <w:sz w:val="28"/>
          <w:szCs w:val="28"/>
          <w:lang w:eastAsia="ru-RU"/>
        </w:rPr>
        <w:t>и</w:t>
      </w:r>
      <w:r w:rsidRPr="00B14792">
        <w:rPr>
          <w:rFonts w:ascii="Times New Roman" w:eastAsia="Times New Roman" w:hAnsi="Times New Roman" w:cs="Times New Roman"/>
          <w:spacing w:val="-1"/>
          <w:sz w:val="28"/>
          <w:szCs w:val="28"/>
          <w:lang w:eastAsia="ru-RU"/>
        </w:rPr>
        <w:t>а</w:t>
      </w:r>
      <w:r w:rsidRPr="00B14792">
        <w:rPr>
          <w:rFonts w:ascii="Times New Roman" w:eastAsia="Times New Roman" w:hAnsi="Times New Roman" w:cs="Times New Roman"/>
          <w:sz w:val="28"/>
          <w:szCs w:val="28"/>
          <w:lang w:eastAsia="ru-RU"/>
        </w:rPr>
        <w:t>лог</w:t>
      </w:r>
      <w:r w:rsidRPr="00B14792">
        <w:rPr>
          <w:rFonts w:ascii="Times New Roman" w:eastAsia="Times New Roman" w:hAnsi="Times New Roman" w:cs="Times New Roman"/>
          <w:spacing w:val="1"/>
          <w:sz w:val="28"/>
          <w:szCs w:val="28"/>
          <w:lang w:eastAsia="ru-RU"/>
        </w:rPr>
        <w:t>и</w:t>
      </w:r>
      <w:r w:rsidRPr="00B14792">
        <w:rPr>
          <w:rFonts w:ascii="Times New Roman" w:eastAsia="Times New Roman" w:hAnsi="Times New Roman" w:cs="Times New Roman"/>
          <w:spacing w:val="-1"/>
          <w:sz w:val="28"/>
          <w:szCs w:val="28"/>
          <w:lang w:eastAsia="ru-RU"/>
        </w:rPr>
        <w:t>чес</w:t>
      </w:r>
      <w:r w:rsidRPr="00B14792">
        <w:rPr>
          <w:rFonts w:ascii="Times New Roman" w:eastAsia="Times New Roman" w:hAnsi="Times New Roman" w:cs="Times New Roman"/>
          <w:spacing w:val="1"/>
          <w:sz w:val="28"/>
          <w:szCs w:val="28"/>
          <w:lang w:eastAsia="ru-RU"/>
        </w:rPr>
        <w:t>к</w:t>
      </w:r>
      <w:r w:rsidRPr="00B14792">
        <w:rPr>
          <w:rFonts w:ascii="Times New Roman" w:eastAsia="Times New Roman" w:hAnsi="Times New Roman" w:cs="Times New Roman"/>
          <w:sz w:val="28"/>
          <w:szCs w:val="28"/>
          <w:lang w:eastAsia="ru-RU"/>
        </w:rPr>
        <w:t>ойр</w:t>
      </w:r>
      <w:r w:rsidRPr="00B14792">
        <w:rPr>
          <w:rFonts w:ascii="Times New Roman" w:eastAsia="Times New Roman" w:hAnsi="Times New Roman" w:cs="Times New Roman"/>
          <w:spacing w:val="-1"/>
          <w:sz w:val="28"/>
          <w:szCs w:val="28"/>
          <w:lang w:eastAsia="ru-RU"/>
        </w:rPr>
        <w:t>еч</w:t>
      </w:r>
      <w:r w:rsidRPr="00B14792">
        <w:rPr>
          <w:rFonts w:ascii="Times New Roman" w:eastAsia="Times New Roman" w:hAnsi="Times New Roman" w:cs="Times New Roman"/>
          <w:spacing w:val="1"/>
          <w:sz w:val="28"/>
          <w:szCs w:val="28"/>
          <w:lang w:eastAsia="ru-RU"/>
        </w:rPr>
        <w:t>ь</w:t>
      </w:r>
      <w:r w:rsidRPr="00B14792">
        <w:rPr>
          <w:rFonts w:ascii="Times New Roman" w:eastAsia="Times New Roman" w:hAnsi="Times New Roman" w:cs="Times New Roman"/>
          <w:sz w:val="28"/>
          <w:szCs w:val="28"/>
          <w:lang w:eastAsia="ru-RU"/>
        </w:rPr>
        <w:t>юи</w:t>
      </w:r>
      <w:r w:rsidRPr="00B14792">
        <w:rPr>
          <w:rFonts w:ascii="Times New Roman" w:eastAsia="Times New Roman" w:hAnsi="Times New Roman" w:cs="Times New Roman"/>
          <w:spacing w:val="1"/>
          <w:sz w:val="28"/>
          <w:szCs w:val="28"/>
          <w:lang w:eastAsia="ru-RU"/>
        </w:rPr>
        <w:t>к</w:t>
      </w:r>
      <w:r w:rsidRPr="00B14792">
        <w:rPr>
          <w:rFonts w:ascii="Times New Roman" w:eastAsia="Times New Roman" w:hAnsi="Times New Roman" w:cs="Times New Roman"/>
          <w:spacing w:val="-2"/>
          <w:sz w:val="28"/>
          <w:szCs w:val="28"/>
          <w:lang w:eastAsia="ru-RU"/>
        </w:rPr>
        <w:t>о</w:t>
      </w:r>
      <w:r w:rsidRPr="00B14792">
        <w:rPr>
          <w:rFonts w:ascii="Times New Roman" w:eastAsia="Times New Roman" w:hAnsi="Times New Roman" w:cs="Times New Roman"/>
          <w:spacing w:val="1"/>
          <w:sz w:val="28"/>
          <w:szCs w:val="28"/>
          <w:lang w:eastAsia="ru-RU"/>
        </w:rPr>
        <w:t>н</w:t>
      </w:r>
      <w:r w:rsidRPr="00B14792">
        <w:rPr>
          <w:rFonts w:ascii="Times New Roman" w:eastAsia="Times New Roman" w:hAnsi="Times New Roman" w:cs="Times New Roman"/>
          <w:spacing w:val="-1"/>
          <w:sz w:val="28"/>
          <w:szCs w:val="28"/>
          <w:lang w:eastAsia="ru-RU"/>
        </w:rPr>
        <w:t>с</w:t>
      </w:r>
      <w:r w:rsidRPr="00B14792">
        <w:rPr>
          <w:rFonts w:ascii="Times New Roman" w:eastAsia="Times New Roman" w:hAnsi="Times New Roman" w:cs="Times New Roman"/>
          <w:spacing w:val="1"/>
          <w:sz w:val="28"/>
          <w:szCs w:val="28"/>
          <w:lang w:eastAsia="ru-RU"/>
        </w:rPr>
        <w:t>т</w:t>
      </w:r>
      <w:r w:rsidRPr="00B14792">
        <w:rPr>
          <w:rFonts w:ascii="Times New Roman" w:eastAsia="Times New Roman" w:hAnsi="Times New Roman" w:cs="Times New Roman"/>
          <w:spacing w:val="3"/>
          <w:sz w:val="28"/>
          <w:szCs w:val="28"/>
          <w:lang w:eastAsia="ru-RU"/>
        </w:rPr>
        <w:t>р</w:t>
      </w:r>
      <w:r w:rsidRPr="00B14792">
        <w:rPr>
          <w:rFonts w:ascii="Times New Roman" w:eastAsia="Times New Roman" w:hAnsi="Times New Roman" w:cs="Times New Roman"/>
          <w:spacing w:val="-7"/>
          <w:sz w:val="28"/>
          <w:szCs w:val="28"/>
          <w:lang w:eastAsia="ru-RU"/>
        </w:rPr>
        <w:t>у</w:t>
      </w:r>
      <w:r w:rsidRPr="00B14792">
        <w:rPr>
          <w:rFonts w:ascii="Times New Roman" w:eastAsia="Times New Roman" w:hAnsi="Times New Roman" w:cs="Times New Roman"/>
          <w:spacing w:val="1"/>
          <w:sz w:val="28"/>
          <w:szCs w:val="28"/>
          <w:lang w:eastAsia="ru-RU"/>
        </w:rPr>
        <w:t>кти</w:t>
      </w:r>
      <w:r w:rsidRPr="00B14792">
        <w:rPr>
          <w:rFonts w:ascii="Times New Roman" w:eastAsia="Times New Roman" w:hAnsi="Times New Roman" w:cs="Times New Roman"/>
          <w:sz w:val="28"/>
          <w:szCs w:val="28"/>
          <w:lang w:eastAsia="ru-RU"/>
        </w:rPr>
        <w:t>в</w:t>
      </w:r>
      <w:r w:rsidRPr="00B14792">
        <w:rPr>
          <w:rFonts w:ascii="Times New Roman" w:eastAsia="Times New Roman" w:hAnsi="Times New Roman" w:cs="Times New Roman"/>
          <w:spacing w:val="1"/>
          <w:sz w:val="28"/>
          <w:szCs w:val="28"/>
          <w:lang w:eastAsia="ru-RU"/>
        </w:rPr>
        <w:t>н</w:t>
      </w:r>
      <w:r w:rsidRPr="00B14792">
        <w:rPr>
          <w:rFonts w:ascii="Times New Roman" w:eastAsia="Times New Roman" w:hAnsi="Times New Roman" w:cs="Times New Roman"/>
          <w:sz w:val="28"/>
          <w:szCs w:val="28"/>
          <w:lang w:eastAsia="ru-RU"/>
        </w:rPr>
        <w:t>ы</w:t>
      </w:r>
      <w:r w:rsidRPr="00B14792">
        <w:rPr>
          <w:rFonts w:ascii="Times New Roman" w:eastAsia="Times New Roman" w:hAnsi="Times New Roman" w:cs="Times New Roman"/>
          <w:spacing w:val="-1"/>
          <w:sz w:val="28"/>
          <w:szCs w:val="28"/>
          <w:lang w:eastAsia="ru-RU"/>
        </w:rPr>
        <w:t>м</w:t>
      </w:r>
      <w:r w:rsidRPr="00B14792">
        <w:rPr>
          <w:rFonts w:ascii="Times New Roman" w:eastAsia="Times New Roman" w:hAnsi="Times New Roman" w:cs="Times New Roman"/>
          <w:sz w:val="28"/>
          <w:szCs w:val="28"/>
          <w:lang w:eastAsia="ru-RU"/>
        </w:rPr>
        <w:t xml:space="preserve">и </w:t>
      </w:r>
      <w:r w:rsidRPr="00B14792">
        <w:rPr>
          <w:rFonts w:ascii="Times New Roman" w:eastAsia="Times New Roman" w:hAnsi="Times New Roman" w:cs="Times New Roman"/>
          <w:spacing w:val="-1"/>
          <w:sz w:val="28"/>
          <w:szCs w:val="28"/>
          <w:lang w:eastAsia="ru-RU"/>
        </w:rPr>
        <w:lastRenderedPageBreak/>
        <w:t>сп</w:t>
      </w:r>
      <w:r w:rsidRPr="00B14792">
        <w:rPr>
          <w:rFonts w:ascii="Times New Roman" w:eastAsia="Times New Roman" w:hAnsi="Times New Roman" w:cs="Times New Roman"/>
          <w:sz w:val="28"/>
          <w:szCs w:val="28"/>
          <w:lang w:eastAsia="ru-RU"/>
        </w:rPr>
        <w:t>о</w:t>
      </w:r>
      <w:r w:rsidRPr="00B14792">
        <w:rPr>
          <w:rFonts w:ascii="Times New Roman" w:eastAsia="Times New Roman" w:hAnsi="Times New Roman" w:cs="Times New Roman"/>
          <w:spacing w:val="-1"/>
          <w:sz w:val="28"/>
          <w:szCs w:val="28"/>
          <w:lang w:eastAsia="ru-RU"/>
        </w:rPr>
        <w:t>с</w:t>
      </w:r>
      <w:r w:rsidRPr="00B14792">
        <w:rPr>
          <w:rFonts w:ascii="Times New Roman" w:eastAsia="Times New Roman" w:hAnsi="Times New Roman" w:cs="Times New Roman"/>
          <w:sz w:val="28"/>
          <w:szCs w:val="28"/>
          <w:lang w:eastAsia="ru-RU"/>
        </w:rPr>
        <w:t>об</w:t>
      </w:r>
      <w:r w:rsidRPr="00B14792">
        <w:rPr>
          <w:rFonts w:ascii="Times New Roman" w:eastAsia="Times New Roman" w:hAnsi="Times New Roman" w:cs="Times New Roman"/>
          <w:spacing w:val="-1"/>
          <w:sz w:val="28"/>
          <w:szCs w:val="28"/>
          <w:lang w:eastAsia="ru-RU"/>
        </w:rPr>
        <w:t>ам</w:t>
      </w:r>
      <w:r w:rsidRPr="00B14792">
        <w:rPr>
          <w:rFonts w:ascii="Times New Roman" w:eastAsia="Times New Roman" w:hAnsi="Times New Roman" w:cs="Times New Roman"/>
          <w:sz w:val="28"/>
          <w:szCs w:val="28"/>
          <w:lang w:eastAsia="ru-RU"/>
        </w:rPr>
        <w:t>ив</w:t>
      </w:r>
      <w:r w:rsidRPr="00B14792">
        <w:rPr>
          <w:rFonts w:ascii="Times New Roman" w:eastAsia="Times New Roman" w:hAnsi="Times New Roman" w:cs="Times New Roman"/>
          <w:spacing w:val="1"/>
          <w:sz w:val="28"/>
          <w:szCs w:val="28"/>
          <w:lang w:eastAsia="ru-RU"/>
        </w:rPr>
        <w:t>з</w:t>
      </w:r>
      <w:r w:rsidRPr="00B14792">
        <w:rPr>
          <w:rFonts w:ascii="Times New Roman" w:eastAsia="Times New Roman" w:hAnsi="Times New Roman" w:cs="Times New Roman"/>
          <w:spacing w:val="-1"/>
          <w:sz w:val="28"/>
          <w:szCs w:val="28"/>
          <w:lang w:eastAsia="ru-RU"/>
        </w:rPr>
        <w:t>а</w:t>
      </w:r>
      <w:r w:rsidRPr="00B14792">
        <w:rPr>
          <w:rFonts w:ascii="Times New Roman" w:eastAsia="Times New Roman" w:hAnsi="Times New Roman" w:cs="Times New Roman"/>
          <w:spacing w:val="1"/>
          <w:sz w:val="28"/>
          <w:szCs w:val="28"/>
          <w:lang w:eastAsia="ru-RU"/>
        </w:rPr>
        <w:t>и</w:t>
      </w:r>
      <w:r w:rsidRPr="00B14792">
        <w:rPr>
          <w:rFonts w:ascii="Times New Roman" w:eastAsia="Times New Roman" w:hAnsi="Times New Roman" w:cs="Times New Roman"/>
          <w:spacing w:val="-1"/>
          <w:sz w:val="28"/>
          <w:szCs w:val="28"/>
          <w:lang w:eastAsia="ru-RU"/>
        </w:rPr>
        <w:t>м</w:t>
      </w:r>
      <w:r w:rsidRPr="00B14792">
        <w:rPr>
          <w:rFonts w:ascii="Times New Roman" w:eastAsia="Times New Roman" w:hAnsi="Times New Roman" w:cs="Times New Roman"/>
          <w:sz w:val="28"/>
          <w:szCs w:val="28"/>
          <w:lang w:eastAsia="ru-RU"/>
        </w:rPr>
        <w:t>од</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pacing w:val="1"/>
          <w:sz w:val="28"/>
          <w:szCs w:val="28"/>
          <w:lang w:eastAsia="ru-RU"/>
        </w:rPr>
        <w:t>й</w:t>
      </w:r>
      <w:r w:rsidRPr="00B14792">
        <w:rPr>
          <w:rFonts w:ascii="Times New Roman" w:eastAsia="Times New Roman" w:hAnsi="Times New Roman" w:cs="Times New Roman"/>
          <w:spacing w:val="-1"/>
          <w:sz w:val="28"/>
          <w:szCs w:val="28"/>
          <w:lang w:eastAsia="ru-RU"/>
        </w:rPr>
        <w:t>с</w:t>
      </w:r>
      <w:r w:rsidRPr="00B14792">
        <w:rPr>
          <w:rFonts w:ascii="Times New Roman" w:eastAsia="Times New Roman" w:hAnsi="Times New Roman" w:cs="Times New Roman"/>
          <w:spacing w:val="1"/>
          <w:sz w:val="28"/>
          <w:szCs w:val="28"/>
          <w:lang w:eastAsia="ru-RU"/>
        </w:rPr>
        <w:t>т</w:t>
      </w:r>
      <w:r w:rsidRPr="00B14792">
        <w:rPr>
          <w:rFonts w:ascii="Times New Roman" w:eastAsia="Times New Roman" w:hAnsi="Times New Roman" w:cs="Times New Roman"/>
          <w:sz w:val="28"/>
          <w:szCs w:val="28"/>
          <w:lang w:eastAsia="ru-RU"/>
        </w:rPr>
        <w:t>в</w:t>
      </w:r>
      <w:r w:rsidRPr="00B14792">
        <w:rPr>
          <w:rFonts w:ascii="Times New Roman" w:eastAsia="Times New Roman" w:hAnsi="Times New Roman" w:cs="Times New Roman"/>
          <w:spacing w:val="1"/>
          <w:sz w:val="28"/>
          <w:szCs w:val="28"/>
          <w:lang w:eastAsia="ru-RU"/>
        </w:rPr>
        <w:t>и</w:t>
      </w:r>
      <w:r w:rsidRPr="00B14792">
        <w:rPr>
          <w:rFonts w:ascii="Times New Roman" w:eastAsia="Times New Roman" w:hAnsi="Times New Roman" w:cs="Times New Roman"/>
          <w:sz w:val="28"/>
          <w:szCs w:val="28"/>
          <w:lang w:eastAsia="ru-RU"/>
        </w:rPr>
        <w:t>ясд</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pacing w:val="1"/>
          <w:sz w:val="28"/>
          <w:szCs w:val="28"/>
          <w:lang w:eastAsia="ru-RU"/>
        </w:rPr>
        <w:t>ть</w:t>
      </w:r>
      <w:r w:rsidRPr="00B14792">
        <w:rPr>
          <w:rFonts w:ascii="Times New Roman" w:eastAsia="Times New Roman" w:hAnsi="Times New Roman" w:cs="Times New Roman"/>
          <w:spacing w:val="-1"/>
          <w:sz w:val="28"/>
          <w:szCs w:val="28"/>
          <w:lang w:eastAsia="ru-RU"/>
        </w:rPr>
        <w:t>м</w:t>
      </w:r>
      <w:r w:rsidRPr="00B14792">
        <w:rPr>
          <w:rFonts w:ascii="Times New Roman" w:eastAsia="Times New Roman" w:hAnsi="Times New Roman" w:cs="Times New Roman"/>
          <w:sz w:val="28"/>
          <w:szCs w:val="28"/>
          <w:lang w:eastAsia="ru-RU"/>
        </w:rPr>
        <w:t>иив</w:t>
      </w:r>
      <w:r w:rsidRPr="00B14792">
        <w:rPr>
          <w:rFonts w:ascii="Times New Roman" w:eastAsia="Times New Roman" w:hAnsi="Times New Roman" w:cs="Times New Roman"/>
          <w:spacing w:val="1"/>
          <w:sz w:val="28"/>
          <w:szCs w:val="28"/>
          <w:lang w:eastAsia="ru-RU"/>
        </w:rPr>
        <w:t>з</w:t>
      </w:r>
      <w:r w:rsidRPr="00B14792">
        <w:rPr>
          <w:rFonts w:ascii="Times New Roman" w:eastAsia="Times New Roman" w:hAnsi="Times New Roman" w:cs="Times New Roman"/>
          <w:sz w:val="28"/>
          <w:szCs w:val="28"/>
          <w:lang w:eastAsia="ru-RU"/>
        </w:rPr>
        <w:t>ро</w:t>
      </w:r>
      <w:r w:rsidRPr="00B14792">
        <w:rPr>
          <w:rFonts w:ascii="Times New Roman" w:eastAsia="Times New Roman" w:hAnsi="Times New Roman" w:cs="Times New Roman"/>
          <w:spacing w:val="-1"/>
          <w:sz w:val="28"/>
          <w:szCs w:val="28"/>
          <w:lang w:eastAsia="ru-RU"/>
        </w:rPr>
        <w:t>с</w:t>
      </w:r>
      <w:r w:rsidRPr="00B14792">
        <w:rPr>
          <w:rFonts w:ascii="Times New Roman" w:eastAsia="Times New Roman" w:hAnsi="Times New Roman" w:cs="Times New Roman"/>
          <w:spacing w:val="-2"/>
          <w:sz w:val="28"/>
          <w:szCs w:val="28"/>
          <w:lang w:eastAsia="ru-RU"/>
        </w:rPr>
        <w:t>л</w:t>
      </w:r>
      <w:r w:rsidRPr="00B14792">
        <w:rPr>
          <w:rFonts w:ascii="Times New Roman" w:eastAsia="Times New Roman" w:hAnsi="Times New Roman" w:cs="Times New Roman"/>
          <w:sz w:val="28"/>
          <w:szCs w:val="28"/>
          <w:lang w:eastAsia="ru-RU"/>
        </w:rPr>
        <w:t>ы</w:t>
      </w:r>
      <w:r w:rsidRPr="00B14792">
        <w:rPr>
          <w:rFonts w:ascii="Times New Roman" w:eastAsia="Times New Roman" w:hAnsi="Times New Roman" w:cs="Times New Roman"/>
          <w:spacing w:val="-1"/>
          <w:sz w:val="28"/>
          <w:szCs w:val="28"/>
          <w:lang w:eastAsia="ru-RU"/>
        </w:rPr>
        <w:t>м</w:t>
      </w:r>
      <w:r w:rsidRPr="00B14792">
        <w:rPr>
          <w:rFonts w:ascii="Times New Roman" w:eastAsia="Times New Roman" w:hAnsi="Times New Roman" w:cs="Times New Roman"/>
          <w:sz w:val="28"/>
          <w:szCs w:val="28"/>
          <w:lang w:eastAsia="ru-RU"/>
        </w:rPr>
        <w:t xml:space="preserve">и </w:t>
      </w:r>
      <w:r w:rsidRPr="00B14792">
        <w:rPr>
          <w:rFonts w:ascii="Times New Roman" w:eastAsia="Times New Roman" w:hAnsi="Times New Roman" w:cs="Times New Roman"/>
          <w:spacing w:val="-1"/>
          <w:sz w:val="28"/>
          <w:szCs w:val="28"/>
          <w:lang w:eastAsia="ru-RU"/>
        </w:rPr>
        <w:t>(</w:t>
      </w:r>
      <w:r w:rsidRPr="00B14792">
        <w:rPr>
          <w:rFonts w:ascii="Times New Roman" w:eastAsia="Times New Roman" w:hAnsi="Times New Roman" w:cs="Times New Roman"/>
          <w:sz w:val="28"/>
          <w:szCs w:val="28"/>
          <w:lang w:eastAsia="ru-RU"/>
        </w:rPr>
        <w:t>догов</w:t>
      </w:r>
      <w:r w:rsidRPr="00B14792">
        <w:rPr>
          <w:rFonts w:ascii="Times New Roman" w:eastAsia="Times New Roman" w:hAnsi="Times New Roman" w:cs="Times New Roman"/>
          <w:spacing w:val="-1"/>
          <w:sz w:val="28"/>
          <w:szCs w:val="28"/>
          <w:lang w:eastAsia="ru-RU"/>
        </w:rPr>
        <w:t>а</w:t>
      </w:r>
      <w:r w:rsidRPr="00B14792">
        <w:rPr>
          <w:rFonts w:ascii="Times New Roman" w:eastAsia="Times New Roman" w:hAnsi="Times New Roman" w:cs="Times New Roman"/>
          <w:sz w:val="28"/>
          <w:szCs w:val="28"/>
          <w:lang w:eastAsia="ru-RU"/>
        </w:rPr>
        <w:t>р</w:t>
      </w:r>
      <w:r w:rsidRPr="00B14792">
        <w:rPr>
          <w:rFonts w:ascii="Times New Roman" w:eastAsia="Times New Roman" w:hAnsi="Times New Roman" w:cs="Times New Roman"/>
          <w:spacing w:val="1"/>
          <w:sz w:val="28"/>
          <w:szCs w:val="28"/>
          <w:lang w:eastAsia="ru-RU"/>
        </w:rPr>
        <w:t>и</w:t>
      </w:r>
      <w:r w:rsidRPr="00B14792">
        <w:rPr>
          <w:rFonts w:ascii="Times New Roman" w:eastAsia="Times New Roman" w:hAnsi="Times New Roman" w:cs="Times New Roman"/>
          <w:sz w:val="28"/>
          <w:szCs w:val="28"/>
          <w:lang w:eastAsia="ru-RU"/>
        </w:rPr>
        <w:t>в</w:t>
      </w:r>
      <w:r w:rsidRPr="00B14792">
        <w:rPr>
          <w:rFonts w:ascii="Times New Roman" w:eastAsia="Times New Roman" w:hAnsi="Times New Roman" w:cs="Times New Roman"/>
          <w:spacing w:val="-1"/>
          <w:sz w:val="28"/>
          <w:szCs w:val="28"/>
          <w:lang w:eastAsia="ru-RU"/>
        </w:rPr>
        <w:t>ае</w:t>
      </w:r>
      <w:r w:rsidRPr="00B14792">
        <w:rPr>
          <w:rFonts w:ascii="Times New Roman" w:eastAsia="Times New Roman" w:hAnsi="Times New Roman" w:cs="Times New Roman"/>
          <w:spacing w:val="1"/>
          <w:sz w:val="28"/>
          <w:szCs w:val="28"/>
          <w:lang w:eastAsia="ru-RU"/>
        </w:rPr>
        <w:t>т</w:t>
      </w:r>
      <w:r w:rsidRPr="00B14792">
        <w:rPr>
          <w:rFonts w:ascii="Times New Roman" w:eastAsia="Times New Roman" w:hAnsi="Times New Roman" w:cs="Times New Roman"/>
          <w:spacing w:val="-1"/>
          <w:sz w:val="28"/>
          <w:szCs w:val="28"/>
          <w:lang w:eastAsia="ru-RU"/>
        </w:rPr>
        <w:t>с</w:t>
      </w:r>
      <w:r w:rsidRPr="00B14792">
        <w:rPr>
          <w:rFonts w:ascii="Times New Roman" w:eastAsia="Times New Roman" w:hAnsi="Times New Roman" w:cs="Times New Roman"/>
          <w:sz w:val="28"/>
          <w:szCs w:val="28"/>
          <w:lang w:eastAsia="ru-RU"/>
        </w:rPr>
        <w:t>я,о</w:t>
      </w:r>
      <w:r w:rsidRPr="00B14792">
        <w:rPr>
          <w:rFonts w:ascii="Times New Roman" w:eastAsia="Times New Roman" w:hAnsi="Times New Roman" w:cs="Times New Roman"/>
          <w:spacing w:val="3"/>
          <w:sz w:val="28"/>
          <w:szCs w:val="28"/>
          <w:lang w:eastAsia="ru-RU"/>
        </w:rPr>
        <w:t>б</w:t>
      </w:r>
      <w:r w:rsidRPr="00B14792">
        <w:rPr>
          <w:rFonts w:ascii="Times New Roman" w:eastAsia="Times New Roman" w:hAnsi="Times New Roman" w:cs="Times New Roman"/>
          <w:spacing w:val="-1"/>
          <w:sz w:val="28"/>
          <w:szCs w:val="28"/>
          <w:lang w:eastAsia="ru-RU"/>
        </w:rPr>
        <w:t>ме</w:t>
      </w:r>
      <w:r w:rsidRPr="00B14792">
        <w:rPr>
          <w:rFonts w:ascii="Times New Roman" w:eastAsia="Times New Roman" w:hAnsi="Times New Roman" w:cs="Times New Roman"/>
          <w:spacing w:val="4"/>
          <w:sz w:val="28"/>
          <w:szCs w:val="28"/>
          <w:lang w:eastAsia="ru-RU"/>
        </w:rPr>
        <w:t>н</w:t>
      </w:r>
      <w:r w:rsidRPr="00B14792">
        <w:rPr>
          <w:rFonts w:ascii="Times New Roman" w:eastAsia="Times New Roman" w:hAnsi="Times New Roman" w:cs="Times New Roman"/>
          <w:spacing w:val="1"/>
          <w:sz w:val="28"/>
          <w:szCs w:val="28"/>
          <w:lang w:eastAsia="ru-RU"/>
        </w:rPr>
        <w:t>и</w:t>
      </w:r>
      <w:r w:rsidRPr="00B14792">
        <w:rPr>
          <w:rFonts w:ascii="Times New Roman" w:eastAsia="Times New Roman" w:hAnsi="Times New Roman" w:cs="Times New Roman"/>
          <w:sz w:val="28"/>
          <w:szCs w:val="28"/>
          <w:lang w:eastAsia="ru-RU"/>
        </w:rPr>
        <w:t>в</w:t>
      </w:r>
      <w:r w:rsidRPr="00B14792">
        <w:rPr>
          <w:rFonts w:ascii="Times New Roman" w:eastAsia="Times New Roman" w:hAnsi="Times New Roman" w:cs="Times New Roman"/>
          <w:spacing w:val="-1"/>
          <w:sz w:val="28"/>
          <w:szCs w:val="28"/>
          <w:lang w:eastAsia="ru-RU"/>
        </w:rPr>
        <w:t>ае</w:t>
      </w:r>
      <w:r w:rsidRPr="00B14792">
        <w:rPr>
          <w:rFonts w:ascii="Times New Roman" w:eastAsia="Times New Roman" w:hAnsi="Times New Roman" w:cs="Times New Roman"/>
          <w:spacing w:val="1"/>
          <w:sz w:val="28"/>
          <w:szCs w:val="28"/>
          <w:lang w:eastAsia="ru-RU"/>
        </w:rPr>
        <w:t>т</w:t>
      </w:r>
      <w:r w:rsidRPr="00B14792">
        <w:rPr>
          <w:rFonts w:ascii="Times New Roman" w:eastAsia="Times New Roman" w:hAnsi="Times New Roman" w:cs="Times New Roman"/>
          <w:spacing w:val="-1"/>
          <w:sz w:val="28"/>
          <w:szCs w:val="28"/>
          <w:lang w:eastAsia="ru-RU"/>
        </w:rPr>
        <w:t>с</w:t>
      </w:r>
      <w:r w:rsidRPr="00B14792">
        <w:rPr>
          <w:rFonts w:ascii="Times New Roman" w:eastAsia="Times New Roman" w:hAnsi="Times New Roman" w:cs="Times New Roman"/>
          <w:sz w:val="28"/>
          <w:szCs w:val="28"/>
          <w:lang w:eastAsia="ru-RU"/>
        </w:rPr>
        <w:t>я</w:t>
      </w:r>
      <w:r w:rsidRPr="00B14792">
        <w:rPr>
          <w:rFonts w:ascii="Times New Roman" w:eastAsia="Times New Roman" w:hAnsi="Times New Roman" w:cs="Times New Roman"/>
          <w:spacing w:val="1"/>
          <w:sz w:val="28"/>
          <w:szCs w:val="28"/>
          <w:lang w:eastAsia="ru-RU"/>
        </w:rPr>
        <w:t>п</w:t>
      </w:r>
      <w:r w:rsidRPr="00B14792">
        <w:rPr>
          <w:rFonts w:ascii="Times New Roman" w:eastAsia="Times New Roman" w:hAnsi="Times New Roman" w:cs="Times New Roman"/>
          <w:sz w:val="28"/>
          <w:szCs w:val="28"/>
          <w:lang w:eastAsia="ru-RU"/>
        </w:rPr>
        <w:t>р</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z w:val="28"/>
          <w:szCs w:val="28"/>
          <w:lang w:eastAsia="ru-RU"/>
        </w:rPr>
        <w:t>д</w:t>
      </w:r>
      <w:r w:rsidRPr="00B14792">
        <w:rPr>
          <w:rFonts w:ascii="Times New Roman" w:eastAsia="Times New Roman" w:hAnsi="Times New Roman" w:cs="Times New Roman"/>
          <w:spacing w:val="-1"/>
          <w:sz w:val="28"/>
          <w:szCs w:val="28"/>
          <w:lang w:eastAsia="ru-RU"/>
        </w:rPr>
        <w:t>ме</w:t>
      </w:r>
      <w:r w:rsidRPr="00B14792">
        <w:rPr>
          <w:rFonts w:ascii="Times New Roman" w:eastAsia="Times New Roman" w:hAnsi="Times New Roman" w:cs="Times New Roman"/>
          <w:spacing w:val="1"/>
          <w:sz w:val="28"/>
          <w:szCs w:val="28"/>
          <w:lang w:eastAsia="ru-RU"/>
        </w:rPr>
        <w:t>т</w:t>
      </w:r>
      <w:r w:rsidRPr="00B14792">
        <w:rPr>
          <w:rFonts w:ascii="Times New Roman" w:eastAsia="Times New Roman" w:hAnsi="Times New Roman" w:cs="Times New Roman"/>
          <w:spacing w:val="-1"/>
          <w:sz w:val="28"/>
          <w:szCs w:val="28"/>
          <w:lang w:eastAsia="ru-RU"/>
        </w:rPr>
        <w:t>ам</w:t>
      </w:r>
      <w:r w:rsidRPr="00B14792">
        <w:rPr>
          <w:rFonts w:ascii="Times New Roman" w:eastAsia="Times New Roman" w:hAnsi="Times New Roman" w:cs="Times New Roman"/>
          <w:spacing w:val="1"/>
          <w:sz w:val="28"/>
          <w:szCs w:val="28"/>
          <w:lang w:eastAsia="ru-RU"/>
        </w:rPr>
        <w:t>и</w:t>
      </w:r>
      <w:r w:rsidRPr="00B14792">
        <w:rPr>
          <w:rFonts w:ascii="Times New Roman" w:eastAsia="Times New Roman" w:hAnsi="Times New Roman" w:cs="Times New Roman"/>
          <w:sz w:val="28"/>
          <w:szCs w:val="28"/>
          <w:lang w:eastAsia="ru-RU"/>
        </w:rPr>
        <w:t>,р</w:t>
      </w:r>
      <w:r w:rsidRPr="00B14792">
        <w:rPr>
          <w:rFonts w:ascii="Times New Roman" w:eastAsia="Times New Roman" w:hAnsi="Times New Roman" w:cs="Times New Roman"/>
          <w:spacing w:val="2"/>
          <w:sz w:val="28"/>
          <w:szCs w:val="28"/>
          <w:lang w:eastAsia="ru-RU"/>
        </w:rPr>
        <w:t>а</w:t>
      </w:r>
      <w:r w:rsidRPr="00B14792">
        <w:rPr>
          <w:rFonts w:ascii="Times New Roman" w:eastAsia="Times New Roman" w:hAnsi="Times New Roman" w:cs="Times New Roman"/>
          <w:spacing w:val="-1"/>
          <w:sz w:val="28"/>
          <w:szCs w:val="28"/>
          <w:lang w:eastAsia="ru-RU"/>
        </w:rPr>
        <w:t>с</w:t>
      </w:r>
      <w:r w:rsidRPr="00B14792">
        <w:rPr>
          <w:rFonts w:ascii="Times New Roman" w:eastAsia="Times New Roman" w:hAnsi="Times New Roman" w:cs="Times New Roman"/>
          <w:spacing w:val="1"/>
          <w:sz w:val="28"/>
          <w:szCs w:val="28"/>
          <w:lang w:eastAsia="ru-RU"/>
        </w:rPr>
        <w:t>п</w:t>
      </w:r>
      <w:r w:rsidRPr="00B14792">
        <w:rPr>
          <w:rFonts w:ascii="Times New Roman" w:eastAsia="Times New Roman" w:hAnsi="Times New Roman" w:cs="Times New Roman"/>
          <w:sz w:val="28"/>
          <w:szCs w:val="28"/>
          <w:lang w:eastAsia="ru-RU"/>
        </w:rPr>
        <w:t>р</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z w:val="28"/>
          <w:szCs w:val="28"/>
          <w:lang w:eastAsia="ru-RU"/>
        </w:rPr>
        <w:t>д</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z w:val="28"/>
          <w:szCs w:val="28"/>
          <w:lang w:eastAsia="ru-RU"/>
        </w:rPr>
        <w:t>ля</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z w:val="28"/>
          <w:szCs w:val="28"/>
          <w:lang w:eastAsia="ru-RU"/>
        </w:rPr>
        <w:t>тд</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pacing w:val="1"/>
          <w:sz w:val="28"/>
          <w:szCs w:val="28"/>
          <w:lang w:eastAsia="ru-RU"/>
        </w:rPr>
        <w:t>й</w:t>
      </w:r>
      <w:r w:rsidRPr="00B14792">
        <w:rPr>
          <w:rFonts w:ascii="Times New Roman" w:eastAsia="Times New Roman" w:hAnsi="Times New Roman" w:cs="Times New Roman"/>
          <w:spacing w:val="-1"/>
          <w:sz w:val="28"/>
          <w:szCs w:val="28"/>
          <w:lang w:eastAsia="ru-RU"/>
        </w:rPr>
        <w:t>с</w:t>
      </w:r>
      <w:r w:rsidRPr="00B14792">
        <w:rPr>
          <w:rFonts w:ascii="Times New Roman" w:eastAsia="Times New Roman" w:hAnsi="Times New Roman" w:cs="Times New Roman"/>
          <w:spacing w:val="1"/>
          <w:sz w:val="28"/>
          <w:szCs w:val="28"/>
          <w:lang w:eastAsia="ru-RU"/>
        </w:rPr>
        <w:t>т</w:t>
      </w:r>
      <w:r w:rsidRPr="00B14792">
        <w:rPr>
          <w:rFonts w:ascii="Times New Roman" w:eastAsia="Times New Roman" w:hAnsi="Times New Roman" w:cs="Times New Roman"/>
          <w:sz w:val="28"/>
          <w:szCs w:val="28"/>
          <w:lang w:eastAsia="ru-RU"/>
        </w:rPr>
        <w:t>в</w:t>
      </w:r>
      <w:r w:rsidRPr="00B14792">
        <w:rPr>
          <w:rFonts w:ascii="Times New Roman" w:eastAsia="Times New Roman" w:hAnsi="Times New Roman" w:cs="Times New Roman"/>
          <w:spacing w:val="1"/>
          <w:sz w:val="28"/>
          <w:szCs w:val="28"/>
          <w:lang w:eastAsia="ru-RU"/>
        </w:rPr>
        <w:t>и</w:t>
      </w:r>
      <w:r w:rsidRPr="00B14792">
        <w:rPr>
          <w:rFonts w:ascii="Times New Roman" w:eastAsia="Times New Roman" w:hAnsi="Times New Roman" w:cs="Times New Roman"/>
          <w:sz w:val="28"/>
          <w:szCs w:val="28"/>
          <w:lang w:eastAsia="ru-RU"/>
        </w:rPr>
        <w:t>я</w:t>
      </w:r>
      <w:r w:rsidRPr="00B14792">
        <w:rPr>
          <w:rFonts w:ascii="Times New Roman" w:eastAsia="Times New Roman" w:hAnsi="Times New Roman" w:cs="Times New Roman"/>
          <w:spacing w:val="1"/>
          <w:sz w:val="28"/>
          <w:szCs w:val="28"/>
          <w:lang w:eastAsia="ru-RU"/>
        </w:rPr>
        <w:t>п</w:t>
      </w:r>
      <w:r w:rsidRPr="00B14792">
        <w:rPr>
          <w:rFonts w:ascii="Times New Roman" w:eastAsia="Times New Roman" w:hAnsi="Times New Roman" w:cs="Times New Roman"/>
          <w:sz w:val="28"/>
          <w:szCs w:val="28"/>
          <w:lang w:eastAsia="ru-RU"/>
        </w:rPr>
        <w:t>ри</w:t>
      </w:r>
      <w:r w:rsidRPr="00B14792">
        <w:rPr>
          <w:rFonts w:ascii="Times New Roman" w:eastAsia="Times New Roman" w:hAnsi="Times New Roman" w:cs="Times New Roman"/>
          <w:spacing w:val="-1"/>
          <w:sz w:val="28"/>
          <w:szCs w:val="28"/>
          <w:lang w:eastAsia="ru-RU"/>
        </w:rPr>
        <w:t>с</w:t>
      </w:r>
      <w:r w:rsidRPr="00B14792">
        <w:rPr>
          <w:rFonts w:ascii="Times New Roman" w:eastAsia="Times New Roman" w:hAnsi="Times New Roman" w:cs="Times New Roman"/>
          <w:sz w:val="28"/>
          <w:szCs w:val="28"/>
          <w:lang w:eastAsia="ru-RU"/>
        </w:rPr>
        <w:t>о</w:t>
      </w:r>
      <w:r w:rsidRPr="00B14792">
        <w:rPr>
          <w:rFonts w:ascii="Times New Roman" w:eastAsia="Times New Roman" w:hAnsi="Times New Roman" w:cs="Times New Roman"/>
          <w:spacing w:val="1"/>
          <w:sz w:val="28"/>
          <w:szCs w:val="28"/>
          <w:lang w:eastAsia="ru-RU"/>
        </w:rPr>
        <w:t>т</w:t>
      </w:r>
      <w:r w:rsidRPr="00B14792">
        <w:rPr>
          <w:rFonts w:ascii="Times New Roman" w:eastAsia="Times New Roman" w:hAnsi="Times New Roman" w:cs="Times New Roman"/>
          <w:spacing w:val="3"/>
          <w:sz w:val="28"/>
          <w:szCs w:val="28"/>
          <w:lang w:eastAsia="ru-RU"/>
        </w:rPr>
        <w:t>р</w:t>
      </w:r>
      <w:r w:rsidRPr="00B14792">
        <w:rPr>
          <w:rFonts w:ascii="Times New Roman" w:eastAsia="Times New Roman" w:hAnsi="Times New Roman" w:cs="Times New Roman"/>
          <w:spacing w:val="-5"/>
          <w:sz w:val="28"/>
          <w:szCs w:val="28"/>
          <w:lang w:eastAsia="ru-RU"/>
        </w:rPr>
        <w:t>у</w:t>
      </w:r>
      <w:r w:rsidRPr="00B14792">
        <w:rPr>
          <w:rFonts w:ascii="Times New Roman" w:eastAsia="Times New Roman" w:hAnsi="Times New Roman" w:cs="Times New Roman"/>
          <w:sz w:val="28"/>
          <w:szCs w:val="28"/>
          <w:lang w:eastAsia="ru-RU"/>
        </w:rPr>
        <w:t>д</w:t>
      </w:r>
      <w:r w:rsidRPr="00B14792">
        <w:rPr>
          <w:rFonts w:ascii="Times New Roman" w:eastAsia="Times New Roman" w:hAnsi="Times New Roman" w:cs="Times New Roman"/>
          <w:spacing w:val="1"/>
          <w:sz w:val="28"/>
          <w:szCs w:val="28"/>
          <w:lang w:eastAsia="ru-RU"/>
        </w:rPr>
        <w:t>ни</w:t>
      </w:r>
      <w:r w:rsidRPr="00B14792">
        <w:rPr>
          <w:rFonts w:ascii="Times New Roman" w:eastAsia="Times New Roman" w:hAnsi="Times New Roman" w:cs="Times New Roman"/>
          <w:spacing w:val="-1"/>
          <w:sz w:val="28"/>
          <w:szCs w:val="28"/>
          <w:lang w:eastAsia="ru-RU"/>
        </w:rPr>
        <w:t>чес</w:t>
      </w:r>
      <w:r w:rsidRPr="00B14792">
        <w:rPr>
          <w:rFonts w:ascii="Times New Roman" w:eastAsia="Times New Roman" w:hAnsi="Times New Roman" w:cs="Times New Roman"/>
          <w:spacing w:val="1"/>
          <w:sz w:val="28"/>
          <w:szCs w:val="28"/>
          <w:lang w:eastAsia="ru-RU"/>
        </w:rPr>
        <w:t>т</w:t>
      </w:r>
      <w:r w:rsidRPr="00B14792">
        <w:rPr>
          <w:rFonts w:ascii="Times New Roman" w:eastAsia="Times New Roman" w:hAnsi="Times New Roman" w:cs="Times New Roman"/>
          <w:sz w:val="28"/>
          <w:szCs w:val="28"/>
          <w:lang w:eastAsia="ru-RU"/>
        </w:rPr>
        <w:t>в</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z w:val="28"/>
          <w:szCs w:val="28"/>
          <w:lang w:eastAsia="ru-RU"/>
        </w:rPr>
        <w:t xml:space="preserve">. </w:t>
      </w:r>
    </w:p>
    <w:p w:rsidR="009557A5" w:rsidRPr="00B14792" w:rsidRDefault="009557A5" w:rsidP="007B1E82">
      <w:pPr>
        <w:widowControl w:val="0"/>
        <w:tabs>
          <w:tab w:val="left" w:pos="2140"/>
          <w:tab w:val="left" w:pos="3500"/>
          <w:tab w:val="left" w:pos="4920"/>
          <w:tab w:val="left" w:pos="5280"/>
          <w:tab w:val="left" w:pos="6940"/>
          <w:tab w:val="left" w:pos="8060"/>
          <w:tab w:val="left" w:pos="9240"/>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pacing w:val="1"/>
          <w:sz w:val="28"/>
          <w:szCs w:val="28"/>
          <w:lang w:eastAsia="ru-RU"/>
        </w:rPr>
        <w:t>Сп</w:t>
      </w:r>
      <w:r w:rsidRPr="00B14792">
        <w:rPr>
          <w:rFonts w:ascii="Times New Roman" w:eastAsia="Times New Roman" w:hAnsi="Times New Roman" w:cs="Times New Roman"/>
          <w:sz w:val="28"/>
          <w:szCs w:val="28"/>
          <w:lang w:eastAsia="ru-RU"/>
        </w:rPr>
        <w:t>о</w:t>
      </w:r>
      <w:r w:rsidRPr="00B14792">
        <w:rPr>
          <w:rFonts w:ascii="Times New Roman" w:eastAsia="Times New Roman" w:hAnsi="Times New Roman" w:cs="Times New Roman"/>
          <w:spacing w:val="-1"/>
          <w:sz w:val="28"/>
          <w:szCs w:val="28"/>
          <w:lang w:eastAsia="ru-RU"/>
        </w:rPr>
        <w:t>с</w:t>
      </w:r>
      <w:r w:rsidRPr="00B14792">
        <w:rPr>
          <w:rFonts w:ascii="Times New Roman" w:eastAsia="Times New Roman" w:hAnsi="Times New Roman" w:cs="Times New Roman"/>
          <w:sz w:val="28"/>
          <w:szCs w:val="28"/>
          <w:lang w:eastAsia="ru-RU"/>
        </w:rPr>
        <w:t>об</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z w:val="28"/>
          <w:szCs w:val="28"/>
          <w:lang w:eastAsia="ru-RU"/>
        </w:rPr>
        <w:t>н</w:t>
      </w:r>
      <w:r w:rsidRPr="00B14792">
        <w:rPr>
          <w:rFonts w:ascii="Times New Roman" w:eastAsia="Times New Roman" w:hAnsi="Times New Roman" w:cs="Times New Roman"/>
          <w:spacing w:val="1"/>
          <w:sz w:val="28"/>
          <w:szCs w:val="28"/>
          <w:lang w:eastAsia="ru-RU"/>
        </w:rPr>
        <w:t>из</w:t>
      </w:r>
      <w:r w:rsidRPr="00B14792">
        <w:rPr>
          <w:rFonts w:ascii="Times New Roman" w:eastAsia="Times New Roman" w:hAnsi="Times New Roman" w:cs="Times New Roman"/>
          <w:spacing w:val="-1"/>
          <w:sz w:val="28"/>
          <w:szCs w:val="28"/>
          <w:lang w:eastAsia="ru-RU"/>
        </w:rPr>
        <w:t>ме</w:t>
      </w:r>
      <w:r w:rsidRPr="00B14792">
        <w:rPr>
          <w:rFonts w:ascii="Times New Roman" w:eastAsia="Times New Roman" w:hAnsi="Times New Roman" w:cs="Times New Roman"/>
          <w:spacing w:val="1"/>
          <w:sz w:val="28"/>
          <w:szCs w:val="28"/>
          <w:lang w:eastAsia="ru-RU"/>
        </w:rPr>
        <w:t>н</w:t>
      </w:r>
      <w:r w:rsidRPr="00B14792">
        <w:rPr>
          <w:rFonts w:ascii="Times New Roman" w:eastAsia="Times New Roman" w:hAnsi="Times New Roman" w:cs="Times New Roman"/>
          <w:sz w:val="28"/>
          <w:szCs w:val="28"/>
          <w:lang w:eastAsia="ru-RU"/>
        </w:rPr>
        <w:t>я</w:t>
      </w:r>
      <w:r w:rsidRPr="00B14792">
        <w:rPr>
          <w:rFonts w:ascii="Times New Roman" w:eastAsia="Times New Roman" w:hAnsi="Times New Roman" w:cs="Times New Roman"/>
          <w:spacing w:val="-2"/>
          <w:sz w:val="28"/>
          <w:szCs w:val="28"/>
          <w:lang w:eastAsia="ru-RU"/>
        </w:rPr>
        <w:t>т</w:t>
      </w:r>
      <w:r w:rsidRPr="00B14792">
        <w:rPr>
          <w:rFonts w:ascii="Times New Roman" w:eastAsia="Times New Roman" w:hAnsi="Times New Roman" w:cs="Times New Roman"/>
          <w:sz w:val="28"/>
          <w:szCs w:val="28"/>
          <w:lang w:eastAsia="ru-RU"/>
        </w:rPr>
        <w:t>ь</w:t>
      </w:r>
      <w:r w:rsidRPr="00B14792">
        <w:rPr>
          <w:rFonts w:ascii="Times New Roman" w:eastAsia="Times New Roman" w:hAnsi="Times New Roman" w:cs="Times New Roman"/>
          <w:spacing w:val="-1"/>
          <w:sz w:val="28"/>
          <w:szCs w:val="28"/>
          <w:lang w:eastAsia="ru-RU"/>
        </w:rPr>
        <w:t>с</w:t>
      </w:r>
      <w:r w:rsidRPr="00B14792">
        <w:rPr>
          <w:rFonts w:ascii="Times New Roman" w:eastAsia="Times New Roman" w:hAnsi="Times New Roman" w:cs="Times New Roman"/>
          <w:spacing w:val="1"/>
          <w:sz w:val="28"/>
          <w:szCs w:val="28"/>
          <w:lang w:eastAsia="ru-RU"/>
        </w:rPr>
        <w:t>ти</w:t>
      </w:r>
      <w:r w:rsidRPr="00B14792">
        <w:rPr>
          <w:rFonts w:ascii="Times New Roman" w:eastAsia="Times New Roman" w:hAnsi="Times New Roman" w:cs="Times New Roman"/>
          <w:sz w:val="28"/>
          <w:szCs w:val="28"/>
          <w:lang w:eastAsia="ru-RU"/>
        </w:rPr>
        <w:t>льобщ</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pacing w:val="1"/>
          <w:sz w:val="28"/>
          <w:szCs w:val="28"/>
          <w:lang w:eastAsia="ru-RU"/>
        </w:rPr>
        <w:t>ни</w:t>
      </w:r>
      <w:r w:rsidRPr="00B14792">
        <w:rPr>
          <w:rFonts w:ascii="Times New Roman" w:eastAsia="Times New Roman" w:hAnsi="Times New Roman" w:cs="Times New Roman"/>
          <w:sz w:val="28"/>
          <w:szCs w:val="28"/>
          <w:lang w:eastAsia="ru-RU"/>
        </w:rPr>
        <w:t>я</w:t>
      </w:r>
      <w:r w:rsidRPr="00B14792">
        <w:rPr>
          <w:rFonts w:ascii="Times New Roman" w:eastAsia="Times New Roman" w:hAnsi="Times New Roman" w:cs="Times New Roman"/>
          <w:spacing w:val="-1"/>
          <w:sz w:val="28"/>
          <w:szCs w:val="28"/>
          <w:lang w:eastAsia="ru-RU"/>
        </w:rPr>
        <w:t>с</w:t>
      </w:r>
      <w:r w:rsidRPr="00B14792">
        <w:rPr>
          <w:rFonts w:ascii="Times New Roman" w:eastAsia="Times New Roman" w:hAnsi="Times New Roman" w:cs="Times New Roman"/>
          <w:sz w:val="28"/>
          <w:szCs w:val="28"/>
          <w:lang w:eastAsia="ru-RU"/>
        </w:rPr>
        <w:t>ов</w:t>
      </w:r>
      <w:r w:rsidRPr="00B14792">
        <w:rPr>
          <w:rFonts w:ascii="Times New Roman" w:eastAsia="Times New Roman" w:hAnsi="Times New Roman" w:cs="Times New Roman"/>
          <w:spacing w:val="1"/>
          <w:sz w:val="28"/>
          <w:szCs w:val="28"/>
          <w:lang w:eastAsia="ru-RU"/>
        </w:rPr>
        <w:t>з</w:t>
      </w:r>
      <w:r w:rsidRPr="00B14792">
        <w:rPr>
          <w:rFonts w:ascii="Times New Roman" w:eastAsia="Times New Roman" w:hAnsi="Times New Roman" w:cs="Times New Roman"/>
          <w:sz w:val="28"/>
          <w:szCs w:val="28"/>
          <w:lang w:eastAsia="ru-RU"/>
        </w:rPr>
        <w:t>ро</w:t>
      </w:r>
      <w:r w:rsidRPr="00B14792">
        <w:rPr>
          <w:rFonts w:ascii="Times New Roman" w:eastAsia="Times New Roman" w:hAnsi="Times New Roman" w:cs="Times New Roman"/>
          <w:spacing w:val="-1"/>
          <w:sz w:val="28"/>
          <w:szCs w:val="28"/>
          <w:lang w:eastAsia="ru-RU"/>
        </w:rPr>
        <w:t>с</w:t>
      </w:r>
      <w:r w:rsidRPr="00B14792">
        <w:rPr>
          <w:rFonts w:ascii="Times New Roman" w:eastAsia="Times New Roman" w:hAnsi="Times New Roman" w:cs="Times New Roman"/>
          <w:sz w:val="28"/>
          <w:szCs w:val="28"/>
          <w:lang w:eastAsia="ru-RU"/>
        </w:rPr>
        <w:t>лым</w:t>
      </w:r>
      <w:r w:rsidRPr="00B14792">
        <w:rPr>
          <w:rFonts w:ascii="Times New Roman" w:eastAsia="Times New Roman" w:hAnsi="Times New Roman" w:cs="Times New Roman"/>
          <w:spacing w:val="1"/>
          <w:sz w:val="28"/>
          <w:szCs w:val="28"/>
          <w:lang w:eastAsia="ru-RU"/>
        </w:rPr>
        <w:t>и</w:t>
      </w:r>
      <w:r w:rsidRPr="00B14792">
        <w:rPr>
          <w:rFonts w:ascii="Times New Roman" w:eastAsia="Times New Roman" w:hAnsi="Times New Roman" w:cs="Times New Roman"/>
          <w:sz w:val="28"/>
          <w:szCs w:val="28"/>
          <w:lang w:eastAsia="ru-RU"/>
        </w:rPr>
        <w:t xml:space="preserve">ли  </w:t>
      </w:r>
      <w:r w:rsidRPr="00B14792">
        <w:rPr>
          <w:rFonts w:ascii="Times New Roman" w:eastAsia="Times New Roman" w:hAnsi="Times New Roman" w:cs="Times New Roman"/>
          <w:spacing w:val="-1"/>
          <w:sz w:val="28"/>
          <w:szCs w:val="28"/>
          <w:lang w:eastAsia="ru-RU"/>
        </w:rPr>
        <w:t>с</w:t>
      </w:r>
      <w:r w:rsidRPr="00B14792">
        <w:rPr>
          <w:rFonts w:ascii="Times New Roman" w:eastAsia="Times New Roman" w:hAnsi="Times New Roman" w:cs="Times New Roman"/>
          <w:sz w:val="28"/>
          <w:szCs w:val="28"/>
          <w:lang w:eastAsia="ru-RU"/>
        </w:rPr>
        <w:t>в</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pacing w:val="3"/>
          <w:sz w:val="28"/>
          <w:szCs w:val="28"/>
          <w:lang w:eastAsia="ru-RU"/>
        </w:rPr>
        <w:t>р</w:t>
      </w:r>
      <w:r w:rsidRPr="00B14792">
        <w:rPr>
          <w:rFonts w:ascii="Times New Roman" w:eastAsia="Times New Roman" w:hAnsi="Times New Roman" w:cs="Times New Roman"/>
          <w:spacing w:val="-1"/>
          <w:sz w:val="28"/>
          <w:szCs w:val="28"/>
          <w:lang w:eastAsia="ru-RU"/>
        </w:rPr>
        <w:t>с</w:t>
      </w:r>
      <w:r w:rsidRPr="00B14792">
        <w:rPr>
          <w:rFonts w:ascii="Times New Roman" w:eastAsia="Times New Roman" w:hAnsi="Times New Roman" w:cs="Times New Roman"/>
          <w:spacing w:val="1"/>
          <w:sz w:val="28"/>
          <w:szCs w:val="28"/>
          <w:lang w:eastAsia="ru-RU"/>
        </w:rPr>
        <w:t>тник</w:t>
      </w:r>
      <w:r w:rsidRPr="00B14792">
        <w:rPr>
          <w:rFonts w:ascii="Times New Roman" w:eastAsia="Times New Roman" w:hAnsi="Times New Roman" w:cs="Times New Roman"/>
          <w:sz w:val="28"/>
          <w:szCs w:val="28"/>
          <w:lang w:eastAsia="ru-RU"/>
        </w:rPr>
        <w:t>о</w:t>
      </w:r>
      <w:r w:rsidRPr="00B14792">
        <w:rPr>
          <w:rFonts w:ascii="Times New Roman" w:eastAsia="Times New Roman" w:hAnsi="Times New Roman" w:cs="Times New Roman"/>
          <w:spacing w:val="-1"/>
          <w:sz w:val="28"/>
          <w:szCs w:val="28"/>
          <w:lang w:eastAsia="ru-RU"/>
        </w:rPr>
        <w:t>м</w:t>
      </w:r>
      <w:r w:rsidRPr="00B14792">
        <w:rPr>
          <w:rFonts w:ascii="Times New Roman" w:eastAsia="Times New Roman" w:hAnsi="Times New Roman" w:cs="Times New Roman"/>
          <w:sz w:val="28"/>
          <w:szCs w:val="28"/>
          <w:lang w:eastAsia="ru-RU"/>
        </w:rPr>
        <w:t xml:space="preserve">,в </w:t>
      </w:r>
      <w:r w:rsidRPr="00B14792">
        <w:rPr>
          <w:rFonts w:ascii="Times New Roman" w:eastAsia="Times New Roman" w:hAnsi="Times New Roman" w:cs="Times New Roman"/>
          <w:spacing w:val="1"/>
          <w:sz w:val="28"/>
          <w:szCs w:val="28"/>
          <w:lang w:eastAsia="ru-RU"/>
        </w:rPr>
        <w:t xml:space="preserve"> з</w:t>
      </w:r>
      <w:r w:rsidRPr="00B14792">
        <w:rPr>
          <w:rFonts w:ascii="Times New Roman" w:eastAsia="Times New Roman" w:hAnsi="Times New Roman" w:cs="Times New Roman"/>
          <w:spacing w:val="2"/>
          <w:sz w:val="28"/>
          <w:szCs w:val="28"/>
          <w:lang w:eastAsia="ru-RU"/>
        </w:rPr>
        <w:t>а</w:t>
      </w:r>
      <w:r w:rsidRPr="00B14792">
        <w:rPr>
          <w:rFonts w:ascii="Times New Roman" w:eastAsia="Times New Roman" w:hAnsi="Times New Roman" w:cs="Times New Roman"/>
          <w:sz w:val="28"/>
          <w:szCs w:val="28"/>
          <w:lang w:eastAsia="ru-RU"/>
        </w:rPr>
        <w:t>в</w:t>
      </w:r>
      <w:r w:rsidRPr="00B14792">
        <w:rPr>
          <w:rFonts w:ascii="Times New Roman" w:eastAsia="Times New Roman" w:hAnsi="Times New Roman" w:cs="Times New Roman"/>
          <w:spacing w:val="1"/>
          <w:sz w:val="28"/>
          <w:szCs w:val="28"/>
          <w:lang w:eastAsia="ru-RU"/>
        </w:rPr>
        <w:t>и</w:t>
      </w:r>
      <w:r w:rsidRPr="00B14792">
        <w:rPr>
          <w:rFonts w:ascii="Times New Roman" w:eastAsia="Times New Roman" w:hAnsi="Times New Roman" w:cs="Times New Roman"/>
          <w:spacing w:val="-1"/>
          <w:sz w:val="28"/>
          <w:szCs w:val="28"/>
          <w:lang w:eastAsia="ru-RU"/>
        </w:rPr>
        <w:t>с</w:t>
      </w:r>
      <w:r w:rsidRPr="00B14792">
        <w:rPr>
          <w:rFonts w:ascii="Times New Roman" w:eastAsia="Times New Roman" w:hAnsi="Times New Roman" w:cs="Times New Roman"/>
          <w:spacing w:val="1"/>
          <w:sz w:val="28"/>
          <w:szCs w:val="28"/>
          <w:lang w:eastAsia="ru-RU"/>
        </w:rPr>
        <w:t>и</w:t>
      </w:r>
      <w:r w:rsidRPr="00B14792">
        <w:rPr>
          <w:rFonts w:ascii="Times New Roman" w:eastAsia="Times New Roman" w:hAnsi="Times New Roman" w:cs="Times New Roman"/>
          <w:spacing w:val="-1"/>
          <w:sz w:val="28"/>
          <w:szCs w:val="28"/>
          <w:lang w:eastAsia="ru-RU"/>
        </w:rPr>
        <w:t>м</w:t>
      </w:r>
      <w:r w:rsidRPr="00B14792">
        <w:rPr>
          <w:rFonts w:ascii="Times New Roman" w:eastAsia="Times New Roman" w:hAnsi="Times New Roman" w:cs="Times New Roman"/>
          <w:sz w:val="28"/>
          <w:szCs w:val="28"/>
          <w:lang w:eastAsia="ru-RU"/>
        </w:rPr>
        <w:t>о</w:t>
      </w:r>
      <w:r w:rsidRPr="00B14792">
        <w:rPr>
          <w:rFonts w:ascii="Times New Roman" w:eastAsia="Times New Roman" w:hAnsi="Times New Roman" w:cs="Times New Roman"/>
          <w:spacing w:val="-1"/>
          <w:sz w:val="28"/>
          <w:szCs w:val="28"/>
          <w:lang w:eastAsia="ru-RU"/>
        </w:rPr>
        <w:t>с</w:t>
      </w:r>
      <w:r w:rsidRPr="00B14792">
        <w:rPr>
          <w:rFonts w:ascii="Times New Roman" w:eastAsia="Times New Roman" w:hAnsi="Times New Roman" w:cs="Times New Roman"/>
          <w:spacing w:val="1"/>
          <w:sz w:val="28"/>
          <w:szCs w:val="28"/>
          <w:lang w:eastAsia="ru-RU"/>
        </w:rPr>
        <w:t>т</w:t>
      </w:r>
      <w:r w:rsidRPr="00B14792">
        <w:rPr>
          <w:rFonts w:ascii="Times New Roman" w:eastAsia="Times New Roman" w:hAnsi="Times New Roman" w:cs="Times New Roman"/>
          <w:sz w:val="28"/>
          <w:szCs w:val="28"/>
          <w:lang w:eastAsia="ru-RU"/>
        </w:rPr>
        <w:t xml:space="preserve">иот </w:t>
      </w:r>
      <w:r w:rsidRPr="00B14792">
        <w:rPr>
          <w:rFonts w:ascii="Times New Roman" w:eastAsia="Times New Roman" w:hAnsi="Times New Roman" w:cs="Times New Roman"/>
          <w:spacing w:val="-1"/>
          <w:sz w:val="28"/>
          <w:szCs w:val="28"/>
          <w:lang w:eastAsia="ru-RU"/>
        </w:rPr>
        <w:t>с</w:t>
      </w:r>
      <w:r w:rsidRPr="00B14792">
        <w:rPr>
          <w:rFonts w:ascii="Times New Roman" w:eastAsia="Times New Roman" w:hAnsi="Times New Roman" w:cs="Times New Roman"/>
          <w:spacing w:val="1"/>
          <w:sz w:val="28"/>
          <w:szCs w:val="28"/>
          <w:lang w:eastAsia="ru-RU"/>
        </w:rPr>
        <w:t>и</w:t>
      </w:r>
      <w:r w:rsidRPr="00B14792">
        <w:rPr>
          <w:rFonts w:ascii="Times New Roman" w:eastAsia="Times New Roman" w:hAnsi="Times New Roman" w:cs="Times New Roman"/>
          <w:spacing w:val="3"/>
          <w:sz w:val="28"/>
          <w:szCs w:val="28"/>
          <w:lang w:eastAsia="ru-RU"/>
        </w:rPr>
        <w:t>т</w:t>
      </w:r>
      <w:r w:rsidRPr="00B14792">
        <w:rPr>
          <w:rFonts w:ascii="Times New Roman" w:eastAsia="Times New Roman" w:hAnsi="Times New Roman" w:cs="Times New Roman"/>
          <w:spacing w:val="-5"/>
          <w:sz w:val="28"/>
          <w:szCs w:val="28"/>
          <w:lang w:eastAsia="ru-RU"/>
        </w:rPr>
        <w:t>у</w:t>
      </w:r>
      <w:r w:rsidRPr="00B14792">
        <w:rPr>
          <w:rFonts w:ascii="Times New Roman" w:eastAsia="Times New Roman" w:hAnsi="Times New Roman" w:cs="Times New Roman"/>
          <w:spacing w:val="-1"/>
          <w:sz w:val="28"/>
          <w:szCs w:val="28"/>
          <w:lang w:eastAsia="ru-RU"/>
        </w:rPr>
        <w:t>а</w:t>
      </w:r>
      <w:r w:rsidRPr="00B14792">
        <w:rPr>
          <w:rFonts w:ascii="Times New Roman" w:eastAsia="Times New Roman" w:hAnsi="Times New Roman" w:cs="Times New Roman"/>
          <w:spacing w:val="1"/>
          <w:sz w:val="28"/>
          <w:szCs w:val="28"/>
          <w:lang w:eastAsia="ru-RU"/>
        </w:rPr>
        <w:t>ции</w:t>
      </w:r>
      <w:r w:rsidRPr="00B14792">
        <w:rPr>
          <w:rFonts w:ascii="Times New Roman" w:eastAsia="Times New Roman" w:hAnsi="Times New Roman" w:cs="Times New Roman"/>
          <w:sz w:val="28"/>
          <w:szCs w:val="28"/>
          <w:lang w:eastAsia="ru-RU"/>
        </w:rPr>
        <w:t>. Ур</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z w:val="28"/>
          <w:szCs w:val="28"/>
          <w:lang w:eastAsia="ru-RU"/>
        </w:rPr>
        <w:t>б</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pacing w:val="1"/>
          <w:sz w:val="28"/>
          <w:szCs w:val="28"/>
          <w:lang w:eastAsia="ru-RU"/>
        </w:rPr>
        <w:t>нк</w:t>
      </w:r>
      <w:r w:rsidRPr="00B14792">
        <w:rPr>
          <w:rFonts w:ascii="Times New Roman" w:eastAsia="Times New Roman" w:hAnsi="Times New Roman" w:cs="Times New Roman"/>
          <w:sz w:val="28"/>
          <w:szCs w:val="28"/>
          <w:lang w:eastAsia="ru-RU"/>
        </w:rPr>
        <w:t>а</w:t>
      </w:r>
      <w:r w:rsidRPr="00B14792">
        <w:rPr>
          <w:rFonts w:ascii="Times New Roman" w:eastAsia="Times New Roman" w:hAnsi="Times New Roman" w:cs="Times New Roman"/>
          <w:spacing w:val="-1"/>
          <w:sz w:val="28"/>
          <w:szCs w:val="28"/>
          <w:lang w:eastAsia="ru-RU"/>
        </w:rPr>
        <w:t>с</w:t>
      </w:r>
      <w:r w:rsidRPr="00B14792">
        <w:rPr>
          <w:rFonts w:ascii="Times New Roman" w:eastAsia="Times New Roman" w:hAnsi="Times New Roman" w:cs="Times New Roman"/>
          <w:spacing w:val="1"/>
          <w:sz w:val="28"/>
          <w:szCs w:val="28"/>
          <w:lang w:eastAsia="ru-RU"/>
        </w:rPr>
        <w:t>ф</w:t>
      </w:r>
      <w:r w:rsidRPr="00B14792">
        <w:rPr>
          <w:rFonts w:ascii="Times New Roman" w:eastAsia="Times New Roman" w:hAnsi="Times New Roman" w:cs="Times New Roman"/>
          <w:sz w:val="28"/>
          <w:szCs w:val="28"/>
          <w:lang w:eastAsia="ru-RU"/>
        </w:rPr>
        <w:t>ор</w:t>
      </w:r>
      <w:r w:rsidRPr="00B14792">
        <w:rPr>
          <w:rFonts w:ascii="Times New Roman" w:eastAsia="Times New Roman" w:hAnsi="Times New Roman" w:cs="Times New Roman"/>
          <w:spacing w:val="-1"/>
          <w:sz w:val="28"/>
          <w:szCs w:val="28"/>
          <w:lang w:eastAsia="ru-RU"/>
        </w:rPr>
        <w:t>м</w:t>
      </w:r>
      <w:r w:rsidRPr="00B14792">
        <w:rPr>
          <w:rFonts w:ascii="Times New Roman" w:eastAsia="Times New Roman" w:hAnsi="Times New Roman" w:cs="Times New Roman"/>
          <w:spacing w:val="1"/>
          <w:sz w:val="28"/>
          <w:szCs w:val="28"/>
          <w:lang w:eastAsia="ru-RU"/>
        </w:rPr>
        <w:t>и</w:t>
      </w:r>
      <w:r w:rsidRPr="00B14792">
        <w:rPr>
          <w:rFonts w:ascii="Times New Roman" w:eastAsia="Times New Roman" w:hAnsi="Times New Roman" w:cs="Times New Roman"/>
          <w:sz w:val="28"/>
          <w:szCs w:val="28"/>
          <w:lang w:eastAsia="ru-RU"/>
        </w:rPr>
        <w:t>ров</w:t>
      </w:r>
      <w:r w:rsidRPr="00B14792">
        <w:rPr>
          <w:rFonts w:ascii="Times New Roman" w:eastAsia="Times New Roman" w:hAnsi="Times New Roman" w:cs="Times New Roman"/>
          <w:spacing w:val="-1"/>
          <w:sz w:val="28"/>
          <w:szCs w:val="28"/>
          <w:lang w:eastAsia="ru-RU"/>
        </w:rPr>
        <w:t>а</w:t>
      </w:r>
      <w:r w:rsidRPr="00B14792">
        <w:rPr>
          <w:rFonts w:ascii="Times New Roman" w:eastAsia="Times New Roman" w:hAnsi="Times New Roman" w:cs="Times New Roman"/>
          <w:spacing w:val="1"/>
          <w:sz w:val="28"/>
          <w:szCs w:val="28"/>
          <w:lang w:eastAsia="ru-RU"/>
        </w:rPr>
        <w:t>н</w:t>
      </w:r>
      <w:r w:rsidRPr="00B14792">
        <w:rPr>
          <w:rFonts w:ascii="Times New Roman" w:eastAsia="Times New Roman" w:hAnsi="Times New Roman" w:cs="Times New Roman"/>
          <w:sz w:val="28"/>
          <w:szCs w:val="28"/>
          <w:lang w:eastAsia="ru-RU"/>
        </w:rPr>
        <w:t>ы</w:t>
      </w:r>
      <w:r w:rsidRPr="00B14792">
        <w:rPr>
          <w:rFonts w:ascii="Times New Roman" w:eastAsia="Times New Roman" w:hAnsi="Times New Roman" w:cs="Times New Roman"/>
          <w:spacing w:val="-5"/>
          <w:sz w:val="28"/>
          <w:szCs w:val="28"/>
          <w:lang w:eastAsia="ru-RU"/>
        </w:rPr>
        <w:t>у</w:t>
      </w:r>
      <w:r w:rsidRPr="00B14792">
        <w:rPr>
          <w:rFonts w:ascii="Times New Roman" w:eastAsia="Times New Roman" w:hAnsi="Times New Roman" w:cs="Times New Roman"/>
          <w:spacing w:val="-1"/>
          <w:sz w:val="28"/>
          <w:szCs w:val="28"/>
          <w:lang w:eastAsia="ru-RU"/>
        </w:rPr>
        <w:t>ме</w:t>
      </w:r>
      <w:r w:rsidRPr="00B14792">
        <w:rPr>
          <w:rFonts w:ascii="Times New Roman" w:eastAsia="Times New Roman" w:hAnsi="Times New Roman" w:cs="Times New Roman"/>
          <w:spacing w:val="1"/>
          <w:sz w:val="28"/>
          <w:szCs w:val="28"/>
          <w:lang w:eastAsia="ru-RU"/>
        </w:rPr>
        <w:t>ни</w:t>
      </w:r>
      <w:r w:rsidRPr="00B14792">
        <w:rPr>
          <w:rFonts w:ascii="Times New Roman" w:eastAsia="Times New Roman" w:hAnsi="Times New Roman" w:cs="Times New Roman"/>
          <w:sz w:val="28"/>
          <w:szCs w:val="28"/>
          <w:lang w:eastAsia="ru-RU"/>
        </w:rPr>
        <w:t>яи</w:t>
      </w:r>
      <w:r w:rsidRPr="00B14792">
        <w:rPr>
          <w:rFonts w:ascii="Times New Roman" w:eastAsia="Times New Roman" w:hAnsi="Times New Roman" w:cs="Times New Roman"/>
          <w:spacing w:val="1"/>
          <w:sz w:val="28"/>
          <w:szCs w:val="28"/>
          <w:lang w:eastAsia="ru-RU"/>
        </w:rPr>
        <w:t>н</w:t>
      </w:r>
      <w:r w:rsidRPr="00B14792">
        <w:rPr>
          <w:rFonts w:ascii="Times New Roman" w:eastAsia="Times New Roman" w:hAnsi="Times New Roman" w:cs="Times New Roman"/>
          <w:spacing w:val="-1"/>
          <w:sz w:val="28"/>
          <w:szCs w:val="28"/>
          <w:lang w:eastAsia="ru-RU"/>
        </w:rPr>
        <w:t>а</w:t>
      </w:r>
      <w:r w:rsidRPr="00B14792">
        <w:rPr>
          <w:rFonts w:ascii="Times New Roman" w:eastAsia="Times New Roman" w:hAnsi="Times New Roman" w:cs="Times New Roman"/>
          <w:sz w:val="28"/>
          <w:szCs w:val="28"/>
          <w:lang w:eastAsia="ru-RU"/>
        </w:rPr>
        <w:t>вы</w:t>
      </w:r>
      <w:r w:rsidRPr="00B14792">
        <w:rPr>
          <w:rFonts w:ascii="Times New Roman" w:eastAsia="Times New Roman" w:hAnsi="Times New Roman" w:cs="Times New Roman"/>
          <w:spacing w:val="1"/>
          <w:sz w:val="28"/>
          <w:szCs w:val="28"/>
          <w:lang w:eastAsia="ru-RU"/>
        </w:rPr>
        <w:t>ки</w:t>
      </w:r>
      <w:r w:rsidRPr="00B14792">
        <w:rPr>
          <w:rFonts w:ascii="Times New Roman" w:eastAsia="Times New Roman" w:hAnsi="Times New Roman" w:cs="Times New Roman"/>
          <w:sz w:val="28"/>
          <w:szCs w:val="28"/>
          <w:lang w:eastAsia="ru-RU"/>
        </w:rPr>
        <w:t>,</w:t>
      </w:r>
      <w:r w:rsidRPr="00B14792">
        <w:rPr>
          <w:rFonts w:ascii="Times New Roman" w:eastAsia="Times New Roman" w:hAnsi="Times New Roman" w:cs="Times New Roman"/>
          <w:spacing w:val="-1"/>
          <w:sz w:val="28"/>
          <w:szCs w:val="28"/>
          <w:lang w:eastAsia="ru-RU"/>
        </w:rPr>
        <w:t>не</w:t>
      </w:r>
      <w:r w:rsidRPr="00B14792">
        <w:rPr>
          <w:rFonts w:ascii="Times New Roman" w:eastAsia="Times New Roman" w:hAnsi="Times New Roman" w:cs="Times New Roman"/>
          <w:sz w:val="28"/>
          <w:szCs w:val="28"/>
          <w:lang w:eastAsia="ru-RU"/>
        </w:rPr>
        <w:t>об</w:t>
      </w:r>
      <w:r w:rsidRPr="00B14792">
        <w:rPr>
          <w:rFonts w:ascii="Times New Roman" w:eastAsia="Times New Roman" w:hAnsi="Times New Roman" w:cs="Times New Roman"/>
          <w:spacing w:val="2"/>
          <w:sz w:val="28"/>
          <w:szCs w:val="28"/>
          <w:lang w:eastAsia="ru-RU"/>
        </w:rPr>
        <w:t>х</w:t>
      </w:r>
      <w:r w:rsidRPr="00B14792">
        <w:rPr>
          <w:rFonts w:ascii="Times New Roman" w:eastAsia="Times New Roman" w:hAnsi="Times New Roman" w:cs="Times New Roman"/>
          <w:sz w:val="28"/>
          <w:szCs w:val="28"/>
          <w:lang w:eastAsia="ru-RU"/>
        </w:rPr>
        <w:t>од</w:t>
      </w:r>
      <w:r w:rsidRPr="00B14792">
        <w:rPr>
          <w:rFonts w:ascii="Times New Roman" w:eastAsia="Times New Roman" w:hAnsi="Times New Roman" w:cs="Times New Roman"/>
          <w:spacing w:val="1"/>
          <w:sz w:val="28"/>
          <w:szCs w:val="28"/>
          <w:lang w:eastAsia="ru-RU"/>
        </w:rPr>
        <w:t>и</w:t>
      </w:r>
      <w:r w:rsidRPr="00B14792">
        <w:rPr>
          <w:rFonts w:ascii="Times New Roman" w:eastAsia="Times New Roman" w:hAnsi="Times New Roman" w:cs="Times New Roman"/>
          <w:spacing w:val="-1"/>
          <w:sz w:val="28"/>
          <w:szCs w:val="28"/>
          <w:lang w:eastAsia="ru-RU"/>
        </w:rPr>
        <w:t>м</w:t>
      </w:r>
      <w:r w:rsidRPr="00B14792">
        <w:rPr>
          <w:rFonts w:ascii="Times New Roman" w:eastAsia="Times New Roman" w:hAnsi="Times New Roman" w:cs="Times New Roman"/>
          <w:sz w:val="28"/>
          <w:szCs w:val="28"/>
          <w:lang w:eastAsia="ru-RU"/>
        </w:rPr>
        <w:t>ыедляо</w:t>
      </w:r>
      <w:r w:rsidRPr="00B14792">
        <w:rPr>
          <w:rFonts w:ascii="Times New Roman" w:eastAsia="Times New Roman" w:hAnsi="Times New Roman" w:cs="Times New Roman"/>
          <w:spacing w:val="2"/>
          <w:sz w:val="28"/>
          <w:szCs w:val="28"/>
          <w:lang w:eastAsia="ru-RU"/>
        </w:rPr>
        <w:t>с</w:t>
      </w:r>
      <w:r w:rsidRPr="00B14792">
        <w:rPr>
          <w:rFonts w:ascii="Times New Roman" w:eastAsia="Times New Roman" w:hAnsi="Times New Roman" w:cs="Times New Roman"/>
          <w:spacing w:val="-7"/>
          <w:sz w:val="28"/>
          <w:szCs w:val="28"/>
          <w:lang w:eastAsia="ru-RU"/>
        </w:rPr>
        <w:t>у</w:t>
      </w:r>
      <w:r w:rsidRPr="00B14792">
        <w:rPr>
          <w:rFonts w:ascii="Times New Roman" w:eastAsia="Times New Roman" w:hAnsi="Times New Roman" w:cs="Times New Roman"/>
          <w:spacing w:val="2"/>
          <w:sz w:val="28"/>
          <w:szCs w:val="28"/>
          <w:lang w:eastAsia="ru-RU"/>
        </w:rPr>
        <w:t>ще</w:t>
      </w:r>
      <w:r w:rsidRPr="00B14792">
        <w:rPr>
          <w:rFonts w:ascii="Times New Roman" w:eastAsia="Times New Roman" w:hAnsi="Times New Roman" w:cs="Times New Roman"/>
          <w:spacing w:val="-1"/>
          <w:sz w:val="28"/>
          <w:szCs w:val="28"/>
          <w:lang w:eastAsia="ru-RU"/>
        </w:rPr>
        <w:t>с</w:t>
      </w:r>
      <w:r w:rsidRPr="00B14792">
        <w:rPr>
          <w:rFonts w:ascii="Times New Roman" w:eastAsia="Times New Roman" w:hAnsi="Times New Roman" w:cs="Times New Roman"/>
          <w:spacing w:val="1"/>
          <w:sz w:val="28"/>
          <w:szCs w:val="28"/>
          <w:lang w:eastAsia="ru-RU"/>
        </w:rPr>
        <w:t>т</w:t>
      </w:r>
      <w:r w:rsidRPr="00B14792">
        <w:rPr>
          <w:rFonts w:ascii="Times New Roman" w:eastAsia="Times New Roman" w:hAnsi="Times New Roman" w:cs="Times New Roman"/>
          <w:sz w:val="28"/>
          <w:szCs w:val="28"/>
          <w:lang w:eastAsia="ru-RU"/>
        </w:rPr>
        <w:t>вл</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pacing w:val="1"/>
          <w:sz w:val="28"/>
          <w:szCs w:val="28"/>
          <w:lang w:eastAsia="ru-RU"/>
        </w:rPr>
        <w:t>ни</w:t>
      </w:r>
      <w:r w:rsidRPr="00B14792">
        <w:rPr>
          <w:rFonts w:ascii="Times New Roman" w:eastAsia="Times New Roman" w:hAnsi="Times New Roman" w:cs="Times New Roman"/>
          <w:sz w:val="28"/>
          <w:szCs w:val="28"/>
          <w:lang w:eastAsia="ru-RU"/>
        </w:rPr>
        <w:t>я р</w:t>
      </w:r>
      <w:r w:rsidRPr="00B14792">
        <w:rPr>
          <w:rFonts w:ascii="Times New Roman" w:eastAsia="Times New Roman" w:hAnsi="Times New Roman" w:cs="Times New Roman"/>
          <w:spacing w:val="-1"/>
          <w:sz w:val="28"/>
          <w:szCs w:val="28"/>
          <w:lang w:eastAsia="ru-RU"/>
        </w:rPr>
        <w:t>а</w:t>
      </w:r>
      <w:r w:rsidRPr="00B14792">
        <w:rPr>
          <w:rFonts w:ascii="Times New Roman" w:eastAsia="Times New Roman" w:hAnsi="Times New Roman" w:cs="Times New Roman"/>
          <w:spacing w:val="1"/>
          <w:sz w:val="28"/>
          <w:szCs w:val="28"/>
          <w:lang w:eastAsia="ru-RU"/>
        </w:rPr>
        <w:t>з</w:t>
      </w:r>
      <w:r w:rsidRPr="00B14792">
        <w:rPr>
          <w:rFonts w:ascii="Times New Roman" w:eastAsia="Times New Roman" w:hAnsi="Times New Roman" w:cs="Times New Roman"/>
          <w:sz w:val="28"/>
          <w:szCs w:val="28"/>
          <w:lang w:eastAsia="ru-RU"/>
        </w:rPr>
        <w:t>л</w:t>
      </w:r>
      <w:r w:rsidRPr="00B14792">
        <w:rPr>
          <w:rFonts w:ascii="Times New Roman" w:eastAsia="Times New Roman" w:hAnsi="Times New Roman" w:cs="Times New Roman"/>
          <w:spacing w:val="1"/>
          <w:sz w:val="28"/>
          <w:szCs w:val="28"/>
          <w:lang w:eastAsia="ru-RU"/>
        </w:rPr>
        <w:t>и</w:t>
      </w:r>
      <w:r w:rsidRPr="00B14792">
        <w:rPr>
          <w:rFonts w:ascii="Times New Roman" w:eastAsia="Times New Roman" w:hAnsi="Times New Roman" w:cs="Times New Roman"/>
          <w:spacing w:val="-1"/>
          <w:sz w:val="28"/>
          <w:szCs w:val="28"/>
          <w:lang w:eastAsia="ru-RU"/>
        </w:rPr>
        <w:t>чн</w:t>
      </w:r>
      <w:r w:rsidRPr="00B14792">
        <w:rPr>
          <w:rFonts w:ascii="Times New Roman" w:eastAsia="Times New Roman" w:hAnsi="Times New Roman" w:cs="Times New Roman"/>
          <w:spacing w:val="-3"/>
          <w:sz w:val="28"/>
          <w:szCs w:val="28"/>
          <w:lang w:eastAsia="ru-RU"/>
        </w:rPr>
        <w:t>ы</w:t>
      </w:r>
      <w:r w:rsidRPr="00B14792">
        <w:rPr>
          <w:rFonts w:ascii="Times New Roman" w:eastAsia="Times New Roman" w:hAnsi="Times New Roman" w:cs="Times New Roman"/>
          <w:sz w:val="28"/>
          <w:szCs w:val="28"/>
          <w:lang w:eastAsia="ru-RU"/>
        </w:rPr>
        <w:t>х в</w:t>
      </w:r>
      <w:r w:rsidRPr="00B14792">
        <w:rPr>
          <w:rFonts w:ascii="Times New Roman" w:eastAsia="Times New Roman" w:hAnsi="Times New Roman" w:cs="Times New Roman"/>
          <w:spacing w:val="1"/>
          <w:sz w:val="28"/>
          <w:szCs w:val="28"/>
          <w:lang w:eastAsia="ru-RU"/>
        </w:rPr>
        <w:t>и</w:t>
      </w:r>
      <w:r w:rsidRPr="00B14792">
        <w:rPr>
          <w:rFonts w:ascii="Times New Roman" w:eastAsia="Times New Roman" w:hAnsi="Times New Roman" w:cs="Times New Roman"/>
          <w:sz w:val="28"/>
          <w:szCs w:val="28"/>
          <w:lang w:eastAsia="ru-RU"/>
        </w:rPr>
        <w:t>довд</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pacing w:val="1"/>
          <w:sz w:val="28"/>
          <w:szCs w:val="28"/>
          <w:lang w:eastAsia="ru-RU"/>
        </w:rPr>
        <w:t>т</w:t>
      </w:r>
      <w:r w:rsidRPr="00B14792">
        <w:rPr>
          <w:rFonts w:ascii="Times New Roman" w:eastAsia="Times New Roman" w:hAnsi="Times New Roman" w:cs="Times New Roman"/>
          <w:spacing w:val="-1"/>
          <w:sz w:val="28"/>
          <w:szCs w:val="28"/>
          <w:lang w:eastAsia="ru-RU"/>
        </w:rPr>
        <w:t>с</w:t>
      </w:r>
      <w:r w:rsidRPr="00B14792">
        <w:rPr>
          <w:rFonts w:ascii="Times New Roman" w:eastAsia="Times New Roman" w:hAnsi="Times New Roman" w:cs="Times New Roman"/>
          <w:spacing w:val="1"/>
          <w:sz w:val="28"/>
          <w:szCs w:val="28"/>
          <w:lang w:eastAsia="ru-RU"/>
        </w:rPr>
        <w:t>к</w:t>
      </w:r>
      <w:r w:rsidRPr="00B14792">
        <w:rPr>
          <w:rFonts w:ascii="Times New Roman" w:eastAsia="Times New Roman" w:hAnsi="Times New Roman" w:cs="Times New Roman"/>
          <w:sz w:val="28"/>
          <w:szCs w:val="28"/>
          <w:lang w:eastAsia="ru-RU"/>
        </w:rPr>
        <w:t>ойд</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z w:val="28"/>
          <w:szCs w:val="28"/>
          <w:lang w:eastAsia="ru-RU"/>
        </w:rPr>
        <w:t>я</w:t>
      </w:r>
      <w:r w:rsidRPr="00B14792">
        <w:rPr>
          <w:rFonts w:ascii="Times New Roman" w:eastAsia="Times New Roman" w:hAnsi="Times New Roman" w:cs="Times New Roman"/>
          <w:spacing w:val="1"/>
          <w:sz w:val="28"/>
          <w:szCs w:val="28"/>
          <w:lang w:eastAsia="ru-RU"/>
        </w:rPr>
        <w:t>т</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z w:val="28"/>
          <w:szCs w:val="28"/>
          <w:lang w:eastAsia="ru-RU"/>
        </w:rPr>
        <w:t>л</w:t>
      </w:r>
      <w:r w:rsidRPr="00B14792">
        <w:rPr>
          <w:rFonts w:ascii="Times New Roman" w:eastAsia="Times New Roman" w:hAnsi="Times New Roman" w:cs="Times New Roman"/>
          <w:spacing w:val="1"/>
          <w:sz w:val="28"/>
          <w:szCs w:val="28"/>
          <w:lang w:eastAsia="ru-RU"/>
        </w:rPr>
        <w:t>ь</w:t>
      </w:r>
      <w:r w:rsidRPr="00B14792">
        <w:rPr>
          <w:rFonts w:ascii="Times New Roman" w:eastAsia="Times New Roman" w:hAnsi="Times New Roman" w:cs="Times New Roman"/>
          <w:spacing w:val="-1"/>
          <w:sz w:val="28"/>
          <w:szCs w:val="28"/>
          <w:lang w:eastAsia="ru-RU"/>
        </w:rPr>
        <w:t>н</w:t>
      </w:r>
      <w:r w:rsidRPr="00B14792">
        <w:rPr>
          <w:rFonts w:ascii="Times New Roman" w:eastAsia="Times New Roman" w:hAnsi="Times New Roman" w:cs="Times New Roman"/>
          <w:sz w:val="28"/>
          <w:szCs w:val="28"/>
          <w:lang w:eastAsia="ru-RU"/>
        </w:rPr>
        <w:t>о</w:t>
      </w:r>
      <w:r w:rsidRPr="00B14792">
        <w:rPr>
          <w:rFonts w:ascii="Times New Roman" w:eastAsia="Times New Roman" w:hAnsi="Times New Roman" w:cs="Times New Roman"/>
          <w:spacing w:val="-1"/>
          <w:sz w:val="28"/>
          <w:szCs w:val="28"/>
          <w:lang w:eastAsia="ru-RU"/>
        </w:rPr>
        <w:t>с</w:t>
      </w:r>
      <w:r w:rsidRPr="00B14792">
        <w:rPr>
          <w:rFonts w:ascii="Times New Roman" w:eastAsia="Times New Roman" w:hAnsi="Times New Roman" w:cs="Times New Roman"/>
          <w:spacing w:val="1"/>
          <w:sz w:val="28"/>
          <w:szCs w:val="28"/>
          <w:lang w:eastAsia="ru-RU"/>
        </w:rPr>
        <w:t>ти</w:t>
      </w:r>
      <w:r w:rsidRPr="00B14792">
        <w:rPr>
          <w:rFonts w:ascii="Times New Roman" w:eastAsia="Times New Roman" w:hAnsi="Times New Roman" w:cs="Times New Roman"/>
          <w:sz w:val="28"/>
          <w:szCs w:val="28"/>
          <w:lang w:eastAsia="ru-RU"/>
        </w:rPr>
        <w:t>.</w:t>
      </w:r>
    </w:p>
    <w:p w:rsidR="009557A5" w:rsidRPr="00B14792" w:rsidRDefault="009557A5" w:rsidP="007B1E82">
      <w:pPr>
        <w:widowControl w:val="0"/>
        <w:tabs>
          <w:tab w:val="left" w:pos="2140"/>
          <w:tab w:val="left" w:pos="3500"/>
          <w:tab w:val="left" w:pos="4920"/>
          <w:tab w:val="left" w:pos="5280"/>
          <w:tab w:val="left" w:pos="6940"/>
          <w:tab w:val="left" w:pos="8060"/>
          <w:tab w:val="left" w:pos="9240"/>
        </w:tabs>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r w:rsidRPr="00B14792">
        <w:rPr>
          <w:rFonts w:ascii="Times New Roman" w:eastAsia="Times New Roman" w:hAnsi="Times New Roman" w:cs="Times New Roman"/>
          <w:b/>
          <w:sz w:val="28"/>
          <w:szCs w:val="28"/>
          <w:lang w:eastAsia="ru-RU"/>
        </w:rPr>
        <w:t>Образовательная область «Познавательное развитие»</w:t>
      </w:r>
    </w:p>
    <w:p w:rsidR="009557A5" w:rsidRPr="00B14792" w:rsidRDefault="009557A5" w:rsidP="007B1E82">
      <w:pPr>
        <w:widowControl w:val="0"/>
        <w:tabs>
          <w:tab w:val="left" w:pos="2140"/>
          <w:tab w:val="left" w:pos="3500"/>
          <w:tab w:val="left" w:pos="4920"/>
          <w:tab w:val="left" w:pos="5280"/>
          <w:tab w:val="left" w:pos="6940"/>
          <w:tab w:val="left" w:pos="8060"/>
          <w:tab w:val="left" w:pos="9240"/>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lang w:eastAsia="ru-RU"/>
        </w:rPr>
        <w:t xml:space="preserve">Сформированы предпосылки любознательной и познавательной мотивации. </w:t>
      </w:r>
    </w:p>
    <w:p w:rsidR="009557A5" w:rsidRPr="00B14792" w:rsidRDefault="009557A5" w:rsidP="007B1E82">
      <w:pPr>
        <w:widowControl w:val="0"/>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r w:rsidRPr="00B14792">
        <w:rPr>
          <w:rFonts w:ascii="Times New Roman" w:eastAsia="Times New Roman" w:hAnsi="Times New Roman" w:cs="Times New Roman"/>
          <w:b/>
          <w:spacing w:val="1"/>
          <w:sz w:val="28"/>
          <w:szCs w:val="28"/>
          <w:lang w:eastAsia="ru-RU"/>
        </w:rPr>
        <w:t>О</w:t>
      </w:r>
      <w:r w:rsidRPr="00B14792">
        <w:rPr>
          <w:rFonts w:ascii="Times New Roman" w:eastAsia="Times New Roman" w:hAnsi="Times New Roman" w:cs="Times New Roman"/>
          <w:b/>
          <w:spacing w:val="-1"/>
          <w:sz w:val="28"/>
          <w:szCs w:val="28"/>
          <w:lang w:eastAsia="ru-RU"/>
        </w:rPr>
        <w:t>б</w:t>
      </w:r>
      <w:r w:rsidRPr="00B14792">
        <w:rPr>
          <w:rFonts w:ascii="Times New Roman" w:eastAsia="Times New Roman" w:hAnsi="Times New Roman" w:cs="Times New Roman"/>
          <w:b/>
          <w:spacing w:val="1"/>
          <w:sz w:val="28"/>
          <w:szCs w:val="28"/>
          <w:lang w:eastAsia="ru-RU"/>
        </w:rPr>
        <w:t>ра</w:t>
      </w:r>
      <w:r w:rsidRPr="00B14792">
        <w:rPr>
          <w:rFonts w:ascii="Times New Roman" w:eastAsia="Times New Roman" w:hAnsi="Times New Roman" w:cs="Times New Roman"/>
          <w:b/>
          <w:sz w:val="28"/>
          <w:szCs w:val="28"/>
          <w:lang w:eastAsia="ru-RU"/>
        </w:rPr>
        <w:t>з</w:t>
      </w:r>
      <w:r w:rsidRPr="00B14792">
        <w:rPr>
          <w:rFonts w:ascii="Times New Roman" w:eastAsia="Times New Roman" w:hAnsi="Times New Roman" w:cs="Times New Roman"/>
          <w:b/>
          <w:spacing w:val="1"/>
          <w:sz w:val="28"/>
          <w:szCs w:val="28"/>
          <w:lang w:eastAsia="ru-RU"/>
        </w:rPr>
        <w:t>о</w:t>
      </w:r>
      <w:r w:rsidRPr="00B14792">
        <w:rPr>
          <w:rFonts w:ascii="Times New Roman" w:eastAsia="Times New Roman" w:hAnsi="Times New Roman" w:cs="Times New Roman"/>
          <w:b/>
          <w:sz w:val="28"/>
          <w:szCs w:val="28"/>
          <w:lang w:eastAsia="ru-RU"/>
        </w:rPr>
        <w:t>в</w:t>
      </w:r>
      <w:r w:rsidRPr="00B14792">
        <w:rPr>
          <w:rFonts w:ascii="Times New Roman" w:eastAsia="Times New Roman" w:hAnsi="Times New Roman" w:cs="Times New Roman"/>
          <w:b/>
          <w:spacing w:val="-1"/>
          <w:sz w:val="28"/>
          <w:szCs w:val="28"/>
          <w:lang w:eastAsia="ru-RU"/>
        </w:rPr>
        <w:t>а</w:t>
      </w:r>
      <w:r w:rsidRPr="00B14792">
        <w:rPr>
          <w:rFonts w:ascii="Times New Roman" w:eastAsia="Times New Roman" w:hAnsi="Times New Roman" w:cs="Times New Roman"/>
          <w:b/>
          <w:spacing w:val="1"/>
          <w:sz w:val="28"/>
          <w:szCs w:val="28"/>
          <w:lang w:eastAsia="ru-RU"/>
        </w:rPr>
        <w:t>те</w:t>
      </w:r>
      <w:r w:rsidRPr="00B14792">
        <w:rPr>
          <w:rFonts w:ascii="Times New Roman" w:eastAsia="Times New Roman" w:hAnsi="Times New Roman" w:cs="Times New Roman"/>
          <w:b/>
          <w:spacing w:val="-1"/>
          <w:sz w:val="28"/>
          <w:szCs w:val="28"/>
          <w:lang w:eastAsia="ru-RU"/>
        </w:rPr>
        <w:t>л</w:t>
      </w:r>
      <w:r w:rsidRPr="00B14792">
        <w:rPr>
          <w:rFonts w:ascii="Times New Roman" w:eastAsia="Times New Roman" w:hAnsi="Times New Roman" w:cs="Times New Roman"/>
          <w:b/>
          <w:sz w:val="28"/>
          <w:szCs w:val="28"/>
          <w:lang w:eastAsia="ru-RU"/>
        </w:rPr>
        <w:t>ь</w:t>
      </w:r>
      <w:r w:rsidRPr="00B14792">
        <w:rPr>
          <w:rFonts w:ascii="Times New Roman" w:eastAsia="Times New Roman" w:hAnsi="Times New Roman" w:cs="Times New Roman"/>
          <w:b/>
          <w:spacing w:val="-1"/>
          <w:sz w:val="28"/>
          <w:szCs w:val="28"/>
          <w:lang w:eastAsia="ru-RU"/>
        </w:rPr>
        <w:t>н</w:t>
      </w:r>
      <w:r w:rsidRPr="00B14792">
        <w:rPr>
          <w:rFonts w:ascii="Times New Roman" w:eastAsia="Times New Roman" w:hAnsi="Times New Roman" w:cs="Times New Roman"/>
          <w:b/>
          <w:spacing w:val="1"/>
          <w:sz w:val="28"/>
          <w:szCs w:val="28"/>
          <w:lang w:eastAsia="ru-RU"/>
        </w:rPr>
        <w:t>а</w:t>
      </w:r>
      <w:r w:rsidRPr="00B14792">
        <w:rPr>
          <w:rFonts w:ascii="Times New Roman" w:eastAsia="Times New Roman" w:hAnsi="Times New Roman" w:cs="Times New Roman"/>
          <w:b/>
          <w:sz w:val="28"/>
          <w:szCs w:val="28"/>
          <w:lang w:eastAsia="ru-RU"/>
        </w:rPr>
        <w:t>я</w:t>
      </w:r>
      <w:r w:rsidRPr="00B14792">
        <w:rPr>
          <w:rFonts w:ascii="Times New Roman" w:eastAsia="Times New Roman" w:hAnsi="Times New Roman" w:cs="Times New Roman"/>
          <w:b/>
          <w:spacing w:val="1"/>
          <w:sz w:val="28"/>
          <w:szCs w:val="28"/>
          <w:lang w:eastAsia="ru-RU"/>
        </w:rPr>
        <w:t>о</w:t>
      </w:r>
      <w:r w:rsidRPr="00B14792">
        <w:rPr>
          <w:rFonts w:ascii="Times New Roman" w:eastAsia="Times New Roman" w:hAnsi="Times New Roman" w:cs="Times New Roman"/>
          <w:b/>
          <w:spacing w:val="-3"/>
          <w:sz w:val="28"/>
          <w:szCs w:val="28"/>
          <w:lang w:eastAsia="ru-RU"/>
        </w:rPr>
        <w:t>б</w:t>
      </w:r>
      <w:r w:rsidRPr="00B14792">
        <w:rPr>
          <w:rFonts w:ascii="Times New Roman" w:eastAsia="Times New Roman" w:hAnsi="Times New Roman" w:cs="Times New Roman"/>
          <w:b/>
          <w:spacing w:val="-1"/>
          <w:sz w:val="28"/>
          <w:szCs w:val="28"/>
          <w:lang w:eastAsia="ru-RU"/>
        </w:rPr>
        <w:t>л</w:t>
      </w:r>
      <w:r w:rsidRPr="00B14792">
        <w:rPr>
          <w:rFonts w:ascii="Times New Roman" w:eastAsia="Times New Roman" w:hAnsi="Times New Roman" w:cs="Times New Roman"/>
          <w:b/>
          <w:spacing w:val="1"/>
          <w:sz w:val="28"/>
          <w:szCs w:val="28"/>
          <w:lang w:eastAsia="ru-RU"/>
        </w:rPr>
        <w:t>а</w:t>
      </w:r>
      <w:r w:rsidRPr="00B14792">
        <w:rPr>
          <w:rFonts w:ascii="Times New Roman" w:eastAsia="Times New Roman" w:hAnsi="Times New Roman" w:cs="Times New Roman"/>
          <w:b/>
          <w:sz w:val="28"/>
          <w:szCs w:val="28"/>
          <w:lang w:eastAsia="ru-RU"/>
        </w:rPr>
        <w:t>с</w:t>
      </w:r>
      <w:r w:rsidRPr="00B14792">
        <w:rPr>
          <w:rFonts w:ascii="Times New Roman" w:eastAsia="Times New Roman" w:hAnsi="Times New Roman" w:cs="Times New Roman"/>
          <w:b/>
          <w:spacing w:val="1"/>
          <w:sz w:val="28"/>
          <w:szCs w:val="28"/>
          <w:lang w:eastAsia="ru-RU"/>
        </w:rPr>
        <w:t>т</w:t>
      </w:r>
      <w:r w:rsidRPr="00B14792">
        <w:rPr>
          <w:rFonts w:ascii="Times New Roman" w:eastAsia="Times New Roman" w:hAnsi="Times New Roman" w:cs="Times New Roman"/>
          <w:b/>
          <w:sz w:val="28"/>
          <w:szCs w:val="28"/>
          <w:lang w:eastAsia="ru-RU"/>
        </w:rPr>
        <w:t>ь</w:t>
      </w:r>
      <w:r w:rsidRPr="00B14792">
        <w:rPr>
          <w:rFonts w:ascii="Times New Roman" w:eastAsia="Times New Roman" w:hAnsi="Times New Roman" w:cs="Times New Roman"/>
          <w:b/>
          <w:spacing w:val="1"/>
          <w:sz w:val="28"/>
          <w:szCs w:val="28"/>
          <w:lang w:eastAsia="ru-RU"/>
        </w:rPr>
        <w:t>«</w:t>
      </w:r>
      <w:r w:rsidRPr="00B14792">
        <w:rPr>
          <w:rFonts w:ascii="Times New Roman" w:eastAsia="Times New Roman" w:hAnsi="Times New Roman" w:cs="Times New Roman"/>
          <w:b/>
          <w:sz w:val="28"/>
          <w:szCs w:val="28"/>
          <w:lang w:eastAsia="ru-RU"/>
        </w:rPr>
        <w:t>Речевое развитие»</w:t>
      </w:r>
    </w:p>
    <w:p w:rsidR="009557A5" w:rsidRPr="00B14792" w:rsidRDefault="009557A5" w:rsidP="007B1E82">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lang w:eastAsia="ru-RU"/>
        </w:rPr>
        <w:t>Речь чистая, закрепленным правильно произносимым звуком. Сформированы предпосылки навыки звуковой аналитико – синтетический активности.</w:t>
      </w:r>
    </w:p>
    <w:p w:rsidR="009557A5" w:rsidRPr="00B14792" w:rsidRDefault="009557A5" w:rsidP="007B1E82">
      <w:pPr>
        <w:widowControl w:val="0"/>
        <w:autoSpaceDE w:val="0"/>
        <w:autoSpaceDN w:val="0"/>
        <w:adjustRightInd w:val="0"/>
        <w:spacing w:after="0" w:line="240" w:lineRule="auto"/>
        <w:ind w:firstLine="709"/>
        <w:jc w:val="both"/>
        <w:rPr>
          <w:rFonts w:ascii="Times New Roman" w:eastAsia="Times New Roman" w:hAnsi="Times New Roman" w:cs="Times New Roman"/>
          <w:w w:val="99"/>
          <w:sz w:val="28"/>
          <w:szCs w:val="28"/>
          <w:lang w:eastAsia="ru-RU"/>
        </w:rPr>
      </w:pPr>
      <w:r w:rsidRPr="00B14792">
        <w:rPr>
          <w:rFonts w:ascii="Times New Roman" w:eastAsia="Times New Roman" w:hAnsi="Times New Roman" w:cs="Times New Roman"/>
          <w:sz w:val="28"/>
          <w:szCs w:val="28"/>
          <w:lang w:eastAsia="ru-RU"/>
        </w:rPr>
        <w:t>П</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z w:val="28"/>
          <w:szCs w:val="28"/>
          <w:lang w:eastAsia="ru-RU"/>
        </w:rPr>
        <w:t>р</w:t>
      </w:r>
      <w:r w:rsidRPr="00B14792">
        <w:rPr>
          <w:rFonts w:ascii="Times New Roman" w:eastAsia="Times New Roman" w:hAnsi="Times New Roman" w:cs="Times New Roman"/>
          <w:spacing w:val="-1"/>
          <w:sz w:val="28"/>
          <w:szCs w:val="28"/>
          <w:lang w:eastAsia="ru-RU"/>
        </w:rPr>
        <w:t>ес</w:t>
      </w:r>
      <w:r w:rsidRPr="00B14792">
        <w:rPr>
          <w:rFonts w:ascii="Times New Roman" w:eastAsia="Times New Roman" w:hAnsi="Times New Roman" w:cs="Times New Roman"/>
          <w:spacing w:val="1"/>
          <w:sz w:val="28"/>
          <w:szCs w:val="28"/>
          <w:lang w:eastAsia="ru-RU"/>
        </w:rPr>
        <w:t>к</w:t>
      </w:r>
      <w:r w:rsidRPr="00B14792">
        <w:rPr>
          <w:rFonts w:ascii="Times New Roman" w:eastAsia="Times New Roman" w:hAnsi="Times New Roman" w:cs="Times New Roman"/>
          <w:spacing w:val="-1"/>
          <w:sz w:val="28"/>
          <w:szCs w:val="28"/>
          <w:lang w:eastAsia="ru-RU"/>
        </w:rPr>
        <w:t>а</w:t>
      </w:r>
      <w:r w:rsidRPr="00B14792">
        <w:rPr>
          <w:rFonts w:ascii="Times New Roman" w:eastAsia="Times New Roman" w:hAnsi="Times New Roman" w:cs="Times New Roman"/>
          <w:spacing w:val="1"/>
          <w:sz w:val="28"/>
          <w:szCs w:val="28"/>
          <w:lang w:eastAsia="ru-RU"/>
        </w:rPr>
        <w:t>з</w:t>
      </w:r>
      <w:r w:rsidRPr="00B14792">
        <w:rPr>
          <w:rFonts w:ascii="Times New Roman" w:eastAsia="Times New Roman" w:hAnsi="Times New Roman" w:cs="Times New Roman"/>
          <w:sz w:val="28"/>
          <w:szCs w:val="28"/>
          <w:lang w:eastAsia="ru-RU"/>
        </w:rPr>
        <w:t>ы</w:t>
      </w:r>
      <w:r w:rsidRPr="00B14792">
        <w:rPr>
          <w:rFonts w:ascii="Times New Roman" w:eastAsia="Times New Roman" w:hAnsi="Times New Roman" w:cs="Times New Roman"/>
          <w:spacing w:val="2"/>
          <w:sz w:val="28"/>
          <w:szCs w:val="28"/>
          <w:lang w:eastAsia="ru-RU"/>
        </w:rPr>
        <w:t>в</w:t>
      </w:r>
      <w:r w:rsidRPr="00B14792">
        <w:rPr>
          <w:rFonts w:ascii="Times New Roman" w:eastAsia="Times New Roman" w:hAnsi="Times New Roman" w:cs="Times New Roman"/>
          <w:spacing w:val="-1"/>
          <w:sz w:val="28"/>
          <w:szCs w:val="28"/>
          <w:lang w:eastAsia="ru-RU"/>
        </w:rPr>
        <w:t>ае</w:t>
      </w:r>
      <w:r w:rsidRPr="00B14792">
        <w:rPr>
          <w:rFonts w:ascii="Times New Roman" w:eastAsia="Times New Roman" w:hAnsi="Times New Roman" w:cs="Times New Roman"/>
          <w:sz w:val="28"/>
          <w:szCs w:val="28"/>
          <w:lang w:eastAsia="ru-RU"/>
        </w:rPr>
        <w:t>тидр</w:t>
      </w:r>
      <w:r w:rsidRPr="00B14792">
        <w:rPr>
          <w:rFonts w:ascii="Times New Roman" w:eastAsia="Times New Roman" w:hAnsi="Times New Roman" w:cs="Times New Roman"/>
          <w:spacing w:val="-1"/>
          <w:sz w:val="28"/>
          <w:szCs w:val="28"/>
          <w:lang w:eastAsia="ru-RU"/>
        </w:rPr>
        <w:t>ам</w:t>
      </w:r>
      <w:r w:rsidRPr="00B14792">
        <w:rPr>
          <w:rFonts w:ascii="Times New Roman" w:eastAsia="Times New Roman" w:hAnsi="Times New Roman" w:cs="Times New Roman"/>
          <w:spacing w:val="2"/>
          <w:sz w:val="28"/>
          <w:szCs w:val="28"/>
          <w:lang w:eastAsia="ru-RU"/>
        </w:rPr>
        <w:t>а</w:t>
      </w:r>
      <w:r w:rsidRPr="00B14792">
        <w:rPr>
          <w:rFonts w:ascii="Times New Roman" w:eastAsia="Times New Roman" w:hAnsi="Times New Roman" w:cs="Times New Roman"/>
          <w:spacing w:val="1"/>
          <w:sz w:val="28"/>
          <w:szCs w:val="28"/>
          <w:lang w:eastAsia="ru-RU"/>
        </w:rPr>
        <w:t>ти</w:t>
      </w:r>
      <w:r w:rsidRPr="00B14792">
        <w:rPr>
          <w:rFonts w:ascii="Times New Roman" w:eastAsia="Times New Roman" w:hAnsi="Times New Roman" w:cs="Times New Roman"/>
          <w:spacing w:val="-1"/>
          <w:sz w:val="28"/>
          <w:szCs w:val="28"/>
          <w:lang w:eastAsia="ru-RU"/>
        </w:rPr>
        <w:t>з</w:t>
      </w:r>
      <w:r w:rsidRPr="00B14792">
        <w:rPr>
          <w:rFonts w:ascii="Times New Roman" w:eastAsia="Times New Roman" w:hAnsi="Times New Roman" w:cs="Times New Roman"/>
          <w:spacing w:val="1"/>
          <w:sz w:val="28"/>
          <w:szCs w:val="28"/>
          <w:lang w:eastAsia="ru-RU"/>
        </w:rPr>
        <w:t>и</w:t>
      </w:r>
      <w:r w:rsidRPr="00B14792">
        <w:rPr>
          <w:rFonts w:ascii="Times New Roman" w:eastAsia="Times New Roman" w:hAnsi="Times New Roman" w:cs="Times New Roman"/>
          <w:spacing w:val="3"/>
          <w:sz w:val="28"/>
          <w:szCs w:val="28"/>
          <w:lang w:eastAsia="ru-RU"/>
        </w:rPr>
        <w:t>р</w:t>
      </w:r>
      <w:r w:rsidRPr="00B14792">
        <w:rPr>
          <w:rFonts w:ascii="Times New Roman" w:eastAsia="Times New Roman" w:hAnsi="Times New Roman" w:cs="Times New Roman"/>
          <w:spacing w:val="-5"/>
          <w:sz w:val="28"/>
          <w:szCs w:val="28"/>
          <w:lang w:eastAsia="ru-RU"/>
        </w:rPr>
        <w:t>у</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z w:val="28"/>
          <w:szCs w:val="28"/>
          <w:lang w:eastAsia="ru-RU"/>
        </w:rPr>
        <w:t>т</w:t>
      </w:r>
      <w:r w:rsidRPr="00B14792">
        <w:rPr>
          <w:rFonts w:ascii="Times New Roman" w:eastAsia="Times New Roman" w:hAnsi="Times New Roman" w:cs="Times New Roman"/>
          <w:spacing w:val="1"/>
          <w:sz w:val="28"/>
          <w:szCs w:val="28"/>
          <w:lang w:eastAsia="ru-RU"/>
        </w:rPr>
        <w:t>н</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z w:val="28"/>
          <w:szCs w:val="28"/>
          <w:lang w:eastAsia="ru-RU"/>
        </w:rPr>
        <w:t>бол</w:t>
      </w:r>
      <w:r w:rsidRPr="00B14792">
        <w:rPr>
          <w:rFonts w:ascii="Times New Roman" w:eastAsia="Times New Roman" w:hAnsi="Times New Roman" w:cs="Times New Roman"/>
          <w:spacing w:val="1"/>
          <w:sz w:val="28"/>
          <w:szCs w:val="28"/>
          <w:lang w:eastAsia="ru-RU"/>
        </w:rPr>
        <w:t>ь</w:t>
      </w:r>
      <w:r w:rsidRPr="00B14792">
        <w:rPr>
          <w:rFonts w:ascii="Times New Roman" w:eastAsia="Times New Roman" w:hAnsi="Times New Roman" w:cs="Times New Roman"/>
          <w:sz w:val="28"/>
          <w:szCs w:val="28"/>
          <w:lang w:eastAsia="ru-RU"/>
        </w:rPr>
        <w:t>ш</w:t>
      </w:r>
      <w:r w:rsidRPr="00B14792">
        <w:rPr>
          <w:rFonts w:ascii="Times New Roman" w:eastAsia="Times New Roman" w:hAnsi="Times New Roman" w:cs="Times New Roman"/>
          <w:spacing w:val="1"/>
          <w:sz w:val="28"/>
          <w:szCs w:val="28"/>
          <w:lang w:eastAsia="ru-RU"/>
        </w:rPr>
        <w:t>и</w:t>
      </w:r>
      <w:r w:rsidRPr="00B14792">
        <w:rPr>
          <w:rFonts w:ascii="Times New Roman" w:eastAsia="Times New Roman" w:hAnsi="Times New Roman" w:cs="Times New Roman"/>
          <w:sz w:val="28"/>
          <w:szCs w:val="28"/>
          <w:lang w:eastAsia="ru-RU"/>
        </w:rPr>
        <w:t>е</w:t>
      </w:r>
      <w:r w:rsidRPr="00B14792">
        <w:rPr>
          <w:rFonts w:ascii="Times New Roman" w:eastAsia="Times New Roman" w:hAnsi="Times New Roman" w:cs="Times New Roman"/>
          <w:spacing w:val="-2"/>
          <w:sz w:val="28"/>
          <w:szCs w:val="28"/>
          <w:lang w:eastAsia="ru-RU"/>
        </w:rPr>
        <w:t>л</w:t>
      </w:r>
      <w:r w:rsidRPr="00B14792">
        <w:rPr>
          <w:rFonts w:ascii="Times New Roman" w:eastAsia="Times New Roman" w:hAnsi="Times New Roman" w:cs="Times New Roman"/>
          <w:spacing w:val="1"/>
          <w:sz w:val="28"/>
          <w:szCs w:val="28"/>
          <w:lang w:eastAsia="ru-RU"/>
        </w:rPr>
        <w:t>ит</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z w:val="28"/>
          <w:szCs w:val="28"/>
          <w:lang w:eastAsia="ru-RU"/>
        </w:rPr>
        <w:t>р</w:t>
      </w:r>
      <w:r w:rsidRPr="00B14792">
        <w:rPr>
          <w:rFonts w:ascii="Times New Roman" w:eastAsia="Times New Roman" w:hAnsi="Times New Roman" w:cs="Times New Roman"/>
          <w:spacing w:val="-1"/>
          <w:sz w:val="28"/>
          <w:szCs w:val="28"/>
          <w:lang w:eastAsia="ru-RU"/>
        </w:rPr>
        <w:t>а</w:t>
      </w:r>
      <w:r w:rsidRPr="00B14792">
        <w:rPr>
          <w:rFonts w:ascii="Times New Roman" w:eastAsia="Times New Roman" w:hAnsi="Times New Roman" w:cs="Times New Roman"/>
          <w:spacing w:val="3"/>
          <w:sz w:val="28"/>
          <w:szCs w:val="28"/>
          <w:lang w:eastAsia="ru-RU"/>
        </w:rPr>
        <w:t>т</w:t>
      </w:r>
      <w:r w:rsidRPr="00B14792">
        <w:rPr>
          <w:rFonts w:ascii="Times New Roman" w:eastAsia="Times New Roman" w:hAnsi="Times New Roman" w:cs="Times New Roman"/>
          <w:spacing w:val="-5"/>
          <w:sz w:val="28"/>
          <w:szCs w:val="28"/>
          <w:lang w:eastAsia="ru-RU"/>
        </w:rPr>
        <w:t>у</w:t>
      </w:r>
      <w:r w:rsidRPr="00B14792">
        <w:rPr>
          <w:rFonts w:ascii="Times New Roman" w:eastAsia="Times New Roman" w:hAnsi="Times New Roman" w:cs="Times New Roman"/>
          <w:sz w:val="28"/>
          <w:szCs w:val="28"/>
          <w:lang w:eastAsia="ru-RU"/>
        </w:rPr>
        <w:t>р</w:t>
      </w:r>
      <w:r w:rsidRPr="00B14792">
        <w:rPr>
          <w:rFonts w:ascii="Times New Roman" w:eastAsia="Times New Roman" w:hAnsi="Times New Roman" w:cs="Times New Roman"/>
          <w:spacing w:val="1"/>
          <w:sz w:val="28"/>
          <w:szCs w:val="28"/>
          <w:lang w:eastAsia="ru-RU"/>
        </w:rPr>
        <w:t>н</w:t>
      </w:r>
      <w:r w:rsidRPr="00B14792">
        <w:rPr>
          <w:rFonts w:ascii="Times New Roman" w:eastAsia="Times New Roman" w:hAnsi="Times New Roman" w:cs="Times New Roman"/>
          <w:spacing w:val="-1"/>
          <w:sz w:val="28"/>
          <w:szCs w:val="28"/>
          <w:lang w:eastAsia="ru-RU"/>
        </w:rPr>
        <w:t>ы</w:t>
      </w:r>
      <w:r w:rsidRPr="00B14792">
        <w:rPr>
          <w:rFonts w:ascii="Times New Roman" w:eastAsia="Times New Roman" w:hAnsi="Times New Roman" w:cs="Times New Roman"/>
          <w:sz w:val="28"/>
          <w:szCs w:val="28"/>
          <w:lang w:eastAsia="ru-RU"/>
        </w:rPr>
        <w:t>е</w:t>
      </w:r>
      <w:r w:rsidRPr="00B14792">
        <w:rPr>
          <w:rFonts w:ascii="Times New Roman" w:eastAsia="Times New Roman" w:hAnsi="Times New Roman" w:cs="Times New Roman"/>
          <w:spacing w:val="1"/>
          <w:sz w:val="28"/>
          <w:szCs w:val="28"/>
          <w:lang w:eastAsia="ru-RU"/>
        </w:rPr>
        <w:t>п</w:t>
      </w:r>
      <w:r w:rsidRPr="00B14792">
        <w:rPr>
          <w:rFonts w:ascii="Times New Roman" w:eastAsia="Times New Roman" w:hAnsi="Times New Roman" w:cs="Times New Roman"/>
          <w:sz w:val="28"/>
          <w:szCs w:val="28"/>
          <w:lang w:eastAsia="ru-RU"/>
        </w:rPr>
        <w:t>ро</w:t>
      </w:r>
      <w:r w:rsidRPr="00B14792">
        <w:rPr>
          <w:rFonts w:ascii="Times New Roman" w:eastAsia="Times New Roman" w:hAnsi="Times New Roman" w:cs="Times New Roman"/>
          <w:spacing w:val="1"/>
          <w:sz w:val="28"/>
          <w:szCs w:val="28"/>
          <w:lang w:eastAsia="ru-RU"/>
        </w:rPr>
        <w:t>из</w:t>
      </w:r>
      <w:r w:rsidRPr="00B14792">
        <w:rPr>
          <w:rFonts w:ascii="Times New Roman" w:eastAsia="Times New Roman" w:hAnsi="Times New Roman" w:cs="Times New Roman"/>
          <w:sz w:val="28"/>
          <w:szCs w:val="28"/>
          <w:lang w:eastAsia="ru-RU"/>
        </w:rPr>
        <w:t>в</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z w:val="28"/>
          <w:szCs w:val="28"/>
          <w:lang w:eastAsia="ru-RU"/>
        </w:rPr>
        <w:t>д</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pacing w:val="1"/>
          <w:sz w:val="28"/>
          <w:szCs w:val="28"/>
          <w:lang w:eastAsia="ru-RU"/>
        </w:rPr>
        <w:t>ни</w:t>
      </w:r>
      <w:r w:rsidRPr="00B14792">
        <w:rPr>
          <w:rFonts w:ascii="Times New Roman" w:eastAsia="Times New Roman" w:hAnsi="Times New Roman" w:cs="Times New Roman"/>
          <w:sz w:val="28"/>
          <w:szCs w:val="28"/>
          <w:lang w:eastAsia="ru-RU"/>
        </w:rPr>
        <w:t>я;</w:t>
      </w:r>
      <w:r w:rsidRPr="00B14792">
        <w:rPr>
          <w:rFonts w:ascii="Times New Roman" w:eastAsia="Times New Roman" w:hAnsi="Times New Roman" w:cs="Times New Roman"/>
          <w:spacing w:val="-1"/>
          <w:sz w:val="28"/>
          <w:szCs w:val="28"/>
          <w:lang w:eastAsia="ru-RU"/>
        </w:rPr>
        <w:t>с</w:t>
      </w:r>
      <w:r w:rsidRPr="00B14792">
        <w:rPr>
          <w:rFonts w:ascii="Times New Roman" w:eastAsia="Times New Roman" w:hAnsi="Times New Roman" w:cs="Times New Roman"/>
          <w:sz w:val="28"/>
          <w:szCs w:val="28"/>
          <w:lang w:eastAsia="ru-RU"/>
        </w:rPr>
        <w:t>о</w:t>
      </w:r>
      <w:r w:rsidRPr="00B14792">
        <w:rPr>
          <w:rFonts w:ascii="Times New Roman" w:eastAsia="Times New Roman" w:hAnsi="Times New Roman" w:cs="Times New Roman"/>
          <w:spacing w:val="-1"/>
          <w:sz w:val="28"/>
          <w:szCs w:val="28"/>
          <w:lang w:eastAsia="ru-RU"/>
        </w:rPr>
        <w:t>с</w:t>
      </w:r>
      <w:r w:rsidRPr="00B14792">
        <w:rPr>
          <w:rFonts w:ascii="Times New Roman" w:eastAsia="Times New Roman" w:hAnsi="Times New Roman" w:cs="Times New Roman"/>
          <w:spacing w:val="1"/>
          <w:sz w:val="28"/>
          <w:szCs w:val="28"/>
          <w:lang w:eastAsia="ru-RU"/>
        </w:rPr>
        <w:t>т</w:t>
      </w:r>
      <w:r w:rsidRPr="00B14792">
        <w:rPr>
          <w:rFonts w:ascii="Times New Roman" w:eastAsia="Times New Roman" w:hAnsi="Times New Roman" w:cs="Times New Roman"/>
          <w:spacing w:val="-1"/>
          <w:sz w:val="28"/>
          <w:szCs w:val="28"/>
          <w:lang w:eastAsia="ru-RU"/>
        </w:rPr>
        <w:t>а</w:t>
      </w:r>
      <w:r w:rsidRPr="00B14792">
        <w:rPr>
          <w:rFonts w:ascii="Times New Roman" w:eastAsia="Times New Roman" w:hAnsi="Times New Roman" w:cs="Times New Roman"/>
          <w:sz w:val="28"/>
          <w:szCs w:val="28"/>
          <w:lang w:eastAsia="ru-RU"/>
        </w:rPr>
        <w:t>вля</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z w:val="28"/>
          <w:szCs w:val="28"/>
          <w:lang w:eastAsia="ru-RU"/>
        </w:rPr>
        <w:t>т</w:t>
      </w:r>
      <w:r w:rsidRPr="00B14792">
        <w:rPr>
          <w:rFonts w:ascii="Times New Roman" w:eastAsia="Times New Roman" w:hAnsi="Times New Roman" w:cs="Times New Roman"/>
          <w:spacing w:val="1"/>
          <w:sz w:val="28"/>
          <w:szCs w:val="28"/>
          <w:lang w:eastAsia="ru-RU"/>
        </w:rPr>
        <w:t>п</w:t>
      </w:r>
      <w:r w:rsidRPr="00B14792">
        <w:rPr>
          <w:rFonts w:ascii="Times New Roman" w:eastAsia="Times New Roman" w:hAnsi="Times New Roman" w:cs="Times New Roman"/>
          <w:sz w:val="28"/>
          <w:szCs w:val="28"/>
          <w:lang w:eastAsia="ru-RU"/>
        </w:rPr>
        <w:t xml:space="preserve">о </w:t>
      </w:r>
      <w:r w:rsidRPr="00B14792">
        <w:rPr>
          <w:rFonts w:ascii="Times New Roman" w:eastAsia="Times New Roman" w:hAnsi="Times New Roman" w:cs="Times New Roman"/>
          <w:spacing w:val="1"/>
          <w:sz w:val="28"/>
          <w:szCs w:val="28"/>
          <w:lang w:eastAsia="ru-RU"/>
        </w:rPr>
        <w:t>п</w:t>
      </w:r>
      <w:r w:rsidRPr="00B14792">
        <w:rPr>
          <w:rFonts w:ascii="Times New Roman" w:eastAsia="Times New Roman" w:hAnsi="Times New Roman" w:cs="Times New Roman"/>
          <w:sz w:val="28"/>
          <w:szCs w:val="28"/>
          <w:lang w:eastAsia="ru-RU"/>
        </w:rPr>
        <w:t>л</w:t>
      </w:r>
      <w:r w:rsidRPr="00B14792">
        <w:rPr>
          <w:rFonts w:ascii="Times New Roman" w:eastAsia="Times New Roman" w:hAnsi="Times New Roman" w:cs="Times New Roman"/>
          <w:spacing w:val="-1"/>
          <w:sz w:val="28"/>
          <w:szCs w:val="28"/>
          <w:lang w:eastAsia="ru-RU"/>
        </w:rPr>
        <w:t>а</w:t>
      </w:r>
      <w:r w:rsidRPr="00B14792">
        <w:rPr>
          <w:rFonts w:ascii="Times New Roman" w:eastAsia="Times New Roman" w:hAnsi="Times New Roman" w:cs="Times New Roman"/>
          <w:spacing w:val="4"/>
          <w:sz w:val="28"/>
          <w:szCs w:val="28"/>
          <w:lang w:eastAsia="ru-RU"/>
        </w:rPr>
        <w:t>н</w:t>
      </w:r>
      <w:r w:rsidRPr="00B14792">
        <w:rPr>
          <w:rFonts w:ascii="Times New Roman" w:eastAsia="Times New Roman" w:hAnsi="Times New Roman" w:cs="Times New Roman"/>
          <w:sz w:val="28"/>
          <w:szCs w:val="28"/>
          <w:lang w:eastAsia="ru-RU"/>
        </w:rPr>
        <w:t>уиобр</w:t>
      </w:r>
      <w:r w:rsidRPr="00B14792">
        <w:rPr>
          <w:rFonts w:ascii="Times New Roman" w:eastAsia="Times New Roman" w:hAnsi="Times New Roman" w:cs="Times New Roman"/>
          <w:spacing w:val="-1"/>
          <w:sz w:val="28"/>
          <w:szCs w:val="28"/>
          <w:lang w:eastAsia="ru-RU"/>
        </w:rPr>
        <w:t>а</w:t>
      </w:r>
      <w:r w:rsidRPr="00B14792">
        <w:rPr>
          <w:rFonts w:ascii="Times New Roman" w:eastAsia="Times New Roman" w:hAnsi="Times New Roman" w:cs="Times New Roman"/>
          <w:spacing w:val="1"/>
          <w:sz w:val="28"/>
          <w:szCs w:val="28"/>
          <w:lang w:eastAsia="ru-RU"/>
        </w:rPr>
        <w:t>з</w:t>
      </w:r>
      <w:r w:rsidRPr="00B14792">
        <w:rPr>
          <w:rFonts w:ascii="Times New Roman" w:eastAsia="Times New Roman" w:hAnsi="Times New Roman" w:cs="Times New Roman"/>
          <w:spacing w:val="4"/>
          <w:sz w:val="28"/>
          <w:szCs w:val="28"/>
          <w:lang w:eastAsia="ru-RU"/>
        </w:rPr>
        <w:t>ц</w:t>
      </w:r>
      <w:r w:rsidRPr="00B14792">
        <w:rPr>
          <w:rFonts w:ascii="Times New Roman" w:eastAsia="Times New Roman" w:hAnsi="Times New Roman" w:cs="Times New Roman"/>
          <w:sz w:val="28"/>
          <w:szCs w:val="28"/>
          <w:lang w:eastAsia="ru-RU"/>
        </w:rPr>
        <w:t>у</w:t>
      </w:r>
      <w:r w:rsidRPr="00B14792">
        <w:rPr>
          <w:rFonts w:ascii="Times New Roman" w:eastAsia="Times New Roman" w:hAnsi="Times New Roman" w:cs="Times New Roman"/>
          <w:spacing w:val="3"/>
          <w:sz w:val="28"/>
          <w:szCs w:val="28"/>
          <w:lang w:eastAsia="ru-RU"/>
        </w:rPr>
        <w:t>р</w:t>
      </w:r>
      <w:r w:rsidRPr="00B14792">
        <w:rPr>
          <w:rFonts w:ascii="Times New Roman" w:eastAsia="Times New Roman" w:hAnsi="Times New Roman" w:cs="Times New Roman"/>
          <w:spacing w:val="-1"/>
          <w:sz w:val="28"/>
          <w:szCs w:val="28"/>
          <w:lang w:eastAsia="ru-RU"/>
        </w:rPr>
        <w:t>асс</w:t>
      </w:r>
      <w:r w:rsidRPr="00B14792">
        <w:rPr>
          <w:rFonts w:ascii="Times New Roman" w:eastAsia="Times New Roman" w:hAnsi="Times New Roman" w:cs="Times New Roman"/>
          <w:spacing w:val="4"/>
          <w:sz w:val="28"/>
          <w:szCs w:val="28"/>
          <w:lang w:eastAsia="ru-RU"/>
        </w:rPr>
        <w:t>к</w:t>
      </w:r>
      <w:r w:rsidRPr="00B14792">
        <w:rPr>
          <w:rFonts w:ascii="Times New Roman" w:eastAsia="Times New Roman" w:hAnsi="Times New Roman" w:cs="Times New Roman"/>
          <w:spacing w:val="-1"/>
          <w:sz w:val="28"/>
          <w:szCs w:val="28"/>
          <w:lang w:eastAsia="ru-RU"/>
        </w:rPr>
        <w:t>а</w:t>
      </w:r>
      <w:r w:rsidRPr="00B14792">
        <w:rPr>
          <w:rFonts w:ascii="Times New Roman" w:eastAsia="Times New Roman" w:hAnsi="Times New Roman" w:cs="Times New Roman"/>
          <w:spacing w:val="1"/>
          <w:sz w:val="28"/>
          <w:szCs w:val="28"/>
          <w:lang w:eastAsia="ru-RU"/>
        </w:rPr>
        <w:t>з</w:t>
      </w:r>
      <w:r w:rsidRPr="00B14792">
        <w:rPr>
          <w:rFonts w:ascii="Times New Roman" w:eastAsia="Times New Roman" w:hAnsi="Times New Roman" w:cs="Times New Roman"/>
          <w:sz w:val="28"/>
          <w:szCs w:val="28"/>
          <w:lang w:eastAsia="ru-RU"/>
        </w:rPr>
        <w:t>ыо</w:t>
      </w:r>
      <w:r w:rsidRPr="00B14792">
        <w:rPr>
          <w:rFonts w:ascii="Times New Roman" w:eastAsia="Times New Roman" w:hAnsi="Times New Roman" w:cs="Times New Roman"/>
          <w:spacing w:val="1"/>
          <w:sz w:val="28"/>
          <w:szCs w:val="28"/>
          <w:lang w:eastAsia="ru-RU"/>
        </w:rPr>
        <w:t>п</w:t>
      </w:r>
      <w:r w:rsidRPr="00B14792">
        <w:rPr>
          <w:rFonts w:ascii="Times New Roman" w:eastAsia="Times New Roman" w:hAnsi="Times New Roman" w:cs="Times New Roman"/>
          <w:sz w:val="28"/>
          <w:szCs w:val="28"/>
          <w:lang w:eastAsia="ru-RU"/>
        </w:rPr>
        <w:t>р</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z w:val="28"/>
          <w:szCs w:val="28"/>
          <w:lang w:eastAsia="ru-RU"/>
        </w:rPr>
        <w:t>д</w:t>
      </w:r>
      <w:r w:rsidRPr="00B14792">
        <w:rPr>
          <w:rFonts w:ascii="Times New Roman" w:eastAsia="Times New Roman" w:hAnsi="Times New Roman" w:cs="Times New Roman"/>
          <w:spacing w:val="-1"/>
          <w:sz w:val="28"/>
          <w:szCs w:val="28"/>
          <w:lang w:eastAsia="ru-RU"/>
        </w:rPr>
        <w:t>ме</w:t>
      </w:r>
      <w:r w:rsidRPr="00B14792">
        <w:rPr>
          <w:rFonts w:ascii="Times New Roman" w:eastAsia="Times New Roman" w:hAnsi="Times New Roman" w:cs="Times New Roman"/>
          <w:spacing w:val="1"/>
          <w:sz w:val="28"/>
          <w:szCs w:val="28"/>
          <w:lang w:eastAsia="ru-RU"/>
        </w:rPr>
        <w:t>т</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z w:val="28"/>
          <w:szCs w:val="28"/>
          <w:lang w:eastAsia="ru-RU"/>
        </w:rPr>
        <w:t>,</w:t>
      </w:r>
      <w:r w:rsidRPr="00B14792">
        <w:rPr>
          <w:rFonts w:ascii="Times New Roman" w:eastAsia="Times New Roman" w:hAnsi="Times New Roman" w:cs="Times New Roman"/>
          <w:spacing w:val="1"/>
          <w:sz w:val="28"/>
          <w:szCs w:val="28"/>
          <w:lang w:eastAsia="ru-RU"/>
        </w:rPr>
        <w:t>п</w:t>
      </w:r>
      <w:r w:rsidRPr="00B14792">
        <w:rPr>
          <w:rFonts w:ascii="Times New Roman" w:eastAsia="Times New Roman" w:hAnsi="Times New Roman" w:cs="Times New Roman"/>
          <w:sz w:val="28"/>
          <w:szCs w:val="28"/>
          <w:lang w:eastAsia="ru-RU"/>
        </w:rPr>
        <w:t>о</w:t>
      </w:r>
      <w:r w:rsidRPr="00B14792">
        <w:rPr>
          <w:rFonts w:ascii="Times New Roman" w:eastAsia="Times New Roman" w:hAnsi="Times New Roman" w:cs="Times New Roman"/>
          <w:spacing w:val="2"/>
          <w:sz w:val="28"/>
          <w:szCs w:val="28"/>
          <w:lang w:eastAsia="ru-RU"/>
        </w:rPr>
        <w:t>с</w:t>
      </w:r>
      <w:r w:rsidRPr="00B14792">
        <w:rPr>
          <w:rFonts w:ascii="Times New Roman" w:eastAsia="Times New Roman" w:hAnsi="Times New Roman" w:cs="Times New Roman"/>
          <w:spacing w:val="1"/>
          <w:sz w:val="28"/>
          <w:szCs w:val="28"/>
          <w:lang w:eastAsia="ru-RU"/>
        </w:rPr>
        <w:t>ю</w:t>
      </w:r>
      <w:r w:rsidRPr="00B14792">
        <w:rPr>
          <w:rFonts w:ascii="Times New Roman" w:eastAsia="Times New Roman" w:hAnsi="Times New Roman" w:cs="Times New Roman"/>
          <w:sz w:val="28"/>
          <w:szCs w:val="28"/>
          <w:lang w:eastAsia="ru-RU"/>
        </w:rPr>
        <w:t>ж</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pacing w:val="1"/>
          <w:sz w:val="28"/>
          <w:szCs w:val="28"/>
          <w:lang w:eastAsia="ru-RU"/>
        </w:rPr>
        <w:t>тн</w:t>
      </w:r>
      <w:r w:rsidRPr="00B14792">
        <w:rPr>
          <w:rFonts w:ascii="Times New Roman" w:eastAsia="Times New Roman" w:hAnsi="Times New Roman" w:cs="Times New Roman"/>
          <w:sz w:val="28"/>
          <w:szCs w:val="28"/>
          <w:lang w:eastAsia="ru-RU"/>
        </w:rPr>
        <w:t>ой</w:t>
      </w:r>
      <w:r w:rsidRPr="00B14792">
        <w:rPr>
          <w:rFonts w:ascii="Times New Roman" w:eastAsia="Times New Roman" w:hAnsi="Times New Roman" w:cs="Times New Roman"/>
          <w:spacing w:val="1"/>
          <w:sz w:val="28"/>
          <w:szCs w:val="28"/>
          <w:lang w:eastAsia="ru-RU"/>
        </w:rPr>
        <w:t>к</w:t>
      </w:r>
      <w:r w:rsidRPr="00B14792">
        <w:rPr>
          <w:rFonts w:ascii="Times New Roman" w:eastAsia="Times New Roman" w:hAnsi="Times New Roman" w:cs="Times New Roman"/>
          <w:spacing w:val="-1"/>
          <w:sz w:val="28"/>
          <w:szCs w:val="28"/>
          <w:lang w:eastAsia="ru-RU"/>
        </w:rPr>
        <w:t>а</w:t>
      </w:r>
      <w:r w:rsidRPr="00B14792">
        <w:rPr>
          <w:rFonts w:ascii="Times New Roman" w:eastAsia="Times New Roman" w:hAnsi="Times New Roman" w:cs="Times New Roman"/>
          <w:spacing w:val="-2"/>
          <w:sz w:val="28"/>
          <w:szCs w:val="28"/>
          <w:lang w:eastAsia="ru-RU"/>
        </w:rPr>
        <w:t>р</w:t>
      </w:r>
      <w:r w:rsidRPr="00B14792">
        <w:rPr>
          <w:rFonts w:ascii="Times New Roman" w:eastAsia="Times New Roman" w:hAnsi="Times New Roman" w:cs="Times New Roman"/>
          <w:spacing w:val="1"/>
          <w:sz w:val="28"/>
          <w:szCs w:val="28"/>
          <w:lang w:eastAsia="ru-RU"/>
        </w:rPr>
        <w:t>ти</w:t>
      </w:r>
      <w:r w:rsidRPr="00B14792">
        <w:rPr>
          <w:rFonts w:ascii="Times New Roman" w:eastAsia="Times New Roman" w:hAnsi="Times New Roman" w:cs="Times New Roman"/>
          <w:spacing w:val="-1"/>
          <w:sz w:val="28"/>
          <w:szCs w:val="28"/>
          <w:lang w:eastAsia="ru-RU"/>
        </w:rPr>
        <w:t>н</w:t>
      </w:r>
      <w:r w:rsidRPr="00B14792">
        <w:rPr>
          <w:rFonts w:ascii="Times New Roman" w:eastAsia="Times New Roman" w:hAnsi="Times New Roman" w:cs="Times New Roman"/>
          <w:spacing w:val="1"/>
          <w:sz w:val="28"/>
          <w:szCs w:val="28"/>
          <w:lang w:eastAsia="ru-RU"/>
        </w:rPr>
        <w:t>к</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z w:val="28"/>
          <w:szCs w:val="28"/>
          <w:lang w:eastAsia="ru-RU"/>
        </w:rPr>
        <w:t>,</w:t>
      </w:r>
      <w:r w:rsidRPr="00B14792">
        <w:rPr>
          <w:rFonts w:ascii="Times New Roman" w:eastAsia="Times New Roman" w:hAnsi="Times New Roman" w:cs="Times New Roman"/>
          <w:spacing w:val="1"/>
          <w:sz w:val="28"/>
          <w:szCs w:val="28"/>
          <w:lang w:eastAsia="ru-RU"/>
        </w:rPr>
        <w:t>н</w:t>
      </w:r>
      <w:r w:rsidRPr="00B14792">
        <w:rPr>
          <w:rFonts w:ascii="Times New Roman" w:eastAsia="Times New Roman" w:hAnsi="Times New Roman" w:cs="Times New Roman"/>
          <w:spacing w:val="-1"/>
          <w:sz w:val="28"/>
          <w:szCs w:val="28"/>
          <w:lang w:eastAsia="ru-RU"/>
        </w:rPr>
        <w:t>а</w:t>
      </w:r>
      <w:r w:rsidRPr="00B14792">
        <w:rPr>
          <w:rFonts w:ascii="Times New Roman" w:eastAsia="Times New Roman" w:hAnsi="Times New Roman" w:cs="Times New Roman"/>
          <w:sz w:val="28"/>
          <w:szCs w:val="28"/>
          <w:lang w:eastAsia="ru-RU"/>
        </w:rPr>
        <w:t>бо</w:t>
      </w:r>
      <w:r w:rsidRPr="00B14792">
        <w:rPr>
          <w:rFonts w:ascii="Times New Roman" w:eastAsia="Times New Roman" w:hAnsi="Times New Roman" w:cs="Times New Roman"/>
          <w:spacing w:val="3"/>
          <w:sz w:val="28"/>
          <w:szCs w:val="28"/>
          <w:lang w:eastAsia="ru-RU"/>
        </w:rPr>
        <w:t>р</w:t>
      </w:r>
      <w:r w:rsidRPr="00B14792">
        <w:rPr>
          <w:rFonts w:ascii="Times New Roman" w:eastAsia="Times New Roman" w:hAnsi="Times New Roman" w:cs="Times New Roman"/>
          <w:sz w:val="28"/>
          <w:szCs w:val="28"/>
          <w:lang w:eastAsia="ru-RU"/>
        </w:rPr>
        <w:t>у</w:t>
      </w:r>
      <w:r w:rsidRPr="00B14792">
        <w:rPr>
          <w:rFonts w:ascii="Times New Roman" w:eastAsia="Times New Roman" w:hAnsi="Times New Roman" w:cs="Times New Roman"/>
          <w:spacing w:val="1"/>
          <w:sz w:val="28"/>
          <w:szCs w:val="28"/>
          <w:lang w:eastAsia="ru-RU"/>
        </w:rPr>
        <w:t>к</w:t>
      </w:r>
      <w:r w:rsidRPr="00B14792">
        <w:rPr>
          <w:rFonts w:ascii="Times New Roman" w:eastAsia="Times New Roman" w:hAnsi="Times New Roman" w:cs="Times New Roman"/>
          <w:spacing w:val="-1"/>
          <w:sz w:val="28"/>
          <w:szCs w:val="28"/>
          <w:lang w:eastAsia="ru-RU"/>
        </w:rPr>
        <w:t>а</w:t>
      </w:r>
      <w:r w:rsidRPr="00B14792">
        <w:rPr>
          <w:rFonts w:ascii="Times New Roman" w:eastAsia="Times New Roman" w:hAnsi="Times New Roman" w:cs="Times New Roman"/>
          <w:sz w:val="28"/>
          <w:szCs w:val="28"/>
          <w:lang w:eastAsia="ru-RU"/>
        </w:rPr>
        <w:t>р</w:t>
      </w:r>
      <w:r w:rsidRPr="00B14792">
        <w:rPr>
          <w:rFonts w:ascii="Times New Roman" w:eastAsia="Times New Roman" w:hAnsi="Times New Roman" w:cs="Times New Roman"/>
          <w:spacing w:val="1"/>
          <w:sz w:val="28"/>
          <w:szCs w:val="28"/>
          <w:lang w:eastAsia="ru-RU"/>
        </w:rPr>
        <w:t>ти</w:t>
      </w:r>
      <w:r w:rsidRPr="00B14792">
        <w:rPr>
          <w:rFonts w:ascii="Times New Roman" w:eastAsia="Times New Roman" w:hAnsi="Times New Roman" w:cs="Times New Roman"/>
          <w:sz w:val="28"/>
          <w:szCs w:val="28"/>
          <w:lang w:eastAsia="ru-RU"/>
        </w:rPr>
        <w:t>нс</w:t>
      </w:r>
      <w:r w:rsidRPr="00B14792">
        <w:rPr>
          <w:rFonts w:ascii="Times New Roman" w:eastAsia="Times New Roman" w:hAnsi="Times New Roman" w:cs="Times New Roman"/>
          <w:spacing w:val="1"/>
          <w:sz w:val="28"/>
          <w:szCs w:val="28"/>
          <w:lang w:eastAsia="ru-RU"/>
        </w:rPr>
        <w:t>ф</w:t>
      </w:r>
      <w:r w:rsidRPr="00B14792">
        <w:rPr>
          <w:rFonts w:ascii="Times New Roman" w:eastAsia="Times New Roman" w:hAnsi="Times New Roman" w:cs="Times New Roman"/>
          <w:spacing w:val="-1"/>
          <w:sz w:val="28"/>
          <w:szCs w:val="28"/>
          <w:lang w:eastAsia="ru-RU"/>
        </w:rPr>
        <w:t>а</w:t>
      </w:r>
      <w:r w:rsidRPr="00B14792">
        <w:rPr>
          <w:rFonts w:ascii="Times New Roman" w:eastAsia="Times New Roman" w:hAnsi="Times New Roman" w:cs="Times New Roman"/>
          <w:spacing w:val="3"/>
          <w:sz w:val="28"/>
          <w:szCs w:val="28"/>
          <w:lang w:eastAsia="ru-RU"/>
        </w:rPr>
        <w:t>б</w:t>
      </w:r>
      <w:r w:rsidRPr="00B14792">
        <w:rPr>
          <w:rFonts w:ascii="Times New Roman" w:eastAsia="Times New Roman" w:hAnsi="Times New Roman" w:cs="Times New Roman"/>
          <w:spacing w:val="-5"/>
          <w:sz w:val="28"/>
          <w:szCs w:val="28"/>
          <w:lang w:eastAsia="ru-RU"/>
        </w:rPr>
        <w:t>у</w:t>
      </w:r>
      <w:r w:rsidRPr="00B14792">
        <w:rPr>
          <w:rFonts w:ascii="Times New Roman" w:eastAsia="Times New Roman" w:hAnsi="Times New Roman" w:cs="Times New Roman"/>
          <w:sz w:val="28"/>
          <w:szCs w:val="28"/>
          <w:lang w:eastAsia="ru-RU"/>
        </w:rPr>
        <w:t>л</w:t>
      </w:r>
      <w:r w:rsidRPr="00B14792">
        <w:rPr>
          <w:rFonts w:ascii="Times New Roman" w:eastAsia="Times New Roman" w:hAnsi="Times New Roman" w:cs="Times New Roman"/>
          <w:spacing w:val="3"/>
          <w:sz w:val="28"/>
          <w:szCs w:val="28"/>
          <w:lang w:eastAsia="ru-RU"/>
        </w:rPr>
        <w:t>ь</w:t>
      </w:r>
      <w:r w:rsidRPr="00B14792">
        <w:rPr>
          <w:rFonts w:ascii="Times New Roman" w:eastAsia="Times New Roman" w:hAnsi="Times New Roman" w:cs="Times New Roman"/>
          <w:spacing w:val="1"/>
          <w:sz w:val="28"/>
          <w:szCs w:val="28"/>
          <w:lang w:eastAsia="ru-RU"/>
        </w:rPr>
        <w:t>н</w:t>
      </w:r>
      <w:r w:rsidRPr="00B14792">
        <w:rPr>
          <w:rFonts w:ascii="Times New Roman" w:eastAsia="Times New Roman" w:hAnsi="Times New Roman" w:cs="Times New Roman"/>
          <w:spacing w:val="-3"/>
          <w:sz w:val="28"/>
          <w:szCs w:val="28"/>
          <w:lang w:eastAsia="ru-RU"/>
        </w:rPr>
        <w:t>ы</w:t>
      </w:r>
      <w:r w:rsidRPr="00B14792">
        <w:rPr>
          <w:rFonts w:ascii="Times New Roman" w:eastAsia="Times New Roman" w:hAnsi="Times New Roman" w:cs="Times New Roman"/>
          <w:sz w:val="28"/>
          <w:szCs w:val="28"/>
          <w:lang w:eastAsia="ru-RU"/>
        </w:rPr>
        <w:t>м р</w:t>
      </w:r>
      <w:r w:rsidRPr="00B14792">
        <w:rPr>
          <w:rFonts w:ascii="Times New Roman" w:eastAsia="Times New Roman" w:hAnsi="Times New Roman" w:cs="Times New Roman"/>
          <w:spacing w:val="-1"/>
          <w:sz w:val="28"/>
          <w:szCs w:val="28"/>
          <w:lang w:eastAsia="ru-RU"/>
        </w:rPr>
        <w:t>а</w:t>
      </w:r>
      <w:r w:rsidRPr="00B14792">
        <w:rPr>
          <w:rFonts w:ascii="Times New Roman" w:eastAsia="Times New Roman" w:hAnsi="Times New Roman" w:cs="Times New Roman"/>
          <w:spacing w:val="1"/>
          <w:sz w:val="28"/>
          <w:szCs w:val="28"/>
          <w:lang w:eastAsia="ru-RU"/>
        </w:rPr>
        <w:t>з</w:t>
      </w:r>
      <w:r w:rsidRPr="00B14792">
        <w:rPr>
          <w:rFonts w:ascii="Times New Roman" w:eastAsia="Times New Roman" w:hAnsi="Times New Roman" w:cs="Times New Roman"/>
          <w:sz w:val="28"/>
          <w:szCs w:val="28"/>
          <w:lang w:eastAsia="ru-RU"/>
        </w:rPr>
        <w:t>в</w:t>
      </w:r>
      <w:r w:rsidRPr="00B14792">
        <w:rPr>
          <w:rFonts w:ascii="Times New Roman" w:eastAsia="Times New Roman" w:hAnsi="Times New Roman" w:cs="Times New Roman"/>
          <w:spacing w:val="1"/>
          <w:sz w:val="28"/>
          <w:szCs w:val="28"/>
          <w:lang w:eastAsia="ru-RU"/>
        </w:rPr>
        <w:t>ити</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z w:val="28"/>
          <w:szCs w:val="28"/>
          <w:lang w:eastAsia="ru-RU"/>
        </w:rPr>
        <w:t>мд</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pacing w:val="1"/>
          <w:sz w:val="28"/>
          <w:szCs w:val="28"/>
          <w:lang w:eastAsia="ru-RU"/>
        </w:rPr>
        <w:t>й</w:t>
      </w:r>
      <w:r w:rsidRPr="00B14792">
        <w:rPr>
          <w:rFonts w:ascii="Times New Roman" w:eastAsia="Times New Roman" w:hAnsi="Times New Roman" w:cs="Times New Roman"/>
          <w:spacing w:val="-1"/>
          <w:sz w:val="28"/>
          <w:szCs w:val="28"/>
          <w:lang w:eastAsia="ru-RU"/>
        </w:rPr>
        <w:t>с</w:t>
      </w:r>
      <w:r w:rsidRPr="00B14792">
        <w:rPr>
          <w:rFonts w:ascii="Times New Roman" w:eastAsia="Times New Roman" w:hAnsi="Times New Roman" w:cs="Times New Roman"/>
          <w:spacing w:val="1"/>
          <w:sz w:val="28"/>
          <w:szCs w:val="28"/>
          <w:lang w:eastAsia="ru-RU"/>
        </w:rPr>
        <w:t>т</w:t>
      </w:r>
      <w:r w:rsidRPr="00B14792">
        <w:rPr>
          <w:rFonts w:ascii="Times New Roman" w:eastAsia="Times New Roman" w:hAnsi="Times New Roman" w:cs="Times New Roman"/>
          <w:sz w:val="28"/>
          <w:szCs w:val="28"/>
          <w:lang w:eastAsia="ru-RU"/>
        </w:rPr>
        <w:t>в</w:t>
      </w:r>
      <w:r w:rsidRPr="00B14792">
        <w:rPr>
          <w:rFonts w:ascii="Times New Roman" w:eastAsia="Times New Roman" w:hAnsi="Times New Roman" w:cs="Times New Roman"/>
          <w:spacing w:val="1"/>
          <w:sz w:val="28"/>
          <w:szCs w:val="28"/>
          <w:lang w:eastAsia="ru-RU"/>
        </w:rPr>
        <w:t>и</w:t>
      </w:r>
      <w:r w:rsidRPr="00B14792">
        <w:rPr>
          <w:rFonts w:ascii="Times New Roman" w:eastAsia="Times New Roman" w:hAnsi="Times New Roman" w:cs="Times New Roman"/>
          <w:sz w:val="28"/>
          <w:szCs w:val="28"/>
          <w:lang w:eastAsia="ru-RU"/>
        </w:rPr>
        <w:t xml:space="preserve">я. </w:t>
      </w:r>
      <w:r w:rsidRPr="00B14792">
        <w:rPr>
          <w:rFonts w:ascii="Times New Roman" w:eastAsia="Times New Roman" w:hAnsi="Times New Roman" w:cs="Times New Roman"/>
          <w:spacing w:val="1"/>
          <w:sz w:val="28"/>
          <w:szCs w:val="28"/>
          <w:lang w:eastAsia="ru-RU"/>
        </w:rPr>
        <w:t>Уп</w:t>
      </w:r>
      <w:r w:rsidRPr="00B14792">
        <w:rPr>
          <w:rFonts w:ascii="Times New Roman" w:eastAsia="Times New Roman" w:hAnsi="Times New Roman" w:cs="Times New Roman"/>
          <w:sz w:val="28"/>
          <w:szCs w:val="28"/>
          <w:lang w:eastAsia="ru-RU"/>
        </w:rPr>
        <w:t>о</w:t>
      </w:r>
      <w:r w:rsidRPr="00B14792">
        <w:rPr>
          <w:rFonts w:ascii="Times New Roman" w:eastAsia="Times New Roman" w:hAnsi="Times New Roman" w:cs="Times New Roman"/>
          <w:spacing w:val="1"/>
          <w:sz w:val="28"/>
          <w:szCs w:val="28"/>
          <w:lang w:eastAsia="ru-RU"/>
        </w:rPr>
        <w:t>т</w:t>
      </w:r>
      <w:r w:rsidRPr="00B14792">
        <w:rPr>
          <w:rFonts w:ascii="Times New Roman" w:eastAsia="Times New Roman" w:hAnsi="Times New Roman" w:cs="Times New Roman"/>
          <w:sz w:val="28"/>
          <w:szCs w:val="28"/>
          <w:lang w:eastAsia="ru-RU"/>
        </w:rPr>
        <w:t>р</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z w:val="28"/>
          <w:szCs w:val="28"/>
          <w:lang w:eastAsia="ru-RU"/>
        </w:rPr>
        <w:t>бля</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z w:val="28"/>
          <w:szCs w:val="28"/>
          <w:lang w:eastAsia="ru-RU"/>
        </w:rPr>
        <w:t>твр</w:t>
      </w:r>
      <w:r w:rsidRPr="00B14792">
        <w:rPr>
          <w:rFonts w:ascii="Times New Roman" w:eastAsia="Times New Roman" w:hAnsi="Times New Roman" w:cs="Times New Roman"/>
          <w:spacing w:val="-1"/>
          <w:sz w:val="28"/>
          <w:szCs w:val="28"/>
          <w:lang w:eastAsia="ru-RU"/>
        </w:rPr>
        <w:t>еч</w:t>
      </w:r>
      <w:r w:rsidRPr="00B14792">
        <w:rPr>
          <w:rFonts w:ascii="Times New Roman" w:eastAsia="Times New Roman" w:hAnsi="Times New Roman" w:cs="Times New Roman"/>
          <w:sz w:val="28"/>
          <w:szCs w:val="28"/>
          <w:lang w:eastAsia="ru-RU"/>
        </w:rPr>
        <w:t>и</w:t>
      </w:r>
      <w:r w:rsidRPr="00B14792">
        <w:rPr>
          <w:rFonts w:ascii="Times New Roman" w:eastAsia="Times New Roman" w:hAnsi="Times New Roman" w:cs="Times New Roman"/>
          <w:spacing w:val="-1"/>
          <w:sz w:val="28"/>
          <w:szCs w:val="28"/>
          <w:lang w:eastAsia="ru-RU"/>
        </w:rPr>
        <w:t xml:space="preserve"> с</w:t>
      </w:r>
      <w:r w:rsidRPr="00B14792">
        <w:rPr>
          <w:rFonts w:ascii="Times New Roman" w:eastAsia="Times New Roman" w:hAnsi="Times New Roman" w:cs="Times New Roman"/>
          <w:spacing w:val="1"/>
          <w:sz w:val="28"/>
          <w:szCs w:val="28"/>
          <w:lang w:eastAsia="ru-RU"/>
        </w:rPr>
        <w:t>и</w:t>
      </w:r>
      <w:r w:rsidRPr="00B14792">
        <w:rPr>
          <w:rFonts w:ascii="Times New Roman" w:eastAsia="Times New Roman" w:hAnsi="Times New Roman" w:cs="Times New Roman"/>
          <w:spacing w:val="-1"/>
          <w:sz w:val="28"/>
          <w:szCs w:val="28"/>
          <w:lang w:eastAsia="ru-RU"/>
        </w:rPr>
        <w:t>н</w:t>
      </w:r>
      <w:r w:rsidRPr="00B14792">
        <w:rPr>
          <w:rFonts w:ascii="Times New Roman" w:eastAsia="Times New Roman" w:hAnsi="Times New Roman" w:cs="Times New Roman"/>
          <w:sz w:val="28"/>
          <w:szCs w:val="28"/>
          <w:lang w:eastAsia="ru-RU"/>
        </w:rPr>
        <w:t>о</w:t>
      </w:r>
      <w:r w:rsidRPr="00B14792">
        <w:rPr>
          <w:rFonts w:ascii="Times New Roman" w:eastAsia="Times New Roman" w:hAnsi="Times New Roman" w:cs="Times New Roman"/>
          <w:spacing w:val="1"/>
          <w:sz w:val="28"/>
          <w:szCs w:val="28"/>
          <w:lang w:eastAsia="ru-RU"/>
        </w:rPr>
        <w:t>ни</w:t>
      </w:r>
      <w:r w:rsidRPr="00B14792">
        <w:rPr>
          <w:rFonts w:ascii="Times New Roman" w:eastAsia="Times New Roman" w:hAnsi="Times New Roman" w:cs="Times New Roman"/>
          <w:spacing w:val="-1"/>
          <w:sz w:val="28"/>
          <w:szCs w:val="28"/>
          <w:lang w:eastAsia="ru-RU"/>
        </w:rPr>
        <w:t>м</w:t>
      </w:r>
      <w:r w:rsidRPr="00B14792">
        <w:rPr>
          <w:rFonts w:ascii="Times New Roman" w:eastAsia="Times New Roman" w:hAnsi="Times New Roman" w:cs="Times New Roman"/>
          <w:sz w:val="28"/>
          <w:szCs w:val="28"/>
          <w:lang w:eastAsia="ru-RU"/>
        </w:rPr>
        <w:t>ы,</w:t>
      </w:r>
      <w:r w:rsidRPr="00B14792">
        <w:rPr>
          <w:rFonts w:ascii="Times New Roman" w:eastAsia="Times New Roman" w:hAnsi="Times New Roman" w:cs="Times New Roman"/>
          <w:spacing w:val="-1"/>
          <w:sz w:val="28"/>
          <w:szCs w:val="28"/>
          <w:lang w:eastAsia="ru-RU"/>
        </w:rPr>
        <w:t>а</w:t>
      </w:r>
      <w:r w:rsidRPr="00B14792">
        <w:rPr>
          <w:rFonts w:ascii="Times New Roman" w:eastAsia="Times New Roman" w:hAnsi="Times New Roman" w:cs="Times New Roman"/>
          <w:spacing w:val="1"/>
          <w:sz w:val="28"/>
          <w:szCs w:val="28"/>
          <w:lang w:eastAsia="ru-RU"/>
        </w:rPr>
        <w:t>нт</w:t>
      </w:r>
      <w:r w:rsidRPr="00B14792">
        <w:rPr>
          <w:rFonts w:ascii="Times New Roman" w:eastAsia="Times New Roman" w:hAnsi="Times New Roman" w:cs="Times New Roman"/>
          <w:sz w:val="28"/>
          <w:szCs w:val="28"/>
          <w:lang w:eastAsia="ru-RU"/>
        </w:rPr>
        <w:t>о</w:t>
      </w:r>
      <w:r w:rsidRPr="00B14792">
        <w:rPr>
          <w:rFonts w:ascii="Times New Roman" w:eastAsia="Times New Roman" w:hAnsi="Times New Roman" w:cs="Times New Roman"/>
          <w:spacing w:val="-1"/>
          <w:sz w:val="28"/>
          <w:szCs w:val="28"/>
          <w:lang w:eastAsia="ru-RU"/>
        </w:rPr>
        <w:t>н</w:t>
      </w:r>
      <w:r w:rsidRPr="00B14792">
        <w:rPr>
          <w:rFonts w:ascii="Times New Roman" w:eastAsia="Times New Roman" w:hAnsi="Times New Roman" w:cs="Times New Roman"/>
          <w:spacing w:val="1"/>
          <w:sz w:val="28"/>
          <w:szCs w:val="28"/>
          <w:lang w:eastAsia="ru-RU"/>
        </w:rPr>
        <w:t>и</w:t>
      </w:r>
      <w:r w:rsidRPr="00B14792">
        <w:rPr>
          <w:rFonts w:ascii="Times New Roman" w:eastAsia="Times New Roman" w:hAnsi="Times New Roman" w:cs="Times New Roman"/>
          <w:spacing w:val="-1"/>
          <w:sz w:val="28"/>
          <w:szCs w:val="28"/>
          <w:lang w:eastAsia="ru-RU"/>
        </w:rPr>
        <w:t>м</w:t>
      </w:r>
      <w:r w:rsidRPr="00B14792">
        <w:rPr>
          <w:rFonts w:ascii="Times New Roman" w:eastAsia="Times New Roman" w:hAnsi="Times New Roman" w:cs="Times New Roman"/>
          <w:sz w:val="28"/>
          <w:szCs w:val="28"/>
          <w:lang w:eastAsia="ru-RU"/>
        </w:rPr>
        <w:t>ы,</w:t>
      </w:r>
      <w:r w:rsidRPr="00B14792">
        <w:rPr>
          <w:rFonts w:ascii="Times New Roman" w:eastAsia="Times New Roman" w:hAnsi="Times New Roman" w:cs="Times New Roman"/>
          <w:spacing w:val="-1"/>
          <w:sz w:val="28"/>
          <w:szCs w:val="28"/>
          <w:lang w:eastAsia="ru-RU"/>
        </w:rPr>
        <w:t>с</w:t>
      </w:r>
      <w:r w:rsidRPr="00B14792">
        <w:rPr>
          <w:rFonts w:ascii="Times New Roman" w:eastAsia="Times New Roman" w:hAnsi="Times New Roman" w:cs="Times New Roman"/>
          <w:sz w:val="28"/>
          <w:szCs w:val="28"/>
          <w:lang w:eastAsia="ru-RU"/>
        </w:rPr>
        <w:t>лож</w:t>
      </w:r>
      <w:r w:rsidRPr="00B14792">
        <w:rPr>
          <w:rFonts w:ascii="Times New Roman" w:eastAsia="Times New Roman" w:hAnsi="Times New Roman" w:cs="Times New Roman"/>
          <w:spacing w:val="1"/>
          <w:sz w:val="28"/>
          <w:szCs w:val="28"/>
          <w:lang w:eastAsia="ru-RU"/>
        </w:rPr>
        <w:t>н</w:t>
      </w:r>
      <w:r w:rsidRPr="00B14792">
        <w:rPr>
          <w:rFonts w:ascii="Times New Roman" w:eastAsia="Times New Roman" w:hAnsi="Times New Roman" w:cs="Times New Roman"/>
          <w:sz w:val="28"/>
          <w:szCs w:val="28"/>
          <w:lang w:eastAsia="ru-RU"/>
        </w:rPr>
        <w:t>ые</w:t>
      </w:r>
      <w:r w:rsidRPr="00B14792">
        <w:rPr>
          <w:rFonts w:ascii="Times New Roman" w:eastAsia="Times New Roman" w:hAnsi="Times New Roman" w:cs="Times New Roman"/>
          <w:spacing w:val="1"/>
          <w:sz w:val="28"/>
          <w:szCs w:val="28"/>
          <w:lang w:eastAsia="ru-RU"/>
        </w:rPr>
        <w:t>п</w:t>
      </w:r>
      <w:r w:rsidRPr="00B14792">
        <w:rPr>
          <w:rFonts w:ascii="Times New Roman" w:eastAsia="Times New Roman" w:hAnsi="Times New Roman" w:cs="Times New Roman"/>
          <w:sz w:val="28"/>
          <w:szCs w:val="28"/>
          <w:lang w:eastAsia="ru-RU"/>
        </w:rPr>
        <w:t>р</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z w:val="28"/>
          <w:szCs w:val="28"/>
          <w:lang w:eastAsia="ru-RU"/>
        </w:rPr>
        <w:t>длож</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pacing w:val="1"/>
          <w:sz w:val="28"/>
          <w:szCs w:val="28"/>
          <w:lang w:eastAsia="ru-RU"/>
        </w:rPr>
        <w:t>ни</w:t>
      </w:r>
      <w:r w:rsidRPr="00B14792">
        <w:rPr>
          <w:rFonts w:ascii="Times New Roman" w:eastAsia="Times New Roman" w:hAnsi="Times New Roman" w:cs="Times New Roman"/>
          <w:sz w:val="28"/>
          <w:szCs w:val="28"/>
          <w:lang w:eastAsia="ru-RU"/>
        </w:rPr>
        <w:t>яр</w:t>
      </w:r>
      <w:r w:rsidRPr="00B14792">
        <w:rPr>
          <w:rFonts w:ascii="Times New Roman" w:eastAsia="Times New Roman" w:hAnsi="Times New Roman" w:cs="Times New Roman"/>
          <w:spacing w:val="-1"/>
          <w:sz w:val="28"/>
          <w:szCs w:val="28"/>
          <w:lang w:eastAsia="ru-RU"/>
        </w:rPr>
        <w:t>аз</w:t>
      </w:r>
      <w:r w:rsidRPr="00B14792">
        <w:rPr>
          <w:rFonts w:ascii="Times New Roman" w:eastAsia="Times New Roman" w:hAnsi="Times New Roman" w:cs="Times New Roman"/>
          <w:spacing w:val="1"/>
          <w:sz w:val="28"/>
          <w:szCs w:val="28"/>
          <w:lang w:eastAsia="ru-RU"/>
        </w:rPr>
        <w:t>н</w:t>
      </w:r>
      <w:r w:rsidRPr="00B14792">
        <w:rPr>
          <w:rFonts w:ascii="Times New Roman" w:eastAsia="Times New Roman" w:hAnsi="Times New Roman" w:cs="Times New Roman"/>
          <w:sz w:val="28"/>
          <w:szCs w:val="28"/>
          <w:lang w:eastAsia="ru-RU"/>
        </w:rPr>
        <w:t>ых</w:t>
      </w:r>
      <w:r w:rsidRPr="00B14792">
        <w:rPr>
          <w:rFonts w:ascii="Times New Roman" w:eastAsia="Times New Roman" w:hAnsi="Times New Roman" w:cs="Times New Roman"/>
          <w:spacing w:val="-3"/>
          <w:w w:val="99"/>
          <w:sz w:val="28"/>
          <w:szCs w:val="28"/>
          <w:lang w:eastAsia="ru-RU"/>
        </w:rPr>
        <w:t>в</w:t>
      </w:r>
      <w:r w:rsidRPr="00B14792">
        <w:rPr>
          <w:rFonts w:ascii="Times New Roman" w:eastAsia="Times New Roman" w:hAnsi="Times New Roman" w:cs="Times New Roman"/>
          <w:spacing w:val="1"/>
          <w:w w:val="99"/>
          <w:sz w:val="28"/>
          <w:szCs w:val="28"/>
          <w:lang w:eastAsia="ru-RU"/>
        </w:rPr>
        <w:t>и</w:t>
      </w:r>
      <w:r w:rsidRPr="00B14792">
        <w:rPr>
          <w:rFonts w:ascii="Times New Roman" w:eastAsia="Times New Roman" w:hAnsi="Times New Roman" w:cs="Times New Roman"/>
          <w:sz w:val="28"/>
          <w:szCs w:val="28"/>
          <w:lang w:eastAsia="ru-RU"/>
        </w:rPr>
        <w:t>д</w:t>
      </w:r>
      <w:r w:rsidRPr="00B14792">
        <w:rPr>
          <w:rFonts w:ascii="Times New Roman" w:eastAsia="Times New Roman" w:hAnsi="Times New Roman" w:cs="Times New Roman"/>
          <w:w w:val="99"/>
          <w:sz w:val="28"/>
          <w:szCs w:val="28"/>
          <w:lang w:eastAsia="ru-RU"/>
        </w:rPr>
        <w:t xml:space="preserve">ов. </w:t>
      </w:r>
    </w:p>
    <w:p w:rsidR="002B49DC" w:rsidRDefault="009557A5" w:rsidP="007B1E82">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pacing w:val="1"/>
          <w:w w:val="99"/>
          <w:sz w:val="28"/>
          <w:szCs w:val="28"/>
          <w:lang w:eastAsia="ru-RU"/>
        </w:rPr>
        <w:t>Р</w:t>
      </w:r>
      <w:r w:rsidRPr="00B14792">
        <w:rPr>
          <w:rFonts w:ascii="Times New Roman" w:eastAsia="Times New Roman" w:hAnsi="Times New Roman" w:cs="Times New Roman"/>
          <w:spacing w:val="-1"/>
          <w:sz w:val="28"/>
          <w:szCs w:val="28"/>
          <w:lang w:eastAsia="ru-RU"/>
        </w:rPr>
        <w:t>а</w:t>
      </w:r>
      <w:r w:rsidRPr="00B14792">
        <w:rPr>
          <w:rFonts w:ascii="Times New Roman" w:eastAsia="Times New Roman" w:hAnsi="Times New Roman" w:cs="Times New Roman"/>
          <w:spacing w:val="1"/>
          <w:w w:val="99"/>
          <w:sz w:val="28"/>
          <w:szCs w:val="28"/>
          <w:lang w:eastAsia="ru-RU"/>
        </w:rPr>
        <w:t>з</w:t>
      </w:r>
      <w:r w:rsidRPr="00B14792">
        <w:rPr>
          <w:rFonts w:ascii="Times New Roman" w:eastAsia="Times New Roman" w:hAnsi="Times New Roman" w:cs="Times New Roman"/>
          <w:w w:val="99"/>
          <w:sz w:val="28"/>
          <w:szCs w:val="28"/>
          <w:lang w:eastAsia="ru-RU"/>
        </w:rPr>
        <w:t>л</w:t>
      </w:r>
      <w:r w:rsidRPr="00B14792">
        <w:rPr>
          <w:rFonts w:ascii="Times New Roman" w:eastAsia="Times New Roman" w:hAnsi="Times New Roman" w:cs="Times New Roman"/>
          <w:spacing w:val="1"/>
          <w:w w:val="99"/>
          <w:sz w:val="28"/>
          <w:szCs w:val="28"/>
          <w:lang w:eastAsia="ru-RU"/>
        </w:rPr>
        <w:t>и</w:t>
      </w:r>
      <w:r w:rsidRPr="00B14792">
        <w:rPr>
          <w:rFonts w:ascii="Times New Roman" w:eastAsia="Times New Roman" w:hAnsi="Times New Roman" w:cs="Times New Roman"/>
          <w:spacing w:val="-1"/>
          <w:sz w:val="28"/>
          <w:szCs w:val="28"/>
          <w:lang w:eastAsia="ru-RU"/>
        </w:rPr>
        <w:t>чае</w:t>
      </w:r>
      <w:r w:rsidRPr="00B14792">
        <w:rPr>
          <w:rFonts w:ascii="Times New Roman" w:eastAsia="Times New Roman" w:hAnsi="Times New Roman" w:cs="Times New Roman"/>
          <w:w w:val="99"/>
          <w:sz w:val="28"/>
          <w:szCs w:val="28"/>
          <w:lang w:eastAsia="ru-RU"/>
        </w:rPr>
        <w:t>т</w:t>
      </w:r>
      <w:r w:rsidRPr="00B14792">
        <w:rPr>
          <w:rFonts w:ascii="Times New Roman" w:eastAsia="Times New Roman" w:hAnsi="Times New Roman" w:cs="Times New Roman"/>
          <w:sz w:val="28"/>
          <w:szCs w:val="28"/>
          <w:lang w:eastAsia="ru-RU"/>
        </w:rPr>
        <w:tab/>
      </w:r>
      <w:r w:rsidRPr="00B14792">
        <w:rPr>
          <w:rFonts w:ascii="Times New Roman" w:eastAsia="Times New Roman" w:hAnsi="Times New Roman" w:cs="Times New Roman"/>
          <w:spacing w:val="1"/>
          <w:sz w:val="28"/>
          <w:szCs w:val="28"/>
          <w:lang w:eastAsia="ru-RU"/>
        </w:rPr>
        <w:t>п</w:t>
      </w:r>
      <w:r w:rsidRPr="00B14792">
        <w:rPr>
          <w:rFonts w:ascii="Times New Roman" w:eastAsia="Times New Roman" w:hAnsi="Times New Roman" w:cs="Times New Roman"/>
          <w:sz w:val="28"/>
          <w:szCs w:val="28"/>
          <w:lang w:eastAsia="ru-RU"/>
        </w:rPr>
        <w:t>о</w:t>
      </w:r>
      <w:r w:rsidRPr="00B14792">
        <w:rPr>
          <w:rFonts w:ascii="Times New Roman" w:eastAsia="Times New Roman" w:hAnsi="Times New Roman" w:cs="Times New Roman"/>
          <w:spacing w:val="1"/>
          <w:sz w:val="28"/>
          <w:szCs w:val="28"/>
          <w:lang w:eastAsia="ru-RU"/>
        </w:rPr>
        <w:t>н</w:t>
      </w:r>
      <w:r w:rsidRPr="00B14792">
        <w:rPr>
          <w:rFonts w:ascii="Times New Roman" w:eastAsia="Times New Roman" w:hAnsi="Times New Roman" w:cs="Times New Roman"/>
          <w:sz w:val="28"/>
          <w:szCs w:val="28"/>
          <w:lang w:eastAsia="ru-RU"/>
        </w:rPr>
        <w:t>я</w:t>
      </w:r>
      <w:r w:rsidRPr="00B14792">
        <w:rPr>
          <w:rFonts w:ascii="Times New Roman" w:eastAsia="Times New Roman" w:hAnsi="Times New Roman" w:cs="Times New Roman"/>
          <w:spacing w:val="-2"/>
          <w:sz w:val="28"/>
          <w:szCs w:val="28"/>
          <w:lang w:eastAsia="ru-RU"/>
        </w:rPr>
        <w:t>т</w:t>
      </w:r>
      <w:r w:rsidRPr="00B14792">
        <w:rPr>
          <w:rFonts w:ascii="Times New Roman" w:eastAsia="Times New Roman" w:hAnsi="Times New Roman" w:cs="Times New Roman"/>
          <w:spacing w:val="1"/>
          <w:sz w:val="28"/>
          <w:szCs w:val="28"/>
          <w:lang w:eastAsia="ru-RU"/>
        </w:rPr>
        <w:t>и</w:t>
      </w:r>
      <w:r w:rsidRPr="00B14792">
        <w:rPr>
          <w:rFonts w:ascii="Times New Roman" w:eastAsia="Times New Roman" w:hAnsi="Times New Roman" w:cs="Times New Roman"/>
          <w:sz w:val="28"/>
          <w:szCs w:val="28"/>
          <w:lang w:eastAsia="ru-RU"/>
        </w:rPr>
        <w:t>я</w:t>
      </w:r>
      <w:r w:rsidRPr="00B14792">
        <w:rPr>
          <w:rFonts w:ascii="Times New Roman" w:eastAsia="Times New Roman" w:hAnsi="Times New Roman" w:cs="Times New Roman"/>
          <w:sz w:val="28"/>
          <w:szCs w:val="28"/>
          <w:lang w:eastAsia="ru-RU"/>
        </w:rPr>
        <w:tab/>
      </w:r>
      <w:r w:rsidRPr="00B14792">
        <w:rPr>
          <w:rFonts w:ascii="Times New Roman" w:eastAsia="Times New Roman" w:hAnsi="Times New Roman" w:cs="Times New Roman"/>
          <w:spacing w:val="-7"/>
          <w:sz w:val="28"/>
          <w:szCs w:val="28"/>
          <w:lang w:eastAsia="ru-RU"/>
        </w:rPr>
        <w:t>«</w:t>
      </w:r>
      <w:r w:rsidRPr="00B14792">
        <w:rPr>
          <w:rFonts w:ascii="Times New Roman" w:eastAsia="Times New Roman" w:hAnsi="Times New Roman" w:cs="Times New Roman"/>
          <w:spacing w:val="1"/>
          <w:sz w:val="28"/>
          <w:szCs w:val="28"/>
          <w:lang w:eastAsia="ru-RU"/>
        </w:rPr>
        <w:t>з</w:t>
      </w:r>
      <w:r w:rsidRPr="00B14792">
        <w:rPr>
          <w:rFonts w:ascii="Times New Roman" w:eastAsia="Times New Roman" w:hAnsi="Times New Roman" w:cs="Times New Roman"/>
          <w:spacing w:val="4"/>
          <w:sz w:val="28"/>
          <w:szCs w:val="28"/>
          <w:lang w:eastAsia="ru-RU"/>
        </w:rPr>
        <w:t>в</w:t>
      </w:r>
      <w:r w:rsidRPr="00B14792">
        <w:rPr>
          <w:rFonts w:ascii="Times New Roman" w:eastAsia="Times New Roman" w:hAnsi="Times New Roman" w:cs="Times New Roman"/>
          <w:spacing w:val="-5"/>
          <w:sz w:val="28"/>
          <w:szCs w:val="28"/>
          <w:lang w:eastAsia="ru-RU"/>
        </w:rPr>
        <w:t>у</w:t>
      </w:r>
      <w:r w:rsidRPr="00B14792">
        <w:rPr>
          <w:rFonts w:ascii="Times New Roman" w:eastAsia="Times New Roman" w:hAnsi="Times New Roman" w:cs="Times New Roman"/>
          <w:spacing w:val="6"/>
          <w:sz w:val="28"/>
          <w:szCs w:val="28"/>
          <w:lang w:eastAsia="ru-RU"/>
        </w:rPr>
        <w:t>к</w:t>
      </w:r>
      <w:r w:rsidRPr="00B14792">
        <w:rPr>
          <w:rFonts w:ascii="Times New Roman" w:eastAsia="Times New Roman" w:hAnsi="Times New Roman" w:cs="Times New Roman"/>
          <w:spacing w:val="-7"/>
          <w:sz w:val="28"/>
          <w:szCs w:val="28"/>
          <w:lang w:eastAsia="ru-RU"/>
        </w:rPr>
        <w:t>»</w:t>
      </w:r>
      <w:r w:rsidR="00FE63E4" w:rsidRPr="00B14792">
        <w:rPr>
          <w:rFonts w:ascii="Times New Roman" w:eastAsia="Times New Roman" w:hAnsi="Times New Roman" w:cs="Times New Roman"/>
          <w:sz w:val="28"/>
          <w:szCs w:val="28"/>
          <w:lang w:eastAsia="ru-RU"/>
        </w:rPr>
        <w:t xml:space="preserve">, </w:t>
      </w:r>
      <w:r w:rsidRPr="00B14792">
        <w:rPr>
          <w:rFonts w:ascii="Times New Roman" w:eastAsia="Times New Roman" w:hAnsi="Times New Roman" w:cs="Times New Roman"/>
          <w:spacing w:val="-5"/>
          <w:sz w:val="28"/>
          <w:szCs w:val="28"/>
          <w:lang w:eastAsia="ru-RU"/>
        </w:rPr>
        <w:t>«</w:t>
      </w:r>
      <w:r w:rsidRPr="00B14792">
        <w:rPr>
          <w:rFonts w:ascii="Times New Roman" w:eastAsia="Times New Roman" w:hAnsi="Times New Roman" w:cs="Times New Roman"/>
          <w:spacing w:val="-1"/>
          <w:sz w:val="28"/>
          <w:szCs w:val="28"/>
          <w:lang w:eastAsia="ru-RU"/>
        </w:rPr>
        <w:t>с</w:t>
      </w:r>
      <w:r w:rsidRPr="00B14792">
        <w:rPr>
          <w:rFonts w:ascii="Times New Roman" w:eastAsia="Times New Roman" w:hAnsi="Times New Roman" w:cs="Times New Roman"/>
          <w:sz w:val="28"/>
          <w:szCs w:val="28"/>
          <w:lang w:eastAsia="ru-RU"/>
        </w:rPr>
        <w:t>л</w:t>
      </w:r>
      <w:r w:rsidRPr="00B14792">
        <w:rPr>
          <w:rFonts w:ascii="Times New Roman" w:eastAsia="Times New Roman" w:hAnsi="Times New Roman" w:cs="Times New Roman"/>
          <w:spacing w:val="2"/>
          <w:sz w:val="28"/>
          <w:szCs w:val="28"/>
          <w:lang w:eastAsia="ru-RU"/>
        </w:rPr>
        <w:t>о</w:t>
      </w:r>
      <w:r w:rsidRPr="00B14792">
        <w:rPr>
          <w:rFonts w:ascii="Times New Roman" w:eastAsia="Times New Roman" w:hAnsi="Times New Roman" w:cs="Times New Roman"/>
          <w:spacing w:val="5"/>
          <w:sz w:val="28"/>
          <w:szCs w:val="28"/>
          <w:lang w:eastAsia="ru-RU"/>
        </w:rPr>
        <w:t>г</w:t>
      </w:r>
      <w:r w:rsidRPr="00B14792">
        <w:rPr>
          <w:rFonts w:ascii="Times New Roman" w:eastAsia="Times New Roman" w:hAnsi="Times New Roman" w:cs="Times New Roman"/>
          <w:spacing w:val="-7"/>
          <w:sz w:val="28"/>
          <w:szCs w:val="28"/>
          <w:lang w:eastAsia="ru-RU"/>
        </w:rPr>
        <w:t>»</w:t>
      </w:r>
      <w:r w:rsidR="00FE63E4" w:rsidRPr="00B14792">
        <w:rPr>
          <w:rFonts w:ascii="Times New Roman" w:eastAsia="Times New Roman" w:hAnsi="Times New Roman" w:cs="Times New Roman"/>
          <w:sz w:val="28"/>
          <w:szCs w:val="28"/>
          <w:lang w:eastAsia="ru-RU"/>
        </w:rPr>
        <w:t xml:space="preserve">, </w:t>
      </w:r>
      <w:r w:rsidRPr="00B14792">
        <w:rPr>
          <w:rFonts w:ascii="Times New Roman" w:eastAsia="Times New Roman" w:hAnsi="Times New Roman" w:cs="Times New Roman"/>
          <w:spacing w:val="-7"/>
          <w:sz w:val="28"/>
          <w:szCs w:val="28"/>
          <w:lang w:eastAsia="ru-RU"/>
        </w:rPr>
        <w:t>«</w:t>
      </w:r>
      <w:r w:rsidRPr="00B14792">
        <w:rPr>
          <w:rFonts w:ascii="Times New Roman" w:eastAsia="Times New Roman" w:hAnsi="Times New Roman" w:cs="Times New Roman"/>
          <w:spacing w:val="2"/>
          <w:sz w:val="28"/>
          <w:szCs w:val="28"/>
          <w:lang w:eastAsia="ru-RU"/>
        </w:rPr>
        <w:t>с</w:t>
      </w:r>
      <w:r w:rsidRPr="00B14792">
        <w:rPr>
          <w:rFonts w:ascii="Times New Roman" w:eastAsia="Times New Roman" w:hAnsi="Times New Roman" w:cs="Times New Roman"/>
          <w:sz w:val="28"/>
          <w:szCs w:val="28"/>
          <w:lang w:eastAsia="ru-RU"/>
        </w:rPr>
        <w:t>лов</w:t>
      </w:r>
      <w:r w:rsidRPr="00B14792">
        <w:rPr>
          <w:rFonts w:ascii="Times New Roman" w:eastAsia="Times New Roman" w:hAnsi="Times New Roman" w:cs="Times New Roman"/>
          <w:spacing w:val="5"/>
          <w:sz w:val="28"/>
          <w:szCs w:val="28"/>
          <w:lang w:eastAsia="ru-RU"/>
        </w:rPr>
        <w:t>о</w:t>
      </w:r>
      <w:r w:rsidRPr="00B14792">
        <w:rPr>
          <w:rFonts w:ascii="Times New Roman" w:eastAsia="Times New Roman" w:hAnsi="Times New Roman" w:cs="Times New Roman"/>
          <w:spacing w:val="-7"/>
          <w:sz w:val="28"/>
          <w:szCs w:val="28"/>
          <w:lang w:eastAsia="ru-RU"/>
        </w:rPr>
        <w:t>»</w:t>
      </w:r>
      <w:r w:rsidRPr="00B14792">
        <w:rPr>
          <w:rFonts w:ascii="Times New Roman" w:eastAsia="Times New Roman" w:hAnsi="Times New Roman" w:cs="Times New Roman"/>
          <w:sz w:val="28"/>
          <w:szCs w:val="28"/>
          <w:lang w:eastAsia="ru-RU"/>
        </w:rPr>
        <w:t>,</w:t>
      </w:r>
      <w:r w:rsidRPr="00B14792">
        <w:rPr>
          <w:rFonts w:ascii="Times New Roman" w:eastAsia="Times New Roman" w:hAnsi="Times New Roman" w:cs="Times New Roman"/>
          <w:spacing w:val="-7"/>
          <w:sz w:val="28"/>
          <w:szCs w:val="28"/>
          <w:lang w:eastAsia="ru-RU"/>
        </w:rPr>
        <w:t>«</w:t>
      </w:r>
      <w:r w:rsidRPr="00B14792">
        <w:rPr>
          <w:rFonts w:ascii="Times New Roman" w:eastAsia="Times New Roman" w:hAnsi="Times New Roman" w:cs="Times New Roman"/>
          <w:spacing w:val="3"/>
          <w:sz w:val="28"/>
          <w:szCs w:val="28"/>
          <w:lang w:eastAsia="ru-RU"/>
        </w:rPr>
        <w:t>п</w:t>
      </w:r>
      <w:r w:rsidRPr="00B14792">
        <w:rPr>
          <w:rFonts w:ascii="Times New Roman" w:eastAsia="Times New Roman" w:hAnsi="Times New Roman" w:cs="Times New Roman"/>
          <w:sz w:val="28"/>
          <w:szCs w:val="28"/>
          <w:lang w:eastAsia="ru-RU"/>
        </w:rPr>
        <w:t>р</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z w:val="28"/>
          <w:szCs w:val="28"/>
          <w:lang w:eastAsia="ru-RU"/>
        </w:rPr>
        <w:t>дл</w:t>
      </w:r>
      <w:r w:rsidRPr="00B14792">
        <w:rPr>
          <w:rFonts w:ascii="Times New Roman" w:eastAsia="Times New Roman" w:hAnsi="Times New Roman" w:cs="Times New Roman"/>
          <w:spacing w:val="2"/>
          <w:sz w:val="28"/>
          <w:szCs w:val="28"/>
          <w:lang w:eastAsia="ru-RU"/>
        </w:rPr>
        <w:t>о</w:t>
      </w:r>
      <w:r w:rsidRPr="00B14792">
        <w:rPr>
          <w:rFonts w:ascii="Times New Roman" w:eastAsia="Times New Roman" w:hAnsi="Times New Roman" w:cs="Times New Roman"/>
          <w:sz w:val="28"/>
          <w:szCs w:val="28"/>
          <w:lang w:eastAsia="ru-RU"/>
        </w:rPr>
        <w:t>ж</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pacing w:val="1"/>
          <w:sz w:val="28"/>
          <w:szCs w:val="28"/>
          <w:lang w:eastAsia="ru-RU"/>
        </w:rPr>
        <w:t>ни</w:t>
      </w:r>
      <w:r w:rsidRPr="00B14792">
        <w:rPr>
          <w:rFonts w:ascii="Times New Roman" w:eastAsia="Times New Roman" w:hAnsi="Times New Roman" w:cs="Times New Roman"/>
          <w:spacing w:val="4"/>
          <w:sz w:val="28"/>
          <w:szCs w:val="28"/>
          <w:lang w:eastAsia="ru-RU"/>
        </w:rPr>
        <w:t>е</w:t>
      </w:r>
      <w:r w:rsidRPr="00B14792">
        <w:rPr>
          <w:rFonts w:ascii="Times New Roman" w:eastAsia="Times New Roman" w:hAnsi="Times New Roman" w:cs="Times New Roman"/>
          <w:spacing w:val="-7"/>
          <w:sz w:val="28"/>
          <w:szCs w:val="28"/>
          <w:lang w:eastAsia="ru-RU"/>
        </w:rPr>
        <w:t>»</w:t>
      </w:r>
      <w:r w:rsidR="002406AD" w:rsidRPr="00B14792">
        <w:rPr>
          <w:rFonts w:ascii="Times New Roman" w:eastAsia="Times New Roman" w:hAnsi="Times New Roman" w:cs="Times New Roman"/>
          <w:spacing w:val="-7"/>
          <w:sz w:val="28"/>
          <w:szCs w:val="28"/>
          <w:lang w:eastAsia="ru-RU"/>
        </w:rPr>
        <w:t xml:space="preserve"> (по </w:t>
      </w:r>
      <w:r w:rsidR="002043ED" w:rsidRPr="00B14792">
        <w:rPr>
          <w:rFonts w:ascii="Times New Roman" w:eastAsia="Times New Roman" w:hAnsi="Times New Roman" w:cs="Times New Roman"/>
          <w:spacing w:val="-7"/>
          <w:sz w:val="28"/>
          <w:szCs w:val="28"/>
          <w:lang w:eastAsia="ru-RU"/>
        </w:rPr>
        <w:t>возрасту</w:t>
      </w:r>
      <w:r w:rsidR="002406AD" w:rsidRPr="00B14792">
        <w:rPr>
          <w:rFonts w:ascii="Times New Roman" w:eastAsia="Times New Roman" w:hAnsi="Times New Roman" w:cs="Times New Roman"/>
          <w:spacing w:val="-7"/>
          <w:sz w:val="28"/>
          <w:szCs w:val="28"/>
          <w:lang w:eastAsia="ru-RU"/>
        </w:rPr>
        <w:t>)</w:t>
      </w:r>
      <w:r w:rsidRPr="00B14792">
        <w:rPr>
          <w:rFonts w:ascii="Times New Roman" w:eastAsia="Times New Roman" w:hAnsi="Times New Roman" w:cs="Times New Roman"/>
          <w:sz w:val="28"/>
          <w:szCs w:val="28"/>
          <w:lang w:eastAsia="ru-RU"/>
        </w:rPr>
        <w:t>.</w:t>
      </w:r>
      <w:r w:rsidRPr="00B14792">
        <w:rPr>
          <w:rFonts w:ascii="Times New Roman" w:eastAsia="Times New Roman" w:hAnsi="Times New Roman" w:cs="Times New Roman"/>
          <w:sz w:val="28"/>
          <w:szCs w:val="28"/>
          <w:lang w:eastAsia="ru-RU"/>
        </w:rPr>
        <w:tab/>
        <w:t>Н</w:t>
      </w:r>
      <w:r w:rsidRPr="00B14792">
        <w:rPr>
          <w:rFonts w:ascii="Times New Roman" w:eastAsia="Times New Roman" w:hAnsi="Times New Roman" w:cs="Times New Roman"/>
          <w:spacing w:val="-1"/>
          <w:sz w:val="28"/>
          <w:szCs w:val="28"/>
          <w:lang w:eastAsia="ru-RU"/>
        </w:rPr>
        <w:t>а</w:t>
      </w:r>
      <w:r w:rsidRPr="00B14792">
        <w:rPr>
          <w:rFonts w:ascii="Times New Roman" w:eastAsia="Times New Roman" w:hAnsi="Times New Roman" w:cs="Times New Roman"/>
          <w:spacing w:val="1"/>
          <w:sz w:val="28"/>
          <w:szCs w:val="28"/>
          <w:lang w:eastAsia="ru-RU"/>
        </w:rPr>
        <w:t>з</w:t>
      </w:r>
      <w:r w:rsidRPr="00B14792">
        <w:rPr>
          <w:rFonts w:ascii="Times New Roman" w:eastAsia="Times New Roman" w:hAnsi="Times New Roman" w:cs="Times New Roman"/>
          <w:sz w:val="28"/>
          <w:szCs w:val="28"/>
          <w:lang w:eastAsia="ru-RU"/>
        </w:rPr>
        <w:t>ыв</w:t>
      </w:r>
      <w:r w:rsidRPr="00B14792">
        <w:rPr>
          <w:rFonts w:ascii="Times New Roman" w:eastAsia="Times New Roman" w:hAnsi="Times New Roman" w:cs="Times New Roman"/>
          <w:spacing w:val="2"/>
          <w:sz w:val="28"/>
          <w:szCs w:val="28"/>
          <w:lang w:eastAsia="ru-RU"/>
        </w:rPr>
        <w:t>а</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z w:val="28"/>
          <w:szCs w:val="28"/>
          <w:lang w:eastAsia="ru-RU"/>
        </w:rPr>
        <w:t xml:space="preserve">т в </w:t>
      </w:r>
      <w:r w:rsidRPr="00B14792">
        <w:rPr>
          <w:rFonts w:ascii="Times New Roman" w:eastAsia="Times New Roman" w:hAnsi="Times New Roman" w:cs="Times New Roman"/>
          <w:spacing w:val="1"/>
          <w:sz w:val="28"/>
          <w:szCs w:val="28"/>
          <w:lang w:eastAsia="ru-RU"/>
        </w:rPr>
        <w:t>п</w:t>
      </w:r>
      <w:r w:rsidRPr="00B14792">
        <w:rPr>
          <w:rFonts w:ascii="Times New Roman" w:eastAsia="Times New Roman" w:hAnsi="Times New Roman" w:cs="Times New Roman"/>
          <w:sz w:val="28"/>
          <w:szCs w:val="28"/>
          <w:lang w:eastAsia="ru-RU"/>
        </w:rPr>
        <w:t>о</w:t>
      </w:r>
      <w:r w:rsidRPr="00B14792">
        <w:rPr>
          <w:rFonts w:ascii="Times New Roman" w:eastAsia="Times New Roman" w:hAnsi="Times New Roman" w:cs="Times New Roman"/>
          <w:spacing w:val="-1"/>
          <w:sz w:val="28"/>
          <w:szCs w:val="28"/>
          <w:lang w:eastAsia="ru-RU"/>
        </w:rPr>
        <w:t>с</w:t>
      </w:r>
      <w:r w:rsidRPr="00B14792">
        <w:rPr>
          <w:rFonts w:ascii="Times New Roman" w:eastAsia="Times New Roman" w:hAnsi="Times New Roman" w:cs="Times New Roman"/>
          <w:sz w:val="28"/>
          <w:szCs w:val="28"/>
          <w:lang w:eastAsia="ru-RU"/>
        </w:rPr>
        <w:t>л</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z w:val="28"/>
          <w:szCs w:val="28"/>
          <w:lang w:eastAsia="ru-RU"/>
        </w:rPr>
        <w:t>дов</w:t>
      </w:r>
      <w:r w:rsidRPr="00B14792">
        <w:rPr>
          <w:rFonts w:ascii="Times New Roman" w:eastAsia="Times New Roman" w:hAnsi="Times New Roman" w:cs="Times New Roman"/>
          <w:spacing w:val="-1"/>
          <w:sz w:val="28"/>
          <w:szCs w:val="28"/>
          <w:lang w:eastAsia="ru-RU"/>
        </w:rPr>
        <w:t>а</w:t>
      </w:r>
      <w:r w:rsidRPr="00B14792">
        <w:rPr>
          <w:rFonts w:ascii="Times New Roman" w:eastAsia="Times New Roman" w:hAnsi="Times New Roman" w:cs="Times New Roman"/>
          <w:spacing w:val="1"/>
          <w:sz w:val="28"/>
          <w:szCs w:val="28"/>
          <w:lang w:eastAsia="ru-RU"/>
        </w:rPr>
        <w:t>т</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z w:val="28"/>
          <w:szCs w:val="28"/>
          <w:lang w:eastAsia="ru-RU"/>
        </w:rPr>
        <w:t>л</w:t>
      </w:r>
      <w:r w:rsidRPr="00B14792">
        <w:rPr>
          <w:rFonts w:ascii="Times New Roman" w:eastAsia="Times New Roman" w:hAnsi="Times New Roman" w:cs="Times New Roman"/>
          <w:spacing w:val="1"/>
          <w:sz w:val="28"/>
          <w:szCs w:val="28"/>
          <w:lang w:eastAsia="ru-RU"/>
        </w:rPr>
        <w:t>ьн</w:t>
      </w:r>
      <w:r w:rsidRPr="00B14792">
        <w:rPr>
          <w:rFonts w:ascii="Times New Roman" w:eastAsia="Times New Roman" w:hAnsi="Times New Roman" w:cs="Times New Roman"/>
          <w:sz w:val="28"/>
          <w:szCs w:val="28"/>
          <w:lang w:eastAsia="ru-RU"/>
        </w:rPr>
        <w:t>о</w:t>
      </w:r>
      <w:r w:rsidRPr="00B14792">
        <w:rPr>
          <w:rFonts w:ascii="Times New Roman" w:eastAsia="Times New Roman" w:hAnsi="Times New Roman" w:cs="Times New Roman"/>
          <w:spacing w:val="-1"/>
          <w:sz w:val="28"/>
          <w:szCs w:val="28"/>
          <w:lang w:eastAsia="ru-RU"/>
        </w:rPr>
        <w:t>с</w:t>
      </w:r>
      <w:r w:rsidRPr="00B14792">
        <w:rPr>
          <w:rFonts w:ascii="Times New Roman" w:eastAsia="Times New Roman" w:hAnsi="Times New Roman" w:cs="Times New Roman"/>
          <w:spacing w:val="1"/>
          <w:sz w:val="28"/>
          <w:szCs w:val="28"/>
          <w:lang w:eastAsia="ru-RU"/>
        </w:rPr>
        <w:t>т</w:t>
      </w:r>
      <w:r w:rsidRPr="00B14792">
        <w:rPr>
          <w:rFonts w:ascii="Times New Roman" w:eastAsia="Times New Roman" w:hAnsi="Times New Roman" w:cs="Times New Roman"/>
          <w:sz w:val="28"/>
          <w:szCs w:val="28"/>
          <w:lang w:eastAsia="ru-RU"/>
        </w:rPr>
        <w:t>и</w:t>
      </w:r>
      <w:r w:rsidRPr="00B14792">
        <w:rPr>
          <w:rFonts w:ascii="Times New Roman" w:eastAsia="Times New Roman" w:hAnsi="Times New Roman" w:cs="Times New Roman"/>
          <w:spacing w:val="-1"/>
          <w:sz w:val="28"/>
          <w:szCs w:val="28"/>
          <w:lang w:eastAsia="ru-RU"/>
        </w:rPr>
        <w:t>с</w:t>
      </w:r>
      <w:r w:rsidRPr="00B14792">
        <w:rPr>
          <w:rFonts w:ascii="Times New Roman" w:eastAsia="Times New Roman" w:hAnsi="Times New Roman" w:cs="Times New Roman"/>
          <w:sz w:val="28"/>
          <w:szCs w:val="28"/>
          <w:lang w:eastAsia="ru-RU"/>
        </w:rPr>
        <w:t>ловав</w:t>
      </w:r>
      <w:r w:rsidRPr="00B14792">
        <w:rPr>
          <w:rFonts w:ascii="Times New Roman" w:eastAsia="Times New Roman" w:hAnsi="Times New Roman" w:cs="Times New Roman"/>
          <w:spacing w:val="1"/>
          <w:sz w:val="28"/>
          <w:szCs w:val="28"/>
          <w:lang w:eastAsia="ru-RU"/>
        </w:rPr>
        <w:t>п</w:t>
      </w:r>
      <w:r w:rsidRPr="00B14792">
        <w:rPr>
          <w:rFonts w:ascii="Times New Roman" w:eastAsia="Times New Roman" w:hAnsi="Times New Roman" w:cs="Times New Roman"/>
          <w:sz w:val="28"/>
          <w:szCs w:val="28"/>
          <w:lang w:eastAsia="ru-RU"/>
        </w:rPr>
        <w:t>р</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z w:val="28"/>
          <w:szCs w:val="28"/>
          <w:lang w:eastAsia="ru-RU"/>
        </w:rPr>
        <w:t>длож</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pacing w:val="1"/>
          <w:sz w:val="28"/>
          <w:szCs w:val="28"/>
          <w:lang w:eastAsia="ru-RU"/>
        </w:rPr>
        <w:t>нии</w:t>
      </w:r>
      <w:r w:rsidRPr="00B14792">
        <w:rPr>
          <w:rFonts w:ascii="Times New Roman" w:eastAsia="Times New Roman" w:hAnsi="Times New Roman" w:cs="Times New Roman"/>
          <w:sz w:val="28"/>
          <w:szCs w:val="28"/>
          <w:lang w:eastAsia="ru-RU"/>
        </w:rPr>
        <w:t>,</w:t>
      </w:r>
      <w:r w:rsidRPr="00B14792">
        <w:rPr>
          <w:rFonts w:ascii="Times New Roman" w:eastAsia="Times New Roman" w:hAnsi="Times New Roman" w:cs="Times New Roman"/>
          <w:spacing w:val="1"/>
          <w:sz w:val="28"/>
          <w:szCs w:val="28"/>
          <w:lang w:eastAsia="ru-RU"/>
        </w:rPr>
        <w:t>з</w:t>
      </w:r>
      <w:r w:rsidRPr="00B14792">
        <w:rPr>
          <w:rFonts w:ascii="Times New Roman" w:eastAsia="Times New Roman" w:hAnsi="Times New Roman" w:cs="Times New Roman"/>
          <w:spacing w:val="-3"/>
          <w:sz w:val="28"/>
          <w:szCs w:val="28"/>
          <w:lang w:eastAsia="ru-RU"/>
        </w:rPr>
        <w:t>в</w:t>
      </w:r>
      <w:r w:rsidRPr="00B14792">
        <w:rPr>
          <w:rFonts w:ascii="Times New Roman" w:eastAsia="Times New Roman" w:hAnsi="Times New Roman" w:cs="Times New Roman"/>
          <w:spacing w:val="-5"/>
          <w:sz w:val="28"/>
          <w:szCs w:val="28"/>
          <w:lang w:eastAsia="ru-RU"/>
        </w:rPr>
        <w:t>у</w:t>
      </w:r>
      <w:r w:rsidRPr="00B14792">
        <w:rPr>
          <w:rFonts w:ascii="Times New Roman" w:eastAsia="Times New Roman" w:hAnsi="Times New Roman" w:cs="Times New Roman"/>
          <w:spacing w:val="1"/>
          <w:sz w:val="28"/>
          <w:szCs w:val="28"/>
          <w:lang w:eastAsia="ru-RU"/>
        </w:rPr>
        <w:t>к</w:t>
      </w:r>
      <w:r w:rsidRPr="00B14792">
        <w:rPr>
          <w:rFonts w:ascii="Times New Roman" w:eastAsia="Times New Roman" w:hAnsi="Times New Roman" w:cs="Times New Roman"/>
          <w:sz w:val="28"/>
          <w:szCs w:val="28"/>
          <w:lang w:eastAsia="ru-RU"/>
        </w:rPr>
        <w:t>ии</w:t>
      </w:r>
      <w:r w:rsidRPr="00B14792">
        <w:rPr>
          <w:rFonts w:ascii="Times New Roman" w:eastAsia="Times New Roman" w:hAnsi="Times New Roman" w:cs="Times New Roman"/>
          <w:spacing w:val="-1"/>
          <w:sz w:val="28"/>
          <w:szCs w:val="28"/>
          <w:lang w:eastAsia="ru-RU"/>
        </w:rPr>
        <w:t>с</w:t>
      </w:r>
      <w:r w:rsidRPr="00B14792">
        <w:rPr>
          <w:rFonts w:ascii="Times New Roman" w:eastAsia="Times New Roman" w:hAnsi="Times New Roman" w:cs="Times New Roman"/>
          <w:sz w:val="28"/>
          <w:szCs w:val="28"/>
          <w:lang w:eastAsia="ru-RU"/>
        </w:rPr>
        <w:t>логив</w:t>
      </w:r>
      <w:r w:rsidRPr="00B14792">
        <w:rPr>
          <w:rFonts w:ascii="Times New Roman" w:eastAsia="Times New Roman" w:hAnsi="Times New Roman" w:cs="Times New Roman"/>
          <w:spacing w:val="-1"/>
          <w:sz w:val="28"/>
          <w:szCs w:val="28"/>
          <w:lang w:eastAsia="ru-RU"/>
        </w:rPr>
        <w:t>с</w:t>
      </w:r>
      <w:r w:rsidRPr="00B14792">
        <w:rPr>
          <w:rFonts w:ascii="Times New Roman" w:eastAsia="Times New Roman" w:hAnsi="Times New Roman" w:cs="Times New Roman"/>
          <w:sz w:val="28"/>
          <w:szCs w:val="28"/>
          <w:lang w:eastAsia="ru-RU"/>
        </w:rPr>
        <w:t>лов</w:t>
      </w:r>
      <w:r w:rsidRPr="00B14792">
        <w:rPr>
          <w:rFonts w:ascii="Times New Roman" w:eastAsia="Times New Roman" w:hAnsi="Times New Roman" w:cs="Times New Roman"/>
          <w:spacing w:val="-1"/>
          <w:sz w:val="28"/>
          <w:szCs w:val="28"/>
          <w:lang w:eastAsia="ru-RU"/>
        </w:rPr>
        <w:t>а</w:t>
      </w:r>
      <w:r w:rsidRPr="00B14792">
        <w:rPr>
          <w:rFonts w:ascii="Times New Roman" w:eastAsia="Times New Roman" w:hAnsi="Times New Roman" w:cs="Times New Roman"/>
          <w:spacing w:val="2"/>
          <w:sz w:val="28"/>
          <w:szCs w:val="28"/>
          <w:lang w:eastAsia="ru-RU"/>
        </w:rPr>
        <w:t>х</w:t>
      </w:r>
      <w:r w:rsidRPr="00B14792">
        <w:rPr>
          <w:rFonts w:ascii="Times New Roman" w:eastAsia="Times New Roman" w:hAnsi="Times New Roman" w:cs="Times New Roman"/>
          <w:sz w:val="28"/>
          <w:szCs w:val="28"/>
          <w:lang w:eastAsia="ru-RU"/>
        </w:rPr>
        <w:t>.Н</w:t>
      </w:r>
      <w:r w:rsidRPr="00B14792">
        <w:rPr>
          <w:rFonts w:ascii="Times New Roman" w:eastAsia="Times New Roman" w:hAnsi="Times New Roman" w:cs="Times New Roman"/>
          <w:spacing w:val="-1"/>
          <w:sz w:val="28"/>
          <w:szCs w:val="28"/>
          <w:lang w:eastAsia="ru-RU"/>
        </w:rPr>
        <w:t>а</w:t>
      </w:r>
      <w:r w:rsidRPr="00B14792">
        <w:rPr>
          <w:rFonts w:ascii="Times New Roman" w:eastAsia="Times New Roman" w:hAnsi="Times New Roman" w:cs="Times New Roman"/>
          <w:spacing w:val="2"/>
          <w:sz w:val="28"/>
          <w:szCs w:val="28"/>
          <w:lang w:eastAsia="ru-RU"/>
        </w:rPr>
        <w:t>х</w:t>
      </w:r>
      <w:r w:rsidRPr="00B14792">
        <w:rPr>
          <w:rFonts w:ascii="Times New Roman" w:eastAsia="Times New Roman" w:hAnsi="Times New Roman" w:cs="Times New Roman"/>
          <w:sz w:val="28"/>
          <w:szCs w:val="28"/>
          <w:lang w:eastAsia="ru-RU"/>
        </w:rPr>
        <w:t>од</w:t>
      </w:r>
      <w:r w:rsidRPr="00B14792">
        <w:rPr>
          <w:rFonts w:ascii="Times New Roman" w:eastAsia="Times New Roman" w:hAnsi="Times New Roman" w:cs="Times New Roman"/>
          <w:spacing w:val="1"/>
          <w:sz w:val="28"/>
          <w:szCs w:val="28"/>
          <w:lang w:eastAsia="ru-RU"/>
        </w:rPr>
        <w:t>и</w:t>
      </w:r>
      <w:r w:rsidRPr="00B14792">
        <w:rPr>
          <w:rFonts w:ascii="Times New Roman" w:eastAsia="Times New Roman" w:hAnsi="Times New Roman" w:cs="Times New Roman"/>
          <w:sz w:val="28"/>
          <w:szCs w:val="28"/>
          <w:lang w:eastAsia="ru-RU"/>
        </w:rPr>
        <w:t>тв</w:t>
      </w:r>
      <w:r w:rsidRPr="00B14792">
        <w:rPr>
          <w:rFonts w:ascii="Times New Roman" w:eastAsia="Times New Roman" w:hAnsi="Times New Roman" w:cs="Times New Roman"/>
          <w:spacing w:val="1"/>
          <w:sz w:val="28"/>
          <w:szCs w:val="28"/>
          <w:lang w:eastAsia="ru-RU"/>
        </w:rPr>
        <w:t>п</w:t>
      </w:r>
      <w:r w:rsidRPr="00B14792">
        <w:rPr>
          <w:rFonts w:ascii="Times New Roman" w:eastAsia="Times New Roman" w:hAnsi="Times New Roman" w:cs="Times New Roman"/>
          <w:sz w:val="28"/>
          <w:szCs w:val="28"/>
          <w:lang w:eastAsia="ru-RU"/>
        </w:rPr>
        <w:t>р</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z w:val="28"/>
          <w:szCs w:val="28"/>
          <w:lang w:eastAsia="ru-RU"/>
        </w:rPr>
        <w:t>длож</w:t>
      </w:r>
      <w:r w:rsidRPr="00B14792">
        <w:rPr>
          <w:rFonts w:ascii="Times New Roman" w:eastAsia="Times New Roman" w:hAnsi="Times New Roman" w:cs="Times New Roman"/>
          <w:spacing w:val="-1"/>
          <w:sz w:val="28"/>
          <w:szCs w:val="28"/>
          <w:lang w:eastAsia="ru-RU"/>
        </w:rPr>
        <w:t>ен</w:t>
      </w:r>
      <w:r w:rsidRPr="00B14792">
        <w:rPr>
          <w:rFonts w:ascii="Times New Roman" w:eastAsia="Times New Roman" w:hAnsi="Times New Roman" w:cs="Times New Roman"/>
          <w:spacing w:val="1"/>
          <w:sz w:val="28"/>
          <w:szCs w:val="28"/>
          <w:lang w:eastAsia="ru-RU"/>
        </w:rPr>
        <w:t>и</w:t>
      </w:r>
      <w:r w:rsidRPr="00B14792">
        <w:rPr>
          <w:rFonts w:ascii="Times New Roman" w:eastAsia="Times New Roman" w:hAnsi="Times New Roman" w:cs="Times New Roman"/>
          <w:sz w:val="28"/>
          <w:szCs w:val="28"/>
          <w:lang w:eastAsia="ru-RU"/>
        </w:rPr>
        <w:t xml:space="preserve">и </w:t>
      </w:r>
      <w:r w:rsidRPr="00B14792">
        <w:rPr>
          <w:rFonts w:ascii="Times New Roman" w:eastAsia="Times New Roman" w:hAnsi="Times New Roman" w:cs="Times New Roman"/>
          <w:spacing w:val="-1"/>
          <w:sz w:val="28"/>
          <w:szCs w:val="28"/>
          <w:lang w:eastAsia="ru-RU"/>
        </w:rPr>
        <w:t>с</w:t>
      </w:r>
      <w:r w:rsidRPr="00B14792">
        <w:rPr>
          <w:rFonts w:ascii="Times New Roman" w:eastAsia="Times New Roman" w:hAnsi="Times New Roman" w:cs="Times New Roman"/>
          <w:sz w:val="28"/>
          <w:szCs w:val="28"/>
          <w:lang w:eastAsia="ru-RU"/>
        </w:rPr>
        <w:t>ловас</w:t>
      </w:r>
      <w:r w:rsidRPr="00B14792">
        <w:rPr>
          <w:rFonts w:ascii="Times New Roman" w:eastAsia="Times New Roman" w:hAnsi="Times New Roman" w:cs="Times New Roman"/>
          <w:spacing w:val="1"/>
          <w:sz w:val="28"/>
          <w:szCs w:val="28"/>
          <w:lang w:eastAsia="ru-RU"/>
        </w:rPr>
        <w:t>з</w:t>
      </w:r>
      <w:r w:rsidRPr="00B14792">
        <w:rPr>
          <w:rFonts w:ascii="Times New Roman" w:eastAsia="Times New Roman" w:hAnsi="Times New Roman" w:cs="Times New Roman"/>
          <w:spacing w:val="-1"/>
          <w:sz w:val="28"/>
          <w:szCs w:val="28"/>
          <w:lang w:eastAsia="ru-RU"/>
        </w:rPr>
        <w:t>а</w:t>
      </w:r>
      <w:r w:rsidRPr="00B14792">
        <w:rPr>
          <w:rFonts w:ascii="Times New Roman" w:eastAsia="Times New Roman" w:hAnsi="Times New Roman" w:cs="Times New Roman"/>
          <w:sz w:val="28"/>
          <w:szCs w:val="28"/>
          <w:lang w:eastAsia="ru-RU"/>
        </w:rPr>
        <w:t>д</w:t>
      </w:r>
      <w:r w:rsidRPr="00B14792">
        <w:rPr>
          <w:rFonts w:ascii="Times New Roman" w:eastAsia="Times New Roman" w:hAnsi="Times New Roman" w:cs="Times New Roman"/>
          <w:spacing w:val="-1"/>
          <w:sz w:val="28"/>
          <w:szCs w:val="28"/>
          <w:lang w:eastAsia="ru-RU"/>
        </w:rPr>
        <w:t>а</w:t>
      </w:r>
      <w:r w:rsidRPr="00B14792">
        <w:rPr>
          <w:rFonts w:ascii="Times New Roman" w:eastAsia="Times New Roman" w:hAnsi="Times New Roman" w:cs="Times New Roman"/>
          <w:spacing w:val="1"/>
          <w:sz w:val="28"/>
          <w:szCs w:val="28"/>
          <w:lang w:eastAsia="ru-RU"/>
        </w:rPr>
        <w:t>нн</w:t>
      </w:r>
      <w:r w:rsidRPr="00B14792">
        <w:rPr>
          <w:rFonts w:ascii="Times New Roman" w:eastAsia="Times New Roman" w:hAnsi="Times New Roman" w:cs="Times New Roman"/>
          <w:sz w:val="28"/>
          <w:szCs w:val="28"/>
          <w:lang w:eastAsia="ru-RU"/>
        </w:rPr>
        <w:t>ым</w:t>
      </w:r>
      <w:r w:rsidRPr="00B14792">
        <w:rPr>
          <w:rFonts w:ascii="Times New Roman" w:eastAsia="Times New Roman" w:hAnsi="Times New Roman" w:cs="Times New Roman"/>
          <w:spacing w:val="1"/>
          <w:sz w:val="28"/>
          <w:szCs w:val="28"/>
          <w:lang w:eastAsia="ru-RU"/>
        </w:rPr>
        <w:t>з</w:t>
      </w:r>
      <w:r w:rsidRPr="00B14792">
        <w:rPr>
          <w:rFonts w:ascii="Times New Roman" w:eastAsia="Times New Roman" w:hAnsi="Times New Roman" w:cs="Times New Roman"/>
          <w:spacing w:val="4"/>
          <w:sz w:val="28"/>
          <w:szCs w:val="28"/>
          <w:lang w:eastAsia="ru-RU"/>
        </w:rPr>
        <w:t>в</w:t>
      </w:r>
      <w:r w:rsidRPr="00B14792">
        <w:rPr>
          <w:rFonts w:ascii="Times New Roman" w:eastAsia="Times New Roman" w:hAnsi="Times New Roman" w:cs="Times New Roman"/>
          <w:spacing w:val="-7"/>
          <w:sz w:val="28"/>
          <w:szCs w:val="28"/>
          <w:lang w:eastAsia="ru-RU"/>
        </w:rPr>
        <w:t>у</w:t>
      </w:r>
      <w:r w:rsidRPr="00B14792">
        <w:rPr>
          <w:rFonts w:ascii="Times New Roman" w:eastAsia="Times New Roman" w:hAnsi="Times New Roman" w:cs="Times New Roman"/>
          <w:spacing w:val="1"/>
          <w:sz w:val="28"/>
          <w:szCs w:val="28"/>
          <w:lang w:eastAsia="ru-RU"/>
        </w:rPr>
        <w:t>к</w:t>
      </w:r>
      <w:r w:rsidRPr="00B14792">
        <w:rPr>
          <w:rFonts w:ascii="Times New Roman" w:eastAsia="Times New Roman" w:hAnsi="Times New Roman" w:cs="Times New Roman"/>
          <w:spacing w:val="2"/>
          <w:sz w:val="28"/>
          <w:szCs w:val="28"/>
          <w:lang w:eastAsia="ru-RU"/>
        </w:rPr>
        <w:t>о</w:t>
      </w:r>
      <w:r w:rsidRPr="00B14792">
        <w:rPr>
          <w:rFonts w:ascii="Times New Roman" w:eastAsia="Times New Roman" w:hAnsi="Times New Roman" w:cs="Times New Roman"/>
          <w:spacing w:val="-1"/>
          <w:sz w:val="28"/>
          <w:szCs w:val="28"/>
          <w:lang w:eastAsia="ru-RU"/>
        </w:rPr>
        <w:t>м</w:t>
      </w:r>
      <w:r w:rsidRPr="00B14792">
        <w:rPr>
          <w:rFonts w:ascii="Times New Roman" w:eastAsia="Times New Roman" w:hAnsi="Times New Roman" w:cs="Times New Roman"/>
          <w:sz w:val="28"/>
          <w:szCs w:val="28"/>
          <w:lang w:eastAsia="ru-RU"/>
        </w:rPr>
        <w:t>,о</w:t>
      </w:r>
      <w:r w:rsidRPr="00B14792">
        <w:rPr>
          <w:rFonts w:ascii="Times New Roman" w:eastAsia="Times New Roman" w:hAnsi="Times New Roman" w:cs="Times New Roman"/>
          <w:spacing w:val="1"/>
          <w:sz w:val="28"/>
          <w:szCs w:val="28"/>
          <w:lang w:eastAsia="ru-RU"/>
        </w:rPr>
        <w:t>п</w:t>
      </w:r>
      <w:r w:rsidRPr="00B14792">
        <w:rPr>
          <w:rFonts w:ascii="Times New Roman" w:eastAsia="Times New Roman" w:hAnsi="Times New Roman" w:cs="Times New Roman"/>
          <w:sz w:val="28"/>
          <w:szCs w:val="28"/>
          <w:lang w:eastAsia="ru-RU"/>
        </w:rPr>
        <w:t>р</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z w:val="28"/>
          <w:szCs w:val="28"/>
          <w:lang w:eastAsia="ru-RU"/>
        </w:rPr>
        <w:t>д</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z w:val="28"/>
          <w:szCs w:val="28"/>
          <w:lang w:eastAsia="ru-RU"/>
        </w:rPr>
        <w:t>ля</w:t>
      </w:r>
      <w:r w:rsidRPr="00B14792">
        <w:rPr>
          <w:rFonts w:ascii="Times New Roman" w:eastAsia="Times New Roman" w:hAnsi="Times New Roman" w:cs="Times New Roman"/>
          <w:spacing w:val="-1"/>
          <w:sz w:val="28"/>
          <w:szCs w:val="28"/>
          <w:lang w:eastAsia="ru-RU"/>
        </w:rPr>
        <w:t>е</w:t>
      </w:r>
      <w:r w:rsidRPr="00B14792">
        <w:rPr>
          <w:rFonts w:ascii="Times New Roman" w:eastAsia="Times New Roman" w:hAnsi="Times New Roman" w:cs="Times New Roman"/>
          <w:sz w:val="28"/>
          <w:szCs w:val="28"/>
          <w:lang w:eastAsia="ru-RU"/>
        </w:rPr>
        <w:t>т</w:t>
      </w:r>
      <w:r w:rsidRPr="00B14792">
        <w:rPr>
          <w:rFonts w:ascii="Times New Roman" w:eastAsia="Times New Roman" w:hAnsi="Times New Roman" w:cs="Times New Roman"/>
          <w:spacing w:val="-1"/>
          <w:sz w:val="28"/>
          <w:szCs w:val="28"/>
          <w:lang w:eastAsia="ru-RU"/>
        </w:rPr>
        <w:t>м</w:t>
      </w:r>
      <w:r w:rsidRPr="00B14792">
        <w:rPr>
          <w:rFonts w:ascii="Times New Roman" w:eastAsia="Times New Roman" w:hAnsi="Times New Roman" w:cs="Times New Roman"/>
          <w:spacing w:val="2"/>
          <w:sz w:val="28"/>
          <w:szCs w:val="28"/>
          <w:lang w:eastAsia="ru-RU"/>
        </w:rPr>
        <w:t>е</w:t>
      </w:r>
      <w:r w:rsidRPr="00B14792">
        <w:rPr>
          <w:rFonts w:ascii="Times New Roman" w:eastAsia="Times New Roman" w:hAnsi="Times New Roman" w:cs="Times New Roman"/>
          <w:spacing w:val="-1"/>
          <w:sz w:val="28"/>
          <w:szCs w:val="28"/>
          <w:lang w:eastAsia="ru-RU"/>
        </w:rPr>
        <w:t>с</w:t>
      </w:r>
      <w:r w:rsidRPr="00B14792">
        <w:rPr>
          <w:rFonts w:ascii="Times New Roman" w:eastAsia="Times New Roman" w:hAnsi="Times New Roman" w:cs="Times New Roman"/>
          <w:spacing w:val="1"/>
          <w:sz w:val="28"/>
          <w:szCs w:val="28"/>
          <w:lang w:eastAsia="ru-RU"/>
        </w:rPr>
        <w:t>т</w:t>
      </w:r>
      <w:r w:rsidRPr="00B14792">
        <w:rPr>
          <w:rFonts w:ascii="Times New Roman" w:eastAsia="Times New Roman" w:hAnsi="Times New Roman" w:cs="Times New Roman"/>
          <w:sz w:val="28"/>
          <w:szCs w:val="28"/>
          <w:lang w:eastAsia="ru-RU"/>
        </w:rPr>
        <w:t>о</w:t>
      </w:r>
      <w:r w:rsidRPr="00B14792">
        <w:rPr>
          <w:rFonts w:ascii="Times New Roman" w:eastAsia="Times New Roman" w:hAnsi="Times New Roman" w:cs="Times New Roman"/>
          <w:spacing w:val="1"/>
          <w:sz w:val="28"/>
          <w:szCs w:val="28"/>
          <w:lang w:eastAsia="ru-RU"/>
        </w:rPr>
        <w:t>з</w:t>
      </w:r>
      <w:r w:rsidRPr="00B14792">
        <w:rPr>
          <w:rFonts w:ascii="Times New Roman" w:eastAsia="Times New Roman" w:hAnsi="Times New Roman" w:cs="Times New Roman"/>
          <w:spacing w:val="2"/>
          <w:sz w:val="28"/>
          <w:szCs w:val="28"/>
          <w:lang w:eastAsia="ru-RU"/>
        </w:rPr>
        <w:t>в</w:t>
      </w:r>
      <w:r w:rsidRPr="00B14792">
        <w:rPr>
          <w:rFonts w:ascii="Times New Roman" w:eastAsia="Times New Roman" w:hAnsi="Times New Roman" w:cs="Times New Roman"/>
          <w:spacing w:val="-2"/>
          <w:sz w:val="28"/>
          <w:szCs w:val="28"/>
          <w:lang w:eastAsia="ru-RU"/>
        </w:rPr>
        <w:t>у</w:t>
      </w:r>
      <w:r w:rsidRPr="00B14792">
        <w:rPr>
          <w:rFonts w:ascii="Times New Roman" w:eastAsia="Times New Roman" w:hAnsi="Times New Roman" w:cs="Times New Roman"/>
          <w:spacing w:val="1"/>
          <w:sz w:val="28"/>
          <w:szCs w:val="28"/>
          <w:lang w:eastAsia="ru-RU"/>
        </w:rPr>
        <w:t>к</w:t>
      </w:r>
      <w:r w:rsidRPr="00B14792">
        <w:rPr>
          <w:rFonts w:ascii="Times New Roman" w:eastAsia="Times New Roman" w:hAnsi="Times New Roman" w:cs="Times New Roman"/>
          <w:sz w:val="28"/>
          <w:szCs w:val="28"/>
          <w:lang w:eastAsia="ru-RU"/>
        </w:rPr>
        <w:t>ав</w:t>
      </w:r>
      <w:r w:rsidRPr="00B14792">
        <w:rPr>
          <w:rFonts w:ascii="Times New Roman" w:eastAsia="Times New Roman" w:hAnsi="Times New Roman" w:cs="Times New Roman"/>
          <w:spacing w:val="-1"/>
          <w:sz w:val="28"/>
          <w:szCs w:val="28"/>
          <w:lang w:eastAsia="ru-RU"/>
        </w:rPr>
        <w:t xml:space="preserve"> с</w:t>
      </w:r>
      <w:r w:rsidRPr="00B14792">
        <w:rPr>
          <w:rFonts w:ascii="Times New Roman" w:eastAsia="Times New Roman" w:hAnsi="Times New Roman" w:cs="Times New Roman"/>
          <w:sz w:val="28"/>
          <w:szCs w:val="28"/>
          <w:lang w:eastAsia="ru-RU"/>
        </w:rPr>
        <w:t>лов</w:t>
      </w:r>
      <w:r w:rsidRPr="00B14792">
        <w:rPr>
          <w:rFonts w:ascii="Times New Roman" w:eastAsia="Times New Roman" w:hAnsi="Times New Roman" w:cs="Times New Roman"/>
          <w:spacing w:val="-1"/>
          <w:sz w:val="28"/>
          <w:szCs w:val="28"/>
          <w:lang w:eastAsia="ru-RU"/>
        </w:rPr>
        <w:t>е</w:t>
      </w:r>
      <w:r w:rsidR="000E0A6E" w:rsidRPr="00B14792">
        <w:rPr>
          <w:rFonts w:ascii="Times New Roman" w:eastAsia="Times New Roman" w:hAnsi="Times New Roman" w:cs="Times New Roman"/>
          <w:spacing w:val="-1"/>
          <w:sz w:val="28"/>
          <w:szCs w:val="28"/>
          <w:lang w:eastAsia="ru-RU"/>
        </w:rPr>
        <w:t xml:space="preserve"> (по возрасту)</w:t>
      </w:r>
      <w:r w:rsidRPr="00B14792">
        <w:rPr>
          <w:rFonts w:ascii="Times New Roman" w:eastAsia="Times New Roman" w:hAnsi="Times New Roman" w:cs="Times New Roman"/>
          <w:sz w:val="28"/>
          <w:szCs w:val="28"/>
          <w:lang w:eastAsia="ru-RU"/>
        </w:rPr>
        <w:t>.</w:t>
      </w:r>
    </w:p>
    <w:p w:rsidR="00377A3B" w:rsidRDefault="00377A3B" w:rsidP="002B49DC">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377A3B" w:rsidRDefault="00377A3B" w:rsidP="00377A3B">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377A3B">
        <w:rPr>
          <w:rFonts w:ascii="Times New Roman" w:eastAsia="Times New Roman" w:hAnsi="Times New Roman" w:cs="Times New Roman"/>
          <w:b/>
          <w:sz w:val="28"/>
          <w:szCs w:val="28"/>
          <w:lang w:eastAsia="ru-RU"/>
        </w:rPr>
        <w:t>Сведения о практической апробации программы</w:t>
      </w:r>
    </w:p>
    <w:p w:rsidR="00377A3B" w:rsidRDefault="00377A3B" w:rsidP="007B1E82">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Практическая апробация данной программы проходила на базе Муниципального бюджетного образовательного учреждения для де</w:t>
      </w:r>
      <w:r w:rsidR="00535F2F">
        <w:rPr>
          <w:rFonts w:ascii="Times New Roman" w:eastAsia="Times New Roman" w:hAnsi="Times New Roman" w:cs="Times New Roman"/>
          <w:sz w:val="28"/>
          <w:szCs w:val="28"/>
          <w:lang w:eastAsia="ru-RU"/>
        </w:rPr>
        <w:t>тей дошкольного и младше</w:t>
      </w:r>
      <w:r>
        <w:rPr>
          <w:rFonts w:ascii="Times New Roman" w:eastAsia="Times New Roman" w:hAnsi="Times New Roman" w:cs="Times New Roman"/>
          <w:sz w:val="28"/>
          <w:szCs w:val="28"/>
          <w:lang w:eastAsia="ru-RU"/>
        </w:rPr>
        <w:t xml:space="preserve">школьного возраста «Начальная школа – детский сад»  города Сафоново, Смоленской области в 2014-2015 учебном году, в апробации приняли участие воспитанники подготовительной группы </w:t>
      </w:r>
      <w:r w:rsidR="00B55A5E">
        <w:rPr>
          <w:rFonts w:ascii="Times New Roman" w:eastAsia="Times New Roman" w:hAnsi="Times New Roman" w:cs="Times New Roman"/>
          <w:sz w:val="28"/>
          <w:szCs w:val="28"/>
          <w:lang w:eastAsia="ru-RU"/>
        </w:rPr>
        <w:t xml:space="preserve">с </w:t>
      </w:r>
      <w:r w:rsidR="00D6230F">
        <w:rPr>
          <w:rFonts w:ascii="Times New Roman" w:eastAsia="Times New Roman" w:hAnsi="Times New Roman" w:cs="Times New Roman"/>
          <w:sz w:val="28"/>
          <w:szCs w:val="28"/>
          <w:lang w:eastAsia="ru-RU"/>
        </w:rPr>
        <w:t>фонетико-фонематическим и с общим недоразвитием речи (</w:t>
      </w:r>
      <w:r w:rsidR="00D6230F">
        <w:rPr>
          <w:rFonts w:ascii="Times New Roman" w:eastAsia="Times New Roman" w:hAnsi="Times New Roman" w:cs="Times New Roman"/>
          <w:sz w:val="28"/>
          <w:szCs w:val="28"/>
          <w:lang w:val="en-US" w:eastAsia="ru-RU"/>
        </w:rPr>
        <w:t>III</w:t>
      </w:r>
      <w:r w:rsidR="00D6230F" w:rsidRPr="00D6230F">
        <w:rPr>
          <w:rFonts w:ascii="Times New Roman" w:eastAsia="Times New Roman" w:hAnsi="Times New Roman" w:cs="Times New Roman"/>
          <w:sz w:val="28"/>
          <w:szCs w:val="28"/>
          <w:lang w:eastAsia="ru-RU"/>
        </w:rPr>
        <w:t>-</w:t>
      </w:r>
      <w:r w:rsidR="00D6230F">
        <w:rPr>
          <w:rFonts w:ascii="Times New Roman" w:eastAsia="Times New Roman" w:hAnsi="Times New Roman" w:cs="Times New Roman"/>
          <w:sz w:val="28"/>
          <w:szCs w:val="28"/>
          <w:lang w:val="en-US" w:eastAsia="ru-RU"/>
        </w:rPr>
        <w:t>IV</w:t>
      </w:r>
      <w:r w:rsidR="00D6230F">
        <w:rPr>
          <w:rFonts w:ascii="Times New Roman" w:eastAsia="Times New Roman" w:hAnsi="Times New Roman" w:cs="Times New Roman"/>
          <w:sz w:val="28"/>
          <w:szCs w:val="28"/>
          <w:lang w:eastAsia="ru-RU"/>
        </w:rPr>
        <w:t xml:space="preserve">уровень) </w:t>
      </w:r>
      <w:r w:rsidR="00CD5B9D">
        <w:rPr>
          <w:rFonts w:ascii="Times New Roman" w:eastAsia="Times New Roman" w:hAnsi="Times New Roman" w:cs="Times New Roman"/>
          <w:sz w:val="28"/>
          <w:szCs w:val="28"/>
          <w:lang w:eastAsia="ru-RU"/>
        </w:rPr>
        <w:t>в количестве 11</w:t>
      </w:r>
      <w:r>
        <w:rPr>
          <w:rFonts w:ascii="Times New Roman" w:eastAsia="Times New Roman" w:hAnsi="Times New Roman" w:cs="Times New Roman"/>
          <w:sz w:val="28"/>
          <w:szCs w:val="28"/>
          <w:lang w:eastAsia="ru-RU"/>
        </w:rPr>
        <w:t xml:space="preserve"> человек.</w:t>
      </w:r>
      <w:r w:rsidR="00CD5B9D">
        <w:rPr>
          <w:rFonts w:ascii="Times New Roman" w:eastAsia="Times New Roman" w:hAnsi="Times New Roman" w:cs="Times New Roman"/>
          <w:sz w:val="28"/>
          <w:szCs w:val="28"/>
          <w:lang w:eastAsia="ru-RU"/>
        </w:rPr>
        <w:t>Годовой отчет учителя-логопеда прилагается (см. приложение).</w:t>
      </w:r>
    </w:p>
    <w:p w:rsidR="00CD5B9D" w:rsidRPr="00377A3B" w:rsidRDefault="00CD5B9D" w:rsidP="007B1E82">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2B49DC" w:rsidRPr="00B14792" w:rsidRDefault="002B49DC" w:rsidP="00CD5B9D">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type="page"/>
      </w:r>
    </w:p>
    <w:p w:rsidR="00874E44" w:rsidRPr="00B14792" w:rsidRDefault="00874E44" w:rsidP="00B14792">
      <w:pPr>
        <w:spacing w:line="240" w:lineRule="auto"/>
        <w:jc w:val="center"/>
        <w:rPr>
          <w:rFonts w:ascii="Times New Roman" w:hAnsi="Times New Roman" w:cs="Times New Roman"/>
          <w:b/>
          <w:sz w:val="28"/>
          <w:szCs w:val="28"/>
        </w:rPr>
      </w:pPr>
      <w:r w:rsidRPr="00B14792">
        <w:rPr>
          <w:rFonts w:ascii="Times New Roman" w:hAnsi="Times New Roman" w:cs="Times New Roman"/>
          <w:b/>
          <w:sz w:val="28"/>
          <w:szCs w:val="28"/>
        </w:rPr>
        <w:lastRenderedPageBreak/>
        <w:t>Используемая методическая литература</w:t>
      </w:r>
    </w:p>
    <w:p w:rsidR="00874E44" w:rsidRPr="00B14792" w:rsidRDefault="00874E44" w:rsidP="007B1E82">
      <w:pPr>
        <w:pStyle w:val="a9"/>
        <w:numPr>
          <w:ilvl w:val="0"/>
          <w:numId w:val="118"/>
        </w:numPr>
        <w:spacing w:after="0" w:line="240" w:lineRule="auto"/>
        <w:jc w:val="both"/>
        <w:rPr>
          <w:rStyle w:val="21"/>
          <w:rFonts w:cs="Times New Roman"/>
          <w:color w:val="000000"/>
          <w:sz w:val="28"/>
          <w:szCs w:val="28"/>
        </w:rPr>
      </w:pPr>
      <w:r w:rsidRPr="00B14792">
        <w:rPr>
          <w:rStyle w:val="21"/>
          <w:rFonts w:cs="Times New Roman"/>
          <w:color w:val="000000"/>
          <w:sz w:val="28"/>
          <w:szCs w:val="28"/>
        </w:rPr>
        <w:t>Афонькина Ю.А., Кочугова Н.А. «Рабочая программа учителя – логопеда ДОУ» / Ю.А. Афонькина, Н.А. Кочугова.- Волгоград: Учитель, 2014.- 75с.</w:t>
      </w:r>
    </w:p>
    <w:p w:rsidR="00874E44" w:rsidRPr="00B14792" w:rsidRDefault="00874E44" w:rsidP="007B1E82">
      <w:pPr>
        <w:pStyle w:val="a9"/>
        <w:numPr>
          <w:ilvl w:val="0"/>
          <w:numId w:val="118"/>
        </w:numPr>
        <w:spacing w:after="0" w:line="240" w:lineRule="auto"/>
        <w:jc w:val="both"/>
        <w:rPr>
          <w:rFonts w:ascii="Times New Roman" w:eastAsia="Times New Roman" w:hAnsi="Times New Roman" w:cs="Times New Roman"/>
          <w:color w:val="000000"/>
          <w:sz w:val="28"/>
          <w:szCs w:val="28"/>
          <w:lang w:eastAsia="ru-RU"/>
        </w:rPr>
      </w:pPr>
      <w:r w:rsidRPr="00B14792">
        <w:rPr>
          <w:rFonts w:ascii="Times New Roman" w:eastAsia="Times New Roman" w:hAnsi="Times New Roman" w:cs="Times New Roman"/>
          <w:color w:val="000000"/>
          <w:sz w:val="28"/>
          <w:szCs w:val="28"/>
          <w:lang w:eastAsia="ru-RU"/>
        </w:rPr>
        <w:t>Веракса Н.Е., Комарова Т.С., Васильева М.А. и др. От рождения до школы : Основная общеобразовательная программа дошкольного образования. – М.: Мозаика-Синтез, 2014.</w:t>
      </w:r>
    </w:p>
    <w:p w:rsidR="00874E44" w:rsidRPr="00B14792" w:rsidRDefault="00874E44" w:rsidP="007B1E82">
      <w:pPr>
        <w:pStyle w:val="a9"/>
        <w:numPr>
          <w:ilvl w:val="0"/>
          <w:numId w:val="118"/>
        </w:numPr>
        <w:spacing w:after="0" w:line="240" w:lineRule="auto"/>
        <w:rPr>
          <w:rFonts w:ascii="Times New Roman" w:hAnsi="Times New Roman" w:cs="Times New Roman"/>
          <w:sz w:val="28"/>
          <w:szCs w:val="28"/>
        </w:rPr>
      </w:pPr>
      <w:r w:rsidRPr="00B14792">
        <w:rPr>
          <w:rFonts w:ascii="Times New Roman" w:hAnsi="Times New Roman" w:cs="Times New Roman"/>
          <w:sz w:val="28"/>
          <w:szCs w:val="28"/>
        </w:rPr>
        <w:t>Волкова, Л.С. и др. Логопедия.: 5-е изд., перераб. И доп. – М.: Гуманитар. изд. центр ВЛАДОС, 2009. 703 с.</w:t>
      </w:r>
    </w:p>
    <w:p w:rsidR="00874E44" w:rsidRPr="00B14792" w:rsidRDefault="00874E44" w:rsidP="007B1E82">
      <w:pPr>
        <w:pStyle w:val="a9"/>
        <w:numPr>
          <w:ilvl w:val="0"/>
          <w:numId w:val="118"/>
        </w:numPr>
        <w:spacing w:after="0" w:line="240" w:lineRule="auto"/>
        <w:rPr>
          <w:rFonts w:ascii="Times New Roman" w:hAnsi="Times New Roman" w:cs="Times New Roman"/>
          <w:sz w:val="28"/>
          <w:szCs w:val="28"/>
        </w:rPr>
      </w:pPr>
      <w:r w:rsidRPr="00B14792">
        <w:rPr>
          <w:rFonts w:ascii="Times New Roman" w:hAnsi="Times New Roman" w:cs="Times New Roman"/>
          <w:sz w:val="28"/>
          <w:szCs w:val="28"/>
        </w:rPr>
        <w:t>Воробьева, Т.А., Крупенчук, О.И. Логопедические упражнения: Артикуляционная гимнастика / Т.А. Воробьева, О.И. Крупенчук. – СПб.: Издательский Дом «Литера», 2012. – 64 с.</w:t>
      </w:r>
    </w:p>
    <w:p w:rsidR="00874E44" w:rsidRPr="00B14792" w:rsidRDefault="00874E44" w:rsidP="007B1E82">
      <w:pPr>
        <w:pStyle w:val="a9"/>
        <w:numPr>
          <w:ilvl w:val="0"/>
          <w:numId w:val="118"/>
        </w:numPr>
        <w:spacing w:after="0" w:line="240" w:lineRule="auto"/>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lang w:eastAsia="ru-RU"/>
        </w:rPr>
        <w:t>Журавель Н.И. Планирование занятий в логопедическом пункте ДОУ – М.: ТЦ Сфера, 2008</w:t>
      </w:r>
    </w:p>
    <w:p w:rsidR="00874E44" w:rsidRDefault="00874E44" w:rsidP="007B1E82">
      <w:pPr>
        <w:pStyle w:val="a9"/>
        <w:numPr>
          <w:ilvl w:val="0"/>
          <w:numId w:val="118"/>
        </w:numPr>
        <w:spacing w:after="0" w:line="240" w:lineRule="auto"/>
        <w:rPr>
          <w:rFonts w:ascii="Times New Roman" w:hAnsi="Times New Roman" w:cs="Times New Roman"/>
          <w:sz w:val="28"/>
          <w:szCs w:val="28"/>
        </w:rPr>
      </w:pPr>
      <w:r w:rsidRPr="00B14792">
        <w:rPr>
          <w:rFonts w:ascii="Times New Roman" w:hAnsi="Times New Roman" w:cs="Times New Roman"/>
          <w:sz w:val="28"/>
          <w:szCs w:val="28"/>
        </w:rPr>
        <w:t>Иншакова, О.Б. Альбом для логопеда / О.Б. Иншакова. – М.: Владос, 2003- 739 с</w:t>
      </w:r>
    </w:p>
    <w:p w:rsidR="009E2A5D" w:rsidRPr="009E2A5D" w:rsidRDefault="00BA09ED" w:rsidP="009E2A5D">
      <w:pPr>
        <w:pStyle w:val="a9"/>
        <w:numPr>
          <w:ilvl w:val="0"/>
          <w:numId w:val="118"/>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Комарова Л.А. Автоматизация звука Л </w:t>
      </w:r>
      <w:r w:rsidR="0015273F">
        <w:rPr>
          <w:rFonts w:ascii="Times New Roman" w:hAnsi="Times New Roman" w:cs="Times New Roman"/>
          <w:sz w:val="28"/>
          <w:szCs w:val="28"/>
        </w:rPr>
        <w:t xml:space="preserve">(ЛЬ,Р,РЬ,С,З,Ш,Ж,Ч,Щ) </w:t>
      </w:r>
      <w:r>
        <w:rPr>
          <w:rFonts w:ascii="Times New Roman" w:hAnsi="Times New Roman" w:cs="Times New Roman"/>
          <w:sz w:val="28"/>
          <w:szCs w:val="28"/>
        </w:rPr>
        <w:t xml:space="preserve">в игровых упражнениях.Альбом для дошкольника </w:t>
      </w:r>
      <w:r w:rsidRPr="00BA09ED">
        <w:rPr>
          <w:rFonts w:ascii="Times New Roman" w:hAnsi="Times New Roman" w:cs="Times New Roman"/>
          <w:sz w:val="28"/>
          <w:szCs w:val="28"/>
        </w:rPr>
        <w:t>/</w:t>
      </w:r>
      <w:r w:rsidR="0015273F">
        <w:rPr>
          <w:rFonts w:ascii="Times New Roman" w:hAnsi="Times New Roman" w:cs="Times New Roman"/>
          <w:sz w:val="28"/>
          <w:szCs w:val="28"/>
        </w:rPr>
        <w:t>Л.А.Комаро</w:t>
      </w:r>
      <w:r>
        <w:rPr>
          <w:rFonts w:ascii="Times New Roman" w:hAnsi="Times New Roman" w:cs="Times New Roman"/>
          <w:sz w:val="28"/>
          <w:szCs w:val="28"/>
        </w:rPr>
        <w:t>ва. –</w:t>
      </w:r>
      <w:r w:rsidR="009E2A5D">
        <w:rPr>
          <w:rFonts w:ascii="Times New Roman" w:hAnsi="Times New Roman" w:cs="Times New Roman"/>
          <w:sz w:val="28"/>
          <w:szCs w:val="28"/>
        </w:rPr>
        <w:t xml:space="preserve"> М</w:t>
      </w:r>
      <w:r>
        <w:rPr>
          <w:rFonts w:ascii="Times New Roman" w:hAnsi="Times New Roman" w:cs="Times New Roman"/>
          <w:sz w:val="28"/>
          <w:szCs w:val="28"/>
        </w:rPr>
        <w:t>. :</w:t>
      </w:r>
      <w:r w:rsidR="00535F2F">
        <w:rPr>
          <w:rFonts w:ascii="Times New Roman" w:hAnsi="Times New Roman" w:cs="Times New Roman"/>
          <w:sz w:val="28"/>
          <w:szCs w:val="28"/>
        </w:rPr>
        <w:t>ГНОМ</w:t>
      </w:r>
      <w:r w:rsidR="009E2A5D">
        <w:rPr>
          <w:rFonts w:ascii="Times New Roman" w:hAnsi="Times New Roman" w:cs="Times New Roman"/>
          <w:sz w:val="28"/>
          <w:szCs w:val="28"/>
        </w:rPr>
        <w:t>, 20</w:t>
      </w:r>
      <w:r w:rsidR="00535F2F">
        <w:rPr>
          <w:rFonts w:ascii="Times New Roman" w:hAnsi="Times New Roman" w:cs="Times New Roman"/>
          <w:sz w:val="28"/>
          <w:szCs w:val="28"/>
        </w:rPr>
        <w:t>12</w:t>
      </w:r>
    </w:p>
    <w:p w:rsidR="00874E44" w:rsidRPr="00B14792" w:rsidRDefault="00874E44" w:rsidP="007B1E82">
      <w:pPr>
        <w:pStyle w:val="a9"/>
        <w:numPr>
          <w:ilvl w:val="0"/>
          <w:numId w:val="118"/>
        </w:numPr>
        <w:spacing w:after="0" w:line="240" w:lineRule="auto"/>
        <w:rPr>
          <w:rFonts w:ascii="Times New Roman" w:hAnsi="Times New Roman" w:cs="Times New Roman"/>
          <w:sz w:val="28"/>
          <w:szCs w:val="28"/>
        </w:rPr>
      </w:pPr>
      <w:r w:rsidRPr="00B14792">
        <w:rPr>
          <w:rFonts w:ascii="Times New Roman" w:hAnsi="Times New Roman" w:cs="Times New Roman"/>
          <w:sz w:val="28"/>
          <w:szCs w:val="28"/>
        </w:rPr>
        <w:t>Коноваленко, В.В. Индивидуально-подгрупповая работа по коррекции звукопроизношения / В.В. Коноваленко, С.В. Коноваленко, М.И.</w:t>
      </w:r>
      <w:r w:rsidR="00A91FE2">
        <w:rPr>
          <w:rFonts w:ascii="Times New Roman" w:hAnsi="Times New Roman" w:cs="Times New Roman"/>
          <w:sz w:val="28"/>
          <w:szCs w:val="28"/>
        </w:rPr>
        <w:t xml:space="preserve"> Кременецкая. – 3-е изд. испр. и</w:t>
      </w:r>
      <w:r w:rsidRPr="00B14792">
        <w:rPr>
          <w:rFonts w:ascii="Times New Roman" w:hAnsi="Times New Roman" w:cs="Times New Roman"/>
          <w:sz w:val="28"/>
          <w:szCs w:val="28"/>
        </w:rPr>
        <w:t xml:space="preserve"> доп. – М.: Издательство ГНОМ, 2011. – 216 с.</w:t>
      </w:r>
    </w:p>
    <w:p w:rsidR="00874E44" w:rsidRPr="00B14792" w:rsidRDefault="00874E44" w:rsidP="007B1E82">
      <w:pPr>
        <w:pStyle w:val="a9"/>
        <w:numPr>
          <w:ilvl w:val="0"/>
          <w:numId w:val="118"/>
        </w:numPr>
        <w:spacing w:after="0" w:line="240" w:lineRule="auto"/>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lang w:eastAsia="ru-RU"/>
        </w:rPr>
        <w:t>Коноваленко В.В., Коноваленко С.В. Фронтальные логопедические занятия в  старшей группе для детей с общим недоразвитием речи. – М.: Гном-Пресс, 1999.</w:t>
      </w:r>
    </w:p>
    <w:p w:rsidR="00874E44" w:rsidRPr="00B14792" w:rsidRDefault="00874E44" w:rsidP="007B1E82">
      <w:pPr>
        <w:pStyle w:val="a9"/>
        <w:numPr>
          <w:ilvl w:val="0"/>
          <w:numId w:val="118"/>
        </w:numPr>
        <w:spacing w:after="0" w:line="240" w:lineRule="auto"/>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lang w:eastAsia="ru-RU"/>
        </w:rPr>
        <w:t>Коноваленко В.В., Коноваленко С.В. Фронтальные логопедические занятия в подготовительной группе  для детей с фонетико-фонематическим недоразвитием речи. – М.: Гном-Пресс, 1998.</w:t>
      </w:r>
    </w:p>
    <w:p w:rsidR="00874E44" w:rsidRPr="00B14792" w:rsidRDefault="00874E44" w:rsidP="007B1E82">
      <w:pPr>
        <w:pStyle w:val="a9"/>
        <w:numPr>
          <w:ilvl w:val="0"/>
          <w:numId w:val="118"/>
        </w:numPr>
        <w:spacing w:after="0" w:line="240" w:lineRule="auto"/>
        <w:jc w:val="both"/>
        <w:rPr>
          <w:rFonts w:ascii="Times New Roman" w:hAnsi="Times New Roman" w:cs="Times New Roman"/>
          <w:sz w:val="28"/>
          <w:szCs w:val="28"/>
        </w:rPr>
      </w:pPr>
      <w:r w:rsidRPr="00B14792">
        <w:rPr>
          <w:rFonts w:ascii="Times New Roman" w:hAnsi="Times New Roman" w:cs="Times New Roman"/>
          <w:sz w:val="28"/>
          <w:szCs w:val="28"/>
        </w:rPr>
        <w:t>Крупенчук, О.И., Воробьева, Т.А. Исправляем произношение: Комплексная методика коррекции артикуляционных расстройств / О.И. Крупенчук, Т.А. Воробьева. – СПб.: Изд. дом «Литера», 2010. – 96 с.: ил. – (Серия «Уроки логопеда»).</w:t>
      </w:r>
    </w:p>
    <w:p w:rsidR="00874E44" w:rsidRPr="00B14792" w:rsidRDefault="00874E44" w:rsidP="007B1E82">
      <w:pPr>
        <w:pStyle w:val="a9"/>
        <w:numPr>
          <w:ilvl w:val="0"/>
          <w:numId w:val="118"/>
        </w:numPr>
        <w:spacing w:after="0" w:line="240" w:lineRule="auto"/>
        <w:jc w:val="both"/>
        <w:rPr>
          <w:rFonts w:ascii="Times New Roman" w:hAnsi="Times New Roman" w:cs="Times New Roman"/>
          <w:sz w:val="28"/>
          <w:szCs w:val="28"/>
        </w:rPr>
      </w:pPr>
      <w:r w:rsidRPr="00B14792">
        <w:rPr>
          <w:rFonts w:ascii="Times New Roman" w:hAnsi="Times New Roman" w:cs="Times New Roman"/>
          <w:sz w:val="28"/>
          <w:szCs w:val="28"/>
        </w:rPr>
        <w:t>Крупенчук. О.И. пальчиковые игры. / О.И. Крупенчук. – СПб.: Изд. дом «Литера», 2012. – 32 с.: ил. – (серия «Уроки логопеда»).</w:t>
      </w:r>
    </w:p>
    <w:p w:rsidR="00874E44" w:rsidRPr="00B14792" w:rsidRDefault="00874E44" w:rsidP="007B1E82">
      <w:pPr>
        <w:pStyle w:val="a9"/>
        <w:numPr>
          <w:ilvl w:val="0"/>
          <w:numId w:val="118"/>
        </w:numPr>
        <w:spacing w:after="0" w:line="240" w:lineRule="auto"/>
        <w:jc w:val="both"/>
        <w:rPr>
          <w:rFonts w:ascii="Times New Roman" w:eastAsia="Times New Roman" w:hAnsi="Times New Roman" w:cs="Times New Roman"/>
          <w:color w:val="000000"/>
          <w:sz w:val="28"/>
          <w:szCs w:val="28"/>
          <w:lang w:eastAsia="ru-RU"/>
        </w:rPr>
      </w:pPr>
      <w:r w:rsidRPr="00B14792">
        <w:rPr>
          <w:rFonts w:ascii="Times New Roman" w:eastAsia="Times New Roman" w:hAnsi="Times New Roman" w:cs="Times New Roman"/>
          <w:color w:val="000000"/>
          <w:sz w:val="28"/>
          <w:szCs w:val="28"/>
          <w:lang w:eastAsia="ru-RU"/>
        </w:rPr>
        <w:t>Крупенчук О.И. Научите меня говорить правильно! Комплексная методика подготовки ребенка к школе. – Спб.:Издательский дом «Литера»,2009.</w:t>
      </w:r>
    </w:p>
    <w:p w:rsidR="00874E44" w:rsidRPr="00B14792" w:rsidRDefault="00874E44" w:rsidP="007B1E82">
      <w:pPr>
        <w:pStyle w:val="a9"/>
        <w:numPr>
          <w:ilvl w:val="0"/>
          <w:numId w:val="118"/>
        </w:numPr>
        <w:spacing w:after="0" w:line="240" w:lineRule="auto"/>
        <w:jc w:val="both"/>
        <w:rPr>
          <w:rFonts w:ascii="Times New Roman" w:eastAsia="Times New Roman" w:hAnsi="Times New Roman" w:cs="Times New Roman"/>
          <w:color w:val="000000"/>
          <w:sz w:val="28"/>
          <w:szCs w:val="28"/>
          <w:lang w:eastAsia="ru-RU"/>
        </w:rPr>
      </w:pPr>
      <w:r w:rsidRPr="00B14792">
        <w:rPr>
          <w:rFonts w:ascii="Times New Roman" w:eastAsia="Times New Roman" w:hAnsi="Times New Roman" w:cs="Times New Roman"/>
          <w:color w:val="000000"/>
          <w:sz w:val="28"/>
          <w:szCs w:val="28"/>
          <w:lang w:eastAsia="ru-RU"/>
        </w:rPr>
        <w:t>Крупенчук О.И. Планы работы логопеда на учебный год: Подготовительная группа детского сада. – СПб.: Издательский Дом «Литера», 2013.- 80с.</w:t>
      </w:r>
    </w:p>
    <w:p w:rsidR="00874E44" w:rsidRPr="00B14792" w:rsidRDefault="00874E44" w:rsidP="007B1E82">
      <w:pPr>
        <w:pStyle w:val="a9"/>
        <w:numPr>
          <w:ilvl w:val="0"/>
          <w:numId w:val="118"/>
        </w:numPr>
        <w:spacing w:after="0" w:line="240" w:lineRule="auto"/>
        <w:jc w:val="both"/>
        <w:rPr>
          <w:rFonts w:ascii="Times New Roman" w:eastAsia="Times New Roman" w:hAnsi="Times New Roman" w:cs="Times New Roman"/>
          <w:color w:val="000000"/>
          <w:sz w:val="28"/>
          <w:szCs w:val="28"/>
          <w:lang w:eastAsia="ru-RU"/>
        </w:rPr>
      </w:pPr>
      <w:r w:rsidRPr="00B14792">
        <w:rPr>
          <w:rFonts w:ascii="Times New Roman" w:eastAsia="Times New Roman" w:hAnsi="Times New Roman" w:cs="Times New Roman"/>
          <w:color w:val="000000"/>
          <w:sz w:val="28"/>
          <w:szCs w:val="28"/>
          <w:lang w:eastAsia="ru-RU"/>
        </w:rPr>
        <w:t>Крупенчук О.И. Планы работы логопеда на учебный год: Старшая группа детского сада. – СПб.: Издательский Дом «Литера», 2013.- 80с.</w:t>
      </w:r>
    </w:p>
    <w:p w:rsidR="00874E44" w:rsidRPr="00B14792" w:rsidRDefault="00874E44" w:rsidP="007B1E82">
      <w:pPr>
        <w:pStyle w:val="a9"/>
        <w:numPr>
          <w:ilvl w:val="0"/>
          <w:numId w:val="118"/>
        </w:numPr>
        <w:spacing w:after="0" w:line="240" w:lineRule="auto"/>
        <w:jc w:val="both"/>
        <w:rPr>
          <w:rFonts w:ascii="Times New Roman" w:eastAsia="Times New Roman" w:hAnsi="Times New Roman" w:cs="Times New Roman"/>
          <w:color w:val="000000"/>
          <w:sz w:val="28"/>
          <w:szCs w:val="28"/>
          <w:lang w:eastAsia="ru-RU"/>
        </w:rPr>
      </w:pPr>
      <w:r w:rsidRPr="00B14792">
        <w:rPr>
          <w:rFonts w:ascii="Times New Roman" w:eastAsia="Times New Roman" w:hAnsi="Times New Roman" w:cs="Times New Roman"/>
          <w:color w:val="000000"/>
          <w:sz w:val="28"/>
          <w:szCs w:val="28"/>
          <w:lang w:eastAsia="ru-RU"/>
        </w:rPr>
        <w:lastRenderedPageBreak/>
        <w:t>Крупенчук О.И. Учим буквы. – СПб.: Издательский Дом «Литера», 2009.</w:t>
      </w:r>
    </w:p>
    <w:p w:rsidR="00FE3F88" w:rsidRPr="00FE3F88" w:rsidRDefault="00874E44" w:rsidP="007B1E82">
      <w:pPr>
        <w:pStyle w:val="a9"/>
        <w:numPr>
          <w:ilvl w:val="0"/>
          <w:numId w:val="118"/>
        </w:numPr>
        <w:spacing w:after="0" w:line="240" w:lineRule="auto"/>
        <w:jc w:val="both"/>
        <w:rPr>
          <w:rFonts w:ascii="Times New Roman" w:eastAsia="Times New Roman" w:hAnsi="Times New Roman" w:cs="Times New Roman"/>
          <w:color w:val="000000"/>
          <w:sz w:val="28"/>
          <w:szCs w:val="28"/>
          <w:lang w:eastAsia="ru-RU"/>
        </w:rPr>
      </w:pPr>
      <w:r w:rsidRPr="00B14792">
        <w:rPr>
          <w:rFonts w:ascii="Times New Roman" w:eastAsia="Times New Roman" w:hAnsi="Times New Roman" w:cs="Times New Roman"/>
          <w:color w:val="000000"/>
          <w:sz w:val="28"/>
          <w:szCs w:val="28"/>
          <w:lang w:eastAsia="ru-RU"/>
        </w:rPr>
        <w:t>Лопатина Л.В. Программа воспитания и обучения дошкольников с тяжелыми нарушениями речи/Под ред.Л.В.Лопатиной. – Спб.ЦЦКтпроф.Л.Б.Баряевой, 2009.</w:t>
      </w:r>
    </w:p>
    <w:p w:rsidR="00874E44" w:rsidRPr="00FE3F88" w:rsidRDefault="00874E44" w:rsidP="007B1E82">
      <w:pPr>
        <w:pStyle w:val="a9"/>
        <w:numPr>
          <w:ilvl w:val="0"/>
          <w:numId w:val="118"/>
        </w:numPr>
        <w:spacing w:after="0" w:line="240" w:lineRule="auto"/>
        <w:jc w:val="both"/>
        <w:rPr>
          <w:rFonts w:ascii="Times New Roman" w:eastAsia="Times New Roman" w:hAnsi="Times New Roman" w:cs="Times New Roman"/>
          <w:color w:val="000000"/>
          <w:sz w:val="28"/>
          <w:szCs w:val="28"/>
          <w:lang w:eastAsia="ru-RU"/>
        </w:rPr>
      </w:pPr>
      <w:r w:rsidRPr="00B14792">
        <w:rPr>
          <w:rFonts w:ascii="Times New Roman" w:eastAsia="Times New Roman" w:hAnsi="Times New Roman" w:cs="Times New Roman"/>
          <w:color w:val="000000"/>
          <w:sz w:val="28"/>
          <w:szCs w:val="28"/>
          <w:lang w:eastAsia="ru-RU"/>
        </w:rPr>
        <w:t xml:space="preserve">Нищева Н.В. «Примерная адаптированная программа коррекционно-развивающей работы в логопедической группе детского сада для детей с тяжелыми нарушениями речи (общим недоразвитием речи)с 3 до 7 лет» Н.В. Нищевой. </w:t>
      </w:r>
      <w:r w:rsidRPr="00B14792">
        <w:rPr>
          <w:rFonts w:ascii="Times New Roman" w:eastAsia="Times New Roman" w:hAnsi="Times New Roman" w:cs="Times New Roman"/>
          <w:sz w:val="28"/>
          <w:szCs w:val="28"/>
          <w:lang w:eastAsia="ru-RU"/>
        </w:rPr>
        <w:t>Издание третье, переработанное и дополненное в соответствии с ФГОС ДО. – СПб, 2014.</w:t>
      </w:r>
    </w:p>
    <w:p w:rsidR="00FE3F88" w:rsidRPr="00B14792" w:rsidRDefault="00FE3F88" w:rsidP="007B1E82">
      <w:pPr>
        <w:pStyle w:val="a9"/>
        <w:numPr>
          <w:ilvl w:val="0"/>
          <w:numId w:val="118"/>
        </w:numPr>
        <w:spacing w:after="0" w:line="240" w:lineRule="auto"/>
        <w:jc w:val="both"/>
        <w:rPr>
          <w:rFonts w:ascii="Times New Roman" w:eastAsia="Times New Roman" w:hAnsi="Times New Roman" w:cs="Times New Roman"/>
          <w:color w:val="000000"/>
          <w:sz w:val="28"/>
          <w:szCs w:val="28"/>
          <w:lang w:eastAsia="ru-RU"/>
        </w:rPr>
      </w:pPr>
      <w:r w:rsidRPr="00FE3F88">
        <w:rPr>
          <w:rFonts w:ascii="Times New Roman" w:eastAsia="Times New Roman" w:hAnsi="Times New Roman" w:cs="Times New Roman"/>
          <w:color w:val="000000"/>
          <w:sz w:val="28"/>
          <w:szCs w:val="28"/>
          <w:lang w:eastAsia="ru-RU"/>
        </w:rPr>
        <w:t>«Психолого-логопедическое обследование детей и организация логопедической работы в условиях ДОУ » СПб, 2000 г. </w:t>
      </w:r>
    </w:p>
    <w:p w:rsidR="00874E44" w:rsidRPr="00B14792" w:rsidRDefault="00874E44" w:rsidP="007B1E82">
      <w:pPr>
        <w:pStyle w:val="a9"/>
        <w:numPr>
          <w:ilvl w:val="0"/>
          <w:numId w:val="118"/>
        </w:numPr>
        <w:spacing w:after="0" w:line="240" w:lineRule="auto"/>
        <w:jc w:val="both"/>
        <w:rPr>
          <w:rFonts w:ascii="Times New Roman" w:eastAsia="Times New Roman" w:hAnsi="Times New Roman" w:cs="Times New Roman"/>
          <w:color w:val="000000"/>
          <w:sz w:val="28"/>
          <w:szCs w:val="28"/>
          <w:lang w:eastAsia="ru-RU"/>
        </w:rPr>
      </w:pPr>
      <w:r w:rsidRPr="00B14792">
        <w:rPr>
          <w:rFonts w:ascii="Times New Roman" w:eastAsia="Times New Roman" w:hAnsi="Times New Roman" w:cs="Times New Roman"/>
          <w:color w:val="000000"/>
          <w:sz w:val="28"/>
          <w:szCs w:val="28"/>
          <w:lang w:eastAsia="ru-RU"/>
        </w:rPr>
        <w:t>Пятница Т.В. Справочник дошкольного логопеда Т.В. Пятница, Т.В. Солоухина-Башинская. Изд.2-е – Ростов-на-Дону:Феникс, 2011.</w:t>
      </w:r>
    </w:p>
    <w:p w:rsidR="00874E44" w:rsidRPr="00B14792" w:rsidRDefault="00874E44" w:rsidP="007B1E82">
      <w:pPr>
        <w:pStyle w:val="a9"/>
        <w:numPr>
          <w:ilvl w:val="0"/>
          <w:numId w:val="118"/>
        </w:numPr>
        <w:spacing w:after="0" w:line="240" w:lineRule="auto"/>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lang w:eastAsia="ru-RU"/>
        </w:rPr>
        <w:t>Ткаченко Т.А. Логические упражнения для развития речи. М.: Книголюб, 2005</w:t>
      </w:r>
    </w:p>
    <w:p w:rsidR="00874E44" w:rsidRPr="00B14792" w:rsidRDefault="00874E44" w:rsidP="007B1E82">
      <w:pPr>
        <w:pStyle w:val="a9"/>
        <w:numPr>
          <w:ilvl w:val="0"/>
          <w:numId w:val="118"/>
        </w:numPr>
        <w:spacing w:after="0" w:line="240" w:lineRule="auto"/>
        <w:jc w:val="both"/>
        <w:rPr>
          <w:rFonts w:ascii="Times New Roman" w:eastAsia="Times New Roman" w:hAnsi="Times New Roman" w:cs="Times New Roman"/>
          <w:color w:val="000000"/>
          <w:sz w:val="28"/>
          <w:szCs w:val="28"/>
          <w:lang w:eastAsia="ru-RU"/>
        </w:rPr>
      </w:pPr>
      <w:r w:rsidRPr="00B14792">
        <w:rPr>
          <w:rFonts w:ascii="Times New Roman" w:eastAsia="Times New Roman" w:hAnsi="Times New Roman" w:cs="Times New Roman"/>
          <w:color w:val="000000"/>
          <w:sz w:val="28"/>
          <w:szCs w:val="28"/>
          <w:lang w:eastAsia="ru-RU"/>
        </w:rPr>
        <w:t>Ткаченко Т.А. В первый класс – без деектов речи: методическое пособие. – СПб.:Детство – Пресс, 1999</w:t>
      </w:r>
    </w:p>
    <w:p w:rsidR="00874E44" w:rsidRPr="00B14792" w:rsidRDefault="00874E44" w:rsidP="007B1E82">
      <w:pPr>
        <w:pStyle w:val="a9"/>
        <w:numPr>
          <w:ilvl w:val="0"/>
          <w:numId w:val="118"/>
        </w:numPr>
        <w:spacing w:after="0" w:line="240" w:lineRule="auto"/>
        <w:jc w:val="both"/>
        <w:rPr>
          <w:rFonts w:ascii="Times New Roman" w:hAnsi="Times New Roman" w:cs="Times New Roman"/>
          <w:sz w:val="28"/>
          <w:szCs w:val="28"/>
        </w:rPr>
      </w:pPr>
      <w:r w:rsidRPr="00B14792">
        <w:rPr>
          <w:rFonts w:ascii="Times New Roman" w:hAnsi="Times New Roman" w:cs="Times New Roman"/>
          <w:sz w:val="28"/>
          <w:szCs w:val="28"/>
        </w:rPr>
        <w:t>Филичева, Т.Б., Чиркина, Г.В. Программа обучения и воспитания детей с фонетико-фонематическим недоразвитием. – М.: МРОПИ: 1993.</w:t>
      </w:r>
    </w:p>
    <w:p w:rsidR="00874E44" w:rsidRPr="00B14792" w:rsidRDefault="00874E44" w:rsidP="007B1E82">
      <w:pPr>
        <w:pStyle w:val="a9"/>
        <w:numPr>
          <w:ilvl w:val="0"/>
          <w:numId w:val="118"/>
        </w:numPr>
        <w:spacing w:after="0" w:line="240" w:lineRule="auto"/>
        <w:jc w:val="both"/>
        <w:rPr>
          <w:rFonts w:ascii="Times New Roman" w:hAnsi="Times New Roman" w:cs="Times New Roman"/>
          <w:sz w:val="28"/>
          <w:szCs w:val="28"/>
        </w:rPr>
      </w:pPr>
      <w:r w:rsidRPr="00B14792">
        <w:rPr>
          <w:rFonts w:ascii="Times New Roman" w:hAnsi="Times New Roman" w:cs="Times New Roman"/>
          <w:sz w:val="28"/>
          <w:szCs w:val="28"/>
        </w:rPr>
        <w:t>Филичева, Т.Б., Чиркина, Г.В. Программа логопедической работы по преодолению фонетико-фонематического недоразвития у детей.</w:t>
      </w:r>
    </w:p>
    <w:p w:rsidR="00874E44" w:rsidRDefault="00874E44" w:rsidP="007B1E82">
      <w:pPr>
        <w:pStyle w:val="a9"/>
        <w:numPr>
          <w:ilvl w:val="0"/>
          <w:numId w:val="118"/>
        </w:numPr>
        <w:spacing w:after="0" w:line="240" w:lineRule="auto"/>
        <w:jc w:val="both"/>
        <w:rPr>
          <w:rFonts w:ascii="Times New Roman" w:eastAsia="Times New Roman" w:hAnsi="Times New Roman" w:cs="Times New Roman"/>
          <w:color w:val="000000"/>
          <w:sz w:val="28"/>
          <w:szCs w:val="28"/>
          <w:lang w:eastAsia="ru-RU"/>
        </w:rPr>
      </w:pPr>
      <w:r w:rsidRPr="00B14792">
        <w:rPr>
          <w:rFonts w:ascii="Times New Roman" w:eastAsia="Times New Roman" w:hAnsi="Times New Roman" w:cs="Times New Roman"/>
          <w:color w:val="000000"/>
          <w:sz w:val="28"/>
          <w:szCs w:val="28"/>
          <w:lang w:eastAsia="ru-RU"/>
        </w:rPr>
        <w:t>Чиркина Г.В. Коррекция нарушений речи: Программы образовательных учреждений компенсирующего вида для детей с нарушениями речи/сост.  Г.В. Чиркина. – Просвещение, 2008.</w:t>
      </w:r>
    </w:p>
    <w:p w:rsidR="00FE3F88" w:rsidRPr="00B14792" w:rsidRDefault="00FE3F88" w:rsidP="007B1E82">
      <w:pPr>
        <w:pStyle w:val="a9"/>
        <w:numPr>
          <w:ilvl w:val="0"/>
          <w:numId w:val="118"/>
        </w:num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Чиркина Г.В. </w:t>
      </w:r>
      <w:r w:rsidRPr="00FE3F88">
        <w:rPr>
          <w:rFonts w:ascii="Times New Roman" w:eastAsia="Times New Roman" w:hAnsi="Times New Roman" w:cs="Times New Roman"/>
          <w:color w:val="000000"/>
          <w:sz w:val="28"/>
          <w:szCs w:val="28"/>
          <w:lang w:eastAsia="ru-RU"/>
        </w:rPr>
        <w:t>Методы обследования речи детей (пособие по диагностике речевых нарушений) /под редакцией Г.В.Чиркиной</w:t>
      </w:r>
      <w:r>
        <w:rPr>
          <w:rFonts w:ascii="Times New Roman" w:eastAsia="Times New Roman" w:hAnsi="Times New Roman" w:cs="Times New Roman"/>
          <w:color w:val="000000"/>
          <w:sz w:val="28"/>
          <w:szCs w:val="28"/>
          <w:lang w:eastAsia="ru-RU"/>
        </w:rPr>
        <w:t xml:space="preserve">. - </w:t>
      </w:r>
      <w:r w:rsidRPr="00FE3F88">
        <w:rPr>
          <w:rFonts w:ascii="Times New Roman" w:eastAsia="Times New Roman" w:hAnsi="Times New Roman" w:cs="Times New Roman"/>
          <w:color w:val="000000"/>
          <w:sz w:val="28"/>
          <w:szCs w:val="28"/>
          <w:lang w:eastAsia="ru-RU"/>
        </w:rPr>
        <w:t>изд. «Аркти»,  Москва,  2003 г.</w:t>
      </w:r>
    </w:p>
    <w:p w:rsidR="00874E44" w:rsidRPr="00B14792" w:rsidRDefault="00874E44" w:rsidP="00B14792">
      <w:pPr>
        <w:spacing w:after="0" w:line="240" w:lineRule="auto"/>
        <w:jc w:val="both"/>
        <w:rPr>
          <w:rFonts w:ascii="Times New Roman" w:hAnsi="Times New Roman" w:cs="Times New Roman"/>
          <w:sz w:val="28"/>
          <w:szCs w:val="28"/>
        </w:rPr>
      </w:pPr>
    </w:p>
    <w:p w:rsidR="00874E44" w:rsidRPr="00B14792" w:rsidRDefault="00874E44" w:rsidP="00B14792">
      <w:pPr>
        <w:spacing w:after="0" w:line="240" w:lineRule="auto"/>
        <w:jc w:val="center"/>
        <w:rPr>
          <w:rFonts w:ascii="Times New Roman" w:eastAsia="Times New Roman" w:hAnsi="Times New Roman" w:cs="Times New Roman"/>
          <w:b/>
          <w:sz w:val="28"/>
          <w:szCs w:val="28"/>
          <w:lang w:eastAsia="ru-RU"/>
        </w:rPr>
      </w:pPr>
      <w:r w:rsidRPr="00B14792">
        <w:rPr>
          <w:rFonts w:ascii="Times New Roman" w:eastAsia="Times New Roman" w:hAnsi="Times New Roman" w:cs="Times New Roman"/>
          <w:b/>
          <w:sz w:val="28"/>
          <w:szCs w:val="28"/>
          <w:lang w:eastAsia="ru-RU"/>
        </w:rPr>
        <w:t>Литература для родителей</w:t>
      </w:r>
    </w:p>
    <w:p w:rsidR="00874E44" w:rsidRPr="00B14792" w:rsidRDefault="00874E44" w:rsidP="00B14792">
      <w:pPr>
        <w:spacing w:after="0" w:line="240" w:lineRule="auto"/>
        <w:jc w:val="both"/>
        <w:rPr>
          <w:rFonts w:ascii="Times New Roman" w:eastAsia="Times New Roman" w:hAnsi="Times New Roman" w:cs="Times New Roman"/>
          <w:b/>
          <w:sz w:val="28"/>
          <w:szCs w:val="28"/>
          <w:lang w:eastAsia="ru-RU"/>
        </w:rPr>
      </w:pPr>
    </w:p>
    <w:p w:rsidR="00874E44" w:rsidRPr="00B14792" w:rsidRDefault="00874E44" w:rsidP="007B1E82">
      <w:pPr>
        <w:pStyle w:val="a9"/>
        <w:numPr>
          <w:ilvl w:val="0"/>
          <w:numId w:val="119"/>
        </w:numPr>
        <w:spacing w:after="0" w:line="240" w:lineRule="auto"/>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lang w:eastAsia="ru-RU"/>
        </w:rPr>
        <w:t>Агранович З.Е. В помощь  логопедам и родителям. Сборник домашних заданий для  преодоления фонематической стороны речи у старших дошкольников. СПб.:Детство – ПРЕСС, 2007.</w:t>
      </w:r>
    </w:p>
    <w:p w:rsidR="00874E44" w:rsidRPr="00B14792" w:rsidRDefault="00874E44" w:rsidP="007B1E82">
      <w:pPr>
        <w:pStyle w:val="a9"/>
        <w:numPr>
          <w:ilvl w:val="0"/>
          <w:numId w:val="119"/>
        </w:numPr>
        <w:spacing w:after="0" w:line="240" w:lineRule="auto"/>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lang w:eastAsia="ru-RU"/>
        </w:rPr>
        <w:t>Баскакина И.В. Лынская М.И. Логопедические игры. М.: АЙРИС  ПРЕСС, 2008.</w:t>
      </w:r>
    </w:p>
    <w:p w:rsidR="00874E44" w:rsidRPr="00B14792" w:rsidRDefault="00874E44" w:rsidP="007B1E82">
      <w:pPr>
        <w:pStyle w:val="a9"/>
        <w:numPr>
          <w:ilvl w:val="0"/>
          <w:numId w:val="119"/>
        </w:numPr>
        <w:spacing w:after="0" w:line="240" w:lineRule="auto"/>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lang w:eastAsia="ru-RU"/>
        </w:rPr>
        <w:t>Васильева С.А., Соколова Н.В. Логопедические игры для дошкольников. ,М., 1999.</w:t>
      </w:r>
    </w:p>
    <w:p w:rsidR="00874E44" w:rsidRPr="00B14792" w:rsidRDefault="00874E44" w:rsidP="007B1E82">
      <w:pPr>
        <w:pStyle w:val="a9"/>
        <w:numPr>
          <w:ilvl w:val="0"/>
          <w:numId w:val="119"/>
        </w:numPr>
        <w:spacing w:after="0" w:line="240" w:lineRule="auto"/>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lang w:eastAsia="ru-RU"/>
        </w:rPr>
        <w:t>Жукова Н.С. Букварь М.: ЭКСМО, 2008.</w:t>
      </w:r>
    </w:p>
    <w:p w:rsidR="00874E44" w:rsidRPr="00B14792" w:rsidRDefault="00874E44" w:rsidP="007B1E82">
      <w:pPr>
        <w:pStyle w:val="a9"/>
        <w:numPr>
          <w:ilvl w:val="0"/>
          <w:numId w:val="119"/>
        </w:numPr>
        <w:spacing w:after="0" w:line="240" w:lineRule="auto"/>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lang w:eastAsia="ru-RU"/>
        </w:rPr>
        <w:t xml:space="preserve">Колесникова Е.В. Развитие фонематического слуха у детей 4-5лет. </w:t>
      </w:r>
    </w:p>
    <w:p w:rsidR="00874E44" w:rsidRPr="007B1E82" w:rsidRDefault="00874E44" w:rsidP="007B1E82">
      <w:pPr>
        <w:pStyle w:val="a9"/>
        <w:spacing w:after="0" w:line="240" w:lineRule="auto"/>
        <w:jc w:val="both"/>
        <w:rPr>
          <w:rFonts w:ascii="Times New Roman" w:eastAsia="Times New Roman" w:hAnsi="Times New Roman" w:cs="Times New Roman"/>
          <w:sz w:val="28"/>
          <w:szCs w:val="28"/>
          <w:lang w:eastAsia="ru-RU"/>
        </w:rPr>
      </w:pPr>
      <w:r w:rsidRPr="007B1E82">
        <w:rPr>
          <w:rFonts w:ascii="Times New Roman" w:eastAsia="Times New Roman" w:hAnsi="Times New Roman" w:cs="Times New Roman"/>
          <w:sz w:val="28"/>
          <w:szCs w:val="28"/>
          <w:lang w:eastAsia="ru-RU"/>
        </w:rPr>
        <w:t>М.: Ювента, 2007.</w:t>
      </w:r>
    </w:p>
    <w:p w:rsidR="00874E44" w:rsidRPr="00B14792" w:rsidRDefault="00874E44" w:rsidP="007B1E82">
      <w:pPr>
        <w:pStyle w:val="a9"/>
        <w:numPr>
          <w:ilvl w:val="0"/>
          <w:numId w:val="119"/>
        </w:numPr>
        <w:spacing w:after="0" w:line="240" w:lineRule="auto"/>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lang w:eastAsia="ru-RU"/>
        </w:rPr>
        <w:t xml:space="preserve">Колесникова Е.В. Развитие звуко-буквенного анализа у детей 5-6 лет. </w:t>
      </w:r>
    </w:p>
    <w:p w:rsidR="00874E44" w:rsidRPr="007B1E82" w:rsidRDefault="00874E44" w:rsidP="007B1E82">
      <w:pPr>
        <w:pStyle w:val="a9"/>
        <w:spacing w:after="0" w:line="240" w:lineRule="auto"/>
        <w:jc w:val="both"/>
        <w:rPr>
          <w:rFonts w:ascii="Times New Roman" w:eastAsia="Times New Roman" w:hAnsi="Times New Roman" w:cs="Times New Roman"/>
          <w:sz w:val="28"/>
          <w:szCs w:val="28"/>
          <w:lang w:eastAsia="ru-RU"/>
        </w:rPr>
      </w:pPr>
      <w:r w:rsidRPr="007B1E82">
        <w:rPr>
          <w:rFonts w:ascii="Times New Roman" w:eastAsia="Times New Roman" w:hAnsi="Times New Roman" w:cs="Times New Roman"/>
          <w:sz w:val="28"/>
          <w:szCs w:val="28"/>
          <w:lang w:eastAsia="ru-RU"/>
        </w:rPr>
        <w:t>М.: Ювента, 2008.</w:t>
      </w:r>
    </w:p>
    <w:p w:rsidR="00874E44" w:rsidRPr="00B14792" w:rsidRDefault="00874E44" w:rsidP="007B1E82">
      <w:pPr>
        <w:pStyle w:val="a9"/>
        <w:numPr>
          <w:ilvl w:val="0"/>
          <w:numId w:val="119"/>
        </w:numPr>
        <w:spacing w:after="0" w:line="240" w:lineRule="auto"/>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lang w:eastAsia="ru-RU"/>
        </w:rPr>
        <w:t>Колесникова Е.В. Тесты для детей 5 лет. М.: Ювента, 2001.</w:t>
      </w:r>
    </w:p>
    <w:p w:rsidR="00874E44" w:rsidRDefault="00874E44" w:rsidP="007B1E82">
      <w:pPr>
        <w:pStyle w:val="a9"/>
        <w:numPr>
          <w:ilvl w:val="0"/>
          <w:numId w:val="119"/>
        </w:numPr>
        <w:spacing w:after="0" w:line="240" w:lineRule="auto"/>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lang w:eastAsia="ru-RU"/>
        </w:rPr>
        <w:lastRenderedPageBreak/>
        <w:t>Колесникова Е.В. Готов ли ваш ребёнок к школе? Тесты. М.: Ювента, 2007.</w:t>
      </w:r>
    </w:p>
    <w:p w:rsidR="002F514F" w:rsidRPr="002F514F" w:rsidRDefault="002F514F" w:rsidP="002F514F">
      <w:pPr>
        <w:pStyle w:val="a9"/>
        <w:numPr>
          <w:ilvl w:val="0"/>
          <w:numId w:val="119"/>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Комарова Л.А. Автоматизация звука Л (ЛЬ,Р,РЬ,С,З,Ш,Ж,Ч,Щ) в игровых упражнениях.Альбом для дошкольника </w:t>
      </w:r>
      <w:r w:rsidRPr="00BA09ED">
        <w:rPr>
          <w:rFonts w:ascii="Times New Roman" w:hAnsi="Times New Roman" w:cs="Times New Roman"/>
          <w:sz w:val="28"/>
          <w:szCs w:val="28"/>
        </w:rPr>
        <w:t>/</w:t>
      </w:r>
      <w:r>
        <w:rPr>
          <w:rFonts w:ascii="Times New Roman" w:hAnsi="Times New Roman" w:cs="Times New Roman"/>
          <w:sz w:val="28"/>
          <w:szCs w:val="28"/>
        </w:rPr>
        <w:t>Л.А.Комарова. – М</w:t>
      </w:r>
      <w:r w:rsidR="003E7D19">
        <w:rPr>
          <w:rFonts w:ascii="Times New Roman" w:hAnsi="Times New Roman" w:cs="Times New Roman"/>
          <w:sz w:val="28"/>
          <w:szCs w:val="28"/>
        </w:rPr>
        <w:t>.</w:t>
      </w:r>
      <w:r w:rsidR="00535F2F">
        <w:rPr>
          <w:rFonts w:ascii="Times New Roman" w:hAnsi="Times New Roman" w:cs="Times New Roman"/>
          <w:sz w:val="28"/>
          <w:szCs w:val="28"/>
        </w:rPr>
        <w:t>:ГНОМ, 2012</w:t>
      </w:r>
    </w:p>
    <w:p w:rsidR="00874E44" w:rsidRPr="00B14792" w:rsidRDefault="00874E44" w:rsidP="007B1E82">
      <w:pPr>
        <w:pStyle w:val="a9"/>
        <w:numPr>
          <w:ilvl w:val="0"/>
          <w:numId w:val="119"/>
        </w:numPr>
        <w:spacing w:after="0" w:line="240" w:lineRule="auto"/>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lang w:eastAsia="ru-RU"/>
        </w:rPr>
        <w:t>Скворцова И.В. Логопедические игры. М.: ОЛМА, 2008.</w:t>
      </w:r>
    </w:p>
    <w:p w:rsidR="00874E44" w:rsidRPr="00B14792" w:rsidRDefault="00874E44" w:rsidP="007B1E82">
      <w:pPr>
        <w:pStyle w:val="a9"/>
        <w:numPr>
          <w:ilvl w:val="0"/>
          <w:numId w:val="119"/>
        </w:numPr>
        <w:spacing w:after="0" w:line="240" w:lineRule="auto"/>
        <w:jc w:val="both"/>
        <w:rPr>
          <w:rFonts w:ascii="Times New Roman" w:eastAsia="Times New Roman" w:hAnsi="Times New Roman" w:cs="Times New Roman"/>
          <w:sz w:val="28"/>
          <w:szCs w:val="28"/>
          <w:lang w:eastAsia="ru-RU"/>
        </w:rPr>
      </w:pPr>
      <w:r w:rsidRPr="00B14792">
        <w:rPr>
          <w:rFonts w:ascii="Times New Roman" w:eastAsia="Times New Roman" w:hAnsi="Times New Roman" w:cs="Times New Roman"/>
          <w:sz w:val="28"/>
          <w:szCs w:val="28"/>
          <w:lang w:eastAsia="ru-RU"/>
        </w:rPr>
        <w:t>Ткаченко Т.А. Звуковой анализ и синтез. М.: Книголюб, 2007.</w:t>
      </w:r>
    </w:p>
    <w:p w:rsidR="00874E44" w:rsidRPr="007B1E82" w:rsidRDefault="00874E44" w:rsidP="007B1E82">
      <w:pPr>
        <w:pStyle w:val="a9"/>
        <w:numPr>
          <w:ilvl w:val="0"/>
          <w:numId w:val="119"/>
        </w:numPr>
        <w:spacing w:after="0" w:line="240" w:lineRule="auto"/>
        <w:jc w:val="both"/>
        <w:rPr>
          <w:rFonts w:ascii="Times New Roman" w:eastAsia="Times New Roman" w:hAnsi="Times New Roman" w:cs="Times New Roman"/>
          <w:sz w:val="28"/>
          <w:szCs w:val="28"/>
          <w:lang w:eastAsia="ru-RU"/>
        </w:rPr>
      </w:pPr>
      <w:r w:rsidRPr="007B1E82">
        <w:rPr>
          <w:rFonts w:ascii="Times New Roman" w:eastAsia="Times New Roman" w:hAnsi="Times New Roman" w:cs="Times New Roman"/>
          <w:sz w:val="28"/>
          <w:szCs w:val="28"/>
          <w:lang w:eastAsia="ru-RU"/>
        </w:rPr>
        <w:t>Ткаченко Т.А. Специальные символы в подготовке детей 4 лет к обучению грамоте. М.: Книголюб, 2000.</w:t>
      </w:r>
    </w:p>
    <w:p w:rsidR="00874E44" w:rsidRPr="00CF5866" w:rsidRDefault="00874E44" w:rsidP="007B1E82">
      <w:pPr>
        <w:pStyle w:val="a9"/>
        <w:numPr>
          <w:ilvl w:val="0"/>
          <w:numId w:val="119"/>
        </w:numPr>
        <w:spacing w:after="0" w:line="240" w:lineRule="auto"/>
        <w:jc w:val="both"/>
        <w:rPr>
          <w:rFonts w:ascii="Times New Roman" w:eastAsia="Times New Roman" w:hAnsi="Times New Roman" w:cs="Times New Roman"/>
          <w:sz w:val="28"/>
          <w:szCs w:val="28"/>
          <w:lang w:eastAsia="ru-RU"/>
        </w:rPr>
      </w:pPr>
      <w:r w:rsidRPr="00CF5866">
        <w:rPr>
          <w:rFonts w:ascii="Times New Roman" w:eastAsia="Times New Roman" w:hAnsi="Times New Roman" w:cs="Times New Roman"/>
          <w:sz w:val="28"/>
          <w:szCs w:val="28"/>
          <w:lang w:eastAsia="ru-RU"/>
        </w:rPr>
        <w:t>Ткаченко Т.А. Логические упражнения для развития речи. М.: Книголюб, 2005.</w:t>
      </w:r>
    </w:p>
    <w:p w:rsidR="00874E44" w:rsidRPr="00CF5866" w:rsidRDefault="00874E44" w:rsidP="007B1E82">
      <w:pPr>
        <w:pStyle w:val="a9"/>
        <w:numPr>
          <w:ilvl w:val="0"/>
          <w:numId w:val="119"/>
        </w:numPr>
        <w:spacing w:after="0" w:line="240" w:lineRule="auto"/>
        <w:jc w:val="both"/>
        <w:rPr>
          <w:rFonts w:ascii="Times New Roman" w:eastAsia="Times New Roman" w:hAnsi="Times New Roman" w:cs="Times New Roman"/>
          <w:sz w:val="28"/>
          <w:szCs w:val="28"/>
          <w:lang w:eastAsia="ru-RU"/>
        </w:rPr>
      </w:pPr>
      <w:r w:rsidRPr="00CF5866">
        <w:rPr>
          <w:rFonts w:ascii="Times New Roman" w:eastAsia="Times New Roman" w:hAnsi="Times New Roman" w:cs="Times New Roman"/>
          <w:sz w:val="28"/>
          <w:szCs w:val="28"/>
          <w:lang w:eastAsia="ru-RU"/>
        </w:rPr>
        <w:t>Теремкова Н.Э. Домашние логопедические задания для детей с ОНР. М.: Гном, 2007.</w:t>
      </w:r>
    </w:p>
    <w:p w:rsidR="00CF5866" w:rsidRPr="00CF5866" w:rsidRDefault="00CF5866" w:rsidP="00CF5866">
      <w:pPr>
        <w:pStyle w:val="a9"/>
        <w:numPr>
          <w:ilvl w:val="0"/>
          <w:numId w:val="119"/>
        </w:numPr>
        <w:shd w:val="clear" w:color="auto" w:fill="FFFFFF"/>
        <w:spacing w:after="0" w:line="270" w:lineRule="atLeast"/>
        <w:jc w:val="both"/>
        <w:rPr>
          <w:rFonts w:ascii="Times New Roman" w:eastAsia="Times New Roman" w:hAnsi="Times New Roman" w:cs="Times New Roman"/>
          <w:color w:val="333333"/>
          <w:sz w:val="28"/>
          <w:szCs w:val="28"/>
          <w:lang w:eastAsia="ru-RU"/>
        </w:rPr>
      </w:pPr>
      <w:r w:rsidRPr="00CF5866">
        <w:rPr>
          <w:rFonts w:ascii="Times New Roman" w:eastAsia="Times New Roman" w:hAnsi="Times New Roman" w:cs="Times New Roman"/>
          <w:color w:val="000000"/>
          <w:sz w:val="28"/>
          <w:szCs w:val="28"/>
          <w:lang w:eastAsia="ru-RU"/>
        </w:rPr>
        <w:t>Баскакина И.В. Звенелочка. Логопедические игры. Рабочая тетрадь для исправления недостатков произношения звука З. – М., 2009. – 32с.</w:t>
      </w:r>
    </w:p>
    <w:p w:rsidR="00CF5866" w:rsidRPr="00CF5866" w:rsidRDefault="00CF5866" w:rsidP="00CF5866">
      <w:pPr>
        <w:pStyle w:val="a9"/>
        <w:numPr>
          <w:ilvl w:val="0"/>
          <w:numId w:val="119"/>
        </w:numPr>
        <w:shd w:val="clear" w:color="auto" w:fill="FFFFFF"/>
        <w:spacing w:after="0" w:line="270" w:lineRule="atLeast"/>
        <w:jc w:val="both"/>
        <w:rPr>
          <w:rFonts w:ascii="Times New Roman" w:eastAsia="Times New Roman" w:hAnsi="Times New Roman" w:cs="Times New Roman"/>
          <w:color w:val="333333"/>
          <w:sz w:val="28"/>
          <w:szCs w:val="28"/>
          <w:lang w:eastAsia="ru-RU"/>
        </w:rPr>
      </w:pPr>
      <w:r w:rsidRPr="00CF5866">
        <w:rPr>
          <w:rFonts w:ascii="Times New Roman" w:eastAsia="Times New Roman" w:hAnsi="Times New Roman" w:cs="Times New Roman"/>
          <w:color w:val="000000"/>
          <w:sz w:val="28"/>
          <w:szCs w:val="28"/>
          <w:lang w:eastAsia="ru-RU"/>
        </w:rPr>
        <w:t>Баскакина И.В. Свистелочка. Логопедические игры. Рабочая тетрадь для исправления недостатков произношения звука З. – М., 2007. – 32с.</w:t>
      </w:r>
    </w:p>
    <w:p w:rsidR="00CF5866" w:rsidRPr="00CF5866" w:rsidRDefault="00CF5866" w:rsidP="00CF5866">
      <w:pPr>
        <w:pStyle w:val="a9"/>
        <w:numPr>
          <w:ilvl w:val="0"/>
          <w:numId w:val="119"/>
        </w:numPr>
        <w:shd w:val="clear" w:color="auto" w:fill="FFFFFF"/>
        <w:spacing w:after="0" w:line="270" w:lineRule="atLeast"/>
        <w:jc w:val="both"/>
        <w:rPr>
          <w:rFonts w:ascii="Times New Roman" w:eastAsia="Times New Roman" w:hAnsi="Times New Roman" w:cs="Times New Roman"/>
          <w:color w:val="333333"/>
          <w:sz w:val="28"/>
          <w:szCs w:val="28"/>
          <w:lang w:eastAsia="ru-RU"/>
        </w:rPr>
      </w:pPr>
      <w:r w:rsidRPr="00CF5866">
        <w:rPr>
          <w:rFonts w:ascii="Times New Roman" w:eastAsia="Times New Roman" w:hAnsi="Times New Roman" w:cs="Times New Roman"/>
          <w:color w:val="000000"/>
          <w:sz w:val="28"/>
          <w:szCs w:val="28"/>
          <w:lang w:eastAsia="ru-RU"/>
        </w:rPr>
        <w:t>Баскакина И.В. Цоколочка. Логопедические игры. Рабочая тетрадь для исправления недостатков произношения звука Ц. – М., 2009. – 32с.</w:t>
      </w:r>
    </w:p>
    <w:p w:rsidR="00CF5866" w:rsidRPr="00CF5866" w:rsidRDefault="00CF5866" w:rsidP="00CF5866">
      <w:pPr>
        <w:pStyle w:val="a9"/>
        <w:spacing w:after="0" w:line="240" w:lineRule="auto"/>
        <w:jc w:val="both"/>
        <w:rPr>
          <w:rFonts w:ascii="Times New Roman" w:eastAsia="Times New Roman" w:hAnsi="Times New Roman" w:cs="Times New Roman"/>
          <w:sz w:val="28"/>
          <w:szCs w:val="28"/>
          <w:lang w:eastAsia="ru-RU"/>
        </w:rPr>
      </w:pPr>
    </w:p>
    <w:p w:rsidR="00874E44" w:rsidRPr="00B14792" w:rsidRDefault="00874E44" w:rsidP="00B14792">
      <w:pPr>
        <w:spacing w:after="0" w:line="240" w:lineRule="auto"/>
        <w:jc w:val="both"/>
        <w:rPr>
          <w:rFonts w:ascii="Times New Roman" w:eastAsia="Times New Roman" w:hAnsi="Times New Roman" w:cs="Times New Roman"/>
          <w:sz w:val="28"/>
          <w:szCs w:val="28"/>
          <w:lang w:eastAsia="ru-RU"/>
        </w:rPr>
      </w:pPr>
    </w:p>
    <w:p w:rsidR="00874E44" w:rsidRPr="00B14792" w:rsidRDefault="00874E44" w:rsidP="00B14792">
      <w:pPr>
        <w:spacing w:after="0" w:line="240" w:lineRule="auto"/>
        <w:jc w:val="both"/>
        <w:rPr>
          <w:rFonts w:ascii="Times New Roman" w:eastAsia="Times New Roman" w:hAnsi="Times New Roman" w:cs="Times New Roman"/>
          <w:b/>
          <w:sz w:val="28"/>
          <w:szCs w:val="28"/>
          <w:lang w:eastAsia="ru-RU"/>
        </w:rPr>
      </w:pPr>
    </w:p>
    <w:p w:rsidR="00874E44" w:rsidRPr="00B14792" w:rsidRDefault="00874E44" w:rsidP="00B14792">
      <w:pPr>
        <w:spacing w:after="0" w:line="240" w:lineRule="auto"/>
        <w:jc w:val="both"/>
        <w:rPr>
          <w:rFonts w:ascii="Times New Roman" w:eastAsia="Times New Roman" w:hAnsi="Times New Roman" w:cs="Times New Roman"/>
          <w:sz w:val="28"/>
          <w:szCs w:val="28"/>
          <w:lang w:eastAsia="ru-RU"/>
        </w:rPr>
      </w:pPr>
    </w:p>
    <w:p w:rsidR="00874E44" w:rsidRPr="00B14792" w:rsidRDefault="00874E44" w:rsidP="00B14792">
      <w:pPr>
        <w:spacing w:line="240" w:lineRule="auto"/>
        <w:rPr>
          <w:rFonts w:ascii="Times New Roman" w:hAnsi="Times New Roman" w:cs="Times New Roman"/>
          <w:sz w:val="28"/>
          <w:szCs w:val="28"/>
        </w:rPr>
      </w:pPr>
    </w:p>
    <w:p w:rsidR="0036145E" w:rsidRPr="00B14792" w:rsidRDefault="0036145E" w:rsidP="00B14792">
      <w:pPr>
        <w:spacing w:line="240" w:lineRule="auto"/>
        <w:rPr>
          <w:rFonts w:ascii="Times New Roman" w:hAnsi="Times New Roman" w:cs="Times New Roman"/>
          <w:sz w:val="28"/>
          <w:szCs w:val="28"/>
        </w:rPr>
      </w:pPr>
      <w:r w:rsidRPr="00B14792">
        <w:rPr>
          <w:rFonts w:ascii="Times New Roman" w:hAnsi="Times New Roman" w:cs="Times New Roman"/>
          <w:sz w:val="28"/>
          <w:szCs w:val="28"/>
        </w:rPr>
        <w:br w:type="page"/>
      </w:r>
    </w:p>
    <w:p w:rsidR="0009150D" w:rsidRDefault="0036145E" w:rsidP="00B14792">
      <w:pPr>
        <w:spacing w:line="240" w:lineRule="auto"/>
        <w:jc w:val="center"/>
        <w:rPr>
          <w:rFonts w:ascii="Times New Roman" w:hAnsi="Times New Roman" w:cs="Times New Roman"/>
          <w:b/>
          <w:sz w:val="28"/>
          <w:szCs w:val="28"/>
        </w:rPr>
      </w:pPr>
      <w:r w:rsidRPr="00B14792">
        <w:rPr>
          <w:rFonts w:ascii="Times New Roman" w:hAnsi="Times New Roman" w:cs="Times New Roman"/>
          <w:b/>
          <w:sz w:val="28"/>
          <w:szCs w:val="28"/>
        </w:rPr>
        <w:lastRenderedPageBreak/>
        <w:t>ПРИЛОЖЕНИЕ</w:t>
      </w:r>
    </w:p>
    <w:p w:rsidR="000205BF" w:rsidRPr="000205BF" w:rsidRDefault="000205BF" w:rsidP="007223E0">
      <w:pPr>
        <w:spacing w:after="0"/>
        <w:ind w:firstLine="709"/>
        <w:jc w:val="center"/>
        <w:rPr>
          <w:rFonts w:ascii="Times New Roman" w:eastAsia="Calibri" w:hAnsi="Times New Roman" w:cs="Times New Roman"/>
          <w:b/>
          <w:sz w:val="28"/>
          <w:szCs w:val="28"/>
        </w:rPr>
      </w:pPr>
      <w:r w:rsidRPr="000205BF">
        <w:rPr>
          <w:rFonts w:ascii="Times New Roman" w:eastAsia="Calibri" w:hAnsi="Times New Roman" w:cs="Times New Roman"/>
          <w:b/>
          <w:sz w:val="28"/>
          <w:szCs w:val="28"/>
        </w:rPr>
        <w:t>Коррекционно-развивающие технологии, используемые в работе учителя-логопеда МБОУ «Начальная школа – детский сад» Афанасьевой В.А.</w:t>
      </w:r>
    </w:p>
    <w:p w:rsidR="000205BF" w:rsidRPr="000205BF" w:rsidRDefault="000205BF" w:rsidP="007223E0">
      <w:pPr>
        <w:spacing w:after="0"/>
        <w:ind w:firstLine="709"/>
        <w:rPr>
          <w:rFonts w:ascii="Times New Roman" w:eastAsia="Calibri" w:hAnsi="Times New Roman" w:cs="Times New Roman"/>
          <w:sz w:val="28"/>
          <w:szCs w:val="28"/>
        </w:rPr>
      </w:pPr>
      <w:r w:rsidRPr="000205BF">
        <w:rPr>
          <w:rFonts w:ascii="Times New Roman" w:eastAsia="Calibri" w:hAnsi="Times New Roman" w:cs="Times New Roman"/>
          <w:sz w:val="28"/>
          <w:szCs w:val="28"/>
        </w:rPr>
        <w:t>На базе МБОУ «Начальная – школа детский сад» функционирует логопедический пункт. Рабочим местом учителя-логопеда является отдельный кабинет с необходимым оснащением. Рабочая нагрузка в учебном году – 0,5 ставки.</w:t>
      </w:r>
    </w:p>
    <w:p w:rsidR="000205BF" w:rsidRPr="000205BF" w:rsidRDefault="000205BF" w:rsidP="007223E0">
      <w:pPr>
        <w:shd w:val="clear" w:color="auto" w:fill="FFFFFF"/>
        <w:spacing w:after="0"/>
        <w:ind w:firstLine="709"/>
        <w:jc w:val="center"/>
        <w:rPr>
          <w:rFonts w:ascii="Times New Roman" w:eastAsia="Times New Roman" w:hAnsi="Times New Roman" w:cs="Times New Roman"/>
          <w:b/>
          <w:bCs/>
          <w:sz w:val="28"/>
          <w:szCs w:val="28"/>
          <w:lang w:eastAsia="ru-RU"/>
        </w:rPr>
      </w:pPr>
      <w:r w:rsidRPr="000205BF">
        <w:rPr>
          <w:rFonts w:ascii="Times New Roman" w:eastAsia="Times New Roman" w:hAnsi="Times New Roman" w:cs="Times New Roman"/>
          <w:b/>
          <w:bCs/>
          <w:sz w:val="28"/>
          <w:szCs w:val="28"/>
          <w:lang w:eastAsia="ru-RU"/>
        </w:rPr>
        <w:t>Авторы современных логопедических технологий</w:t>
      </w:r>
    </w:p>
    <w:p w:rsidR="000205BF" w:rsidRPr="000205BF" w:rsidRDefault="000205BF" w:rsidP="007223E0">
      <w:pPr>
        <w:shd w:val="clear" w:color="auto" w:fill="FFFFFF"/>
        <w:spacing w:after="0"/>
        <w:ind w:firstLine="709"/>
        <w:jc w:val="center"/>
        <w:rPr>
          <w:rFonts w:ascii="Times New Roman" w:eastAsia="Times New Roman" w:hAnsi="Times New Roman" w:cs="Times New Roman"/>
          <w:sz w:val="28"/>
          <w:szCs w:val="28"/>
          <w:lang w:eastAsia="ru-RU"/>
        </w:rPr>
      </w:pPr>
      <w:r w:rsidRPr="000205BF">
        <w:rPr>
          <w:rFonts w:ascii="Times New Roman" w:eastAsia="Times New Roman" w:hAnsi="Times New Roman" w:cs="Times New Roman"/>
          <w:b/>
          <w:bCs/>
          <w:sz w:val="28"/>
          <w:szCs w:val="28"/>
          <w:lang w:eastAsia="ru-RU"/>
        </w:rPr>
        <w:t>и их пособия</w:t>
      </w:r>
    </w:p>
    <w:p w:rsidR="000205BF" w:rsidRPr="000205BF" w:rsidRDefault="000205BF" w:rsidP="007223E0">
      <w:pPr>
        <w:shd w:val="clear" w:color="auto" w:fill="FFFFFF"/>
        <w:spacing w:after="0"/>
        <w:ind w:firstLine="709"/>
        <w:jc w:val="center"/>
        <w:rPr>
          <w:rFonts w:ascii="Times New Roman" w:eastAsia="Times New Roman" w:hAnsi="Times New Roman" w:cs="Times New Roman"/>
          <w:sz w:val="28"/>
          <w:szCs w:val="28"/>
          <w:lang w:eastAsia="ru-RU"/>
        </w:rPr>
      </w:pPr>
      <w:r w:rsidRPr="000205BF">
        <w:rPr>
          <w:rFonts w:ascii="Times New Roman" w:eastAsia="Times New Roman" w:hAnsi="Times New Roman" w:cs="Times New Roman"/>
          <w:sz w:val="28"/>
          <w:szCs w:val="28"/>
          <w:lang w:eastAsia="ru-RU"/>
        </w:rPr>
        <w:t>Логопедические технологии формирования и обследования произносительной стороны речи:</w:t>
      </w:r>
    </w:p>
    <w:p w:rsidR="000205BF" w:rsidRPr="000205BF" w:rsidRDefault="000205BF" w:rsidP="007223E0">
      <w:pPr>
        <w:shd w:val="clear" w:color="auto" w:fill="FFFFFF"/>
        <w:spacing w:after="0"/>
        <w:ind w:firstLine="709"/>
        <w:rPr>
          <w:rFonts w:ascii="Times New Roman" w:eastAsia="Times New Roman" w:hAnsi="Times New Roman" w:cs="Times New Roman"/>
          <w:sz w:val="28"/>
          <w:szCs w:val="28"/>
          <w:lang w:eastAsia="ru-RU"/>
        </w:rPr>
      </w:pPr>
      <w:r w:rsidRPr="000205BF">
        <w:rPr>
          <w:rFonts w:ascii="Times New Roman" w:eastAsia="Times New Roman" w:hAnsi="Times New Roman" w:cs="Times New Roman"/>
          <w:sz w:val="28"/>
          <w:szCs w:val="28"/>
          <w:lang w:eastAsia="ru-RU"/>
        </w:rPr>
        <w:t>Грибова О.Е. Технология логопедического обследования. – М., 2003г.</w:t>
      </w:r>
    </w:p>
    <w:p w:rsidR="000205BF" w:rsidRPr="000205BF" w:rsidRDefault="000205BF" w:rsidP="007223E0">
      <w:pPr>
        <w:shd w:val="clear" w:color="auto" w:fill="FFFFFF"/>
        <w:spacing w:after="0"/>
        <w:ind w:firstLine="709"/>
        <w:rPr>
          <w:rFonts w:ascii="Times New Roman" w:eastAsia="Times New Roman" w:hAnsi="Times New Roman" w:cs="Times New Roman"/>
          <w:sz w:val="28"/>
          <w:szCs w:val="28"/>
          <w:lang w:eastAsia="ru-RU"/>
        </w:rPr>
      </w:pPr>
      <w:r w:rsidRPr="000205BF">
        <w:rPr>
          <w:rFonts w:ascii="Times New Roman" w:eastAsia="Times New Roman" w:hAnsi="Times New Roman" w:cs="Times New Roman"/>
          <w:sz w:val="28"/>
          <w:szCs w:val="28"/>
          <w:lang w:eastAsia="ru-RU"/>
        </w:rPr>
        <w:t>Филичева Т.Б., Туманова Т.В. Формирование звукопроизношения у дошкольников. –М, 1993.</w:t>
      </w:r>
    </w:p>
    <w:p w:rsidR="000205BF" w:rsidRPr="000205BF" w:rsidRDefault="000205BF" w:rsidP="007223E0">
      <w:pPr>
        <w:shd w:val="clear" w:color="auto" w:fill="FFFFFF"/>
        <w:spacing w:after="0"/>
        <w:ind w:firstLine="709"/>
        <w:rPr>
          <w:rFonts w:ascii="Times New Roman" w:eastAsia="Times New Roman" w:hAnsi="Times New Roman" w:cs="Times New Roman"/>
          <w:sz w:val="28"/>
          <w:szCs w:val="28"/>
          <w:lang w:eastAsia="ru-RU"/>
        </w:rPr>
      </w:pPr>
      <w:r w:rsidRPr="000205BF">
        <w:rPr>
          <w:rFonts w:ascii="Times New Roman" w:eastAsia="Times New Roman" w:hAnsi="Times New Roman" w:cs="Times New Roman"/>
          <w:sz w:val="28"/>
          <w:szCs w:val="28"/>
          <w:lang w:eastAsia="ru-RU"/>
        </w:rPr>
        <w:t>Комарова Л.А. Автоматизация звуков в играх и упражнениях (альбомы) – М, 2012.</w:t>
      </w:r>
    </w:p>
    <w:p w:rsidR="000205BF" w:rsidRPr="000205BF" w:rsidRDefault="000205BF" w:rsidP="007223E0">
      <w:pPr>
        <w:shd w:val="clear" w:color="auto" w:fill="FFFFFF"/>
        <w:tabs>
          <w:tab w:val="left" w:pos="1418"/>
        </w:tabs>
        <w:spacing w:after="0"/>
        <w:ind w:firstLine="709"/>
        <w:jc w:val="center"/>
        <w:rPr>
          <w:rFonts w:ascii="Times New Roman" w:eastAsia="Times New Roman" w:hAnsi="Times New Roman" w:cs="Times New Roman"/>
          <w:sz w:val="28"/>
          <w:szCs w:val="28"/>
          <w:lang w:eastAsia="ru-RU"/>
        </w:rPr>
      </w:pPr>
      <w:r w:rsidRPr="000205BF">
        <w:rPr>
          <w:rFonts w:ascii="Times New Roman" w:eastAsia="Times New Roman" w:hAnsi="Times New Roman" w:cs="Times New Roman"/>
          <w:sz w:val="28"/>
          <w:szCs w:val="28"/>
          <w:lang w:eastAsia="ru-RU"/>
        </w:rPr>
        <w:t>Технологии формирования слоговой структуры слова:</w:t>
      </w:r>
    </w:p>
    <w:p w:rsidR="000205BF" w:rsidRPr="000205BF" w:rsidRDefault="000205BF" w:rsidP="007223E0">
      <w:pPr>
        <w:shd w:val="clear" w:color="auto" w:fill="FFFFFF"/>
        <w:spacing w:after="0"/>
        <w:ind w:firstLine="709"/>
        <w:rPr>
          <w:rFonts w:ascii="Times New Roman" w:eastAsia="Times New Roman" w:hAnsi="Times New Roman" w:cs="Times New Roman"/>
          <w:sz w:val="28"/>
          <w:szCs w:val="28"/>
          <w:lang w:eastAsia="ru-RU"/>
        </w:rPr>
      </w:pPr>
      <w:r w:rsidRPr="000205BF">
        <w:rPr>
          <w:rFonts w:ascii="Times New Roman" w:eastAsia="Times New Roman" w:hAnsi="Times New Roman" w:cs="Times New Roman"/>
          <w:sz w:val="28"/>
          <w:szCs w:val="28"/>
          <w:lang w:eastAsia="ru-RU"/>
        </w:rPr>
        <w:t>Бабина Г.В. Сафонкина Н.Ю. Слоговая структура слова: обследование и формирование у детей с недоразвитием речи. – Книголюб, 2005г</w:t>
      </w:r>
    </w:p>
    <w:p w:rsidR="000205BF" w:rsidRPr="000205BF" w:rsidRDefault="000205BF" w:rsidP="007223E0">
      <w:pPr>
        <w:spacing w:after="0"/>
        <w:ind w:firstLine="709"/>
        <w:contextualSpacing/>
        <w:rPr>
          <w:rFonts w:ascii="Times New Roman" w:eastAsia="Calibri" w:hAnsi="Times New Roman" w:cs="Times New Roman"/>
          <w:sz w:val="28"/>
          <w:szCs w:val="28"/>
        </w:rPr>
      </w:pPr>
      <w:r w:rsidRPr="000205BF">
        <w:rPr>
          <w:rFonts w:ascii="Times New Roman" w:eastAsia="Calibri" w:hAnsi="Times New Roman" w:cs="Times New Roman"/>
          <w:sz w:val="28"/>
          <w:szCs w:val="28"/>
        </w:rPr>
        <w:t>Ткаченко Т.А. Коррекция нарушений слоговой структуры слова. — М.,2001.</w:t>
      </w:r>
    </w:p>
    <w:p w:rsidR="000205BF" w:rsidRPr="000205BF" w:rsidRDefault="000205BF" w:rsidP="007223E0">
      <w:pPr>
        <w:shd w:val="clear" w:color="auto" w:fill="FFFFFF"/>
        <w:spacing w:after="0"/>
        <w:ind w:firstLine="709"/>
        <w:jc w:val="center"/>
        <w:rPr>
          <w:rFonts w:ascii="Times New Roman" w:eastAsia="Times New Roman" w:hAnsi="Times New Roman" w:cs="Times New Roman"/>
          <w:sz w:val="28"/>
          <w:szCs w:val="28"/>
          <w:lang w:eastAsia="ru-RU"/>
        </w:rPr>
      </w:pPr>
      <w:r w:rsidRPr="000205BF">
        <w:rPr>
          <w:rFonts w:ascii="Times New Roman" w:eastAsia="Times New Roman" w:hAnsi="Times New Roman" w:cs="Times New Roman"/>
          <w:sz w:val="28"/>
          <w:szCs w:val="28"/>
          <w:lang w:eastAsia="ru-RU"/>
        </w:rPr>
        <w:t>Технологии обогащения и активизации словарного запаса:</w:t>
      </w:r>
    </w:p>
    <w:p w:rsidR="000205BF" w:rsidRPr="000205BF" w:rsidRDefault="000205BF" w:rsidP="007223E0">
      <w:pPr>
        <w:shd w:val="clear" w:color="auto" w:fill="FFFFFF"/>
        <w:spacing w:after="0"/>
        <w:ind w:firstLine="709"/>
        <w:rPr>
          <w:rFonts w:ascii="Times New Roman" w:eastAsia="Times New Roman" w:hAnsi="Times New Roman" w:cs="Times New Roman"/>
          <w:sz w:val="28"/>
          <w:szCs w:val="28"/>
          <w:lang w:eastAsia="ru-RU"/>
        </w:rPr>
      </w:pPr>
      <w:r w:rsidRPr="000205BF">
        <w:rPr>
          <w:rFonts w:ascii="Times New Roman" w:eastAsia="Times New Roman" w:hAnsi="Times New Roman" w:cs="Times New Roman"/>
          <w:sz w:val="28"/>
          <w:szCs w:val="28"/>
          <w:lang w:eastAsia="ru-RU"/>
        </w:rPr>
        <w:t>Филичева Т.Б.,Чиркина Г.В. Устранение ОНР у детей дошкольного возраста. Практическое пособие М., 2005г.</w:t>
      </w:r>
    </w:p>
    <w:p w:rsidR="000205BF" w:rsidRPr="000205BF" w:rsidRDefault="000205BF" w:rsidP="007223E0">
      <w:pPr>
        <w:shd w:val="clear" w:color="auto" w:fill="FFFFFF"/>
        <w:spacing w:after="0"/>
        <w:ind w:firstLine="709"/>
        <w:rPr>
          <w:rFonts w:ascii="Times New Roman" w:eastAsia="Times New Roman" w:hAnsi="Times New Roman" w:cs="Times New Roman"/>
          <w:sz w:val="28"/>
          <w:szCs w:val="28"/>
          <w:lang w:eastAsia="ru-RU"/>
        </w:rPr>
      </w:pPr>
      <w:r w:rsidRPr="000205BF">
        <w:rPr>
          <w:rFonts w:ascii="Times New Roman" w:eastAsia="Times New Roman" w:hAnsi="Times New Roman" w:cs="Times New Roman"/>
          <w:sz w:val="28"/>
          <w:szCs w:val="28"/>
          <w:lang w:eastAsia="ru-RU"/>
        </w:rPr>
        <w:t>Филичева Т.Б., Туманова Т.В. Дети с общим недоразвитием речи. — М.2000.</w:t>
      </w:r>
    </w:p>
    <w:p w:rsidR="000205BF" w:rsidRPr="000205BF" w:rsidRDefault="000205BF" w:rsidP="007223E0">
      <w:pPr>
        <w:shd w:val="clear" w:color="auto" w:fill="FFFFFF"/>
        <w:spacing w:after="0"/>
        <w:ind w:firstLine="709"/>
        <w:rPr>
          <w:rFonts w:ascii="Times New Roman" w:eastAsia="Times New Roman" w:hAnsi="Times New Roman" w:cs="Times New Roman"/>
          <w:sz w:val="28"/>
          <w:szCs w:val="28"/>
          <w:lang w:eastAsia="ru-RU"/>
        </w:rPr>
      </w:pPr>
      <w:r w:rsidRPr="000205BF">
        <w:rPr>
          <w:rFonts w:ascii="Times New Roman" w:eastAsia="Times New Roman" w:hAnsi="Times New Roman" w:cs="Times New Roman"/>
          <w:sz w:val="28"/>
          <w:szCs w:val="28"/>
          <w:lang w:eastAsia="ru-RU"/>
        </w:rPr>
        <w:t>Филичева Т.Б., Туманова Т.В. Чиркина Г.В. Воспитание и обучение детей дошкольного возраста с ОНР. – Дрофа, 2009г.</w:t>
      </w:r>
    </w:p>
    <w:p w:rsidR="000205BF" w:rsidRPr="000205BF" w:rsidRDefault="000205BF" w:rsidP="007223E0">
      <w:pPr>
        <w:spacing w:after="0"/>
        <w:ind w:firstLine="709"/>
        <w:contextualSpacing/>
        <w:rPr>
          <w:rFonts w:ascii="Times New Roman" w:eastAsia="Calibri" w:hAnsi="Times New Roman" w:cs="Times New Roman"/>
          <w:sz w:val="28"/>
          <w:szCs w:val="28"/>
        </w:rPr>
      </w:pPr>
      <w:r w:rsidRPr="000205BF">
        <w:rPr>
          <w:rFonts w:ascii="Times New Roman" w:eastAsia="Calibri" w:hAnsi="Times New Roman" w:cs="Times New Roman"/>
          <w:sz w:val="28"/>
          <w:szCs w:val="28"/>
        </w:rPr>
        <w:t>Наборы игр-занятий, разработанных учителем-логопедом.</w:t>
      </w:r>
    </w:p>
    <w:p w:rsidR="000205BF" w:rsidRPr="000205BF" w:rsidRDefault="000205BF" w:rsidP="007223E0">
      <w:pPr>
        <w:shd w:val="clear" w:color="auto" w:fill="FFFFFF"/>
        <w:spacing w:after="0"/>
        <w:ind w:firstLine="709"/>
        <w:jc w:val="center"/>
        <w:rPr>
          <w:rFonts w:ascii="Times New Roman" w:eastAsia="Times New Roman" w:hAnsi="Times New Roman" w:cs="Times New Roman"/>
          <w:sz w:val="28"/>
          <w:szCs w:val="28"/>
          <w:lang w:eastAsia="ru-RU"/>
        </w:rPr>
      </w:pPr>
      <w:r w:rsidRPr="000205BF">
        <w:rPr>
          <w:rFonts w:ascii="Times New Roman" w:eastAsia="Times New Roman" w:hAnsi="Times New Roman" w:cs="Times New Roman"/>
          <w:sz w:val="28"/>
          <w:szCs w:val="28"/>
          <w:lang w:eastAsia="ru-RU"/>
        </w:rPr>
        <w:t>Технологии формирования грамматического строя речи:</w:t>
      </w:r>
    </w:p>
    <w:p w:rsidR="000205BF" w:rsidRPr="000205BF" w:rsidRDefault="000205BF" w:rsidP="007223E0">
      <w:pPr>
        <w:shd w:val="clear" w:color="auto" w:fill="FFFFFF"/>
        <w:spacing w:after="0"/>
        <w:ind w:firstLine="709"/>
        <w:rPr>
          <w:rFonts w:ascii="Times New Roman" w:eastAsia="Times New Roman" w:hAnsi="Times New Roman" w:cs="Times New Roman"/>
          <w:sz w:val="28"/>
          <w:szCs w:val="28"/>
          <w:lang w:eastAsia="ru-RU"/>
        </w:rPr>
      </w:pPr>
      <w:r w:rsidRPr="000205BF">
        <w:rPr>
          <w:rFonts w:ascii="Times New Roman" w:eastAsia="Times New Roman" w:hAnsi="Times New Roman" w:cs="Times New Roman"/>
          <w:sz w:val="28"/>
          <w:szCs w:val="28"/>
          <w:lang w:eastAsia="ru-RU"/>
        </w:rPr>
        <w:t>1.  Филичева Т.Б., Чиркина Г.В. Устранение ОНР у детей дошкольного возраста. Практическое пособие М., 2005г.</w:t>
      </w:r>
    </w:p>
    <w:p w:rsidR="000205BF" w:rsidRPr="000205BF" w:rsidRDefault="000205BF" w:rsidP="007223E0">
      <w:pPr>
        <w:shd w:val="clear" w:color="auto" w:fill="FFFFFF"/>
        <w:spacing w:after="0"/>
        <w:ind w:firstLine="709"/>
        <w:rPr>
          <w:rFonts w:ascii="Times New Roman" w:eastAsia="Times New Roman" w:hAnsi="Times New Roman" w:cs="Times New Roman"/>
          <w:sz w:val="28"/>
          <w:szCs w:val="28"/>
          <w:lang w:eastAsia="ru-RU"/>
        </w:rPr>
      </w:pPr>
      <w:r w:rsidRPr="000205BF">
        <w:rPr>
          <w:rFonts w:ascii="Times New Roman" w:eastAsia="Times New Roman" w:hAnsi="Times New Roman" w:cs="Times New Roman"/>
          <w:sz w:val="28"/>
          <w:szCs w:val="28"/>
          <w:lang w:eastAsia="ru-RU"/>
        </w:rPr>
        <w:t>2. Филичева Т.Б., Туманова Т.В. Дети с общим недоразвитием речи. — М.2000.</w:t>
      </w:r>
    </w:p>
    <w:p w:rsidR="000205BF" w:rsidRPr="000205BF" w:rsidRDefault="000205BF" w:rsidP="007223E0">
      <w:pPr>
        <w:shd w:val="clear" w:color="auto" w:fill="FFFFFF"/>
        <w:spacing w:after="0"/>
        <w:ind w:firstLine="709"/>
        <w:jc w:val="center"/>
        <w:rPr>
          <w:rFonts w:ascii="Times New Roman" w:eastAsia="Times New Roman" w:hAnsi="Times New Roman" w:cs="Times New Roman"/>
          <w:sz w:val="28"/>
          <w:szCs w:val="28"/>
          <w:lang w:eastAsia="ru-RU"/>
        </w:rPr>
      </w:pPr>
      <w:r w:rsidRPr="000205BF">
        <w:rPr>
          <w:rFonts w:ascii="Times New Roman" w:eastAsia="Times New Roman" w:hAnsi="Times New Roman" w:cs="Times New Roman"/>
          <w:sz w:val="28"/>
          <w:szCs w:val="28"/>
          <w:lang w:eastAsia="ru-RU"/>
        </w:rPr>
        <w:t>Технологии формирования связной речи:</w:t>
      </w:r>
    </w:p>
    <w:p w:rsidR="000205BF" w:rsidRPr="000205BF" w:rsidRDefault="000205BF" w:rsidP="007223E0">
      <w:pPr>
        <w:shd w:val="clear" w:color="auto" w:fill="FFFFFF"/>
        <w:spacing w:after="0"/>
        <w:ind w:firstLine="709"/>
        <w:rPr>
          <w:rFonts w:ascii="Times New Roman" w:eastAsia="Times New Roman" w:hAnsi="Times New Roman" w:cs="Times New Roman"/>
          <w:sz w:val="28"/>
          <w:szCs w:val="28"/>
          <w:lang w:eastAsia="ru-RU"/>
        </w:rPr>
      </w:pPr>
      <w:r w:rsidRPr="000205BF">
        <w:rPr>
          <w:rFonts w:ascii="Times New Roman" w:eastAsia="Times New Roman" w:hAnsi="Times New Roman" w:cs="Times New Roman"/>
          <w:sz w:val="28"/>
          <w:szCs w:val="28"/>
          <w:lang w:eastAsia="ru-RU"/>
        </w:rPr>
        <w:t>Коноваленко В.В. Развитие связной речи. (Зима; Осень; Весна) -М.2001</w:t>
      </w:r>
    </w:p>
    <w:p w:rsidR="000205BF" w:rsidRPr="000205BF" w:rsidRDefault="000205BF" w:rsidP="007223E0">
      <w:pPr>
        <w:shd w:val="clear" w:color="auto" w:fill="FFFFFF"/>
        <w:spacing w:after="0"/>
        <w:ind w:firstLine="709"/>
        <w:rPr>
          <w:rFonts w:ascii="Times New Roman" w:eastAsia="Times New Roman" w:hAnsi="Times New Roman" w:cs="Times New Roman"/>
          <w:sz w:val="28"/>
          <w:szCs w:val="28"/>
          <w:lang w:eastAsia="ru-RU"/>
        </w:rPr>
      </w:pPr>
      <w:r w:rsidRPr="000205BF">
        <w:rPr>
          <w:rFonts w:ascii="Times New Roman" w:eastAsia="Times New Roman" w:hAnsi="Times New Roman" w:cs="Times New Roman"/>
          <w:sz w:val="28"/>
          <w:szCs w:val="28"/>
          <w:lang w:eastAsia="ru-RU"/>
        </w:rPr>
        <w:lastRenderedPageBreak/>
        <w:t>Коноваленко ВВ. Коноваленко СВ. Фронтальные логопедические занятия в подготовительной группе.-М.1998 г.</w:t>
      </w:r>
    </w:p>
    <w:p w:rsidR="000205BF" w:rsidRPr="000205BF" w:rsidRDefault="000205BF" w:rsidP="007223E0">
      <w:pPr>
        <w:shd w:val="clear" w:color="auto" w:fill="FFFFFF"/>
        <w:spacing w:after="0"/>
        <w:ind w:firstLine="709"/>
        <w:rPr>
          <w:rFonts w:ascii="Times New Roman" w:eastAsia="Times New Roman" w:hAnsi="Times New Roman" w:cs="Times New Roman"/>
          <w:sz w:val="28"/>
          <w:szCs w:val="28"/>
          <w:lang w:eastAsia="ru-RU"/>
        </w:rPr>
      </w:pPr>
      <w:r w:rsidRPr="000205BF">
        <w:rPr>
          <w:rFonts w:ascii="Times New Roman" w:eastAsia="Times New Roman" w:hAnsi="Times New Roman" w:cs="Times New Roman"/>
          <w:sz w:val="28"/>
          <w:szCs w:val="28"/>
          <w:lang w:eastAsia="ru-RU"/>
        </w:rPr>
        <w:t>Ткаченко Т. А. Логопедические упражнения для развития речи.-М.2001.</w:t>
      </w:r>
    </w:p>
    <w:p w:rsidR="000205BF" w:rsidRPr="000205BF" w:rsidRDefault="000205BF" w:rsidP="007223E0">
      <w:pPr>
        <w:shd w:val="clear" w:color="auto" w:fill="FFFFFF"/>
        <w:spacing w:after="0"/>
        <w:ind w:firstLine="709"/>
        <w:rPr>
          <w:rFonts w:ascii="Times New Roman" w:eastAsia="Times New Roman" w:hAnsi="Times New Roman" w:cs="Times New Roman"/>
          <w:sz w:val="28"/>
          <w:szCs w:val="28"/>
          <w:lang w:eastAsia="ru-RU"/>
        </w:rPr>
      </w:pPr>
      <w:r w:rsidRPr="000205BF">
        <w:rPr>
          <w:rFonts w:ascii="Times New Roman" w:eastAsia="Times New Roman" w:hAnsi="Times New Roman" w:cs="Times New Roman"/>
          <w:sz w:val="28"/>
          <w:szCs w:val="28"/>
          <w:lang w:eastAsia="ru-RU"/>
        </w:rPr>
        <w:t xml:space="preserve"> Ткаченко Т.А. Схемы для составлений дошкольниками описательных и сравнительных рассказов.-М. 1981.</w:t>
      </w:r>
    </w:p>
    <w:p w:rsidR="000205BF" w:rsidRPr="000205BF" w:rsidRDefault="000205BF" w:rsidP="007223E0">
      <w:pPr>
        <w:shd w:val="clear" w:color="auto" w:fill="FFFFFF"/>
        <w:spacing w:after="0"/>
        <w:ind w:firstLine="709"/>
        <w:jc w:val="center"/>
        <w:rPr>
          <w:rFonts w:ascii="Times New Roman" w:eastAsia="Times New Roman" w:hAnsi="Times New Roman" w:cs="Times New Roman"/>
          <w:sz w:val="28"/>
          <w:szCs w:val="28"/>
          <w:lang w:eastAsia="ru-RU"/>
        </w:rPr>
      </w:pPr>
      <w:r w:rsidRPr="000205BF">
        <w:rPr>
          <w:rFonts w:ascii="Times New Roman" w:eastAsia="Times New Roman" w:hAnsi="Times New Roman" w:cs="Times New Roman"/>
          <w:sz w:val="28"/>
          <w:szCs w:val="28"/>
          <w:lang w:eastAsia="ru-RU"/>
        </w:rPr>
        <w:t>Логопедические технологии обучения грамоте:</w:t>
      </w:r>
    </w:p>
    <w:p w:rsidR="000205BF" w:rsidRPr="000205BF" w:rsidRDefault="000205BF" w:rsidP="007223E0">
      <w:pPr>
        <w:shd w:val="clear" w:color="auto" w:fill="FFFFFF"/>
        <w:spacing w:after="0"/>
        <w:ind w:firstLine="709"/>
        <w:rPr>
          <w:rFonts w:ascii="Times New Roman" w:eastAsia="Times New Roman" w:hAnsi="Times New Roman" w:cs="Times New Roman"/>
          <w:sz w:val="28"/>
          <w:szCs w:val="28"/>
          <w:lang w:eastAsia="ru-RU"/>
        </w:rPr>
      </w:pPr>
      <w:r w:rsidRPr="000205BF">
        <w:rPr>
          <w:rFonts w:ascii="Times New Roman" w:eastAsia="Times New Roman" w:hAnsi="Times New Roman" w:cs="Times New Roman"/>
          <w:sz w:val="28"/>
          <w:szCs w:val="28"/>
          <w:lang w:eastAsia="ru-RU"/>
        </w:rPr>
        <w:t xml:space="preserve"> Филичева Т.Б., Туманова Т.В. Дети с общим недоразвитием речи.-М.2000.</w:t>
      </w:r>
    </w:p>
    <w:p w:rsidR="000205BF" w:rsidRPr="000205BF" w:rsidRDefault="000205BF" w:rsidP="007223E0">
      <w:pPr>
        <w:shd w:val="clear" w:color="auto" w:fill="FFFFFF"/>
        <w:spacing w:after="0"/>
        <w:ind w:firstLine="709"/>
        <w:rPr>
          <w:rFonts w:ascii="Times New Roman" w:eastAsia="Times New Roman" w:hAnsi="Times New Roman" w:cs="Times New Roman"/>
          <w:sz w:val="28"/>
          <w:szCs w:val="28"/>
          <w:lang w:eastAsia="ru-RU"/>
        </w:rPr>
      </w:pPr>
      <w:r w:rsidRPr="000205BF">
        <w:rPr>
          <w:rFonts w:ascii="Times New Roman" w:eastAsia="Times New Roman" w:hAnsi="Times New Roman" w:cs="Times New Roman"/>
          <w:sz w:val="28"/>
          <w:szCs w:val="28"/>
          <w:lang w:eastAsia="ru-RU"/>
        </w:rPr>
        <w:t xml:space="preserve"> Филичева Т.Б., Туманова Т.В. Чиркина Г.В. Воспитание и обучение детей дошкольного возраста с ОНР. – Дрофа, 2009г.</w:t>
      </w:r>
    </w:p>
    <w:p w:rsidR="000205BF" w:rsidRPr="000205BF" w:rsidRDefault="000205BF" w:rsidP="007223E0">
      <w:pPr>
        <w:shd w:val="clear" w:color="auto" w:fill="FFFFFF"/>
        <w:spacing w:after="0"/>
        <w:ind w:firstLine="709"/>
        <w:jc w:val="center"/>
        <w:rPr>
          <w:rFonts w:ascii="Times New Roman" w:eastAsia="Times New Roman" w:hAnsi="Times New Roman" w:cs="Times New Roman"/>
          <w:sz w:val="28"/>
          <w:szCs w:val="28"/>
          <w:lang w:eastAsia="ru-RU"/>
        </w:rPr>
      </w:pPr>
      <w:r w:rsidRPr="000205BF">
        <w:rPr>
          <w:rFonts w:ascii="Times New Roman" w:eastAsia="Times New Roman" w:hAnsi="Times New Roman" w:cs="Times New Roman"/>
          <w:sz w:val="28"/>
          <w:szCs w:val="28"/>
          <w:lang w:eastAsia="ru-RU"/>
        </w:rPr>
        <w:t>Информационно-коммуникационные технологии:</w:t>
      </w:r>
    </w:p>
    <w:p w:rsidR="000205BF" w:rsidRPr="000205BF" w:rsidRDefault="000205BF" w:rsidP="007223E0">
      <w:pPr>
        <w:shd w:val="clear" w:color="auto" w:fill="FFFFFF"/>
        <w:spacing w:after="0"/>
        <w:ind w:firstLine="709"/>
        <w:rPr>
          <w:rFonts w:ascii="Times New Roman" w:eastAsia="Times New Roman" w:hAnsi="Times New Roman" w:cs="Times New Roman"/>
          <w:sz w:val="28"/>
          <w:szCs w:val="28"/>
          <w:lang w:eastAsia="ru-RU"/>
        </w:rPr>
      </w:pPr>
      <w:r w:rsidRPr="000205BF">
        <w:rPr>
          <w:rFonts w:ascii="Times New Roman" w:eastAsia="Times New Roman" w:hAnsi="Times New Roman" w:cs="Times New Roman"/>
          <w:sz w:val="28"/>
          <w:szCs w:val="28"/>
          <w:lang w:eastAsia="ru-RU"/>
        </w:rPr>
        <w:t>«Развитие речи. Учимся говорить правильно» - компьютерная программа  коррекции и развития речи старших дошкольников и младших школьников. Программа содержит четыре раздела: н</w:t>
      </w:r>
      <w:r w:rsidRPr="000205BF">
        <w:rPr>
          <w:rFonts w:ascii="Times New Roman" w:eastAsia="Times New Roman" w:hAnsi="Times New Roman" w:cs="Times New Roman"/>
          <w:bCs/>
          <w:sz w:val="28"/>
          <w:szCs w:val="28"/>
          <w:lang w:eastAsia="ru-RU"/>
        </w:rPr>
        <w:t>еречевые звуки,</w:t>
      </w:r>
      <w:r w:rsidRPr="000205BF">
        <w:rPr>
          <w:rFonts w:ascii="Times New Roman" w:eastAsia="Times New Roman" w:hAnsi="Times New Roman" w:cs="Times New Roman"/>
          <w:sz w:val="28"/>
          <w:szCs w:val="28"/>
          <w:lang w:eastAsia="ru-RU"/>
        </w:rPr>
        <w:t xml:space="preserve">  з</w:t>
      </w:r>
      <w:r w:rsidRPr="000205BF">
        <w:rPr>
          <w:rFonts w:ascii="Times New Roman" w:eastAsia="Times New Roman" w:hAnsi="Times New Roman" w:cs="Times New Roman"/>
          <w:bCs/>
          <w:sz w:val="28"/>
          <w:szCs w:val="28"/>
          <w:lang w:eastAsia="ru-RU"/>
        </w:rPr>
        <w:t xml:space="preserve">вукоподражание, речевые звуки, </w:t>
      </w:r>
      <w:r w:rsidRPr="000205BF">
        <w:rPr>
          <w:rFonts w:ascii="Times New Roman" w:eastAsia="Times New Roman" w:hAnsi="Times New Roman" w:cs="Times New Roman"/>
          <w:sz w:val="28"/>
          <w:szCs w:val="28"/>
          <w:lang w:eastAsia="ru-RU"/>
        </w:rPr>
        <w:t xml:space="preserve"> р</w:t>
      </w:r>
      <w:r w:rsidRPr="000205BF">
        <w:rPr>
          <w:rFonts w:ascii="Times New Roman" w:eastAsia="Times New Roman" w:hAnsi="Times New Roman" w:cs="Times New Roman"/>
          <w:bCs/>
          <w:sz w:val="28"/>
          <w:szCs w:val="28"/>
          <w:lang w:eastAsia="ru-RU"/>
        </w:rPr>
        <w:t xml:space="preserve">азвитие связной речи. </w:t>
      </w:r>
    </w:p>
    <w:p w:rsidR="000205BF" w:rsidRPr="000205BF" w:rsidRDefault="000205BF" w:rsidP="007223E0">
      <w:pPr>
        <w:shd w:val="clear" w:color="auto" w:fill="FFFFFF"/>
        <w:spacing w:after="0"/>
        <w:ind w:firstLine="709"/>
        <w:rPr>
          <w:rFonts w:ascii="Times New Roman" w:eastAsia="Times New Roman" w:hAnsi="Times New Roman" w:cs="Times New Roman"/>
          <w:sz w:val="28"/>
          <w:szCs w:val="28"/>
          <w:lang w:eastAsia="ru-RU"/>
        </w:rPr>
      </w:pPr>
      <w:r w:rsidRPr="000205BF">
        <w:rPr>
          <w:rFonts w:ascii="Times New Roman" w:eastAsia="Times New Roman" w:hAnsi="Times New Roman" w:cs="Times New Roman"/>
          <w:iCs/>
          <w:sz w:val="28"/>
          <w:szCs w:val="28"/>
          <w:lang w:eastAsia="ru-RU"/>
        </w:rPr>
        <w:t>Электронные презентации для разных этапов работы, разработанные учителем-логопедом.</w:t>
      </w:r>
    </w:p>
    <w:p w:rsidR="000205BF" w:rsidRPr="000205BF" w:rsidRDefault="000205BF" w:rsidP="007223E0">
      <w:pPr>
        <w:widowControl w:val="0"/>
        <w:tabs>
          <w:tab w:val="left" w:pos="1585"/>
        </w:tabs>
        <w:spacing w:after="0" w:line="360" w:lineRule="auto"/>
        <w:ind w:firstLine="709"/>
        <w:jc w:val="center"/>
        <w:rPr>
          <w:rFonts w:ascii="Times New Roman" w:eastAsia="Arial Unicode MS" w:hAnsi="Times New Roman" w:cs="Times New Roman"/>
          <w:color w:val="000000"/>
          <w:sz w:val="28"/>
          <w:szCs w:val="28"/>
          <w:lang w:eastAsia="ru-RU"/>
        </w:rPr>
      </w:pPr>
      <w:r w:rsidRPr="000205BF">
        <w:rPr>
          <w:rFonts w:ascii="Times New Roman" w:eastAsia="Arial Unicode MS" w:hAnsi="Times New Roman" w:cs="Times New Roman"/>
          <w:color w:val="000000"/>
          <w:sz w:val="28"/>
          <w:szCs w:val="28"/>
          <w:lang w:eastAsia="ru-RU"/>
        </w:rPr>
        <w:t>Также используются следующие технологии:</w:t>
      </w:r>
    </w:p>
    <w:p w:rsidR="000205BF" w:rsidRPr="000205BF" w:rsidRDefault="000205BF" w:rsidP="007223E0">
      <w:pPr>
        <w:widowControl w:val="0"/>
        <w:tabs>
          <w:tab w:val="left" w:pos="709"/>
        </w:tabs>
        <w:spacing w:after="0" w:line="360" w:lineRule="auto"/>
        <w:ind w:firstLine="709"/>
        <w:rPr>
          <w:rFonts w:ascii="Times New Roman" w:eastAsia="Arial Unicode MS" w:hAnsi="Times New Roman" w:cs="Times New Roman"/>
          <w:sz w:val="28"/>
          <w:szCs w:val="28"/>
          <w:lang w:eastAsia="ru-RU"/>
        </w:rPr>
      </w:pPr>
      <w:r w:rsidRPr="000205BF">
        <w:rPr>
          <w:rFonts w:ascii="Times New Roman" w:eastAsia="Arial Unicode MS" w:hAnsi="Times New Roman" w:cs="Times New Roman"/>
          <w:color w:val="000000"/>
          <w:sz w:val="28"/>
          <w:szCs w:val="28"/>
          <w:lang w:eastAsia="ru-RU"/>
        </w:rPr>
        <w:t>игровые технологии в логопедической коррекции (Л. В. Забродина, Е. С. Ренизрук);</w:t>
      </w:r>
    </w:p>
    <w:p w:rsidR="000205BF" w:rsidRPr="000205BF" w:rsidRDefault="000205BF" w:rsidP="007223E0">
      <w:pPr>
        <w:widowControl w:val="0"/>
        <w:spacing w:after="0" w:line="360" w:lineRule="auto"/>
        <w:ind w:firstLine="709"/>
        <w:rPr>
          <w:rFonts w:ascii="Times New Roman" w:eastAsia="Arial Unicode MS" w:hAnsi="Times New Roman" w:cs="Times New Roman"/>
          <w:sz w:val="28"/>
          <w:szCs w:val="28"/>
          <w:lang w:eastAsia="ru-RU"/>
        </w:rPr>
      </w:pPr>
      <w:r w:rsidRPr="000205BF">
        <w:rPr>
          <w:rFonts w:ascii="Times New Roman" w:eastAsia="Arial Unicode MS" w:hAnsi="Times New Roman" w:cs="Times New Roman"/>
          <w:color w:val="000000"/>
          <w:sz w:val="28"/>
          <w:szCs w:val="28"/>
          <w:lang w:eastAsia="ru-RU"/>
        </w:rPr>
        <w:t>технологии речедвигательной ритмики (А. Я. Мухина);</w:t>
      </w:r>
    </w:p>
    <w:p w:rsidR="000205BF" w:rsidRPr="000205BF" w:rsidRDefault="000205BF" w:rsidP="007223E0">
      <w:pPr>
        <w:widowControl w:val="0"/>
        <w:spacing w:after="0" w:line="360" w:lineRule="auto"/>
        <w:ind w:firstLine="709"/>
        <w:rPr>
          <w:rFonts w:ascii="Times New Roman" w:eastAsia="Arial Unicode MS" w:hAnsi="Times New Roman" w:cs="Times New Roman"/>
          <w:sz w:val="28"/>
          <w:szCs w:val="28"/>
          <w:lang w:eastAsia="ru-RU"/>
        </w:rPr>
      </w:pPr>
      <w:r w:rsidRPr="000205BF">
        <w:rPr>
          <w:rFonts w:ascii="Times New Roman" w:eastAsia="Arial Unicode MS" w:hAnsi="Times New Roman" w:cs="Times New Roman"/>
          <w:color w:val="000000"/>
          <w:sz w:val="28"/>
          <w:szCs w:val="28"/>
          <w:lang w:eastAsia="ru-RU"/>
        </w:rPr>
        <w:t>технологии коррекции психомоторного развития (Л. А. Сиротюк);</w:t>
      </w:r>
    </w:p>
    <w:p w:rsidR="000205BF" w:rsidRPr="000205BF" w:rsidRDefault="000205BF" w:rsidP="007223E0">
      <w:pPr>
        <w:widowControl w:val="0"/>
        <w:tabs>
          <w:tab w:val="left" w:pos="709"/>
        </w:tabs>
        <w:spacing w:after="0" w:line="360" w:lineRule="auto"/>
        <w:ind w:firstLine="709"/>
        <w:rPr>
          <w:rFonts w:ascii="Times New Roman" w:eastAsia="Arial Unicode MS" w:hAnsi="Times New Roman" w:cs="Times New Roman"/>
          <w:color w:val="000000"/>
          <w:sz w:val="28"/>
          <w:szCs w:val="28"/>
          <w:lang w:eastAsia="ru-RU"/>
        </w:rPr>
      </w:pPr>
      <w:r w:rsidRPr="000205BF">
        <w:rPr>
          <w:rFonts w:ascii="Times New Roman" w:eastAsia="Arial Unicode MS" w:hAnsi="Times New Roman" w:cs="Times New Roman"/>
          <w:color w:val="000000"/>
          <w:sz w:val="28"/>
          <w:szCs w:val="28"/>
          <w:lang w:eastAsia="ru-RU"/>
        </w:rPr>
        <w:t>технологии логопедической, фонетической и речедвигательной ритмики (Н. Ю. Костылева, М. Ю, Картушина);</w:t>
      </w:r>
    </w:p>
    <w:p w:rsidR="000205BF" w:rsidRPr="000205BF" w:rsidRDefault="000205BF" w:rsidP="007223E0">
      <w:pPr>
        <w:spacing w:after="0"/>
        <w:ind w:firstLine="709"/>
        <w:contextualSpacing/>
        <w:rPr>
          <w:rFonts w:ascii="Times New Roman" w:eastAsia="Calibri" w:hAnsi="Times New Roman" w:cs="Times New Roman"/>
          <w:sz w:val="28"/>
          <w:szCs w:val="28"/>
        </w:rPr>
      </w:pPr>
    </w:p>
    <w:p w:rsidR="000205BF" w:rsidRDefault="000205BF" w:rsidP="007223E0">
      <w:pPr>
        <w:ind w:firstLine="709"/>
        <w:rPr>
          <w:rFonts w:ascii="Times New Roman" w:hAnsi="Times New Roman" w:cs="Times New Roman"/>
          <w:sz w:val="28"/>
          <w:szCs w:val="28"/>
        </w:rPr>
      </w:pPr>
    </w:p>
    <w:p w:rsidR="000205BF" w:rsidRDefault="000205BF" w:rsidP="007223E0">
      <w:pPr>
        <w:ind w:firstLine="709"/>
        <w:rPr>
          <w:rFonts w:ascii="Times New Roman" w:hAnsi="Times New Roman" w:cs="Times New Roman"/>
          <w:sz w:val="28"/>
          <w:szCs w:val="28"/>
        </w:rPr>
      </w:pPr>
      <w:r>
        <w:rPr>
          <w:rFonts w:ascii="Times New Roman" w:hAnsi="Times New Roman" w:cs="Times New Roman"/>
          <w:sz w:val="28"/>
          <w:szCs w:val="28"/>
        </w:rPr>
        <w:br w:type="page"/>
      </w:r>
    </w:p>
    <w:p w:rsidR="00736360" w:rsidRPr="00736360" w:rsidRDefault="00736360" w:rsidP="00736360">
      <w:pPr>
        <w:tabs>
          <w:tab w:val="left" w:pos="5760"/>
          <w:tab w:val="left" w:pos="5940"/>
          <w:tab w:val="left" w:pos="7088"/>
        </w:tabs>
        <w:autoSpaceDE w:val="0"/>
        <w:autoSpaceDN w:val="0"/>
        <w:adjustRightInd w:val="0"/>
        <w:spacing w:after="0" w:line="240" w:lineRule="auto"/>
        <w:ind w:left="-284" w:right="-69" w:firstLine="709"/>
        <w:jc w:val="center"/>
        <w:rPr>
          <w:rFonts w:ascii="Times New Roman" w:eastAsia="Times New Roman" w:hAnsi="Times New Roman" w:cs="Times New Roman"/>
          <w:b/>
          <w:sz w:val="28"/>
          <w:szCs w:val="28"/>
          <w:lang w:eastAsia="ru-RU"/>
        </w:rPr>
      </w:pPr>
      <w:r w:rsidRPr="00736360">
        <w:rPr>
          <w:rFonts w:ascii="Times New Roman" w:eastAsia="Times New Roman" w:hAnsi="Times New Roman" w:cs="Times New Roman"/>
          <w:b/>
          <w:sz w:val="28"/>
          <w:szCs w:val="28"/>
          <w:lang w:eastAsia="ru-RU"/>
        </w:rPr>
        <w:lastRenderedPageBreak/>
        <w:t xml:space="preserve">Договор </w:t>
      </w:r>
    </w:p>
    <w:p w:rsidR="00736360" w:rsidRPr="00736360" w:rsidRDefault="00736360" w:rsidP="00736360">
      <w:pPr>
        <w:tabs>
          <w:tab w:val="left" w:pos="5760"/>
          <w:tab w:val="left" w:pos="5940"/>
          <w:tab w:val="left" w:pos="7088"/>
        </w:tabs>
        <w:autoSpaceDE w:val="0"/>
        <w:autoSpaceDN w:val="0"/>
        <w:adjustRightInd w:val="0"/>
        <w:spacing w:after="0" w:line="240" w:lineRule="auto"/>
        <w:ind w:left="-284" w:right="-69" w:firstLine="709"/>
        <w:jc w:val="center"/>
        <w:rPr>
          <w:rFonts w:ascii="Times New Roman" w:eastAsia="Times New Roman" w:hAnsi="Times New Roman" w:cs="Times New Roman"/>
          <w:b/>
          <w:sz w:val="28"/>
          <w:szCs w:val="28"/>
          <w:lang w:eastAsia="ru-RU"/>
        </w:rPr>
      </w:pPr>
      <w:r w:rsidRPr="00736360">
        <w:rPr>
          <w:rFonts w:ascii="Times New Roman" w:eastAsia="Times New Roman" w:hAnsi="Times New Roman" w:cs="Times New Roman"/>
          <w:b/>
          <w:sz w:val="28"/>
          <w:szCs w:val="28"/>
          <w:lang w:eastAsia="ru-RU"/>
        </w:rPr>
        <w:t>между родителями (законными представителями) ребенка и  логопунктом</w:t>
      </w:r>
    </w:p>
    <w:p w:rsidR="00736360" w:rsidRPr="00736360" w:rsidRDefault="00736360" w:rsidP="00736360">
      <w:pPr>
        <w:spacing w:after="0" w:line="240" w:lineRule="auto"/>
        <w:ind w:left="-284" w:firstLine="709"/>
        <w:jc w:val="center"/>
        <w:rPr>
          <w:rFonts w:ascii="Times New Roman" w:eastAsia="Times New Roman" w:hAnsi="Times New Roman" w:cs="Times New Roman"/>
          <w:b/>
          <w:bCs/>
          <w:sz w:val="28"/>
          <w:szCs w:val="28"/>
          <w:lang w:eastAsia="ru-RU"/>
        </w:rPr>
      </w:pPr>
      <w:r w:rsidRPr="00736360">
        <w:rPr>
          <w:rFonts w:ascii="Times New Roman" w:eastAsia="Times New Roman" w:hAnsi="Times New Roman" w:cs="Times New Roman"/>
          <w:b/>
          <w:bCs/>
          <w:sz w:val="28"/>
          <w:szCs w:val="28"/>
          <w:lang w:eastAsia="ru-RU"/>
        </w:rPr>
        <w:t>Муниципального бюджетного образовательного учреждения</w:t>
      </w:r>
    </w:p>
    <w:p w:rsidR="00736360" w:rsidRPr="00736360" w:rsidRDefault="00736360" w:rsidP="00736360">
      <w:pPr>
        <w:spacing w:after="0" w:line="240" w:lineRule="auto"/>
        <w:ind w:left="-284" w:firstLine="709"/>
        <w:jc w:val="center"/>
        <w:rPr>
          <w:rFonts w:ascii="Times New Roman" w:eastAsia="Times New Roman" w:hAnsi="Times New Roman" w:cs="Times New Roman"/>
          <w:b/>
          <w:bCs/>
          <w:sz w:val="28"/>
          <w:szCs w:val="28"/>
          <w:lang w:eastAsia="ru-RU"/>
        </w:rPr>
      </w:pPr>
      <w:r w:rsidRPr="00736360">
        <w:rPr>
          <w:rFonts w:ascii="Times New Roman" w:eastAsia="Times New Roman" w:hAnsi="Times New Roman" w:cs="Times New Roman"/>
          <w:b/>
          <w:bCs/>
          <w:sz w:val="28"/>
          <w:szCs w:val="28"/>
          <w:lang w:eastAsia="ru-RU"/>
        </w:rPr>
        <w:t xml:space="preserve">«Начальная школа-детский сад» </w:t>
      </w:r>
    </w:p>
    <w:p w:rsidR="00736360" w:rsidRPr="00736360" w:rsidRDefault="00736360" w:rsidP="00736360">
      <w:pPr>
        <w:spacing w:after="0" w:line="240" w:lineRule="auto"/>
        <w:ind w:left="-284" w:firstLine="709"/>
        <w:jc w:val="center"/>
        <w:rPr>
          <w:rFonts w:ascii="Times New Roman" w:eastAsia="Times New Roman" w:hAnsi="Times New Roman" w:cs="Times New Roman"/>
          <w:b/>
          <w:bCs/>
          <w:sz w:val="28"/>
          <w:szCs w:val="28"/>
          <w:lang w:eastAsia="ru-RU"/>
        </w:rPr>
      </w:pPr>
    </w:p>
    <w:p w:rsidR="00736360" w:rsidRPr="00736360" w:rsidRDefault="00736360" w:rsidP="00736360">
      <w:pPr>
        <w:tabs>
          <w:tab w:val="left" w:pos="5760"/>
          <w:tab w:val="left" w:pos="5940"/>
          <w:tab w:val="left" w:pos="7088"/>
        </w:tabs>
        <w:autoSpaceDE w:val="0"/>
        <w:autoSpaceDN w:val="0"/>
        <w:adjustRightInd w:val="0"/>
        <w:spacing w:after="0" w:line="240" w:lineRule="auto"/>
        <w:ind w:left="-284" w:right="-69" w:firstLine="709"/>
        <w:jc w:val="center"/>
        <w:rPr>
          <w:rFonts w:ascii="Times New Roman" w:eastAsia="Times New Roman" w:hAnsi="Times New Roman" w:cs="Times New Roman"/>
          <w:b/>
          <w:bCs/>
          <w:sz w:val="28"/>
          <w:szCs w:val="28"/>
          <w:lang w:eastAsia="ru-RU"/>
        </w:rPr>
      </w:pPr>
    </w:p>
    <w:p w:rsidR="00736360" w:rsidRPr="00736360" w:rsidRDefault="00736360" w:rsidP="00736360">
      <w:pPr>
        <w:spacing w:after="0" w:line="240" w:lineRule="auto"/>
        <w:ind w:left="-284" w:right="141" w:firstLine="709"/>
        <w:jc w:val="both"/>
        <w:rPr>
          <w:rFonts w:ascii="Times New Roman" w:eastAsia="Times New Roman" w:hAnsi="Times New Roman" w:cs="Times New Roman"/>
          <w:sz w:val="28"/>
          <w:szCs w:val="28"/>
          <w:lang w:eastAsia="ru-RU"/>
        </w:rPr>
      </w:pPr>
      <w:r w:rsidRPr="00736360">
        <w:rPr>
          <w:rFonts w:ascii="Times New Roman" w:eastAsia="Times New Roman" w:hAnsi="Times New Roman" w:cs="Times New Roman"/>
          <w:bCs/>
          <w:sz w:val="28"/>
          <w:szCs w:val="28"/>
          <w:lang w:eastAsia="ru-RU"/>
        </w:rPr>
        <w:t>г. Сафоново, Смо</w:t>
      </w:r>
      <w:r>
        <w:rPr>
          <w:rFonts w:ascii="Times New Roman" w:eastAsia="Times New Roman" w:hAnsi="Times New Roman" w:cs="Times New Roman"/>
          <w:bCs/>
          <w:sz w:val="28"/>
          <w:szCs w:val="28"/>
          <w:lang w:eastAsia="ru-RU"/>
        </w:rPr>
        <w:t>ленская обл.</w:t>
      </w:r>
      <w:r w:rsidRPr="00736360">
        <w:rPr>
          <w:rFonts w:ascii="Times New Roman" w:eastAsia="Times New Roman" w:hAnsi="Times New Roman" w:cs="Times New Roman"/>
          <w:sz w:val="28"/>
          <w:szCs w:val="28"/>
          <w:lang w:eastAsia="ru-RU"/>
        </w:rPr>
        <w:t>«__» ___________ 2015 г.</w:t>
      </w:r>
    </w:p>
    <w:p w:rsidR="00736360" w:rsidRPr="00736360" w:rsidRDefault="00736360" w:rsidP="00736360">
      <w:pPr>
        <w:spacing w:after="0" w:line="240" w:lineRule="auto"/>
        <w:ind w:left="-284" w:right="141" w:firstLine="709"/>
        <w:jc w:val="both"/>
        <w:rPr>
          <w:rFonts w:ascii="Times New Roman" w:eastAsia="Times New Roman" w:hAnsi="Times New Roman" w:cs="Times New Roman"/>
          <w:sz w:val="28"/>
          <w:szCs w:val="28"/>
          <w:lang w:eastAsia="ru-RU"/>
        </w:rPr>
      </w:pPr>
    </w:p>
    <w:p w:rsidR="00736360" w:rsidRPr="00736360" w:rsidRDefault="00736360" w:rsidP="00736360">
      <w:pPr>
        <w:tabs>
          <w:tab w:val="left" w:pos="7371"/>
        </w:tabs>
        <w:spacing w:after="0" w:line="240" w:lineRule="auto"/>
        <w:ind w:left="-284" w:right="141" w:firstLine="709"/>
        <w:jc w:val="both"/>
        <w:rPr>
          <w:rFonts w:ascii="Times New Roman" w:eastAsia="Times New Roman" w:hAnsi="Times New Roman" w:cs="Times New Roman"/>
          <w:sz w:val="28"/>
          <w:szCs w:val="28"/>
          <w:lang w:eastAsia="ru-RU"/>
        </w:rPr>
      </w:pPr>
      <w:r w:rsidRPr="00736360">
        <w:rPr>
          <w:rFonts w:ascii="Times New Roman" w:eastAsia="Times New Roman" w:hAnsi="Times New Roman" w:cs="Times New Roman"/>
          <w:sz w:val="28"/>
          <w:szCs w:val="28"/>
          <w:lang w:eastAsia="ru-RU"/>
        </w:rPr>
        <w:t>Логопункт в лице директора МБОУ «Начальная школа-детский сад» и учителя-логопеда Афанасьевой Веры Анатольевны, с  одной  стороны  и  родители _______________________________________________</w:t>
      </w:r>
      <w:r>
        <w:rPr>
          <w:rFonts w:ascii="Times New Roman" w:eastAsia="Times New Roman" w:hAnsi="Times New Roman" w:cs="Times New Roman"/>
          <w:sz w:val="28"/>
          <w:szCs w:val="28"/>
          <w:lang w:eastAsia="ru-RU"/>
        </w:rPr>
        <w:t>___________________</w:t>
      </w:r>
    </w:p>
    <w:p w:rsidR="00736360" w:rsidRPr="00736360" w:rsidRDefault="00736360" w:rsidP="00736360">
      <w:pPr>
        <w:spacing w:after="0" w:line="240" w:lineRule="auto"/>
        <w:jc w:val="center"/>
        <w:rPr>
          <w:rFonts w:ascii="Times New Roman" w:eastAsia="Times New Roman" w:hAnsi="Times New Roman" w:cs="Times New Roman"/>
          <w:i/>
          <w:sz w:val="28"/>
          <w:szCs w:val="28"/>
          <w:lang w:eastAsia="ru-RU"/>
        </w:rPr>
      </w:pPr>
      <w:r w:rsidRPr="00736360">
        <w:rPr>
          <w:rFonts w:ascii="Times New Roman" w:eastAsia="Times New Roman" w:hAnsi="Times New Roman" w:cs="Times New Roman"/>
          <w:i/>
          <w:sz w:val="28"/>
          <w:szCs w:val="28"/>
          <w:lang w:eastAsia="ru-RU"/>
        </w:rPr>
        <w:t>(Ф.И.О. ребенка, дата рождения, № группы)</w:t>
      </w:r>
    </w:p>
    <w:p w:rsidR="00736360" w:rsidRPr="00736360" w:rsidRDefault="00736360" w:rsidP="00736360">
      <w:pPr>
        <w:spacing w:after="0" w:line="240" w:lineRule="auto"/>
        <w:ind w:left="-284" w:firstLine="709"/>
        <w:jc w:val="center"/>
        <w:rPr>
          <w:rFonts w:ascii="Times New Roman" w:eastAsia="Times New Roman" w:hAnsi="Times New Roman" w:cs="Times New Roman"/>
          <w:i/>
          <w:sz w:val="28"/>
          <w:szCs w:val="28"/>
          <w:lang w:eastAsia="ru-RU"/>
        </w:rPr>
      </w:pPr>
    </w:p>
    <w:p w:rsidR="00736360" w:rsidRPr="00736360" w:rsidRDefault="00736360" w:rsidP="00736360">
      <w:pPr>
        <w:spacing w:after="0" w:line="240" w:lineRule="auto"/>
        <w:ind w:left="-284" w:right="141" w:firstLine="709"/>
        <w:jc w:val="both"/>
        <w:rPr>
          <w:rFonts w:ascii="Times New Roman" w:eastAsia="Times New Roman" w:hAnsi="Times New Roman" w:cs="Times New Roman"/>
          <w:sz w:val="28"/>
          <w:szCs w:val="28"/>
          <w:lang w:eastAsia="ru-RU"/>
        </w:rPr>
      </w:pPr>
      <w:r w:rsidRPr="00736360">
        <w:rPr>
          <w:rFonts w:ascii="Times New Roman" w:eastAsia="Times New Roman" w:hAnsi="Times New Roman" w:cs="Times New Roman"/>
          <w:sz w:val="28"/>
          <w:szCs w:val="28"/>
          <w:lang w:eastAsia="ru-RU"/>
        </w:rPr>
        <w:t>именуемые в дальнейшем «Родитель»   с другой стороны, руководствуясь Уставом МБОУ, Положением  о логопедическом пункте МБДОУ детского сада №9 «Малинка» общеразвивающего вида ЩМР МО, заключили договор о нижеследующем:</w:t>
      </w:r>
    </w:p>
    <w:p w:rsidR="00736360" w:rsidRPr="00736360" w:rsidRDefault="00736360" w:rsidP="00736360">
      <w:pPr>
        <w:tabs>
          <w:tab w:val="center" w:pos="4677"/>
          <w:tab w:val="left" w:pos="6750"/>
        </w:tabs>
        <w:spacing w:after="0" w:line="240" w:lineRule="auto"/>
        <w:rPr>
          <w:rFonts w:ascii="Times New Roman" w:eastAsia="Times New Roman" w:hAnsi="Times New Roman" w:cs="Times New Roman"/>
          <w:b/>
          <w:sz w:val="28"/>
          <w:szCs w:val="28"/>
          <w:lang w:eastAsia="ru-RU"/>
        </w:rPr>
      </w:pPr>
    </w:p>
    <w:p w:rsidR="00736360" w:rsidRPr="00736360" w:rsidRDefault="00736360" w:rsidP="00736360">
      <w:pPr>
        <w:tabs>
          <w:tab w:val="center" w:pos="4677"/>
          <w:tab w:val="left" w:pos="6750"/>
        </w:tabs>
        <w:spacing w:after="0" w:line="240" w:lineRule="auto"/>
        <w:ind w:left="-284" w:firstLine="709"/>
        <w:jc w:val="center"/>
        <w:rPr>
          <w:rFonts w:ascii="Times New Roman" w:eastAsia="Times New Roman" w:hAnsi="Times New Roman" w:cs="Times New Roman"/>
          <w:b/>
          <w:sz w:val="28"/>
          <w:szCs w:val="28"/>
          <w:lang w:eastAsia="ru-RU"/>
        </w:rPr>
      </w:pPr>
      <w:r w:rsidRPr="00736360">
        <w:rPr>
          <w:rFonts w:ascii="Times New Roman" w:eastAsia="Times New Roman" w:hAnsi="Times New Roman" w:cs="Times New Roman"/>
          <w:b/>
          <w:sz w:val="28"/>
          <w:szCs w:val="28"/>
          <w:lang w:eastAsia="ru-RU"/>
        </w:rPr>
        <w:t>1.Предмет договора.</w:t>
      </w:r>
    </w:p>
    <w:p w:rsidR="00736360" w:rsidRPr="00736360" w:rsidRDefault="00736360" w:rsidP="00736360">
      <w:pPr>
        <w:tabs>
          <w:tab w:val="center" w:pos="4677"/>
          <w:tab w:val="left" w:pos="6750"/>
        </w:tabs>
        <w:spacing w:after="0" w:line="240" w:lineRule="auto"/>
        <w:ind w:left="-284" w:firstLine="709"/>
        <w:rPr>
          <w:rFonts w:ascii="Times New Roman" w:eastAsia="Times New Roman" w:hAnsi="Times New Roman" w:cs="Times New Roman"/>
          <w:b/>
          <w:sz w:val="28"/>
          <w:szCs w:val="28"/>
          <w:lang w:eastAsia="ru-RU"/>
        </w:rPr>
      </w:pPr>
    </w:p>
    <w:p w:rsidR="00736360" w:rsidRPr="00736360" w:rsidRDefault="00736360" w:rsidP="00736360">
      <w:pPr>
        <w:numPr>
          <w:ilvl w:val="1"/>
          <w:numId w:val="120"/>
        </w:numPr>
        <w:tabs>
          <w:tab w:val="left" w:pos="0"/>
        </w:tabs>
        <w:spacing w:after="0" w:line="240" w:lineRule="auto"/>
        <w:ind w:left="0" w:firstLine="709"/>
        <w:jc w:val="both"/>
        <w:rPr>
          <w:rFonts w:ascii="Times New Roman" w:eastAsia="Times New Roman" w:hAnsi="Times New Roman" w:cs="Times New Roman"/>
          <w:sz w:val="28"/>
          <w:szCs w:val="28"/>
          <w:lang w:eastAsia="ru-RU"/>
        </w:rPr>
      </w:pPr>
      <w:r w:rsidRPr="00736360">
        <w:rPr>
          <w:rFonts w:ascii="Times New Roman" w:eastAsia="Times New Roman" w:hAnsi="Times New Roman" w:cs="Times New Roman"/>
          <w:sz w:val="28"/>
          <w:szCs w:val="28"/>
          <w:lang w:eastAsia="ru-RU"/>
        </w:rPr>
        <w:t>Предметом настоящего договора является оказание логопедических услуг в форме индивидуальных  и подгрупповых занятий в условиях логопедического пункта.</w:t>
      </w:r>
    </w:p>
    <w:p w:rsidR="00736360" w:rsidRPr="00736360" w:rsidRDefault="00736360" w:rsidP="00736360">
      <w:pPr>
        <w:spacing w:after="0" w:line="240" w:lineRule="auto"/>
        <w:ind w:firstLine="709"/>
        <w:jc w:val="both"/>
        <w:rPr>
          <w:rFonts w:ascii="Times New Roman" w:eastAsia="Times New Roman" w:hAnsi="Times New Roman" w:cs="Times New Roman"/>
          <w:sz w:val="28"/>
          <w:szCs w:val="28"/>
          <w:lang w:eastAsia="ru-RU"/>
        </w:rPr>
      </w:pPr>
    </w:p>
    <w:p w:rsidR="00736360" w:rsidRPr="00736360" w:rsidRDefault="00736360" w:rsidP="00736360">
      <w:pPr>
        <w:spacing w:after="0" w:line="240" w:lineRule="auto"/>
        <w:ind w:left="-284" w:firstLine="709"/>
        <w:jc w:val="center"/>
        <w:rPr>
          <w:rFonts w:ascii="Times New Roman" w:eastAsia="Times New Roman" w:hAnsi="Times New Roman" w:cs="Times New Roman"/>
          <w:b/>
          <w:sz w:val="28"/>
          <w:szCs w:val="28"/>
          <w:lang w:eastAsia="ru-RU"/>
        </w:rPr>
      </w:pPr>
      <w:r w:rsidRPr="00736360">
        <w:rPr>
          <w:rFonts w:ascii="Times New Roman" w:eastAsia="Times New Roman" w:hAnsi="Times New Roman" w:cs="Times New Roman"/>
          <w:b/>
          <w:sz w:val="28"/>
          <w:szCs w:val="28"/>
          <w:lang w:eastAsia="ru-RU"/>
        </w:rPr>
        <w:t>2.Обязанности сторон.</w:t>
      </w:r>
    </w:p>
    <w:p w:rsidR="00736360" w:rsidRPr="00736360" w:rsidRDefault="00736360" w:rsidP="00736360">
      <w:pPr>
        <w:spacing w:after="0" w:line="240" w:lineRule="auto"/>
        <w:ind w:left="-284" w:firstLine="709"/>
        <w:jc w:val="center"/>
        <w:rPr>
          <w:rFonts w:ascii="Times New Roman" w:eastAsia="Times New Roman" w:hAnsi="Times New Roman" w:cs="Times New Roman"/>
          <w:b/>
          <w:sz w:val="28"/>
          <w:szCs w:val="28"/>
          <w:lang w:eastAsia="ru-RU"/>
        </w:rPr>
      </w:pPr>
    </w:p>
    <w:p w:rsidR="00736360" w:rsidRPr="00736360" w:rsidRDefault="00736360" w:rsidP="00736360">
      <w:pPr>
        <w:spacing w:after="0" w:line="240" w:lineRule="auto"/>
        <w:ind w:right="141" w:firstLine="709"/>
        <w:jc w:val="both"/>
        <w:rPr>
          <w:rFonts w:ascii="Times New Roman" w:eastAsia="Times New Roman" w:hAnsi="Times New Roman" w:cs="Times New Roman"/>
          <w:b/>
          <w:sz w:val="28"/>
          <w:szCs w:val="28"/>
          <w:lang w:eastAsia="ru-RU"/>
        </w:rPr>
      </w:pPr>
      <w:r w:rsidRPr="00736360">
        <w:rPr>
          <w:rFonts w:ascii="Times New Roman" w:eastAsia="Times New Roman" w:hAnsi="Times New Roman" w:cs="Times New Roman"/>
          <w:b/>
          <w:sz w:val="28"/>
          <w:szCs w:val="28"/>
          <w:lang w:eastAsia="ru-RU"/>
        </w:rPr>
        <w:t>2. 1. Учитель-логопед обязан:</w:t>
      </w:r>
    </w:p>
    <w:p w:rsidR="00736360" w:rsidRPr="00736360" w:rsidRDefault="00736360" w:rsidP="00736360">
      <w:pPr>
        <w:spacing w:after="0" w:line="240" w:lineRule="auto"/>
        <w:ind w:right="141" w:firstLine="709"/>
        <w:jc w:val="both"/>
        <w:rPr>
          <w:rFonts w:ascii="Times New Roman" w:eastAsia="Times New Roman" w:hAnsi="Times New Roman" w:cs="Times New Roman"/>
          <w:sz w:val="28"/>
          <w:szCs w:val="28"/>
          <w:lang w:eastAsia="ru-RU"/>
        </w:rPr>
      </w:pPr>
      <w:r w:rsidRPr="00736360">
        <w:rPr>
          <w:rFonts w:ascii="Times New Roman" w:eastAsia="Times New Roman" w:hAnsi="Times New Roman" w:cs="Times New Roman"/>
          <w:sz w:val="28"/>
          <w:szCs w:val="28"/>
          <w:lang w:eastAsia="ru-RU"/>
        </w:rPr>
        <w:t>2.1.1. Обеспечить квалифицированную коррекцию нарушений речи.</w:t>
      </w:r>
    </w:p>
    <w:p w:rsidR="00736360" w:rsidRPr="00736360" w:rsidRDefault="00736360" w:rsidP="00736360">
      <w:pPr>
        <w:spacing w:after="0" w:line="240" w:lineRule="auto"/>
        <w:ind w:right="141" w:firstLine="709"/>
        <w:jc w:val="both"/>
        <w:rPr>
          <w:rFonts w:ascii="Times New Roman" w:eastAsia="Times New Roman" w:hAnsi="Times New Roman" w:cs="Times New Roman"/>
          <w:sz w:val="28"/>
          <w:szCs w:val="28"/>
          <w:lang w:eastAsia="ru-RU"/>
        </w:rPr>
      </w:pPr>
      <w:r w:rsidRPr="00736360">
        <w:rPr>
          <w:rFonts w:ascii="Times New Roman" w:eastAsia="Times New Roman" w:hAnsi="Times New Roman" w:cs="Times New Roman"/>
          <w:sz w:val="28"/>
          <w:szCs w:val="28"/>
          <w:lang w:eastAsia="ru-RU"/>
        </w:rPr>
        <w:t>2.1.2. Проводить занятия в соответствии с утвержденным расписанием и в зависимости от имеющегося речевого дефекта.</w:t>
      </w:r>
    </w:p>
    <w:p w:rsidR="00736360" w:rsidRPr="00736360" w:rsidRDefault="00736360" w:rsidP="00736360">
      <w:pPr>
        <w:spacing w:after="0" w:line="240" w:lineRule="auto"/>
        <w:ind w:right="141" w:firstLine="709"/>
        <w:jc w:val="both"/>
        <w:rPr>
          <w:rFonts w:ascii="Times New Roman" w:eastAsia="Times New Roman" w:hAnsi="Times New Roman" w:cs="Times New Roman"/>
          <w:sz w:val="28"/>
          <w:szCs w:val="28"/>
          <w:lang w:eastAsia="ru-RU"/>
        </w:rPr>
      </w:pPr>
      <w:r w:rsidRPr="00736360">
        <w:rPr>
          <w:rFonts w:ascii="Times New Roman" w:eastAsia="Times New Roman" w:hAnsi="Times New Roman" w:cs="Times New Roman"/>
          <w:sz w:val="28"/>
          <w:szCs w:val="28"/>
          <w:lang w:eastAsia="ru-RU"/>
        </w:rPr>
        <w:t>2.1.3. Информировать родителей о ходе и результатах коррекционно-развивающих занятий.</w:t>
      </w:r>
    </w:p>
    <w:p w:rsidR="00736360" w:rsidRPr="00736360" w:rsidRDefault="00736360" w:rsidP="00736360">
      <w:pPr>
        <w:spacing w:after="0" w:line="240" w:lineRule="auto"/>
        <w:ind w:firstLine="709"/>
        <w:jc w:val="both"/>
        <w:rPr>
          <w:rFonts w:ascii="Times New Roman" w:eastAsia="Times New Roman" w:hAnsi="Times New Roman" w:cs="Times New Roman"/>
          <w:sz w:val="28"/>
          <w:szCs w:val="28"/>
          <w:lang w:eastAsia="ru-RU"/>
        </w:rPr>
      </w:pPr>
      <w:r w:rsidRPr="00736360">
        <w:rPr>
          <w:rFonts w:ascii="Times New Roman" w:eastAsia="Times New Roman" w:hAnsi="Times New Roman" w:cs="Times New Roman"/>
          <w:sz w:val="28"/>
          <w:szCs w:val="28"/>
          <w:lang w:eastAsia="ru-RU"/>
        </w:rPr>
        <w:t xml:space="preserve"> 2.1.4. В случае необходимости проводить логопедические консультации для родителей по вопросам коррекции звукопроизношения и речевого развития детей. </w:t>
      </w:r>
    </w:p>
    <w:p w:rsidR="00736360" w:rsidRPr="00736360" w:rsidRDefault="00736360" w:rsidP="00736360">
      <w:pPr>
        <w:spacing w:after="0" w:line="240" w:lineRule="auto"/>
        <w:ind w:right="141" w:firstLine="709"/>
        <w:jc w:val="both"/>
        <w:rPr>
          <w:rFonts w:ascii="Times New Roman" w:eastAsia="Times New Roman" w:hAnsi="Times New Roman" w:cs="Times New Roman"/>
          <w:sz w:val="28"/>
          <w:szCs w:val="28"/>
          <w:lang w:eastAsia="ru-RU"/>
        </w:rPr>
      </w:pPr>
      <w:r w:rsidRPr="00736360">
        <w:rPr>
          <w:rFonts w:ascii="Times New Roman" w:eastAsia="Times New Roman" w:hAnsi="Times New Roman" w:cs="Times New Roman"/>
          <w:sz w:val="28"/>
          <w:szCs w:val="28"/>
          <w:lang w:eastAsia="ru-RU"/>
        </w:rPr>
        <w:t xml:space="preserve">2.1.5.Обеспечить родителей необходимым набором заданий для занятий с детьми в домашних условиях. </w:t>
      </w:r>
    </w:p>
    <w:p w:rsidR="00736360" w:rsidRPr="00736360" w:rsidRDefault="00736360" w:rsidP="00736360">
      <w:pPr>
        <w:spacing w:after="0" w:line="240" w:lineRule="auto"/>
        <w:ind w:right="141" w:firstLine="709"/>
        <w:jc w:val="both"/>
        <w:rPr>
          <w:rFonts w:ascii="Times New Roman" w:eastAsia="Times New Roman" w:hAnsi="Times New Roman" w:cs="Times New Roman"/>
          <w:sz w:val="28"/>
          <w:szCs w:val="28"/>
          <w:lang w:eastAsia="ru-RU"/>
        </w:rPr>
      </w:pPr>
      <w:r w:rsidRPr="00736360">
        <w:rPr>
          <w:rFonts w:ascii="Times New Roman" w:eastAsia="Times New Roman" w:hAnsi="Times New Roman" w:cs="Times New Roman"/>
          <w:sz w:val="28"/>
          <w:szCs w:val="28"/>
          <w:lang w:eastAsia="ru-RU"/>
        </w:rPr>
        <w:t>2.1.6.Обеспечить условия для проведения коррекционно-развивающих логопедических занятий.</w:t>
      </w:r>
    </w:p>
    <w:p w:rsidR="00736360" w:rsidRPr="00736360" w:rsidRDefault="00736360" w:rsidP="00736360">
      <w:pPr>
        <w:tabs>
          <w:tab w:val="left" w:pos="-142"/>
        </w:tabs>
        <w:spacing w:after="0" w:line="240" w:lineRule="auto"/>
        <w:ind w:firstLine="709"/>
        <w:rPr>
          <w:rFonts w:ascii="Times New Roman" w:eastAsia="Times New Roman" w:hAnsi="Times New Roman" w:cs="Times New Roman"/>
          <w:b/>
          <w:sz w:val="28"/>
          <w:szCs w:val="28"/>
          <w:lang w:eastAsia="ru-RU"/>
        </w:rPr>
      </w:pPr>
      <w:r w:rsidRPr="00736360">
        <w:rPr>
          <w:rFonts w:ascii="Times New Roman" w:eastAsia="Times New Roman" w:hAnsi="Times New Roman" w:cs="Times New Roman"/>
          <w:b/>
          <w:sz w:val="28"/>
          <w:szCs w:val="28"/>
          <w:lang w:eastAsia="ru-RU"/>
        </w:rPr>
        <w:t>2.2. Родитель обязуется:</w:t>
      </w:r>
    </w:p>
    <w:p w:rsidR="00736360" w:rsidRPr="00736360" w:rsidRDefault="00736360" w:rsidP="00736360">
      <w:pPr>
        <w:spacing w:after="0" w:line="240" w:lineRule="auto"/>
        <w:ind w:right="141" w:firstLine="709"/>
        <w:jc w:val="both"/>
        <w:rPr>
          <w:rFonts w:ascii="Times New Roman" w:eastAsia="Times New Roman" w:hAnsi="Times New Roman" w:cs="Times New Roman"/>
          <w:sz w:val="28"/>
          <w:szCs w:val="28"/>
          <w:lang w:eastAsia="ru-RU"/>
        </w:rPr>
      </w:pPr>
      <w:r w:rsidRPr="00736360">
        <w:rPr>
          <w:rFonts w:ascii="Times New Roman" w:eastAsia="Times New Roman" w:hAnsi="Times New Roman" w:cs="Times New Roman"/>
          <w:sz w:val="28"/>
          <w:szCs w:val="28"/>
          <w:lang w:eastAsia="ru-RU"/>
        </w:rPr>
        <w:t>2.2.1. Выполнять все задания учителя-логопеда, записанные в тетради. Ставить свою подпись под каждым домашним заданием.</w:t>
      </w:r>
    </w:p>
    <w:p w:rsidR="00736360" w:rsidRPr="00736360" w:rsidRDefault="00736360" w:rsidP="00736360">
      <w:pPr>
        <w:spacing w:after="0" w:line="240" w:lineRule="auto"/>
        <w:ind w:right="141" w:firstLine="709"/>
        <w:jc w:val="both"/>
        <w:rPr>
          <w:rFonts w:ascii="Times New Roman" w:eastAsia="Times New Roman" w:hAnsi="Times New Roman" w:cs="Times New Roman"/>
          <w:sz w:val="28"/>
          <w:szCs w:val="28"/>
          <w:lang w:eastAsia="ru-RU"/>
        </w:rPr>
      </w:pPr>
      <w:r w:rsidRPr="00736360">
        <w:rPr>
          <w:rFonts w:ascii="Times New Roman" w:eastAsia="Times New Roman" w:hAnsi="Times New Roman" w:cs="Times New Roman"/>
          <w:sz w:val="28"/>
          <w:szCs w:val="28"/>
          <w:lang w:eastAsia="ru-RU"/>
        </w:rPr>
        <w:lastRenderedPageBreak/>
        <w:t>2.2.2. Информировать учителя-логопеда о причине невыполнения домашнего задания в письменной или устной форме.</w:t>
      </w:r>
    </w:p>
    <w:p w:rsidR="00736360" w:rsidRPr="00736360" w:rsidRDefault="00736360" w:rsidP="00736360">
      <w:pPr>
        <w:spacing w:after="0" w:line="240" w:lineRule="auto"/>
        <w:ind w:right="141" w:firstLine="709"/>
        <w:jc w:val="both"/>
        <w:rPr>
          <w:rFonts w:ascii="Times New Roman" w:eastAsia="Times New Roman" w:hAnsi="Times New Roman" w:cs="Times New Roman"/>
          <w:sz w:val="28"/>
          <w:szCs w:val="28"/>
          <w:lang w:eastAsia="ru-RU"/>
        </w:rPr>
      </w:pPr>
      <w:r w:rsidRPr="00736360">
        <w:rPr>
          <w:rFonts w:ascii="Times New Roman" w:eastAsia="Times New Roman" w:hAnsi="Times New Roman" w:cs="Times New Roman"/>
          <w:sz w:val="28"/>
          <w:szCs w:val="28"/>
          <w:lang w:eastAsia="ru-RU"/>
        </w:rPr>
        <w:t>2.2.3.Контролировать наличие у ребёнка домашней тетради в установленные логопедом сроки.</w:t>
      </w:r>
    </w:p>
    <w:p w:rsidR="00736360" w:rsidRPr="00736360" w:rsidRDefault="00736360" w:rsidP="00736360">
      <w:pPr>
        <w:spacing w:after="0" w:line="240" w:lineRule="auto"/>
        <w:ind w:left="-284" w:firstLine="709"/>
        <w:jc w:val="both"/>
        <w:rPr>
          <w:rFonts w:ascii="Times New Roman" w:eastAsia="Times New Roman" w:hAnsi="Times New Roman" w:cs="Times New Roman"/>
          <w:sz w:val="28"/>
          <w:szCs w:val="28"/>
          <w:lang w:eastAsia="ru-RU"/>
        </w:rPr>
      </w:pPr>
    </w:p>
    <w:p w:rsidR="00736360" w:rsidRPr="00736360" w:rsidRDefault="00736360" w:rsidP="00736360">
      <w:pPr>
        <w:spacing w:after="0" w:line="240" w:lineRule="auto"/>
        <w:ind w:left="-284" w:firstLine="709"/>
        <w:jc w:val="center"/>
        <w:rPr>
          <w:rFonts w:ascii="Times New Roman" w:eastAsia="Times New Roman" w:hAnsi="Times New Roman" w:cs="Times New Roman"/>
          <w:b/>
          <w:iCs/>
          <w:spacing w:val="-1"/>
          <w:sz w:val="28"/>
          <w:szCs w:val="28"/>
          <w:lang w:eastAsia="ru-RU"/>
        </w:rPr>
      </w:pPr>
      <w:r w:rsidRPr="00736360">
        <w:rPr>
          <w:rFonts w:ascii="Times New Roman" w:eastAsia="Times New Roman" w:hAnsi="Times New Roman" w:cs="Times New Roman"/>
          <w:b/>
          <w:iCs/>
          <w:spacing w:val="-1"/>
          <w:sz w:val="28"/>
          <w:szCs w:val="28"/>
          <w:lang w:eastAsia="ru-RU"/>
        </w:rPr>
        <w:t>3. Права логопункта.</w:t>
      </w:r>
    </w:p>
    <w:p w:rsidR="00736360" w:rsidRPr="00736360" w:rsidRDefault="00736360" w:rsidP="00736360">
      <w:pPr>
        <w:spacing w:after="0" w:line="240" w:lineRule="auto"/>
        <w:ind w:left="-284" w:firstLine="709"/>
        <w:jc w:val="center"/>
        <w:rPr>
          <w:rFonts w:ascii="Times New Roman" w:eastAsia="Times New Roman" w:hAnsi="Times New Roman" w:cs="Times New Roman"/>
          <w:b/>
          <w:sz w:val="28"/>
          <w:szCs w:val="28"/>
          <w:lang w:eastAsia="ru-RU"/>
        </w:rPr>
      </w:pPr>
    </w:p>
    <w:p w:rsidR="00736360" w:rsidRPr="00736360" w:rsidRDefault="00736360" w:rsidP="00736360">
      <w:pPr>
        <w:shd w:val="clear" w:color="auto" w:fill="FFFFFF"/>
        <w:spacing w:after="0" w:line="240" w:lineRule="auto"/>
        <w:ind w:left="-284" w:firstLine="709"/>
        <w:jc w:val="both"/>
        <w:rPr>
          <w:rFonts w:ascii="Times New Roman" w:eastAsia="Times New Roman" w:hAnsi="Times New Roman" w:cs="Times New Roman"/>
          <w:sz w:val="28"/>
          <w:szCs w:val="28"/>
          <w:lang w:eastAsia="ru-RU"/>
        </w:rPr>
      </w:pPr>
      <w:r w:rsidRPr="00736360">
        <w:rPr>
          <w:rFonts w:ascii="Times New Roman" w:eastAsia="Times New Roman" w:hAnsi="Times New Roman" w:cs="Times New Roman"/>
          <w:sz w:val="28"/>
          <w:szCs w:val="28"/>
          <w:lang w:eastAsia="ru-RU"/>
        </w:rPr>
        <w:t>3.1.Учреждение оставляет за собой право на расторжение договора в следующих случаях:</w:t>
      </w:r>
    </w:p>
    <w:p w:rsidR="00736360" w:rsidRPr="00736360" w:rsidRDefault="00736360" w:rsidP="00736360">
      <w:pPr>
        <w:widowControl w:val="0"/>
        <w:numPr>
          <w:ilvl w:val="2"/>
          <w:numId w:val="121"/>
        </w:numPr>
        <w:shd w:val="clear" w:color="auto" w:fill="FFFFFF"/>
        <w:tabs>
          <w:tab w:val="left" w:pos="284"/>
          <w:tab w:val="left" w:pos="426"/>
        </w:tabs>
        <w:autoSpaceDE w:val="0"/>
        <w:autoSpaceDN w:val="0"/>
        <w:adjustRightInd w:val="0"/>
        <w:spacing w:after="0" w:line="240" w:lineRule="auto"/>
        <w:ind w:left="-284" w:firstLine="709"/>
        <w:jc w:val="both"/>
        <w:rPr>
          <w:rFonts w:ascii="Times New Roman" w:eastAsia="Times New Roman" w:hAnsi="Times New Roman" w:cs="Times New Roman"/>
          <w:sz w:val="28"/>
          <w:szCs w:val="28"/>
          <w:lang w:eastAsia="ru-RU"/>
        </w:rPr>
      </w:pPr>
      <w:r w:rsidRPr="00736360">
        <w:rPr>
          <w:rFonts w:ascii="Times New Roman" w:eastAsia="Times New Roman" w:hAnsi="Times New Roman" w:cs="Times New Roman"/>
          <w:spacing w:val="-1"/>
          <w:sz w:val="28"/>
          <w:szCs w:val="28"/>
          <w:lang w:eastAsia="ru-RU"/>
        </w:rPr>
        <w:t xml:space="preserve">Отсутствие ребенка в Учреждении сроком более двух месяцев (с </w:t>
      </w:r>
      <w:r w:rsidRPr="00736360">
        <w:rPr>
          <w:rFonts w:ascii="Times New Roman" w:eastAsia="Times New Roman" w:hAnsi="Times New Roman" w:cs="Times New Roman"/>
          <w:spacing w:val="2"/>
          <w:sz w:val="28"/>
          <w:szCs w:val="28"/>
          <w:lang w:eastAsia="ru-RU"/>
        </w:rPr>
        <w:t xml:space="preserve"> последующим его зачислением в Логопункт при наличии свободных мест)</w:t>
      </w:r>
      <w:r w:rsidRPr="00736360">
        <w:rPr>
          <w:rFonts w:ascii="Times New Roman" w:eastAsia="Times New Roman" w:hAnsi="Times New Roman" w:cs="Times New Roman"/>
          <w:spacing w:val="-1"/>
          <w:sz w:val="28"/>
          <w:szCs w:val="28"/>
          <w:lang w:eastAsia="ru-RU"/>
        </w:rPr>
        <w:t>;</w:t>
      </w:r>
    </w:p>
    <w:p w:rsidR="00736360" w:rsidRPr="00736360" w:rsidRDefault="00736360" w:rsidP="00736360">
      <w:pPr>
        <w:widowControl w:val="0"/>
        <w:shd w:val="clear" w:color="auto" w:fill="FFFFFF"/>
        <w:tabs>
          <w:tab w:val="left" w:pos="686"/>
        </w:tabs>
        <w:autoSpaceDE w:val="0"/>
        <w:autoSpaceDN w:val="0"/>
        <w:adjustRightInd w:val="0"/>
        <w:spacing w:after="0" w:line="240" w:lineRule="auto"/>
        <w:ind w:left="-284" w:firstLine="709"/>
        <w:jc w:val="both"/>
        <w:rPr>
          <w:rFonts w:ascii="Times New Roman" w:eastAsia="Times New Roman" w:hAnsi="Times New Roman" w:cs="Times New Roman"/>
          <w:sz w:val="28"/>
          <w:szCs w:val="28"/>
          <w:lang w:eastAsia="ru-RU"/>
        </w:rPr>
      </w:pPr>
      <w:r w:rsidRPr="00736360">
        <w:rPr>
          <w:rFonts w:ascii="Times New Roman" w:eastAsia="Times New Roman" w:hAnsi="Times New Roman" w:cs="Times New Roman"/>
          <w:spacing w:val="-3"/>
          <w:sz w:val="28"/>
          <w:szCs w:val="28"/>
          <w:lang w:eastAsia="ru-RU"/>
        </w:rPr>
        <w:t xml:space="preserve">3.1.2. Невыполнение заданий логопеда к трем занятиям подряд </w:t>
      </w:r>
      <w:r w:rsidRPr="00736360">
        <w:rPr>
          <w:rFonts w:ascii="Times New Roman" w:eastAsia="Times New Roman" w:hAnsi="Times New Roman" w:cs="Times New Roman"/>
          <w:spacing w:val="-5"/>
          <w:sz w:val="28"/>
          <w:szCs w:val="28"/>
          <w:lang w:eastAsia="ru-RU"/>
        </w:rPr>
        <w:t>без объяснения причины в письменной или устной форме;</w:t>
      </w:r>
    </w:p>
    <w:p w:rsidR="00736360" w:rsidRPr="00736360" w:rsidRDefault="00736360" w:rsidP="00736360">
      <w:pPr>
        <w:widowControl w:val="0"/>
        <w:numPr>
          <w:ilvl w:val="2"/>
          <w:numId w:val="122"/>
        </w:numPr>
        <w:shd w:val="clear" w:color="auto" w:fill="FFFFFF"/>
        <w:tabs>
          <w:tab w:val="left" w:pos="686"/>
          <w:tab w:val="left" w:pos="993"/>
        </w:tabs>
        <w:autoSpaceDE w:val="0"/>
        <w:autoSpaceDN w:val="0"/>
        <w:adjustRightInd w:val="0"/>
        <w:spacing w:after="0" w:line="240" w:lineRule="auto"/>
        <w:ind w:left="-284" w:firstLine="709"/>
        <w:jc w:val="both"/>
        <w:rPr>
          <w:rFonts w:ascii="Times New Roman" w:eastAsia="Times New Roman" w:hAnsi="Times New Roman" w:cs="Times New Roman"/>
          <w:sz w:val="28"/>
          <w:szCs w:val="28"/>
          <w:lang w:eastAsia="ru-RU"/>
        </w:rPr>
      </w:pPr>
      <w:r w:rsidRPr="00736360">
        <w:rPr>
          <w:rFonts w:ascii="Times New Roman" w:eastAsia="Times New Roman" w:hAnsi="Times New Roman" w:cs="Times New Roman"/>
          <w:sz w:val="28"/>
          <w:szCs w:val="28"/>
          <w:lang w:eastAsia="ru-RU"/>
        </w:rPr>
        <w:t>Занятия ребенка с логопедом вне детского сада.</w:t>
      </w:r>
    </w:p>
    <w:p w:rsidR="00736360" w:rsidRPr="00736360" w:rsidRDefault="00736360" w:rsidP="00736360">
      <w:pPr>
        <w:widowControl w:val="0"/>
        <w:shd w:val="clear" w:color="auto" w:fill="FFFFFF"/>
        <w:tabs>
          <w:tab w:val="left" w:pos="686"/>
          <w:tab w:val="left" w:pos="993"/>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736360" w:rsidRPr="00736360" w:rsidRDefault="00736360" w:rsidP="00736360">
      <w:pPr>
        <w:spacing w:after="0" w:line="240" w:lineRule="auto"/>
        <w:ind w:left="-284" w:right="141" w:firstLine="709"/>
        <w:jc w:val="center"/>
        <w:rPr>
          <w:rFonts w:ascii="Times New Roman" w:eastAsia="Times New Roman" w:hAnsi="Times New Roman" w:cs="Times New Roman"/>
          <w:b/>
          <w:bCs/>
          <w:iCs/>
          <w:sz w:val="28"/>
          <w:szCs w:val="28"/>
          <w:lang w:eastAsia="ru-RU"/>
        </w:rPr>
      </w:pPr>
      <w:r w:rsidRPr="00736360">
        <w:rPr>
          <w:rFonts w:ascii="Times New Roman" w:eastAsia="Times New Roman" w:hAnsi="Times New Roman" w:cs="Times New Roman"/>
          <w:b/>
          <w:bCs/>
          <w:iCs/>
          <w:sz w:val="28"/>
          <w:szCs w:val="28"/>
          <w:lang w:eastAsia="ru-RU"/>
        </w:rPr>
        <w:t>4. Права родителей (законных представителей)</w:t>
      </w:r>
    </w:p>
    <w:p w:rsidR="00736360" w:rsidRPr="00736360" w:rsidRDefault="00736360" w:rsidP="00736360">
      <w:pPr>
        <w:spacing w:after="0" w:line="240" w:lineRule="auto"/>
        <w:ind w:left="-284" w:right="141" w:firstLine="709"/>
        <w:jc w:val="both"/>
        <w:rPr>
          <w:rFonts w:ascii="Times New Roman" w:eastAsia="Times New Roman" w:hAnsi="Times New Roman" w:cs="Times New Roman"/>
          <w:sz w:val="28"/>
          <w:szCs w:val="28"/>
          <w:lang w:eastAsia="ru-RU"/>
        </w:rPr>
      </w:pPr>
      <w:r w:rsidRPr="00736360">
        <w:rPr>
          <w:rFonts w:ascii="Times New Roman" w:eastAsia="Times New Roman" w:hAnsi="Times New Roman" w:cs="Times New Roman"/>
          <w:sz w:val="28"/>
          <w:szCs w:val="28"/>
          <w:lang w:eastAsia="ru-RU"/>
        </w:rPr>
        <w:t xml:space="preserve">4.1. Родители (законные представители) оставляют за собой право на расторжение договора в любое время учебного процесса.                                                                                                                              </w:t>
      </w:r>
    </w:p>
    <w:p w:rsidR="00736360" w:rsidRPr="00736360" w:rsidRDefault="00736360" w:rsidP="00736360">
      <w:pPr>
        <w:spacing w:after="0" w:line="240" w:lineRule="auto"/>
        <w:ind w:left="-284" w:right="141" w:firstLine="709"/>
        <w:jc w:val="both"/>
        <w:rPr>
          <w:rFonts w:ascii="Times New Roman" w:eastAsia="Times New Roman" w:hAnsi="Times New Roman" w:cs="Times New Roman"/>
          <w:sz w:val="28"/>
          <w:szCs w:val="28"/>
          <w:lang w:eastAsia="ru-RU"/>
        </w:rPr>
      </w:pPr>
      <w:r w:rsidRPr="00736360">
        <w:rPr>
          <w:rFonts w:ascii="Times New Roman" w:eastAsia="Times New Roman" w:hAnsi="Times New Roman" w:cs="Times New Roman"/>
          <w:sz w:val="28"/>
          <w:szCs w:val="28"/>
          <w:lang w:eastAsia="ru-RU"/>
        </w:rPr>
        <w:t>4.2. Обеспечивать материальную поддержку коррекционно-развивающих занятий.</w:t>
      </w:r>
    </w:p>
    <w:p w:rsidR="00736360" w:rsidRPr="00736360" w:rsidRDefault="00736360" w:rsidP="00736360">
      <w:pPr>
        <w:spacing w:after="0" w:line="240" w:lineRule="auto"/>
        <w:ind w:left="-284" w:right="141" w:firstLine="709"/>
        <w:jc w:val="both"/>
        <w:rPr>
          <w:rFonts w:ascii="Times New Roman" w:eastAsia="Times New Roman" w:hAnsi="Times New Roman" w:cs="Times New Roman"/>
          <w:sz w:val="28"/>
          <w:szCs w:val="28"/>
          <w:lang w:eastAsia="ru-RU"/>
        </w:rPr>
      </w:pPr>
    </w:p>
    <w:p w:rsidR="00736360" w:rsidRPr="00736360" w:rsidRDefault="00736360" w:rsidP="00736360">
      <w:pPr>
        <w:spacing w:after="0" w:line="240" w:lineRule="auto"/>
        <w:ind w:left="-284" w:right="141" w:firstLine="709"/>
        <w:jc w:val="center"/>
        <w:rPr>
          <w:rFonts w:ascii="Times New Roman" w:eastAsia="Times New Roman" w:hAnsi="Times New Roman" w:cs="Times New Roman"/>
          <w:b/>
          <w:bCs/>
          <w:iCs/>
          <w:sz w:val="28"/>
          <w:szCs w:val="28"/>
          <w:lang w:eastAsia="ru-RU"/>
        </w:rPr>
      </w:pPr>
      <w:r w:rsidRPr="00736360">
        <w:rPr>
          <w:rFonts w:ascii="Times New Roman" w:eastAsia="Times New Roman" w:hAnsi="Times New Roman" w:cs="Times New Roman"/>
          <w:b/>
          <w:bCs/>
          <w:iCs/>
          <w:sz w:val="28"/>
          <w:szCs w:val="28"/>
          <w:lang w:eastAsia="ru-RU"/>
        </w:rPr>
        <w:t>5. Ответственность сторон</w:t>
      </w:r>
    </w:p>
    <w:p w:rsidR="00736360" w:rsidRPr="00736360" w:rsidRDefault="00736360" w:rsidP="00736360">
      <w:pPr>
        <w:spacing w:after="0" w:line="240" w:lineRule="auto"/>
        <w:ind w:left="-284" w:right="141" w:firstLine="709"/>
        <w:jc w:val="both"/>
        <w:rPr>
          <w:rFonts w:ascii="Times New Roman" w:eastAsia="Times New Roman" w:hAnsi="Times New Roman" w:cs="Times New Roman"/>
          <w:sz w:val="28"/>
          <w:szCs w:val="28"/>
          <w:lang w:eastAsia="ru-RU"/>
        </w:rPr>
      </w:pPr>
      <w:r w:rsidRPr="00736360">
        <w:rPr>
          <w:rFonts w:ascii="Times New Roman" w:eastAsia="Times New Roman" w:hAnsi="Times New Roman" w:cs="Times New Roman"/>
          <w:sz w:val="28"/>
          <w:szCs w:val="28"/>
          <w:lang w:eastAsia="ru-RU"/>
        </w:rPr>
        <w:t>5.1. Стороны несут ответственность за невыполнение или ненадлежащее выполнение взятых на себя обязательств.</w:t>
      </w:r>
    </w:p>
    <w:p w:rsidR="00736360" w:rsidRPr="00736360" w:rsidRDefault="00736360" w:rsidP="00736360">
      <w:pPr>
        <w:spacing w:after="0" w:line="240" w:lineRule="auto"/>
        <w:ind w:left="-284" w:right="141" w:firstLine="709"/>
        <w:jc w:val="both"/>
        <w:rPr>
          <w:rFonts w:ascii="Times New Roman" w:eastAsia="Times New Roman" w:hAnsi="Times New Roman" w:cs="Times New Roman"/>
          <w:sz w:val="28"/>
          <w:szCs w:val="28"/>
          <w:lang w:eastAsia="ru-RU"/>
        </w:rPr>
      </w:pPr>
      <w:r w:rsidRPr="00736360">
        <w:rPr>
          <w:rFonts w:ascii="Times New Roman" w:eastAsia="Times New Roman" w:hAnsi="Times New Roman" w:cs="Times New Roman"/>
          <w:sz w:val="28"/>
          <w:szCs w:val="28"/>
          <w:lang w:eastAsia="ru-RU"/>
        </w:rPr>
        <w:t>5.2. В случае невыполнения вышеуказанных пунктов договора администрация Учреждения снимает с себя ответственность за результат работы по коррекции речи ребенка.</w:t>
      </w:r>
    </w:p>
    <w:p w:rsidR="00736360" w:rsidRPr="00736360" w:rsidRDefault="00736360" w:rsidP="00736360">
      <w:pPr>
        <w:spacing w:after="0" w:line="240" w:lineRule="auto"/>
        <w:ind w:left="-284" w:right="141" w:firstLine="709"/>
        <w:jc w:val="both"/>
        <w:rPr>
          <w:rFonts w:ascii="Times New Roman" w:eastAsia="Times New Roman" w:hAnsi="Times New Roman" w:cs="Times New Roman"/>
          <w:sz w:val="28"/>
          <w:szCs w:val="28"/>
          <w:lang w:eastAsia="ru-RU"/>
        </w:rPr>
      </w:pPr>
      <w:r w:rsidRPr="00736360">
        <w:rPr>
          <w:rFonts w:ascii="Times New Roman" w:eastAsia="Times New Roman" w:hAnsi="Times New Roman" w:cs="Times New Roman"/>
          <w:sz w:val="28"/>
          <w:szCs w:val="28"/>
          <w:lang w:eastAsia="ru-RU"/>
        </w:rPr>
        <w:t>5.3. Настоящий договор составлен в двух экземплярах, один из которых хранится у родителей (законных представителей), другой – в логопункте.</w:t>
      </w:r>
    </w:p>
    <w:p w:rsidR="00736360" w:rsidRPr="00736360" w:rsidRDefault="00736360" w:rsidP="00736360">
      <w:pPr>
        <w:spacing w:after="0" w:line="240" w:lineRule="auto"/>
        <w:ind w:left="-284" w:firstLine="709"/>
        <w:jc w:val="both"/>
        <w:rPr>
          <w:rFonts w:ascii="Times New Roman" w:eastAsia="Times New Roman" w:hAnsi="Times New Roman" w:cs="Times New Roman"/>
          <w:sz w:val="28"/>
          <w:szCs w:val="28"/>
          <w:lang w:eastAsia="ru-RU"/>
        </w:rPr>
      </w:pPr>
    </w:p>
    <w:p w:rsidR="00736360" w:rsidRPr="00736360" w:rsidRDefault="00736360" w:rsidP="00736360">
      <w:pPr>
        <w:spacing w:after="0" w:line="240" w:lineRule="auto"/>
        <w:ind w:left="-284" w:firstLine="709"/>
        <w:jc w:val="both"/>
        <w:rPr>
          <w:rFonts w:ascii="Times New Roman" w:eastAsia="Times New Roman" w:hAnsi="Times New Roman" w:cs="Times New Roman"/>
          <w:sz w:val="28"/>
          <w:szCs w:val="28"/>
          <w:lang w:eastAsia="ru-RU"/>
        </w:rPr>
      </w:pPr>
    </w:p>
    <w:p w:rsidR="00736360" w:rsidRPr="00736360" w:rsidRDefault="00736360" w:rsidP="00736360">
      <w:pPr>
        <w:tabs>
          <w:tab w:val="left" w:pos="540"/>
        </w:tabs>
        <w:spacing w:after="0" w:line="240" w:lineRule="auto"/>
        <w:ind w:left="-284" w:right="141" w:firstLine="709"/>
        <w:jc w:val="both"/>
        <w:rPr>
          <w:rFonts w:ascii="Times New Roman" w:eastAsia="Times New Roman" w:hAnsi="Times New Roman" w:cs="Times New Roman"/>
          <w:iCs/>
          <w:sz w:val="28"/>
          <w:szCs w:val="28"/>
          <w:lang w:eastAsia="ru-RU"/>
        </w:rPr>
      </w:pPr>
      <w:r w:rsidRPr="00736360">
        <w:rPr>
          <w:rFonts w:ascii="Times New Roman" w:eastAsia="Times New Roman" w:hAnsi="Times New Roman" w:cs="Times New Roman"/>
          <w:iCs/>
          <w:sz w:val="28"/>
          <w:szCs w:val="28"/>
          <w:lang w:eastAsia="ru-RU"/>
        </w:rPr>
        <w:t>Директор  МБОУ  «Начальная школа- детский сад»</w:t>
      </w:r>
    </w:p>
    <w:p w:rsidR="00736360" w:rsidRPr="00736360" w:rsidRDefault="00736360" w:rsidP="00736360">
      <w:pPr>
        <w:tabs>
          <w:tab w:val="left" w:pos="540"/>
        </w:tabs>
        <w:spacing w:after="0" w:line="240" w:lineRule="auto"/>
        <w:ind w:left="-284" w:right="141" w:firstLine="709"/>
        <w:jc w:val="both"/>
        <w:rPr>
          <w:rFonts w:ascii="Times New Roman" w:eastAsia="Times New Roman" w:hAnsi="Times New Roman" w:cs="Times New Roman"/>
          <w:iCs/>
          <w:sz w:val="28"/>
          <w:szCs w:val="28"/>
          <w:lang w:eastAsia="ru-RU"/>
        </w:rPr>
      </w:pPr>
      <w:r w:rsidRPr="00736360">
        <w:rPr>
          <w:rFonts w:ascii="Times New Roman" w:eastAsia="Times New Roman" w:hAnsi="Times New Roman" w:cs="Times New Roman"/>
          <w:iCs/>
          <w:sz w:val="28"/>
          <w:szCs w:val="28"/>
          <w:lang w:eastAsia="ru-RU"/>
        </w:rPr>
        <w:t>____________________ Е.В. Прудникова</w:t>
      </w:r>
    </w:p>
    <w:p w:rsidR="00736360" w:rsidRPr="00736360" w:rsidRDefault="00736360" w:rsidP="00736360">
      <w:pPr>
        <w:tabs>
          <w:tab w:val="left" w:pos="540"/>
        </w:tabs>
        <w:spacing w:after="0" w:line="240" w:lineRule="auto"/>
        <w:ind w:left="-284" w:right="141" w:firstLine="709"/>
        <w:jc w:val="both"/>
        <w:rPr>
          <w:rFonts w:ascii="Times New Roman" w:eastAsia="Times New Roman" w:hAnsi="Times New Roman" w:cs="Times New Roman"/>
          <w:iCs/>
          <w:sz w:val="28"/>
          <w:szCs w:val="28"/>
          <w:lang w:eastAsia="ru-RU"/>
        </w:rPr>
      </w:pPr>
      <w:r w:rsidRPr="00736360">
        <w:rPr>
          <w:rFonts w:ascii="Times New Roman" w:eastAsia="Times New Roman" w:hAnsi="Times New Roman" w:cs="Times New Roman"/>
          <w:iCs/>
          <w:sz w:val="28"/>
          <w:szCs w:val="28"/>
          <w:lang w:eastAsia="ru-RU"/>
        </w:rPr>
        <w:t>МП</w:t>
      </w:r>
    </w:p>
    <w:p w:rsidR="00736360" w:rsidRPr="00736360" w:rsidRDefault="00736360" w:rsidP="00736360">
      <w:pPr>
        <w:tabs>
          <w:tab w:val="left" w:pos="540"/>
        </w:tabs>
        <w:spacing w:after="0" w:line="240" w:lineRule="auto"/>
        <w:ind w:left="-284" w:right="141" w:firstLine="709"/>
        <w:jc w:val="both"/>
        <w:rPr>
          <w:rFonts w:ascii="Times New Roman" w:eastAsia="Times New Roman" w:hAnsi="Times New Roman" w:cs="Times New Roman"/>
          <w:iCs/>
          <w:sz w:val="28"/>
          <w:szCs w:val="28"/>
          <w:lang w:eastAsia="ru-RU"/>
        </w:rPr>
      </w:pPr>
    </w:p>
    <w:p w:rsidR="00736360" w:rsidRPr="00736360" w:rsidRDefault="00736360" w:rsidP="00736360">
      <w:pPr>
        <w:tabs>
          <w:tab w:val="left" w:pos="540"/>
        </w:tabs>
        <w:spacing w:after="0" w:line="240" w:lineRule="auto"/>
        <w:ind w:left="-284" w:right="141" w:firstLine="709"/>
        <w:jc w:val="both"/>
        <w:rPr>
          <w:rFonts w:ascii="Times New Roman" w:eastAsia="Times New Roman" w:hAnsi="Times New Roman" w:cs="Times New Roman"/>
          <w:iCs/>
          <w:sz w:val="28"/>
          <w:szCs w:val="28"/>
          <w:lang w:eastAsia="ru-RU"/>
        </w:rPr>
      </w:pPr>
      <w:r w:rsidRPr="00736360">
        <w:rPr>
          <w:rFonts w:ascii="Times New Roman" w:eastAsia="Times New Roman" w:hAnsi="Times New Roman" w:cs="Times New Roman"/>
          <w:iCs/>
          <w:sz w:val="28"/>
          <w:szCs w:val="28"/>
          <w:lang w:eastAsia="ru-RU"/>
        </w:rPr>
        <w:t>Учитель-логопед</w:t>
      </w:r>
    </w:p>
    <w:p w:rsidR="00736360" w:rsidRPr="00736360" w:rsidRDefault="00EC2080" w:rsidP="00736360">
      <w:pPr>
        <w:tabs>
          <w:tab w:val="left" w:pos="540"/>
        </w:tabs>
        <w:spacing w:after="0" w:line="240" w:lineRule="auto"/>
        <w:ind w:left="-284" w:right="141" w:firstLine="709"/>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____________________ В. А. Аф</w:t>
      </w:r>
      <w:r w:rsidR="00736360" w:rsidRPr="00736360">
        <w:rPr>
          <w:rFonts w:ascii="Times New Roman" w:eastAsia="Times New Roman" w:hAnsi="Times New Roman" w:cs="Times New Roman"/>
          <w:iCs/>
          <w:sz w:val="28"/>
          <w:szCs w:val="28"/>
          <w:lang w:eastAsia="ru-RU"/>
        </w:rPr>
        <w:t>анасьева</w:t>
      </w:r>
    </w:p>
    <w:p w:rsidR="00736360" w:rsidRPr="00736360" w:rsidRDefault="00736360" w:rsidP="00736360">
      <w:pPr>
        <w:tabs>
          <w:tab w:val="left" w:pos="540"/>
        </w:tabs>
        <w:spacing w:after="0" w:line="240" w:lineRule="auto"/>
        <w:ind w:left="-284" w:right="141" w:firstLine="709"/>
        <w:jc w:val="both"/>
        <w:rPr>
          <w:rFonts w:ascii="Times New Roman" w:eastAsia="Times New Roman" w:hAnsi="Times New Roman" w:cs="Times New Roman"/>
          <w:iCs/>
          <w:sz w:val="28"/>
          <w:szCs w:val="28"/>
          <w:lang w:eastAsia="ru-RU"/>
        </w:rPr>
      </w:pPr>
    </w:p>
    <w:p w:rsidR="00736360" w:rsidRPr="00736360" w:rsidRDefault="00736360" w:rsidP="00736360">
      <w:pPr>
        <w:tabs>
          <w:tab w:val="left" w:pos="540"/>
        </w:tabs>
        <w:spacing w:after="0" w:line="240" w:lineRule="auto"/>
        <w:ind w:left="-284" w:right="141" w:firstLine="709"/>
        <w:jc w:val="both"/>
        <w:rPr>
          <w:rFonts w:ascii="Times New Roman" w:eastAsia="Times New Roman" w:hAnsi="Times New Roman" w:cs="Times New Roman"/>
          <w:iCs/>
          <w:sz w:val="28"/>
          <w:szCs w:val="28"/>
          <w:lang w:eastAsia="ru-RU"/>
        </w:rPr>
      </w:pPr>
      <w:r w:rsidRPr="00736360">
        <w:rPr>
          <w:rFonts w:ascii="Times New Roman" w:eastAsia="Times New Roman" w:hAnsi="Times New Roman" w:cs="Times New Roman"/>
          <w:iCs/>
          <w:sz w:val="28"/>
          <w:szCs w:val="28"/>
          <w:lang w:eastAsia="ru-RU"/>
        </w:rPr>
        <w:t>Родитель (законный представитель) ребенка</w:t>
      </w:r>
    </w:p>
    <w:p w:rsidR="00736360" w:rsidRPr="00736360" w:rsidRDefault="00736360" w:rsidP="00736360">
      <w:pPr>
        <w:tabs>
          <w:tab w:val="left" w:pos="540"/>
        </w:tabs>
        <w:spacing w:after="0" w:line="240" w:lineRule="auto"/>
        <w:ind w:left="-284" w:right="141" w:firstLine="709"/>
        <w:jc w:val="both"/>
        <w:rPr>
          <w:rFonts w:ascii="Times New Roman" w:eastAsia="Times New Roman" w:hAnsi="Times New Roman" w:cs="Times New Roman"/>
          <w:iCs/>
          <w:sz w:val="28"/>
          <w:szCs w:val="28"/>
          <w:lang w:eastAsia="ru-RU"/>
        </w:rPr>
      </w:pPr>
    </w:p>
    <w:p w:rsidR="00736360" w:rsidRPr="00736360" w:rsidRDefault="00736360" w:rsidP="00736360">
      <w:pPr>
        <w:tabs>
          <w:tab w:val="left" w:pos="540"/>
        </w:tabs>
        <w:spacing w:after="0" w:line="240" w:lineRule="auto"/>
        <w:ind w:left="-284" w:right="141" w:firstLine="709"/>
        <w:jc w:val="both"/>
        <w:rPr>
          <w:rFonts w:ascii="Times New Roman" w:eastAsia="Times New Roman" w:hAnsi="Times New Roman" w:cs="Times New Roman"/>
          <w:iCs/>
          <w:sz w:val="28"/>
          <w:szCs w:val="28"/>
          <w:lang w:eastAsia="ru-RU"/>
        </w:rPr>
      </w:pPr>
      <w:r w:rsidRPr="00736360">
        <w:rPr>
          <w:rFonts w:ascii="Times New Roman" w:eastAsia="Times New Roman" w:hAnsi="Times New Roman" w:cs="Times New Roman"/>
          <w:iCs/>
          <w:sz w:val="28"/>
          <w:szCs w:val="28"/>
          <w:lang w:eastAsia="ru-RU"/>
        </w:rPr>
        <w:t>______________  _________________________</w:t>
      </w:r>
    </w:p>
    <w:p w:rsidR="00736360" w:rsidRPr="00736360" w:rsidRDefault="00736360" w:rsidP="00736360">
      <w:pPr>
        <w:tabs>
          <w:tab w:val="left" w:pos="540"/>
          <w:tab w:val="left" w:pos="2385"/>
        </w:tabs>
        <w:spacing w:after="0" w:line="240" w:lineRule="auto"/>
        <w:ind w:left="-284" w:right="141" w:firstLine="709"/>
        <w:jc w:val="both"/>
        <w:rPr>
          <w:rFonts w:ascii="Times New Roman" w:eastAsia="Times New Roman" w:hAnsi="Times New Roman" w:cs="Times New Roman"/>
          <w:iCs/>
          <w:sz w:val="28"/>
          <w:szCs w:val="28"/>
          <w:lang w:eastAsia="ru-RU"/>
        </w:rPr>
      </w:pPr>
      <w:r w:rsidRPr="00736360">
        <w:rPr>
          <w:rFonts w:ascii="Times New Roman" w:eastAsia="Times New Roman" w:hAnsi="Times New Roman" w:cs="Times New Roman"/>
          <w:iCs/>
          <w:sz w:val="28"/>
          <w:szCs w:val="28"/>
          <w:lang w:eastAsia="ru-RU"/>
        </w:rPr>
        <w:t xml:space="preserve">  (подпись)</w:t>
      </w:r>
      <w:r w:rsidRPr="00736360">
        <w:rPr>
          <w:rFonts w:ascii="Times New Roman" w:eastAsia="Times New Roman" w:hAnsi="Times New Roman" w:cs="Times New Roman"/>
          <w:iCs/>
          <w:sz w:val="28"/>
          <w:szCs w:val="28"/>
          <w:lang w:eastAsia="ru-RU"/>
        </w:rPr>
        <w:tab/>
        <w:t>(расшифровка)</w:t>
      </w:r>
    </w:p>
    <w:p w:rsidR="00736360" w:rsidRPr="00736360" w:rsidRDefault="00736360" w:rsidP="00736360">
      <w:pPr>
        <w:tabs>
          <w:tab w:val="left" w:pos="540"/>
        </w:tabs>
        <w:spacing w:after="0" w:line="240" w:lineRule="auto"/>
        <w:ind w:left="-284" w:right="141" w:firstLine="709"/>
        <w:jc w:val="both"/>
        <w:rPr>
          <w:rFonts w:ascii="Times New Roman" w:eastAsia="Times New Roman" w:hAnsi="Times New Roman" w:cs="Times New Roman"/>
          <w:bCs/>
          <w:sz w:val="28"/>
          <w:szCs w:val="28"/>
          <w:lang w:eastAsia="ru-RU"/>
        </w:rPr>
      </w:pPr>
    </w:p>
    <w:p w:rsidR="00736360" w:rsidRPr="00736360" w:rsidRDefault="00736360" w:rsidP="00736360">
      <w:pPr>
        <w:spacing w:after="0" w:line="240" w:lineRule="auto"/>
        <w:ind w:left="-284" w:firstLine="709"/>
        <w:jc w:val="both"/>
        <w:rPr>
          <w:rFonts w:ascii="Times New Roman" w:eastAsia="Times New Roman" w:hAnsi="Times New Roman" w:cs="Times New Roman"/>
          <w:sz w:val="28"/>
          <w:szCs w:val="28"/>
          <w:lang w:eastAsia="ru-RU"/>
        </w:rPr>
      </w:pPr>
    </w:p>
    <w:p w:rsidR="00343922" w:rsidRPr="005D4F8E" w:rsidRDefault="00736360" w:rsidP="00D319DD">
      <w:pPr>
        <w:spacing w:line="240" w:lineRule="auto"/>
        <w:rPr>
          <w:rFonts w:ascii="Times New Roman" w:eastAsia="Calibri" w:hAnsi="Times New Roman" w:cs="Times New Roman"/>
          <w:b/>
          <w:sz w:val="28"/>
          <w:szCs w:val="28"/>
          <w:u w:val="single"/>
        </w:rPr>
      </w:pPr>
      <w:r w:rsidRPr="00736360">
        <w:rPr>
          <w:rFonts w:ascii="Times New Roman" w:eastAsia="Calibri" w:hAnsi="Times New Roman" w:cs="Times New Roman"/>
          <w:b/>
          <w:sz w:val="28"/>
          <w:szCs w:val="28"/>
          <w:u w:val="single"/>
        </w:rPr>
        <w:br w:type="page"/>
      </w:r>
      <w:r w:rsidR="00343922" w:rsidRPr="005D4F8E">
        <w:rPr>
          <w:rFonts w:ascii="Times New Roman" w:eastAsia="Calibri" w:hAnsi="Times New Roman" w:cs="Times New Roman"/>
          <w:b/>
          <w:sz w:val="28"/>
          <w:szCs w:val="28"/>
          <w:u w:val="single"/>
        </w:rPr>
        <w:lastRenderedPageBreak/>
        <w:t>Протокол обследования речи.  (ЭКСПРЕСС-ДИАГНОСТИКА)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0"/>
      </w:tblGrid>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Ф.И.                                                                    дата рождения</w:t>
            </w:r>
          </w:p>
        </w:tc>
      </w:tr>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Дата обследования: 1)                                                2)</w:t>
            </w:r>
          </w:p>
        </w:tc>
      </w:tr>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u w:val="single"/>
              </w:rPr>
            </w:pPr>
            <w:r w:rsidRPr="00343922">
              <w:rPr>
                <w:rFonts w:ascii="Times New Roman" w:eastAsia="Calibri" w:hAnsi="Times New Roman" w:cs="Times New Roman"/>
                <w:sz w:val="28"/>
                <w:szCs w:val="28"/>
                <w:u w:val="single"/>
              </w:rPr>
              <w:t>ИССЛЕДОВАНИЕ СЕНСОМОТОРНОГО УРОВНЯ РЕЧИ:</w:t>
            </w:r>
          </w:p>
        </w:tc>
      </w:tr>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Проба 1. Проверка состояния фонематического восприятия:</w:t>
            </w:r>
          </w:p>
        </w:tc>
      </w:tr>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(слушай внимательно, повторяй за мной)</w:t>
            </w:r>
          </w:p>
        </w:tc>
      </w:tr>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1) ба-па па-ба                             2) са-шаша-са                  3) ша-жа-шажа-ша-жа</w:t>
            </w:r>
          </w:p>
        </w:tc>
      </w:tr>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4) ца-са-цаса-ца-са            5) ра-ла-ра  ла-ра-ла</w:t>
            </w:r>
          </w:p>
        </w:tc>
      </w:tr>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Проба 2. Исследование артикуляторной моторики:</w:t>
            </w:r>
          </w:p>
        </w:tc>
      </w:tr>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(посмотри внимательно, выполни задание)</w:t>
            </w:r>
          </w:p>
        </w:tc>
      </w:tr>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 xml:space="preserve">1) «Улыбочка»                       2) «Лопатка»                 3) «Иголочка </w:t>
            </w:r>
          </w:p>
        </w:tc>
      </w:tr>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 xml:space="preserve">     4) «Маятник»                                                    5)»Улыбка»-«Трубочка»</w:t>
            </w:r>
          </w:p>
        </w:tc>
      </w:tr>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Проба 3. Исследование звукопроизношения:</w:t>
            </w:r>
          </w:p>
        </w:tc>
      </w:tr>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1) собака-маска-нос  сено-василек-высь  замок-коза  зима-магазин  цапля-овца-палец</w:t>
            </w:r>
          </w:p>
        </w:tc>
      </w:tr>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2) шуба-кошка-камыш           жук-ножи          щука-вещи-лещ           чайка-очки-ночь</w:t>
            </w:r>
          </w:p>
        </w:tc>
      </w:tr>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3) рыба-корова-топор    река-варенье</w:t>
            </w:r>
          </w:p>
        </w:tc>
      </w:tr>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4) лампа-молоко-пол    лето-колесо-соль</w:t>
            </w:r>
          </w:p>
        </w:tc>
      </w:tr>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5) (Г, К, Х, Й, другие дефекты)</w:t>
            </w:r>
          </w:p>
        </w:tc>
      </w:tr>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Проба 4. Исследование сформированностизвуко-слоговой структуры слова:</w:t>
            </w:r>
          </w:p>
        </w:tc>
      </w:tr>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(повтори за мной)</w:t>
            </w:r>
          </w:p>
        </w:tc>
      </w:tr>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1) танкист           2) космонавт       3)  сковорода     4) аквалангист       5) термометр</w:t>
            </w:r>
          </w:p>
        </w:tc>
      </w:tr>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u w:val="single"/>
              </w:rPr>
            </w:pPr>
            <w:r w:rsidRPr="00343922">
              <w:rPr>
                <w:rFonts w:ascii="Times New Roman" w:eastAsia="Calibri" w:hAnsi="Times New Roman" w:cs="Times New Roman"/>
                <w:sz w:val="28"/>
                <w:szCs w:val="28"/>
              </w:rPr>
              <w:t>Проба 5.</w:t>
            </w:r>
            <w:r w:rsidRPr="00343922">
              <w:rPr>
                <w:rFonts w:ascii="Times New Roman" w:eastAsia="Calibri" w:hAnsi="Times New Roman" w:cs="Times New Roman"/>
                <w:sz w:val="28"/>
                <w:szCs w:val="28"/>
                <w:u w:val="single"/>
              </w:rPr>
              <w:t>ИССЛЕДОВАНИЕ ГРАММАТИЧЕСКОГО СТРОЯ РЕЧИ:</w:t>
            </w:r>
          </w:p>
        </w:tc>
      </w:tr>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1. Повторение предложений: повтори точнее</w:t>
            </w:r>
          </w:p>
        </w:tc>
      </w:tr>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1)Птичка свила гнездо.                          2) В саду было много красных яблок</w:t>
            </w:r>
          </w:p>
        </w:tc>
      </w:tr>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3) Дети катали из снега комки и делали снежную бабу.</w:t>
            </w:r>
          </w:p>
        </w:tc>
      </w:tr>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4) Петя сказал, что он не пойдет гулять, потому что холодно.</w:t>
            </w:r>
          </w:p>
        </w:tc>
      </w:tr>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5) На зеленом лугу, который был за рекой, паслись лошади.</w:t>
            </w:r>
          </w:p>
        </w:tc>
      </w:tr>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2. Верификация предложений: найди ошибку и назови</w:t>
            </w:r>
          </w:p>
        </w:tc>
      </w:tr>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1) Собака вышла в будку.                       2) По морю плывут корабль.</w:t>
            </w:r>
          </w:p>
        </w:tc>
      </w:tr>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3) Дом нарисован мальчик.                    4) Хорошо спится медведь под снегом.</w:t>
            </w:r>
          </w:p>
        </w:tc>
      </w:tr>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5) Над большим деревом была глубокая яма.</w:t>
            </w:r>
          </w:p>
        </w:tc>
      </w:tr>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3. Составление предложений из слов в начальной форме: составь и назови</w:t>
            </w:r>
          </w:p>
        </w:tc>
      </w:tr>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1) мальчик, открывать, дверь                     2) сидеть, синичка, на, ветка</w:t>
            </w:r>
          </w:p>
        </w:tc>
      </w:tr>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3) груша, бабушка, внучка, давать             4) Витя, косить, кролики, трава, для</w:t>
            </w:r>
          </w:p>
        </w:tc>
      </w:tr>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5) Петя, купить, шар, красный, мама</w:t>
            </w:r>
          </w:p>
        </w:tc>
      </w:tr>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4. Добавление предлогов в предложение: вставь и назови</w:t>
            </w:r>
          </w:p>
        </w:tc>
      </w:tr>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1) Лена наливает чай…чашки.                2) Почки распустились…деревьях.</w:t>
            </w:r>
          </w:p>
        </w:tc>
      </w:tr>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3) Птенец выпал…гнезда.                        4) Пес сидит…конуры.</w:t>
            </w:r>
          </w:p>
        </w:tc>
      </w:tr>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5) Щенок спрятался…крыльцом.</w:t>
            </w:r>
          </w:p>
        </w:tc>
      </w:tr>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5. Образование существительных множественного числа в И.п. и Р.п.</w:t>
            </w:r>
          </w:p>
        </w:tc>
      </w:tr>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 xml:space="preserve">(один – много, один – много чего: </w:t>
            </w:r>
            <w:r w:rsidRPr="00343922">
              <w:rPr>
                <w:rFonts w:ascii="Times New Roman" w:eastAsia="Calibri" w:hAnsi="Times New Roman" w:cs="Times New Roman"/>
                <w:i/>
                <w:sz w:val="28"/>
                <w:szCs w:val="28"/>
              </w:rPr>
              <w:t>стол – столы, стол – столов</w:t>
            </w:r>
            <w:r w:rsidRPr="00343922">
              <w:rPr>
                <w:rFonts w:ascii="Times New Roman" w:eastAsia="Calibri" w:hAnsi="Times New Roman" w:cs="Times New Roman"/>
                <w:sz w:val="28"/>
                <w:szCs w:val="28"/>
              </w:rPr>
              <w:t>)</w:t>
            </w:r>
          </w:p>
        </w:tc>
      </w:tr>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lastRenderedPageBreak/>
              <w:t>1)один – стол, а много это -…                     6) один стол, а много чего - …</w:t>
            </w:r>
          </w:p>
        </w:tc>
      </w:tr>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2) стул                                                            7) стул</w:t>
            </w:r>
          </w:p>
        </w:tc>
      </w:tr>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3) окно                                                            8) окно</w:t>
            </w:r>
          </w:p>
        </w:tc>
      </w:tr>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4) звезда                                                         9) звезда</w:t>
            </w:r>
          </w:p>
        </w:tc>
      </w:tr>
      <w:tr w:rsidR="00343922" w:rsidRPr="00343922" w:rsidTr="00934DA1">
        <w:tc>
          <w:tcPr>
            <w:tcW w:w="5000" w:type="pct"/>
            <w:tcBorders>
              <w:top w:val="nil"/>
              <w:left w:val="nil"/>
              <w:bottom w:val="nil"/>
              <w:right w:val="nil"/>
            </w:tcBorders>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5) ухо                                                            10) ухо</w:t>
            </w:r>
          </w:p>
        </w:tc>
      </w:tr>
    </w:tbl>
    <w:p w:rsidR="00343922" w:rsidRPr="00343922" w:rsidRDefault="00343922" w:rsidP="005D4F8E">
      <w:pPr>
        <w:spacing w:after="0" w:line="240" w:lineRule="auto"/>
        <w:jc w:val="both"/>
        <w:rPr>
          <w:rFonts w:ascii="Times New Roman" w:eastAsia="Calibri" w:hAnsi="Times New Roman" w:cs="Times New Roman"/>
          <w:sz w:val="28"/>
          <w:szCs w:val="28"/>
        </w:rPr>
      </w:pPr>
    </w:p>
    <w:tbl>
      <w:tblPr>
        <w:tblW w:w="5000" w:type="pct"/>
        <w:tblLook w:val="01E0"/>
      </w:tblPr>
      <w:tblGrid>
        <w:gridCol w:w="9570"/>
      </w:tblGrid>
      <w:tr w:rsidR="00343922" w:rsidRPr="00343922" w:rsidTr="00934DA1">
        <w:tc>
          <w:tcPr>
            <w:tcW w:w="5000" w:type="pct"/>
          </w:tcPr>
          <w:p w:rsidR="00343922" w:rsidRPr="00343922" w:rsidRDefault="00343922" w:rsidP="00343922">
            <w:pPr>
              <w:spacing w:after="0" w:line="240" w:lineRule="auto"/>
              <w:jc w:val="both"/>
              <w:rPr>
                <w:rFonts w:ascii="Times New Roman" w:eastAsia="Calibri" w:hAnsi="Times New Roman" w:cs="Times New Roman"/>
                <w:sz w:val="28"/>
                <w:szCs w:val="28"/>
                <w:u w:val="single"/>
              </w:rPr>
            </w:pPr>
            <w:r w:rsidRPr="00343922">
              <w:rPr>
                <w:rFonts w:ascii="Times New Roman" w:eastAsia="Calibri" w:hAnsi="Times New Roman" w:cs="Times New Roman"/>
                <w:sz w:val="28"/>
                <w:szCs w:val="28"/>
              </w:rPr>
              <w:t xml:space="preserve">Проба 6. </w:t>
            </w:r>
            <w:r w:rsidRPr="00343922">
              <w:rPr>
                <w:rFonts w:ascii="Times New Roman" w:eastAsia="Calibri" w:hAnsi="Times New Roman" w:cs="Times New Roman"/>
                <w:sz w:val="28"/>
                <w:szCs w:val="28"/>
                <w:u w:val="single"/>
              </w:rPr>
              <w:t>ИССЛЕДОВАНИЕ СЛОВАРЯ И НАВЫКОВ СЛОВООБРАЗОВАНИЯ:</w:t>
            </w:r>
          </w:p>
        </w:tc>
      </w:tr>
      <w:tr w:rsidR="00343922" w:rsidRPr="00343922" w:rsidTr="00934DA1">
        <w:tc>
          <w:tcPr>
            <w:tcW w:w="5000" w:type="pct"/>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1. Детеныши животных:  у кошки – котята, а у…</w:t>
            </w:r>
          </w:p>
        </w:tc>
      </w:tr>
      <w:tr w:rsidR="00343922" w:rsidRPr="00343922" w:rsidTr="00934DA1">
        <w:tc>
          <w:tcPr>
            <w:tcW w:w="5000" w:type="pct"/>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 xml:space="preserve">1) козы                                           2) собаки                                     3)волка                  </w:t>
            </w:r>
          </w:p>
        </w:tc>
      </w:tr>
      <w:tr w:rsidR="00343922" w:rsidRPr="00343922" w:rsidTr="00934DA1">
        <w:tc>
          <w:tcPr>
            <w:tcW w:w="5000" w:type="pct"/>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 xml:space="preserve">4) утки                                           5) лисы                                      6) курицы                     </w:t>
            </w:r>
          </w:p>
        </w:tc>
      </w:tr>
      <w:tr w:rsidR="00343922" w:rsidRPr="00343922" w:rsidTr="00934DA1">
        <w:tc>
          <w:tcPr>
            <w:tcW w:w="5000" w:type="pct"/>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 xml:space="preserve">7) свиньи                        8) коровы               9) льва                        10) овцы    </w:t>
            </w:r>
          </w:p>
        </w:tc>
      </w:tr>
      <w:tr w:rsidR="00343922" w:rsidRPr="00343922" w:rsidTr="00934DA1">
        <w:tc>
          <w:tcPr>
            <w:tcW w:w="5000" w:type="pct"/>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2. Образование прилагательных от существительных:</w:t>
            </w:r>
          </w:p>
        </w:tc>
      </w:tr>
      <w:tr w:rsidR="00343922" w:rsidRPr="00343922" w:rsidTr="00934DA1">
        <w:tc>
          <w:tcPr>
            <w:tcW w:w="5000" w:type="pct"/>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а) Относительных: (из бумаги – бумажный)</w:t>
            </w:r>
          </w:p>
        </w:tc>
      </w:tr>
      <w:tr w:rsidR="00343922" w:rsidRPr="00343922" w:rsidTr="00934DA1">
        <w:tc>
          <w:tcPr>
            <w:tcW w:w="5000" w:type="pct"/>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1) шляпка из соломы -                                            2) кисель из клюквы -</w:t>
            </w:r>
          </w:p>
        </w:tc>
      </w:tr>
      <w:tr w:rsidR="00343922" w:rsidRPr="00343922" w:rsidTr="00934DA1">
        <w:tc>
          <w:tcPr>
            <w:tcW w:w="5000" w:type="pct"/>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3) горка изо льда -                                                   4) салат из моркови -</w:t>
            </w:r>
          </w:p>
        </w:tc>
      </w:tr>
      <w:tr w:rsidR="00343922" w:rsidRPr="00343922" w:rsidTr="00934DA1">
        <w:tc>
          <w:tcPr>
            <w:tcW w:w="5000" w:type="pct"/>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5) варенье из вишни -                                              6) суп из грибов -</w:t>
            </w:r>
          </w:p>
        </w:tc>
      </w:tr>
      <w:tr w:rsidR="00343922" w:rsidRPr="00343922" w:rsidTr="00934DA1">
        <w:tc>
          <w:tcPr>
            <w:tcW w:w="5000" w:type="pct"/>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7) варенье из яблок -                                               8) лист дуба -</w:t>
            </w:r>
          </w:p>
        </w:tc>
      </w:tr>
      <w:tr w:rsidR="00343922" w:rsidRPr="00343922" w:rsidTr="00934DA1">
        <w:tc>
          <w:tcPr>
            <w:tcW w:w="5000" w:type="pct"/>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9) варенье из сливы -                                             10) лист осины -</w:t>
            </w:r>
          </w:p>
        </w:tc>
      </w:tr>
      <w:tr w:rsidR="00343922" w:rsidRPr="00343922" w:rsidTr="00934DA1">
        <w:tc>
          <w:tcPr>
            <w:tcW w:w="5000" w:type="pct"/>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б) Качественных: (жара – жаркий)</w:t>
            </w:r>
          </w:p>
        </w:tc>
      </w:tr>
      <w:tr w:rsidR="00343922" w:rsidRPr="00343922" w:rsidTr="00934DA1">
        <w:tc>
          <w:tcPr>
            <w:tcW w:w="5000" w:type="pct"/>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 xml:space="preserve">1) мороз -                                   2) солнце -                             3) снег -         </w:t>
            </w:r>
          </w:p>
        </w:tc>
      </w:tr>
      <w:tr w:rsidR="00343922" w:rsidRPr="00343922" w:rsidTr="00934DA1">
        <w:tc>
          <w:tcPr>
            <w:tcW w:w="5000" w:type="pct"/>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4) ветер -                                           5) дождь -</w:t>
            </w:r>
          </w:p>
        </w:tc>
      </w:tr>
      <w:tr w:rsidR="00343922" w:rsidRPr="00343922" w:rsidTr="00934DA1">
        <w:tc>
          <w:tcPr>
            <w:tcW w:w="5000" w:type="pct"/>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в) Притяжательных: (у собаки лапа – собачья)</w:t>
            </w:r>
          </w:p>
        </w:tc>
      </w:tr>
      <w:tr w:rsidR="00343922" w:rsidRPr="00343922" w:rsidTr="00934DA1">
        <w:tc>
          <w:tcPr>
            <w:tcW w:w="5000" w:type="pct"/>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1) у кошки -                                   2) у волка -                                 3) у льва -</w:t>
            </w:r>
          </w:p>
        </w:tc>
      </w:tr>
      <w:tr w:rsidR="00343922" w:rsidRPr="00343922" w:rsidTr="00934DA1">
        <w:tc>
          <w:tcPr>
            <w:tcW w:w="5000" w:type="pct"/>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4) у медведя -                                           5) у лисы -</w:t>
            </w:r>
          </w:p>
        </w:tc>
      </w:tr>
      <w:tr w:rsidR="00343922" w:rsidRPr="00343922" w:rsidTr="00934DA1">
        <w:tc>
          <w:tcPr>
            <w:tcW w:w="5000" w:type="pct"/>
          </w:tcPr>
          <w:p w:rsidR="00343922" w:rsidRPr="00343922" w:rsidRDefault="00343922" w:rsidP="00343922">
            <w:pPr>
              <w:spacing w:after="0" w:line="240" w:lineRule="auto"/>
              <w:jc w:val="both"/>
              <w:rPr>
                <w:rFonts w:ascii="Times New Roman" w:eastAsia="Calibri" w:hAnsi="Times New Roman" w:cs="Times New Roman"/>
                <w:sz w:val="28"/>
                <w:szCs w:val="28"/>
                <w:u w:val="single"/>
              </w:rPr>
            </w:pPr>
            <w:r w:rsidRPr="00343922">
              <w:rPr>
                <w:rFonts w:ascii="Times New Roman" w:eastAsia="Calibri" w:hAnsi="Times New Roman" w:cs="Times New Roman"/>
                <w:sz w:val="28"/>
                <w:szCs w:val="28"/>
              </w:rPr>
              <w:t>Проба 4.</w:t>
            </w:r>
            <w:r w:rsidRPr="00343922">
              <w:rPr>
                <w:rFonts w:ascii="Times New Roman" w:eastAsia="Calibri" w:hAnsi="Times New Roman" w:cs="Times New Roman"/>
                <w:sz w:val="28"/>
                <w:szCs w:val="28"/>
                <w:u w:val="single"/>
              </w:rPr>
              <w:t>ИССЛЕДОВАНИЕ СВЯЗНОЙ РЕЧИ:</w:t>
            </w:r>
          </w:p>
        </w:tc>
      </w:tr>
      <w:tr w:rsidR="00343922" w:rsidRPr="00343922" w:rsidTr="00934DA1">
        <w:tc>
          <w:tcPr>
            <w:tcW w:w="5000" w:type="pct"/>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1. Составление рассказа по серии сюжетных картинок (4-5 картинок)</w:t>
            </w:r>
          </w:p>
        </w:tc>
      </w:tr>
      <w:tr w:rsidR="00343922" w:rsidRPr="00343922" w:rsidTr="00934DA1">
        <w:tc>
          <w:tcPr>
            <w:tcW w:w="5000" w:type="pct"/>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1) Смысловая целостность:</w:t>
            </w:r>
          </w:p>
        </w:tc>
      </w:tr>
      <w:tr w:rsidR="00343922" w:rsidRPr="00343922" w:rsidTr="00934DA1">
        <w:tc>
          <w:tcPr>
            <w:tcW w:w="5000" w:type="pct"/>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2) Лексико-грамматическое оформление:</w:t>
            </w:r>
          </w:p>
        </w:tc>
      </w:tr>
      <w:tr w:rsidR="00343922" w:rsidRPr="00343922" w:rsidTr="00934DA1">
        <w:tc>
          <w:tcPr>
            <w:tcW w:w="5000" w:type="pct"/>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3) Самостоятельность выполнения задания:</w:t>
            </w:r>
          </w:p>
        </w:tc>
      </w:tr>
      <w:tr w:rsidR="00343922" w:rsidRPr="00343922" w:rsidTr="00934DA1">
        <w:tc>
          <w:tcPr>
            <w:tcW w:w="5000" w:type="pct"/>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2. Пересказ прослушанного текста:</w:t>
            </w:r>
          </w:p>
        </w:tc>
      </w:tr>
      <w:tr w:rsidR="00343922" w:rsidRPr="00343922" w:rsidTr="00934DA1">
        <w:tc>
          <w:tcPr>
            <w:tcW w:w="5000" w:type="pct"/>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1) Смысловая целостность:</w:t>
            </w:r>
          </w:p>
        </w:tc>
      </w:tr>
      <w:tr w:rsidR="00343922" w:rsidRPr="00343922" w:rsidTr="00934DA1">
        <w:tc>
          <w:tcPr>
            <w:tcW w:w="5000" w:type="pct"/>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2) Лексико-грамматическое оформление:</w:t>
            </w:r>
          </w:p>
        </w:tc>
      </w:tr>
      <w:tr w:rsidR="00343922" w:rsidRPr="00343922" w:rsidTr="00934DA1">
        <w:tc>
          <w:tcPr>
            <w:tcW w:w="5000" w:type="pct"/>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3) Самостоятельность выполнения:</w:t>
            </w:r>
          </w:p>
        </w:tc>
      </w:tr>
      <w:tr w:rsidR="00343922" w:rsidRPr="00343922" w:rsidTr="00934DA1">
        <w:tc>
          <w:tcPr>
            <w:tcW w:w="5000" w:type="pct"/>
          </w:tcPr>
          <w:p w:rsidR="00343922" w:rsidRPr="00343922" w:rsidRDefault="00343922" w:rsidP="00343922">
            <w:pPr>
              <w:spacing w:after="0" w:line="240" w:lineRule="auto"/>
              <w:jc w:val="both"/>
              <w:rPr>
                <w:rFonts w:ascii="Times New Roman" w:eastAsia="Calibri" w:hAnsi="Times New Roman" w:cs="Times New Roman"/>
                <w:sz w:val="28"/>
                <w:szCs w:val="28"/>
                <w:u w:val="single"/>
              </w:rPr>
            </w:pPr>
            <w:r w:rsidRPr="00343922">
              <w:rPr>
                <w:rFonts w:ascii="Times New Roman" w:eastAsia="Calibri" w:hAnsi="Times New Roman" w:cs="Times New Roman"/>
                <w:sz w:val="28"/>
                <w:szCs w:val="28"/>
                <w:u w:val="single"/>
              </w:rPr>
              <w:t>УСПЕШНОСТЬ ВЫПОЛНЕНИЯ КАЖДОЙ СЕРИИ ПРОБ:</w:t>
            </w:r>
          </w:p>
        </w:tc>
      </w:tr>
      <w:tr w:rsidR="00343922" w:rsidRPr="00343922" w:rsidTr="00934DA1">
        <w:tc>
          <w:tcPr>
            <w:tcW w:w="5000" w:type="pct"/>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1. Фонематическое восприятие:                                                       Всего за тест:</w:t>
            </w:r>
          </w:p>
        </w:tc>
      </w:tr>
      <w:tr w:rsidR="00343922" w:rsidRPr="00343922" w:rsidTr="00934DA1">
        <w:tc>
          <w:tcPr>
            <w:tcW w:w="5000" w:type="pct"/>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2. Артикуляционная моторика:</w:t>
            </w:r>
          </w:p>
        </w:tc>
      </w:tr>
      <w:tr w:rsidR="00343922" w:rsidRPr="00343922" w:rsidTr="00934DA1">
        <w:tc>
          <w:tcPr>
            <w:tcW w:w="5000" w:type="pct"/>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3. Звукопроизношение:</w:t>
            </w:r>
          </w:p>
        </w:tc>
      </w:tr>
      <w:tr w:rsidR="00343922" w:rsidRPr="00343922" w:rsidTr="00934DA1">
        <w:tc>
          <w:tcPr>
            <w:tcW w:w="5000" w:type="pct"/>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4. Звуко-слоговая структура:                                                      Уровень успешности:</w:t>
            </w:r>
          </w:p>
        </w:tc>
      </w:tr>
      <w:tr w:rsidR="00343922" w:rsidRPr="00343922" w:rsidTr="00934DA1">
        <w:tc>
          <w:tcPr>
            <w:tcW w:w="5000" w:type="pct"/>
          </w:tcPr>
          <w:p w:rsidR="00343922" w:rsidRPr="00343922" w:rsidRDefault="00343922" w:rsidP="00343922">
            <w:pPr>
              <w:spacing w:after="0" w:line="240" w:lineRule="auto"/>
              <w:jc w:val="both"/>
              <w:rPr>
                <w:rFonts w:ascii="Times New Roman" w:eastAsia="Calibri" w:hAnsi="Times New Roman" w:cs="Times New Roman"/>
                <w:sz w:val="28"/>
                <w:szCs w:val="28"/>
                <w:u w:val="single"/>
              </w:rPr>
            </w:pPr>
            <w:r w:rsidRPr="00343922">
              <w:rPr>
                <w:rFonts w:ascii="Times New Roman" w:eastAsia="Calibri" w:hAnsi="Times New Roman" w:cs="Times New Roman"/>
                <w:sz w:val="28"/>
                <w:szCs w:val="28"/>
              </w:rPr>
              <w:t>5. Грамматический строй речи:</w:t>
            </w:r>
          </w:p>
        </w:tc>
      </w:tr>
      <w:tr w:rsidR="00343922" w:rsidRPr="00343922" w:rsidTr="00934DA1">
        <w:tc>
          <w:tcPr>
            <w:tcW w:w="5000" w:type="pct"/>
          </w:tcPr>
          <w:p w:rsidR="00343922" w:rsidRPr="00343922" w:rsidRDefault="00343922" w:rsidP="00CE73C3">
            <w:pPr>
              <w:spacing w:after="0" w:line="240" w:lineRule="auto"/>
              <w:jc w:val="right"/>
              <w:rPr>
                <w:rFonts w:ascii="Times New Roman" w:eastAsia="Calibri" w:hAnsi="Times New Roman" w:cs="Times New Roman"/>
                <w:sz w:val="28"/>
                <w:szCs w:val="28"/>
              </w:rPr>
            </w:pPr>
            <w:bookmarkStart w:id="3" w:name="_GoBack"/>
            <w:bookmarkEnd w:id="3"/>
            <w:r w:rsidRPr="00343922">
              <w:rPr>
                <w:rFonts w:ascii="Times New Roman" w:eastAsia="Calibri" w:hAnsi="Times New Roman" w:cs="Times New Roman"/>
                <w:sz w:val="28"/>
                <w:szCs w:val="28"/>
              </w:rPr>
              <w:t>6. Словообразование:                                                             Логопедическое заключение:</w:t>
            </w:r>
          </w:p>
        </w:tc>
      </w:tr>
      <w:tr w:rsidR="00343922" w:rsidRPr="00343922" w:rsidTr="00934DA1">
        <w:tc>
          <w:tcPr>
            <w:tcW w:w="5000" w:type="pct"/>
          </w:tcPr>
          <w:p w:rsidR="00343922" w:rsidRPr="00343922" w:rsidRDefault="00343922" w:rsidP="00343922">
            <w:pPr>
              <w:spacing w:after="0" w:line="240" w:lineRule="auto"/>
              <w:jc w:val="both"/>
              <w:rPr>
                <w:rFonts w:ascii="Times New Roman" w:eastAsia="Calibri" w:hAnsi="Times New Roman" w:cs="Times New Roman"/>
                <w:sz w:val="28"/>
                <w:szCs w:val="28"/>
              </w:rPr>
            </w:pPr>
            <w:r w:rsidRPr="00343922">
              <w:rPr>
                <w:rFonts w:ascii="Times New Roman" w:eastAsia="Calibri" w:hAnsi="Times New Roman" w:cs="Times New Roman"/>
                <w:sz w:val="28"/>
                <w:szCs w:val="28"/>
              </w:rPr>
              <w:t>7. Связная речь:</w:t>
            </w:r>
          </w:p>
        </w:tc>
      </w:tr>
    </w:tbl>
    <w:p w:rsidR="00343922" w:rsidRPr="00343922" w:rsidRDefault="00FC1CED" w:rsidP="00343922">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lastRenderedPageBreak/>
        <w:pict>
          <v:shapetype id="_x0000_t202" coordsize="21600,21600" o:spt="202" path="m,l,21600r21600,l21600,xe">
            <v:stroke joinstyle="miter"/>
            <v:path gradientshapeok="t" o:connecttype="rect"/>
          </v:shapetype>
          <v:shape id="Поле 9" o:spid="_x0000_s1026" type="#_x0000_t202" style="position:absolute;left:0;text-align:left;margin-left:87.55pt;margin-top:198.2pt;width:328.05pt;height:19.45pt;z-index:251665408;visibility:visible;mso-height-percent:200;mso-position-horizontal-relative:text;mso-position-vertical-relative:tex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" strokecolor="white">
            <v:textbox style="mso-fit-shape-to-text:t">
              <w:txbxContent>
                <w:p w:rsidR="00C52745" w:rsidRPr="00AA79C4" w:rsidRDefault="00C52745" w:rsidP="00343922">
                  <w:pPr>
                    <w:rPr>
                      <w:b/>
                      <w:sz w:val="20"/>
                      <w:szCs w:val="20"/>
                    </w:rPr>
                  </w:pPr>
                  <w:r>
                    <w:rPr>
                      <w:b/>
                      <w:sz w:val="20"/>
                      <w:szCs w:val="20"/>
                    </w:rPr>
                    <w:t xml:space="preserve">        1              2             3             4              5             6             7</w:t>
                  </w:r>
                </w:p>
              </w:txbxContent>
            </v:textbox>
          </v:shape>
        </w:pict>
      </w:r>
      <w:r>
        <w:rPr>
          <w:rFonts w:ascii="Times New Roman" w:eastAsia="Calibri" w:hAnsi="Times New Roman" w:cs="Times New Roman"/>
          <w:noProof/>
          <w:sz w:val="28"/>
          <w:szCs w:val="28"/>
          <w:lang w:eastAsia="ru-RU"/>
        </w:rPr>
        <w:pict>
          <v:line id="Прямая соединительная линия 8" o:spid="_x0000_s1032" style="position:absolute;left:0;text-align:left;z-index:251660288;visibility:visible;mso-position-horizontal-relative:text;mso-position-vertical-relative:text" from="87.55pt,191.85pt" to="429.55pt,19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" strokeweight="3pt">
            <v:stroke endarrow="block"/>
          </v:line>
        </w:pict>
      </w:r>
      <w:r>
        <w:rPr>
          <w:rFonts w:ascii="Times New Roman" w:eastAsia="Calibri" w:hAnsi="Times New Roman" w:cs="Times New Roman"/>
          <w:noProof/>
          <w:sz w:val="28"/>
          <w:szCs w:val="28"/>
          <w:lang w:eastAsia="ru-RU"/>
        </w:rPr>
        <w:pict>
          <v:line id="Прямая соединительная линия 7" o:spid="_x0000_s1031" style="position:absolute;left:0;text-align:left;flip:y;z-index:251659264;visibility:visible;mso-position-horizontal-relative:text;mso-position-vertical-relative:text" from="87.55pt,12.45pt" to="87.55pt,19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" strokeweight="3pt">
            <v:stroke endarrow="block"/>
          </v:line>
        </w:pict>
      </w:r>
      <w:r>
        <w:rPr>
          <w:rFonts w:ascii="Times New Roman" w:eastAsia="Calibri" w:hAnsi="Times New Roman" w:cs="Times New Roman"/>
          <w:noProof/>
          <w:sz w:val="28"/>
          <w:szCs w:val="28"/>
          <w:lang w:eastAsia="ru-RU"/>
        </w:rPr>
        <w:pict>
          <v:line id="Прямая соединительная линия 6" o:spid="_x0000_s1030" style="position:absolute;left:0;text-align:left;z-index:251663360;visibility:visible;mso-position-horizontal-relative:text;mso-position-vertical-relative:text" from="87.55pt,75.45pt" to="384.55pt,7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">
            <v:stroke dashstyle="dash"/>
          </v:line>
        </w:pict>
      </w:r>
      <w:r>
        <w:rPr>
          <w:rFonts w:ascii="Times New Roman" w:eastAsia="Calibri" w:hAnsi="Times New Roman" w:cs="Times New Roman"/>
          <w:noProof/>
          <w:sz w:val="28"/>
          <w:szCs w:val="28"/>
          <w:lang w:eastAsia="ru-RU"/>
        </w:rPr>
        <w:pict>
          <v:shape id="Поле 5" o:spid="_x0000_s1027" type="#_x0000_t202" style="position:absolute;left:0;text-align:left;margin-left:426.9pt;margin-top:57.45pt;width:27.15pt;height:27.6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" strokecolor="white">
            <v:textbox>
              <w:txbxContent>
                <w:p w:rsidR="00C52745" w:rsidRPr="002D6E91" w:rsidRDefault="00C52745" w:rsidP="00343922">
                  <w:pPr>
                    <w:rPr>
                      <w:b/>
                      <w:lang w:val="en-US"/>
                    </w:rPr>
                  </w:pPr>
                  <w:r>
                    <w:rPr>
                      <w:b/>
                      <w:lang w:val="en-US"/>
                    </w:rPr>
                    <w:t>N</w:t>
                  </w:r>
                </w:p>
              </w:txbxContent>
            </v:textbox>
          </v:shape>
        </w:pict>
      </w:r>
      <w:r>
        <w:rPr>
          <w:rFonts w:ascii="Times New Roman" w:eastAsia="Calibri" w:hAnsi="Times New Roman" w:cs="Times New Roman"/>
          <w:noProof/>
          <w:sz w:val="28"/>
          <w:szCs w:val="28"/>
          <w:lang w:eastAsia="ru-RU"/>
        </w:rPr>
        <w:pict>
          <v:shape id="Поле 4" o:spid="_x0000_s1028" type="#_x0000_t202" style="position:absolute;left:0;text-align:left;margin-left:444.15pt;margin-top:174.55pt;width:1in;height:31.6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" strokecolor="white">
            <v:textbox>
              <w:txbxContent>
                <w:p w:rsidR="00C52745" w:rsidRDefault="00C52745" w:rsidP="00343922">
                  <w:r>
                    <w:t>Пробы</w:t>
                  </w:r>
                </w:p>
              </w:txbxContent>
            </v:textbox>
          </v:shape>
        </w:pict>
      </w:r>
      <w:r>
        <w:rPr>
          <w:rFonts w:ascii="Times New Roman" w:eastAsia="Calibri" w:hAnsi="Times New Roman" w:cs="Times New Roman"/>
          <w:noProof/>
          <w:sz w:val="28"/>
          <w:szCs w:val="28"/>
          <w:lang w:eastAsia="ru-RU"/>
        </w:rPr>
        <w:pict>
          <v:shape id="Поле 3" o:spid="_x0000_s1029" type="#_x0000_t202" style="position:absolute;left:0;text-align:left;margin-left:-7.35pt;margin-top:57.45pt;width:34.5pt;height:99pt;z-index:2516623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" strokecolor="white">
            <v:textbox style="layout-flow:vertical;mso-layout-flow-alt:bottom-to-top">
              <w:txbxContent>
                <w:p w:rsidR="00C52745" w:rsidRDefault="00C52745" w:rsidP="00343922">
                  <w:pPr>
                    <w:pStyle w:val="af"/>
                  </w:pPr>
                  <w:r>
                    <w:t>Успешность, %</w:t>
                  </w:r>
                </w:p>
              </w:txbxContent>
            </v:textbox>
          </v:shape>
        </w:pict>
      </w:r>
    </w:p>
    <w:p w:rsidR="00343922" w:rsidRPr="00343922" w:rsidRDefault="00343922" w:rsidP="00343922">
      <w:pPr>
        <w:spacing w:after="0" w:line="240" w:lineRule="auto"/>
        <w:jc w:val="both"/>
        <w:rPr>
          <w:rFonts w:ascii="Times New Roman" w:eastAsia="Calibri" w:hAnsi="Times New Roman" w:cs="Times New Roman"/>
          <w:b/>
          <w:sz w:val="28"/>
          <w:szCs w:val="28"/>
        </w:rPr>
      </w:pPr>
    </w:p>
    <w:p w:rsidR="00343922" w:rsidRDefault="00343922">
      <w:pPr>
        <w:rPr>
          <w:rFonts w:ascii="Times New Roman" w:eastAsia="Calibri" w:hAnsi="Times New Roman" w:cs="Times New Roman"/>
          <w:b/>
          <w:sz w:val="28"/>
          <w:szCs w:val="28"/>
        </w:rPr>
      </w:pPr>
      <w:r>
        <w:rPr>
          <w:rFonts w:ascii="Times New Roman" w:eastAsia="Calibri" w:hAnsi="Times New Roman" w:cs="Times New Roman"/>
          <w:b/>
          <w:sz w:val="28"/>
          <w:szCs w:val="28"/>
        </w:rPr>
        <w:br w:type="page"/>
      </w:r>
    </w:p>
    <w:p w:rsidR="00906FF7" w:rsidRPr="00343922" w:rsidRDefault="00906FF7" w:rsidP="00902D5B">
      <w:pPr>
        <w:spacing w:after="0" w:line="240" w:lineRule="auto"/>
        <w:ind w:firstLine="709"/>
        <w:jc w:val="center"/>
        <w:rPr>
          <w:rFonts w:ascii="Times New Roman" w:eastAsia="Calibri" w:hAnsi="Times New Roman" w:cs="Times New Roman"/>
          <w:b/>
          <w:sz w:val="28"/>
          <w:szCs w:val="28"/>
        </w:rPr>
      </w:pPr>
      <w:r w:rsidRPr="00343922">
        <w:rPr>
          <w:rFonts w:ascii="Times New Roman" w:eastAsia="Calibri" w:hAnsi="Times New Roman" w:cs="Times New Roman"/>
          <w:b/>
          <w:sz w:val="28"/>
          <w:szCs w:val="28"/>
        </w:rPr>
        <w:lastRenderedPageBreak/>
        <w:t>ИНДИВИДУАЛЬНЫЙ ПЛАН КОРРЕКЦИОННОЙ РАБОТЫ С РЕБЕНКОМ НА УЧЕБНЫЙ ГОД</w:t>
      </w:r>
    </w:p>
    <w:p w:rsidR="00906FF7" w:rsidRPr="00354F01" w:rsidRDefault="00906FF7" w:rsidP="00472BD1">
      <w:pPr>
        <w:spacing w:after="0" w:line="240" w:lineRule="auto"/>
        <w:ind w:right="20" w:firstLine="709"/>
        <w:rPr>
          <w:rFonts w:ascii="Times New Roman" w:eastAsia="Times New Roman" w:hAnsi="Times New Roman" w:cs="Times New Roman"/>
          <w:color w:val="000000"/>
          <w:sz w:val="24"/>
          <w:szCs w:val="24"/>
          <w:lang w:eastAsia="ru-RU"/>
        </w:rPr>
      </w:pPr>
      <w:r w:rsidRPr="00354F01">
        <w:rPr>
          <w:rFonts w:ascii="Times New Roman" w:eastAsia="Times New Roman" w:hAnsi="Times New Roman" w:cs="Times New Roman"/>
          <w:color w:val="000000"/>
          <w:sz w:val="24"/>
          <w:szCs w:val="24"/>
          <w:lang w:eastAsia="ru-RU"/>
        </w:rPr>
        <w:t>Работа по коррекции звукопроизношения начинается с середины сентября, после завершения обследования.</w:t>
      </w:r>
    </w:p>
    <w:p w:rsidR="00906FF7" w:rsidRPr="00354F01" w:rsidRDefault="00906FF7" w:rsidP="00472BD1">
      <w:pPr>
        <w:spacing w:after="0" w:line="240" w:lineRule="auto"/>
        <w:ind w:right="20" w:firstLine="709"/>
        <w:rPr>
          <w:rFonts w:ascii="Times New Roman" w:eastAsia="Times New Roman" w:hAnsi="Times New Roman" w:cs="Times New Roman"/>
          <w:color w:val="000000"/>
          <w:sz w:val="24"/>
          <w:szCs w:val="24"/>
          <w:lang w:eastAsia="ru-RU"/>
        </w:rPr>
      </w:pPr>
      <w:r w:rsidRPr="00354F01">
        <w:rPr>
          <w:rFonts w:ascii="Times New Roman" w:eastAsia="Times New Roman" w:hAnsi="Times New Roman" w:cs="Times New Roman"/>
          <w:color w:val="000000"/>
          <w:sz w:val="24"/>
          <w:szCs w:val="24"/>
          <w:lang w:eastAsia="ru-RU"/>
        </w:rPr>
        <w:t>Проводится ежедневно до 1 июня, кроме зимних и весенних каникул. В июне вместо индивидуально-подгрупповых коррекционных занятий по произношению организуются экскурсии, развлечения, игры.</w:t>
      </w:r>
    </w:p>
    <w:p w:rsidR="00906FF7" w:rsidRPr="00354F01" w:rsidRDefault="00906FF7" w:rsidP="00472BD1">
      <w:pPr>
        <w:spacing w:after="0" w:line="240" w:lineRule="auto"/>
        <w:ind w:right="20" w:firstLine="709"/>
        <w:rPr>
          <w:rFonts w:ascii="Times New Roman" w:eastAsia="Times New Roman" w:hAnsi="Times New Roman" w:cs="Times New Roman"/>
          <w:color w:val="000000"/>
          <w:sz w:val="24"/>
          <w:szCs w:val="24"/>
          <w:lang w:eastAsia="ru-RU"/>
        </w:rPr>
      </w:pPr>
      <w:r w:rsidRPr="00354F01">
        <w:rPr>
          <w:rFonts w:ascii="Times New Roman" w:eastAsia="Times New Roman" w:hAnsi="Times New Roman" w:cs="Times New Roman"/>
          <w:color w:val="000000"/>
          <w:sz w:val="24"/>
          <w:szCs w:val="24"/>
          <w:lang w:eastAsia="ru-RU"/>
        </w:rPr>
        <w:t>Вся индивидуально-подгрупповая коррекционная работа делится условно на несколько этапов.</w:t>
      </w:r>
    </w:p>
    <w:p w:rsidR="00906FF7" w:rsidRPr="00354F01" w:rsidRDefault="00906FF7" w:rsidP="00472BD1">
      <w:pPr>
        <w:keepNext/>
        <w:keepLines/>
        <w:spacing w:line="240" w:lineRule="auto"/>
        <w:ind w:firstLine="709"/>
        <w:rPr>
          <w:rFonts w:ascii="Times New Roman" w:eastAsia="Calibri" w:hAnsi="Times New Roman" w:cs="Times New Roman"/>
          <w:b/>
          <w:i/>
          <w:sz w:val="24"/>
          <w:szCs w:val="24"/>
        </w:rPr>
      </w:pPr>
      <w:r w:rsidRPr="00354F01">
        <w:rPr>
          <w:rFonts w:ascii="Times New Roman" w:eastAsia="Calibri" w:hAnsi="Times New Roman" w:cs="Times New Roman"/>
          <w:b/>
          <w:i/>
          <w:sz w:val="24"/>
          <w:szCs w:val="24"/>
        </w:rPr>
        <w:t>I. Подготовительный</w:t>
      </w:r>
    </w:p>
    <w:p w:rsidR="00906FF7" w:rsidRPr="00354F01" w:rsidRDefault="00906FF7" w:rsidP="00472BD1">
      <w:pPr>
        <w:spacing w:after="0" w:line="240" w:lineRule="auto"/>
        <w:ind w:right="20" w:firstLine="709"/>
        <w:rPr>
          <w:rFonts w:ascii="Times New Roman" w:eastAsia="Times New Roman" w:hAnsi="Times New Roman" w:cs="Times New Roman"/>
          <w:color w:val="000000"/>
          <w:sz w:val="24"/>
          <w:szCs w:val="24"/>
          <w:lang w:eastAsia="ru-RU"/>
        </w:rPr>
      </w:pPr>
      <w:r w:rsidRPr="00354F01">
        <w:rPr>
          <w:rFonts w:ascii="Times New Roman" w:eastAsia="Times New Roman" w:hAnsi="Times New Roman" w:cs="Times New Roman"/>
          <w:color w:val="000000"/>
          <w:sz w:val="24"/>
          <w:szCs w:val="24"/>
          <w:lang w:eastAsia="ru-RU"/>
        </w:rPr>
        <w:t>Задача: Тщательная и всесторонняя подготовка ребенка к длительной и кропотливой коррекционной работе, а именно:</w:t>
      </w:r>
    </w:p>
    <w:p w:rsidR="00906FF7" w:rsidRPr="00354F01" w:rsidRDefault="00906FF7" w:rsidP="00472BD1">
      <w:pPr>
        <w:tabs>
          <w:tab w:val="left" w:pos="920"/>
        </w:tabs>
        <w:spacing w:after="0" w:line="240" w:lineRule="auto"/>
        <w:ind w:firstLine="709"/>
        <w:rPr>
          <w:rFonts w:ascii="Times New Roman" w:eastAsia="Times New Roman" w:hAnsi="Times New Roman" w:cs="Times New Roman"/>
          <w:color w:val="000000"/>
          <w:sz w:val="24"/>
          <w:szCs w:val="24"/>
          <w:lang w:eastAsia="ru-RU"/>
        </w:rPr>
      </w:pPr>
      <w:r w:rsidRPr="00354F01">
        <w:rPr>
          <w:rFonts w:ascii="Times New Roman" w:eastAsia="Times New Roman" w:hAnsi="Times New Roman" w:cs="Times New Roman"/>
          <w:color w:val="000000"/>
          <w:sz w:val="24"/>
          <w:szCs w:val="24"/>
          <w:lang w:eastAsia="ru-RU"/>
        </w:rPr>
        <w:t>а)</w:t>
      </w:r>
      <w:r w:rsidRPr="00354F01">
        <w:rPr>
          <w:rFonts w:ascii="Times New Roman" w:eastAsia="Times New Roman" w:hAnsi="Times New Roman" w:cs="Times New Roman"/>
          <w:color w:val="000000"/>
          <w:sz w:val="24"/>
          <w:szCs w:val="24"/>
          <w:lang w:eastAsia="ru-RU"/>
        </w:rPr>
        <w:tab/>
        <w:t>вызвать интерес к логопедическим занятиям, даже потребность в них;</w:t>
      </w:r>
    </w:p>
    <w:p w:rsidR="00906FF7" w:rsidRPr="00354F01" w:rsidRDefault="00906FF7" w:rsidP="00472BD1">
      <w:pPr>
        <w:tabs>
          <w:tab w:val="left" w:pos="942"/>
        </w:tabs>
        <w:spacing w:after="0" w:line="240" w:lineRule="auto"/>
        <w:ind w:right="20" w:firstLine="709"/>
        <w:rPr>
          <w:rFonts w:ascii="Times New Roman" w:eastAsia="Times New Roman" w:hAnsi="Times New Roman" w:cs="Times New Roman"/>
          <w:color w:val="000000"/>
          <w:sz w:val="24"/>
          <w:szCs w:val="24"/>
          <w:lang w:eastAsia="ru-RU"/>
        </w:rPr>
      </w:pPr>
      <w:r w:rsidRPr="00354F01">
        <w:rPr>
          <w:rFonts w:ascii="Times New Roman" w:eastAsia="Times New Roman" w:hAnsi="Times New Roman" w:cs="Times New Roman"/>
          <w:color w:val="000000"/>
          <w:sz w:val="24"/>
          <w:szCs w:val="24"/>
          <w:lang w:eastAsia="ru-RU"/>
        </w:rPr>
        <w:t>б)</w:t>
      </w:r>
      <w:r w:rsidRPr="00354F01">
        <w:rPr>
          <w:rFonts w:ascii="Times New Roman" w:eastAsia="Times New Roman" w:hAnsi="Times New Roman" w:cs="Times New Roman"/>
          <w:color w:val="000000"/>
          <w:sz w:val="24"/>
          <w:szCs w:val="24"/>
          <w:lang w:eastAsia="ru-RU"/>
        </w:rPr>
        <w:tab/>
        <w:t>развитие слухового внимания, памяти, фонематического восприятия в играх и специальных упражнениях;</w:t>
      </w:r>
    </w:p>
    <w:p w:rsidR="00906FF7" w:rsidRPr="00354F01" w:rsidRDefault="00906FF7" w:rsidP="00472BD1">
      <w:pPr>
        <w:tabs>
          <w:tab w:val="left" w:pos="1124"/>
        </w:tabs>
        <w:spacing w:after="0" w:line="240" w:lineRule="auto"/>
        <w:ind w:right="20" w:firstLine="709"/>
        <w:rPr>
          <w:rFonts w:ascii="Times New Roman" w:eastAsia="Times New Roman" w:hAnsi="Times New Roman" w:cs="Times New Roman"/>
          <w:color w:val="000000"/>
          <w:sz w:val="24"/>
          <w:szCs w:val="24"/>
          <w:lang w:eastAsia="ru-RU"/>
        </w:rPr>
      </w:pPr>
      <w:r w:rsidRPr="00354F01">
        <w:rPr>
          <w:rFonts w:ascii="Times New Roman" w:eastAsia="Times New Roman" w:hAnsi="Times New Roman" w:cs="Times New Roman"/>
          <w:color w:val="000000"/>
          <w:sz w:val="24"/>
          <w:szCs w:val="24"/>
          <w:lang w:eastAsia="ru-RU"/>
        </w:rPr>
        <w:t>в)</w:t>
      </w:r>
      <w:r w:rsidRPr="00354F01">
        <w:rPr>
          <w:rFonts w:ascii="Times New Roman" w:eastAsia="Times New Roman" w:hAnsi="Times New Roman" w:cs="Times New Roman"/>
          <w:color w:val="000000"/>
          <w:sz w:val="24"/>
          <w:szCs w:val="24"/>
          <w:lang w:eastAsia="ru-RU"/>
        </w:rPr>
        <w:tab/>
        <w:t>формирование и развитие артикуляционной моторики до уровня минимальной достаточности для постановки звуков;</w:t>
      </w:r>
    </w:p>
    <w:p w:rsidR="00906FF7" w:rsidRPr="00354F01" w:rsidRDefault="00906FF7" w:rsidP="00472BD1">
      <w:pPr>
        <w:tabs>
          <w:tab w:val="left" w:pos="1162"/>
        </w:tabs>
        <w:spacing w:after="0" w:line="240" w:lineRule="auto"/>
        <w:ind w:right="20" w:firstLine="709"/>
        <w:rPr>
          <w:rFonts w:ascii="Times New Roman" w:eastAsia="Times New Roman" w:hAnsi="Times New Roman" w:cs="Times New Roman"/>
          <w:color w:val="000000"/>
          <w:sz w:val="24"/>
          <w:szCs w:val="24"/>
          <w:lang w:eastAsia="ru-RU"/>
        </w:rPr>
      </w:pPr>
      <w:r w:rsidRPr="00354F01">
        <w:rPr>
          <w:rFonts w:ascii="Times New Roman" w:eastAsia="Times New Roman" w:hAnsi="Times New Roman" w:cs="Times New Roman"/>
          <w:color w:val="000000"/>
          <w:sz w:val="24"/>
          <w:szCs w:val="24"/>
          <w:lang w:eastAsia="ru-RU"/>
        </w:rPr>
        <w:t>г)</w:t>
      </w:r>
      <w:r w:rsidRPr="00354F01">
        <w:rPr>
          <w:rFonts w:ascii="Times New Roman" w:eastAsia="Times New Roman" w:hAnsi="Times New Roman" w:cs="Times New Roman"/>
          <w:color w:val="000000"/>
          <w:sz w:val="24"/>
          <w:szCs w:val="24"/>
          <w:lang w:eastAsia="ru-RU"/>
        </w:rPr>
        <w:tab/>
        <w:t>в процессе систематических тренировок овладение комплексом пальчиковой гимнастики;</w:t>
      </w:r>
    </w:p>
    <w:p w:rsidR="00906FF7" w:rsidRPr="00354F01" w:rsidRDefault="00906FF7" w:rsidP="00472BD1">
      <w:pPr>
        <w:tabs>
          <w:tab w:val="left" w:pos="1086"/>
        </w:tabs>
        <w:spacing w:after="0" w:line="240" w:lineRule="auto"/>
        <w:ind w:right="20" w:firstLine="709"/>
        <w:rPr>
          <w:rFonts w:ascii="Times New Roman" w:eastAsia="Times New Roman" w:hAnsi="Times New Roman" w:cs="Times New Roman"/>
          <w:color w:val="000000"/>
          <w:sz w:val="24"/>
          <w:szCs w:val="24"/>
          <w:lang w:eastAsia="ru-RU"/>
        </w:rPr>
      </w:pPr>
      <w:r w:rsidRPr="00354F01">
        <w:rPr>
          <w:rFonts w:ascii="Times New Roman" w:eastAsia="Times New Roman" w:hAnsi="Times New Roman" w:cs="Times New Roman"/>
          <w:color w:val="000000"/>
          <w:sz w:val="24"/>
          <w:szCs w:val="24"/>
          <w:lang w:eastAsia="ru-RU"/>
        </w:rPr>
        <w:t>д)</w:t>
      </w:r>
      <w:r w:rsidRPr="00354F01">
        <w:rPr>
          <w:rFonts w:ascii="Times New Roman" w:eastAsia="Times New Roman" w:hAnsi="Times New Roman" w:cs="Times New Roman"/>
          <w:color w:val="000000"/>
          <w:sz w:val="24"/>
          <w:szCs w:val="24"/>
          <w:lang w:eastAsia="ru-RU"/>
        </w:rPr>
        <w:tab/>
        <w:t>укрепление физического здоровья (консультации врачей — узких специалистов, при необходимости медикаментозное лечение, массаж, кислородный коктейль).</w:t>
      </w:r>
    </w:p>
    <w:p w:rsidR="00906FF7" w:rsidRPr="00354F01" w:rsidRDefault="00906FF7" w:rsidP="00472BD1">
      <w:pPr>
        <w:spacing w:after="0" w:line="240" w:lineRule="auto"/>
        <w:ind w:right="20" w:firstLine="709"/>
        <w:rPr>
          <w:rFonts w:ascii="Times New Roman" w:eastAsia="Times New Roman" w:hAnsi="Times New Roman" w:cs="Times New Roman"/>
          <w:color w:val="000000"/>
          <w:sz w:val="24"/>
          <w:szCs w:val="24"/>
          <w:lang w:eastAsia="ru-RU"/>
        </w:rPr>
      </w:pPr>
      <w:r w:rsidRPr="00354F01">
        <w:rPr>
          <w:rFonts w:ascii="Times New Roman" w:eastAsia="Times New Roman" w:hAnsi="Times New Roman" w:cs="Times New Roman"/>
          <w:color w:val="000000"/>
          <w:sz w:val="24"/>
          <w:szCs w:val="24"/>
          <w:lang w:eastAsia="ru-RU"/>
        </w:rPr>
        <w:t>Качественная подготовительная работа обеспечивает успех постановки звуков и всей коррекционной работы. Поэтому она требует максимального внимания логопеда и больших затрат времени.</w:t>
      </w:r>
    </w:p>
    <w:p w:rsidR="00906FF7" w:rsidRPr="00354F01" w:rsidRDefault="00906FF7" w:rsidP="00472BD1">
      <w:pPr>
        <w:keepNext/>
        <w:keepLines/>
        <w:spacing w:line="240" w:lineRule="auto"/>
        <w:ind w:firstLine="709"/>
        <w:rPr>
          <w:rFonts w:ascii="Times New Roman" w:eastAsia="Calibri" w:hAnsi="Times New Roman" w:cs="Times New Roman"/>
          <w:sz w:val="24"/>
          <w:szCs w:val="24"/>
        </w:rPr>
      </w:pPr>
      <w:r w:rsidRPr="00354F01">
        <w:rPr>
          <w:rFonts w:ascii="Times New Roman" w:eastAsia="Calibri" w:hAnsi="Times New Roman" w:cs="Times New Roman"/>
          <w:sz w:val="24"/>
          <w:szCs w:val="24"/>
        </w:rPr>
        <w:t>II. Формирование произносительных умений и навыков</w:t>
      </w:r>
    </w:p>
    <w:p w:rsidR="00906FF7" w:rsidRPr="00354F01" w:rsidRDefault="00906FF7" w:rsidP="00472BD1">
      <w:pPr>
        <w:spacing w:after="0" w:line="240" w:lineRule="auto"/>
        <w:ind w:firstLine="709"/>
        <w:rPr>
          <w:rFonts w:ascii="Times New Roman" w:eastAsia="Times New Roman" w:hAnsi="Times New Roman" w:cs="Times New Roman"/>
          <w:color w:val="000000"/>
          <w:sz w:val="24"/>
          <w:szCs w:val="24"/>
          <w:lang w:eastAsia="ru-RU"/>
        </w:rPr>
      </w:pPr>
      <w:r w:rsidRPr="00354F01">
        <w:rPr>
          <w:rFonts w:ascii="Times New Roman" w:eastAsia="Times New Roman" w:hAnsi="Times New Roman" w:cs="Times New Roman"/>
          <w:color w:val="000000"/>
          <w:sz w:val="24"/>
          <w:szCs w:val="24"/>
          <w:lang w:eastAsia="ru-RU"/>
        </w:rPr>
        <w:t>Задачи:</w:t>
      </w:r>
    </w:p>
    <w:p w:rsidR="00906FF7" w:rsidRPr="00354F01" w:rsidRDefault="00906FF7" w:rsidP="00472BD1">
      <w:pPr>
        <w:tabs>
          <w:tab w:val="left" w:pos="915"/>
        </w:tabs>
        <w:spacing w:after="0" w:line="240" w:lineRule="auto"/>
        <w:ind w:firstLine="709"/>
        <w:rPr>
          <w:rFonts w:ascii="Times New Roman" w:eastAsia="Times New Roman" w:hAnsi="Times New Roman" w:cs="Times New Roman"/>
          <w:color w:val="000000"/>
          <w:sz w:val="24"/>
          <w:szCs w:val="24"/>
          <w:lang w:eastAsia="ru-RU"/>
        </w:rPr>
      </w:pPr>
      <w:r w:rsidRPr="00354F01">
        <w:rPr>
          <w:rFonts w:ascii="Times New Roman" w:eastAsia="Times New Roman" w:hAnsi="Times New Roman" w:cs="Times New Roman"/>
          <w:color w:val="000000"/>
          <w:sz w:val="24"/>
          <w:szCs w:val="24"/>
          <w:lang w:eastAsia="ru-RU"/>
        </w:rPr>
        <w:t>а)</w:t>
      </w:r>
      <w:r w:rsidRPr="00354F01">
        <w:rPr>
          <w:rFonts w:ascii="Times New Roman" w:eastAsia="Times New Roman" w:hAnsi="Times New Roman" w:cs="Times New Roman"/>
          <w:color w:val="000000"/>
          <w:sz w:val="24"/>
          <w:szCs w:val="24"/>
          <w:lang w:eastAsia="ru-RU"/>
        </w:rPr>
        <w:tab/>
        <w:t>устранение дефектного звукопроизношения;</w:t>
      </w:r>
    </w:p>
    <w:p w:rsidR="00906FF7" w:rsidRPr="00354F01" w:rsidRDefault="00906FF7" w:rsidP="00472BD1">
      <w:pPr>
        <w:tabs>
          <w:tab w:val="left" w:pos="1172"/>
        </w:tabs>
        <w:spacing w:after="0" w:line="240" w:lineRule="auto"/>
        <w:ind w:right="20" w:firstLine="709"/>
        <w:rPr>
          <w:rFonts w:ascii="Times New Roman" w:eastAsia="Times New Roman" w:hAnsi="Times New Roman" w:cs="Times New Roman"/>
          <w:color w:val="000000"/>
          <w:sz w:val="24"/>
          <w:szCs w:val="24"/>
          <w:lang w:eastAsia="ru-RU"/>
        </w:rPr>
      </w:pPr>
      <w:r w:rsidRPr="00354F01">
        <w:rPr>
          <w:rFonts w:ascii="Times New Roman" w:eastAsia="Times New Roman" w:hAnsi="Times New Roman" w:cs="Times New Roman"/>
          <w:color w:val="000000"/>
          <w:sz w:val="24"/>
          <w:szCs w:val="24"/>
          <w:lang w:eastAsia="ru-RU"/>
        </w:rPr>
        <w:t>б)</w:t>
      </w:r>
      <w:r w:rsidRPr="00354F01">
        <w:rPr>
          <w:rFonts w:ascii="Times New Roman" w:eastAsia="Times New Roman" w:hAnsi="Times New Roman" w:cs="Times New Roman"/>
          <w:color w:val="000000"/>
          <w:sz w:val="24"/>
          <w:szCs w:val="24"/>
          <w:lang w:eastAsia="ru-RU"/>
        </w:rPr>
        <w:tab/>
        <w:t>развитие умений и навыков дифференцировать звуки, сходные артикуляционного и акустически;</w:t>
      </w:r>
    </w:p>
    <w:p w:rsidR="00906FF7" w:rsidRPr="00354F01" w:rsidRDefault="00906FF7" w:rsidP="00472BD1">
      <w:pPr>
        <w:tabs>
          <w:tab w:val="left" w:pos="1081"/>
        </w:tabs>
        <w:spacing w:after="0" w:line="240" w:lineRule="auto"/>
        <w:ind w:right="20" w:firstLine="709"/>
        <w:rPr>
          <w:rFonts w:ascii="Times New Roman" w:eastAsia="Times New Roman" w:hAnsi="Times New Roman" w:cs="Times New Roman"/>
          <w:color w:val="000000"/>
          <w:sz w:val="24"/>
          <w:szCs w:val="24"/>
          <w:lang w:eastAsia="ru-RU"/>
        </w:rPr>
      </w:pPr>
      <w:r w:rsidRPr="00354F01">
        <w:rPr>
          <w:rFonts w:ascii="Times New Roman" w:eastAsia="Times New Roman" w:hAnsi="Times New Roman" w:cs="Times New Roman"/>
          <w:color w:val="000000"/>
          <w:sz w:val="24"/>
          <w:szCs w:val="24"/>
          <w:lang w:eastAsia="ru-RU"/>
        </w:rPr>
        <w:t>в)</w:t>
      </w:r>
      <w:r w:rsidRPr="00354F01">
        <w:rPr>
          <w:rFonts w:ascii="Times New Roman" w:eastAsia="Times New Roman" w:hAnsi="Times New Roman" w:cs="Times New Roman"/>
          <w:color w:val="000000"/>
          <w:sz w:val="24"/>
          <w:szCs w:val="24"/>
          <w:lang w:eastAsia="ru-RU"/>
        </w:rPr>
        <w:tab/>
        <w:t>формирование практических умений и навыков пользования исправленной (фонетически чистой, лексически развитой, грамматически правильной) речью.</w:t>
      </w:r>
    </w:p>
    <w:p w:rsidR="00906FF7" w:rsidRPr="00354F01" w:rsidRDefault="00906FF7" w:rsidP="00472BD1">
      <w:pPr>
        <w:spacing w:after="0" w:line="240" w:lineRule="auto"/>
        <w:ind w:firstLine="709"/>
        <w:rPr>
          <w:rFonts w:ascii="Times New Roman" w:eastAsia="Times New Roman" w:hAnsi="Times New Roman" w:cs="Times New Roman"/>
          <w:i/>
          <w:sz w:val="24"/>
          <w:szCs w:val="24"/>
        </w:rPr>
      </w:pPr>
      <w:r w:rsidRPr="00354F01">
        <w:rPr>
          <w:rFonts w:ascii="Times New Roman" w:eastAsia="Times New Roman" w:hAnsi="Times New Roman" w:cs="Times New Roman"/>
          <w:i/>
          <w:sz w:val="24"/>
          <w:szCs w:val="24"/>
        </w:rPr>
        <w:t>Виды коррекционной работы на данном этапе:</w:t>
      </w:r>
    </w:p>
    <w:p w:rsidR="00906FF7" w:rsidRPr="00354F01" w:rsidRDefault="00906FF7" w:rsidP="00472BD1">
      <w:pPr>
        <w:spacing w:after="0" w:line="240" w:lineRule="auto"/>
        <w:ind w:firstLine="709"/>
        <w:rPr>
          <w:rFonts w:ascii="Times New Roman" w:eastAsia="Times New Roman" w:hAnsi="Times New Roman" w:cs="Times New Roman"/>
          <w:color w:val="000000"/>
          <w:sz w:val="24"/>
          <w:szCs w:val="24"/>
          <w:lang w:eastAsia="ru-RU"/>
        </w:rPr>
      </w:pPr>
      <w:r w:rsidRPr="00354F01">
        <w:rPr>
          <w:rFonts w:ascii="Times New Roman" w:eastAsia="Times New Roman" w:hAnsi="Times New Roman" w:cs="Times New Roman"/>
          <w:b/>
          <w:bCs/>
          <w:color w:val="000000"/>
          <w:sz w:val="24"/>
          <w:szCs w:val="24"/>
          <w:u w:val="single"/>
          <w:shd w:val="clear" w:color="auto" w:fill="FFFFFF"/>
          <w:lang w:eastAsia="ru-RU"/>
        </w:rPr>
        <w:t>1. Постановка</w:t>
      </w:r>
      <w:r w:rsidRPr="00354F01">
        <w:rPr>
          <w:rFonts w:ascii="Times New Roman" w:eastAsia="Times New Roman" w:hAnsi="Times New Roman" w:cs="Times New Roman"/>
          <w:color w:val="000000"/>
          <w:sz w:val="24"/>
          <w:szCs w:val="24"/>
          <w:lang w:eastAsia="ru-RU"/>
        </w:rPr>
        <w:t xml:space="preserve"> звуков в такой последовательности:</w:t>
      </w:r>
    </w:p>
    <w:p w:rsidR="00906FF7" w:rsidRPr="00354F01" w:rsidRDefault="00906FF7" w:rsidP="00472BD1">
      <w:pPr>
        <w:spacing w:after="0" w:line="240" w:lineRule="auto"/>
        <w:ind w:right="20" w:firstLine="709"/>
        <w:rPr>
          <w:rFonts w:ascii="Times New Roman" w:eastAsia="Times New Roman" w:hAnsi="Times New Roman" w:cs="Times New Roman"/>
          <w:color w:val="000000"/>
          <w:sz w:val="24"/>
          <w:szCs w:val="24"/>
          <w:lang w:eastAsia="ru-RU"/>
        </w:rPr>
      </w:pPr>
      <w:r w:rsidRPr="00354F01">
        <w:rPr>
          <w:rFonts w:ascii="Times New Roman" w:eastAsia="Times New Roman" w:hAnsi="Times New Roman" w:cs="Times New Roman"/>
          <w:color w:val="000000"/>
          <w:sz w:val="24"/>
          <w:szCs w:val="24"/>
          <w:lang w:eastAsia="ru-RU"/>
        </w:rPr>
        <w:t>свистящие С, 3, Ц, С', 3', шипящий Ш, сонор Л, шипящий Ж, соноры Р, Р', шипящие Ч, Щ . (</w:t>
      </w:r>
      <w:r w:rsidRPr="00354F01">
        <w:rPr>
          <w:rFonts w:ascii="Times New Roman" w:eastAsia="Times New Roman" w:hAnsi="Times New Roman" w:cs="Times New Roman"/>
          <w:i/>
          <w:iCs/>
          <w:color w:val="000000"/>
          <w:sz w:val="24"/>
          <w:szCs w:val="24"/>
          <w:shd w:val="clear" w:color="auto" w:fill="FFFFFF"/>
          <w:lang w:eastAsia="ru-RU"/>
        </w:rPr>
        <w:t>способ постановки смешанный).</w:t>
      </w:r>
    </w:p>
    <w:p w:rsidR="00906FF7" w:rsidRPr="00354F01" w:rsidRDefault="00906FF7" w:rsidP="00472BD1">
      <w:pPr>
        <w:spacing w:after="0" w:line="240" w:lineRule="auto"/>
        <w:ind w:firstLine="709"/>
        <w:rPr>
          <w:rFonts w:ascii="Times New Roman" w:eastAsia="Times New Roman" w:hAnsi="Times New Roman" w:cs="Times New Roman"/>
          <w:color w:val="000000"/>
          <w:sz w:val="24"/>
          <w:szCs w:val="24"/>
          <w:lang w:eastAsia="ru-RU"/>
        </w:rPr>
      </w:pPr>
      <w:r w:rsidRPr="00354F01">
        <w:rPr>
          <w:rFonts w:ascii="Times New Roman" w:eastAsia="Times New Roman" w:hAnsi="Times New Roman" w:cs="Times New Roman"/>
          <w:color w:val="000000"/>
          <w:sz w:val="24"/>
          <w:szCs w:val="24"/>
          <w:lang w:eastAsia="ru-RU"/>
        </w:rPr>
        <w:t>Подготовительные упражнения (кроме артикуляционной гимнастики):</w:t>
      </w:r>
    </w:p>
    <w:p w:rsidR="00906FF7" w:rsidRPr="00354F01" w:rsidRDefault="00906FF7" w:rsidP="00472BD1">
      <w:pPr>
        <w:spacing w:after="0" w:line="240" w:lineRule="auto"/>
        <w:ind w:right="120" w:firstLine="709"/>
        <w:rPr>
          <w:rFonts w:ascii="Times New Roman" w:eastAsia="Times New Roman" w:hAnsi="Times New Roman" w:cs="Times New Roman"/>
          <w:color w:val="000000"/>
          <w:sz w:val="24"/>
          <w:szCs w:val="24"/>
          <w:lang w:eastAsia="ru-RU"/>
        </w:rPr>
      </w:pPr>
      <w:r w:rsidRPr="00354F01">
        <w:rPr>
          <w:rFonts w:ascii="Times New Roman" w:eastAsia="Times New Roman" w:hAnsi="Times New Roman" w:cs="Times New Roman"/>
          <w:i/>
          <w:iCs/>
          <w:color w:val="000000"/>
          <w:sz w:val="24"/>
          <w:szCs w:val="24"/>
          <w:u w:val="single"/>
          <w:shd w:val="clear" w:color="auto" w:fill="FFFFFF"/>
          <w:lang w:eastAsia="ru-RU"/>
        </w:rPr>
        <w:t>для свистящих</w:t>
      </w:r>
      <w:r w:rsidRPr="00354F01">
        <w:rPr>
          <w:rFonts w:ascii="Times New Roman" w:eastAsia="Times New Roman" w:hAnsi="Times New Roman" w:cs="Times New Roman"/>
          <w:color w:val="000000"/>
          <w:sz w:val="24"/>
          <w:szCs w:val="24"/>
          <w:u w:val="single"/>
          <w:lang w:eastAsia="ru-RU"/>
        </w:rPr>
        <w:t>:</w:t>
      </w:r>
      <w:r w:rsidRPr="00354F01">
        <w:rPr>
          <w:rFonts w:ascii="Times New Roman" w:eastAsia="Times New Roman" w:hAnsi="Times New Roman" w:cs="Times New Roman"/>
          <w:color w:val="000000"/>
          <w:sz w:val="24"/>
          <w:szCs w:val="24"/>
          <w:lang w:eastAsia="ru-RU"/>
        </w:rPr>
        <w:t xml:space="preserve"> "Улыбка", "Заборчик", "Лопатка", "Желобок "Щеточка", "Футбол", "Фокус";</w:t>
      </w:r>
    </w:p>
    <w:p w:rsidR="00906FF7" w:rsidRPr="00354F01" w:rsidRDefault="00906FF7" w:rsidP="00472BD1">
      <w:pPr>
        <w:spacing w:after="0" w:line="240" w:lineRule="auto"/>
        <w:ind w:right="120" w:firstLine="709"/>
        <w:rPr>
          <w:rFonts w:ascii="Times New Roman" w:eastAsia="Times New Roman" w:hAnsi="Times New Roman" w:cs="Times New Roman"/>
          <w:color w:val="000000"/>
          <w:sz w:val="24"/>
          <w:szCs w:val="24"/>
          <w:lang w:eastAsia="ru-RU"/>
        </w:rPr>
      </w:pPr>
      <w:r w:rsidRPr="00354F01">
        <w:rPr>
          <w:rFonts w:ascii="Times New Roman" w:eastAsia="Times New Roman" w:hAnsi="Times New Roman" w:cs="Times New Roman"/>
          <w:i/>
          <w:iCs/>
          <w:color w:val="000000"/>
          <w:sz w:val="24"/>
          <w:szCs w:val="24"/>
          <w:u w:val="single"/>
          <w:shd w:val="clear" w:color="auto" w:fill="FFFFFF"/>
          <w:lang w:eastAsia="ru-RU"/>
        </w:rPr>
        <w:t>для шипяших:</w:t>
      </w:r>
      <w:r w:rsidRPr="00354F01">
        <w:rPr>
          <w:rFonts w:ascii="Times New Roman" w:eastAsia="Times New Roman" w:hAnsi="Times New Roman" w:cs="Times New Roman"/>
          <w:color w:val="000000"/>
          <w:sz w:val="24"/>
          <w:szCs w:val="24"/>
          <w:lang w:eastAsia="ru-RU"/>
        </w:rPr>
        <w:t xml:space="preserve"> "Трубочка", "Вкусное варенье", "Чашечка", "Грибок "Погреем руки";</w:t>
      </w:r>
    </w:p>
    <w:p w:rsidR="00906FF7" w:rsidRPr="00354F01" w:rsidRDefault="00906FF7" w:rsidP="00472BD1">
      <w:pPr>
        <w:spacing w:after="0" w:line="240" w:lineRule="auto"/>
        <w:ind w:right="120" w:firstLine="709"/>
        <w:rPr>
          <w:rFonts w:ascii="Times New Roman" w:eastAsia="Times New Roman" w:hAnsi="Times New Roman" w:cs="Times New Roman"/>
          <w:color w:val="000000"/>
          <w:sz w:val="24"/>
          <w:szCs w:val="24"/>
          <w:lang w:eastAsia="ru-RU"/>
        </w:rPr>
      </w:pPr>
      <w:r w:rsidRPr="00354F01">
        <w:rPr>
          <w:rFonts w:ascii="Times New Roman" w:eastAsia="Times New Roman" w:hAnsi="Times New Roman" w:cs="Times New Roman"/>
          <w:i/>
          <w:iCs/>
          <w:color w:val="000000"/>
          <w:sz w:val="24"/>
          <w:szCs w:val="24"/>
          <w:u w:val="single"/>
          <w:shd w:val="clear" w:color="auto" w:fill="FFFFFF"/>
          <w:lang w:eastAsia="ru-RU"/>
        </w:rPr>
        <w:t>для Р, Р':</w:t>
      </w:r>
      <w:r w:rsidRPr="00354F01">
        <w:rPr>
          <w:rFonts w:ascii="Times New Roman" w:eastAsia="Times New Roman" w:hAnsi="Times New Roman" w:cs="Times New Roman"/>
          <w:color w:val="000000"/>
          <w:sz w:val="24"/>
          <w:szCs w:val="24"/>
          <w:lang w:eastAsia="ru-RU"/>
        </w:rPr>
        <w:t xml:space="preserve"> "Болтушка", "Маляр", "Индюк", "Лошадка", "Грибок "Барабанщик", "Гармошка", "Пулемет"; для Л: "Улыбка", "Лопатка "Накажем язык". Работа по постановке звуков проводится только индивидуально.</w:t>
      </w:r>
    </w:p>
    <w:p w:rsidR="00906FF7" w:rsidRPr="00354F01" w:rsidRDefault="00906FF7" w:rsidP="00472BD1">
      <w:pPr>
        <w:tabs>
          <w:tab w:val="left" w:pos="935"/>
        </w:tabs>
        <w:spacing w:after="0" w:line="240" w:lineRule="auto"/>
        <w:ind w:firstLine="709"/>
        <w:rPr>
          <w:rFonts w:ascii="Times New Roman" w:eastAsia="Times New Roman" w:hAnsi="Times New Roman" w:cs="Times New Roman"/>
          <w:color w:val="000000"/>
          <w:sz w:val="24"/>
          <w:szCs w:val="24"/>
          <w:lang w:eastAsia="ru-RU"/>
        </w:rPr>
      </w:pPr>
      <w:r w:rsidRPr="00354F01">
        <w:rPr>
          <w:rFonts w:ascii="Times New Roman" w:eastAsia="Times New Roman" w:hAnsi="Times New Roman" w:cs="Times New Roman"/>
          <w:b/>
          <w:bCs/>
          <w:color w:val="000000"/>
          <w:sz w:val="24"/>
          <w:szCs w:val="24"/>
          <w:u w:val="single"/>
          <w:shd w:val="clear" w:color="auto" w:fill="FFFFFF"/>
          <w:lang w:eastAsia="ru-RU"/>
        </w:rPr>
        <w:t>Автоматизация</w:t>
      </w:r>
      <w:r w:rsidRPr="00354F01">
        <w:rPr>
          <w:rFonts w:ascii="Times New Roman" w:eastAsia="Times New Roman" w:hAnsi="Times New Roman" w:cs="Times New Roman"/>
          <w:color w:val="000000"/>
          <w:sz w:val="24"/>
          <w:szCs w:val="24"/>
          <w:shd w:val="clear" w:color="auto" w:fill="FFFFFF"/>
          <w:lang w:eastAsia="ru-RU"/>
        </w:rPr>
        <w:t xml:space="preserve"> каждого исправленного звука в</w:t>
      </w:r>
      <w:r w:rsidRPr="00354F01">
        <w:rPr>
          <w:rFonts w:ascii="Times New Roman" w:eastAsia="Times New Roman" w:hAnsi="Times New Roman" w:cs="Times New Roman"/>
          <w:b/>
          <w:bCs/>
          <w:color w:val="000000"/>
          <w:sz w:val="24"/>
          <w:szCs w:val="24"/>
          <w:u w:val="single"/>
          <w:shd w:val="clear" w:color="auto" w:fill="FFFFFF"/>
          <w:lang w:eastAsia="ru-RU"/>
        </w:rPr>
        <w:t xml:space="preserve"> слогах по</w:t>
      </w:r>
    </w:p>
    <w:p w:rsidR="00906FF7" w:rsidRPr="00354F01" w:rsidRDefault="00906FF7" w:rsidP="00472BD1">
      <w:pPr>
        <w:spacing w:after="0" w:line="240" w:lineRule="auto"/>
        <w:ind w:right="120" w:firstLine="709"/>
        <w:rPr>
          <w:rFonts w:ascii="Times New Roman" w:eastAsia="Times New Roman" w:hAnsi="Times New Roman" w:cs="Times New Roman"/>
          <w:color w:val="000000"/>
          <w:sz w:val="24"/>
          <w:szCs w:val="24"/>
          <w:lang w:eastAsia="ru-RU"/>
        </w:rPr>
      </w:pPr>
      <w:r w:rsidRPr="00354F01">
        <w:rPr>
          <w:rFonts w:ascii="Times New Roman" w:eastAsia="Times New Roman" w:hAnsi="Times New Roman" w:cs="Times New Roman"/>
          <w:color w:val="000000"/>
          <w:sz w:val="24"/>
          <w:szCs w:val="24"/>
          <w:lang w:eastAsia="ru-RU"/>
        </w:rPr>
        <w:t>мере постановки может проводиться как индивидуально, так и подгруппе:</w:t>
      </w:r>
    </w:p>
    <w:p w:rsidR="00906FF7" w:rsidRPr="00354F01" w:rsidRDefault="00906FF7" w:rsidP="00472BD1">
      <w:pPr>
        <w:tabs>
          <w:tab w:val="left" w:pos="860"/>
        </w:tabs>
        <w:spacing w:after="0" w:line="240" w:lineRule="auto"/>
        <w:ind w:right="120" w:firstLine="709"/>
        <w:rPr>
          <w:rFonts w:ascii="Times New Roman" w:eastAsia="Times New Roman" w:hAnsi="Times New Roman" w:cs="Times New Roman"/>
          <w:color w:val="000000"/>
          <w:sz w:val="24"/>
          <w:szCs w:val="24"/>
          <w:lang w:eastAsia="ru-RU"/>
        </w:rPr>
      </w:pPr>
      <w:r w:rsidRPr="00354F01">
        <w:rPr>
          <w:rFonts w:ascii="Times New Roman" w:eastAsia="Times New Roman" w:hAnsi="Times New Roman" w:cs="Times New Roman"/>
          <w:color w:val="000000"/>
          <w:sz w:val="24"/>
          <w:szCs w:val="24"/>
          <w:lang w:eastAsia="ru-RU"/>
        </w:rPr>
        <w:t>а)</w:t>
      </w:r>
      <w:r w:rsidRPr="00354F01">
        <w:rPr>
          <w:rFonts w:ascii="Times New Roman" w:eastAsia="Times New Roman" w:hAnsi="Times New Roman" w:cs="Times New Roman"/>
          <w:color w:val="000000"/>
          <w:sz w:val="24"/>
          <w:szCs w:val="24"/>
          <w:lang w:eastAsia="ru-RU"/>
        </w:rPr>
        <w:tab/>
        <w:t>С, 3, Ш, Ж, С, 3', Л' автоматизируются вначале в прямых слогах, затем в обратных и в последнюю очередь в слогах со стечением согласных;</w:t>
      </w:r>
    </w:p>
    <w:p w:rsidR="00906FF7" w:rsidRPr="00354F01" w:rsidRDefault="00906FF7" w:rsidP="00472BD1">
      <w:pPr>
        <w:spacing w:after="0" w:line="240" w:lineRule="auto"/>
        <w:ind w:right="120" w:firstLine="709"/>
        <w:rPr>
          <w:rFonts w:ascii="Times New Roman" w:eastAsia="Times New Roman" w:hAnsi="Times New Roman" w:cs="Times New Roman"/>
          <w:color w:val="000000"/>
          <w:sz w:val="24"/>
          <w:szCs w:val="24"/>
          <w:lang w:eastAsia="ru-RU"/>
        </w:rPr>
      </w:pPr>
      <w:r w:rsidRPr="00354F01">
        <w:rPr>
          <w:rFonts w:ascii="Times New Roman" w:eastAsia="Times New Roman" w:hAnsi="Times New Roman" w:cs="Times New Roman"/>
          <w:color w:val="000000"/>
          <w:sz w:val="24"/>
          <w:szCs w:val="24"/>
          <w:lang w:eastAsia="ru-RU"/>
        </w:rPr>
        <w:t xml:space="preserve">Данная последовательность определена естественным (физиоло-гическим) ходом формирования звукопроизношения у детей в норме и соответствует программе обучения </w:t>
      </w:r>
      <w:r w:rsidRPr="00354F01">
        <w:rPr>
          <w:rFonts w:ascii="Times New Roman" w:eastAsia="Times New Roman" w:hAnsi="Times New Roman" w:cs="Times New Roman"/>
          <w:color w:val="000000"/>
          <w:sz w:val="24"/>
          <w:szCs w:val="24"/>
          <w:lang w:eastAsia="ru-RU"/>
        </w:rPr>
        <w:lastRenderedPageBreak/>
        <w:t>в подготовительной логопедической группе (последовательности проведения фронтальных занятий).</w:t>
      </w:r>
    </w:p>
    <w:p w:rsidR="00906FF7" w:rsidRPr="00354F01" w:rsidRDefault="00906FF7" w:rsidP="00472BD1">
      <w:pPr>
        <w:spacing w:after="0" w:line="240" w:lineRule="auto"/>
        <w:ind w:right="120" w:firstLine="709"/>
        <w:rPr>
          <w:rFonts w:ascii="Times New Roman" w:eastAsia="Times New Roman" w:hAnsi="Times New Roman" w:cs="Times New Roman"/>
          <w:color w:val="000000"/>
          <w:sz w:val="24"/>
          <w:szCs w:val="24"/>
          <w:lang w:eastAsia="ru-RU"/>
        </w:rPr>
      </w:pPr>
      <w:r w:rsidRPr="00354F01">
        <w:rPr>
          <w:rFonts w:ascii="Times New Roman" w:eastAsia="Times New Roman" w:hAnsi="Times New Roman" w:cs="Times New Roman"/>
          <w:color w:val="000000"/>
          <w:sz w:val="24"/>
          <w:szCs w:val="24"/>
          <w:lang w:eastAsia="ru-RU"/>
        </w:rPr>
        <w:t>Однако изменения вполне допустимы, если они продиктованы индивидуальными особенностями отдельных детей и способствуют успешному их продвижению.</w:t>
      </w:r>
    </w:p>
    <w:p w:rsidR="00906FF7" w:rsidRPr="00354F01" w:rsidRDefault="00906FF7" w:rsidP="00472BD1">
      <w:pPr>
        <w:spacing w:after="0" w:line="240" w:lineRule="auto"/>
        <w:ind w:firstLine="709"/>
        <w:rPr>
          <w:rFonts w:ascii="Times New Roman" w:eastAsia="Times New Roman" w:hAnsi="Times New Roman" w:cs="Times New Roman"/>
          <w:color w:val="000000"/>
          <w:sz w:val="24"/>
          <w:szCs w:val="24"/>
          <w:lang w:eastAsia="ru-RU"/>
        </w:rPr>
      </w:pPr>
      <w:r w:rsidRPr="00354F01">
        <w:rPr>
          <w:rFonts w:ascii="Times New Roman" w:eastAsia="Times New Roman" w:hAnsi="Times New Roman" w:cs="Times New Roman"/>
          <w:color w:val="000000"/>
          <w:sz w:val="24"/>
          <w:szCs w:val="24"/>
          <w:lang w:eastAsia="ru-RU"/>
        </w:rPr>
        <w:t>Звонкие согласные 3, Ж, 3' не автоматизируются в обратных слогах.</w:t>
      </w:r>
    </w:p>
    <w:p w:rsidR="00906FF7" w:rsidRPr="00354F01" w:rsidRDefault="00906FF7" w:rsidP="00472BD1">
      <w:pPr>
        <w:tabs>
          <w:tab w:val="left" w:pos="956"/>
        </w:tabs>
        <w:spacing w:after="0" w:line="240" w:lineRule="auto"/>
        <w:ind w:right="120" w:firstLine="709"/>
        <w:rPr>
          <w:rFonts w:ascii="Times New Roman" w:eastAsia="Times New Roman" w:hAnsi="Times New Roman" w:cs="Times New Roman"/>
          <w:color w:val="000000"/>
          <w:sz w:val="24"/>
          <w:szCs w:val="24"/>
          <w:lang w:eastAsia="ru-RU"/>
        </w:rPr>
      </w:pPr>
      <w:r w:rsidRPr="00354F01">
        <w:rPr>
          <w:rFonts w:ascii="Times New Roman" w:eastAsia="Times New Roman" w:hAnsi="Times New Roman" w:cs="Times New Roman"/>
          <w:color w:val="000000"/>
          <w:sz w:val="24"/>
          <w:szCs w:val="24"/>
          <w:lang w:eastAsia="ru-RU"/>
        </w:rPr>
        <w:t>б)</w:t>
      </w:r>
      <w:r w:rsidRPr="00354F01">
        <w:rPr>
          <w:rFonts w:ascii="Times New Roman" w:eastAsia="Times New Roman" w:hAnsi="Times New Roman" w:cs="Times New Roman"/>
          <w:color w:val="000000"/>
          <w:sz w:val="24"/>
          <w:szCs w:val="24"/>
          <w:lang w:eastAsia="ru-RU"/>
        </w:rPr>
        <w:tab/>
        <w:t>Ц, Ч, Щ, Л — наоборот: сначала в обратных слогах, затем в прямых со стечением согласных;</w:t>
      </w:r>
    </w:p>
    <w:p w:rsidR="00906FF7" w:rsidRPr="00354F01" w:rsidRDefault="00906FF7" w:rsidP="00472BD1">
      <w:pPr>
        <w:tabs>
          <w:tab w:val="left" w:pos="1110"/>
        </w:tabs>
        <w:spacing w:after="0" w:line="240" w:lineRule="auto"/>
        <w:ind w:right="120" w:firstLine="709"/>
        <w:rPr>
          <w:rFonts w:ascii="Times New Roman" w:eastAsia="Times New Roman" w:hAnsi="Times New Roman" w:cs="Times New Roman"/>
          <w:color w:val="000000"/>
          <w:sz w:val="24"/>
          <w:szCs w:val="24"/>
          <w:lang w:eastAsia="ru-RU"/>
        </w:rPr>
      </w:pPr>
      <w:r w:rsidRPr="00354F01">
        <w:rPr>
          <w:rFonts w:ascii="Times New Roman" w:eastAsia="Times New Roman" w:hAnsi="Times New Roman" w:cs="Times New Roman"/>
          <w:color w:val="000000"/>
          <w:sz w:val="24"/>
          <w:szCs w:val="24"/>
          <w:lang w:eastAsia="ru-RU"/>
        </w:rPr>
        <w:t>в)</w:t>
      </w:r>
      <w:r w:rsidRPr="00354F01">
        <w:rPr>
          <w:rFonts w:ascii="Times New Roman" w:eastAsia="Times New Roman" w:hAnsi="Times New Roman" w:cs="Times New Roman"/>
          <w:color w:val="000000"/>
          <w:sz w:val="24"/>
          <w:szCs w:val="24"/>
          <w:lang w:eastAsia="ru-RU"/>
        </w:rPr>
        <w:tab/>
        <w:t>Р, Р' можно начинать автоматизировать с проторного аналога и параллельно вырабатывать вибрацию.</w:t>
      </w:r>
    </w:p>
    <w:p w:rsidR="00906FF7" w:rsidRPr="00354F01" w:rsidRDefault="00906FF7" w:rsidP="00472BD1">
      <w:pPr>
        <w:tabs>
          <w:tab w:val="left" w:pos="1028"/>
        </w:tabs>
        <w:spacing w:after="0" w:line="240" w:lineRule="auto"/>
        <w:ind w:right="120" w:firstLine="709"/>
        <w:rPr>
          <w:rFonts w:ascii="Times New Roman" w:eastAsia="Times New Roman" w:hAnsi="Times New Roman" w:cs="Times New Roman"/>
          <w:color w:val="000000"/>
          <w:sz w:val="24"/>
          <w:szCs w:val="24"/>
          <w:lang w:eastAsia="ru-RU"/>
        </w:rPr>
      </w:pPr>
      <w:r w:rsidRPr="00354F01">
        <w:rPr>
          <w:rFonts w:ascii="Times New Roman" w:eastAsia="Times New Roman" w:hAnsi="Times New Roman" w:cs="Times New Roman"/>
          <w:b/>
          <w:bCs/>
          <w:color w:val="000000"/>
          <w:sz w:val="24"/>
          <w:szCs w:val="24"/>
          <w:u w:val="single"/>
          <w:shd w:val="clear" w:color="auto" w:fill="FFFFFF"/>
          <w:lang w:eastAsia="ru-RU"/>
        </w:rPr>
        <w:t>Автоматизация звуков в словах</w:t>
      </w:r>
      <w:r w:rsidRPr="00354F01">
        <w:rPr>
          <w:rFonts w:ascii="Times New Roman" w:eastAsia="Times New Roman" w:hAnsi="Times New Roman" w:cs="Times New Roman"/>
          <w:color w:val="000000"/>
          <w:sz w:val="24"/>
          <w:szCs w:val="24"/>
          <w:lang w:eastAsia="ru-RU"/>
        </w:rPr>
        <w:t xml:space="preserve"> проводится по следам ав</w:t>
      </w:r>
      <w:r w:rsidRPr="00354F01">
        <w:rPr>
          <w:rFonts w:ascii="Times New Roman" w:eastAsia="Times New Roman" w:hAnsi="Times New Roman" w:cs="Times New Roman"/>
          <w:color w:val="000000"/>
          <w:sz w:val="24"/>
          <w:szCs w:val="24"/>
          <w:lang w:eastAsia="ru-RU"/>
        </w:rPr>
        <w:softHyphen/>
        <w:t>томатизации в слогах, в той же последовательности.</w:t>
      </w:r>
    </w:p>
    <w:p w:rsidR="00906FF7" w:rsidRPr="00354F01" w:rsidRDefault="00906FF7" w:rsidP="00472BD1">
      <w:pPr>
        <w:spacing w:after="0" w:line="240" w:lineRule="auto"/>
        <w:ind w:right="120" w:firstLine="709"/>
        <w:rPr>
          <w:rFonts w:ascii="Times New Roman" w:eastAsia="Times New Roman" w:hAnsi="Times New Roman" w:cs="Times New Roman"/>
          <w:color w:val="000000"/>
          <w:sz w:val="24"/>
          <w:szCs w:val="24"/>
          <w:lang w:eastAsia="ru-RU"/>
        </w:rPr>
      </w:pPr>
      <w:r w:rsidRPr="00354F01">
        <w:rPr>
          <w:rFonts w:ascii="Times New Roman" w:eastAsia="Times New Roman" w:hAnsi="Times New Roman" w:cs="Times New Roman"/>
          <w:color w:val="000000"/>
          <w:sz w:val="24"/>
          <w:szCs w:val="24"/>
          <w:lang w:eastAsia="ru-RU"/>
        </w:rPr>
        <w:t>По мере овладения произношением каждого слога он немедленно вводится и закрепляется в словах с данным слогом. Для проведения работы по автоматизации звуков в словах дети со сходными дефектами объединяются в подгруппы. Вся дальнейшая коррекционная работа проводится в подгруппах.</w:t>
      </w:r>
    </w:p>
    <w:p w:rsidR="00906FF7" w:rsidRPr="00354F01" w:rsidRDefault="00906FF7" w:rsidP="00472BD1">
      <w:pPr>
        <w:tabs>
          <w:tab w:val="left" w:pos="863"/>
        </w:tabs>
        <w:spacing w:after="0" w:line="240" w:lineRule="auto"/>
        <w:ind w:firstLine="709"/>
        <w:rPr>
          <w:rFonts w:ascii="Times New Roman" w:eastAsia="Times New Roman" w:hAnsi="Times New Roman" w:cs="Times New Roman"/>
          <w:sz w:val="24"/>
          <w:szCs w:val="24"/>
        </w:rPr>
      </w:pPr>
      <w:r w:rsidRPr="00354F01">
        <w:rPr>
          <w:rFonts w:ascii="Times New Roman" w:eastAsia="Times New Roman" w:hAnsi="Times New Roman" w:cs="Times New Roman"/>
          <w:sz w:val="24"/>
          <w:szCs w:val="24"/>
        </w:rPr>
        <w:t>Автоматизация звуков в предложениях.</w:t>
      </w:r>
    </w:p>
    <w:p w:rsidR="00906FF7" w:rsidRPr="00354F01" w:rsidRDefault="00906FF7" w:rsidP="00472BD1">
      <w:pPr>
        <w:spacing w:after="0" w:line="240" w:lineRule="auto"/>
        <w:ind w:right="120" w:firstLine="709"/>
        <w:rPr>
          <w:rFonts w:ascii="Times New Roman" w:eastAsia="Times New Roman" w:hAnsi="Times New Roman" w:cs="Times New Roman"/>
          <w:color w:val="000000"/>
          <w:sz w:val="24"/>
          <w:szCs w:val="24"/>
          <w:lang w:eastAsia="ru-RU"/>
        </w:rPr>
      </w:pPr>
      <w:r w:rsidRPr="00354F01">
        <w:rPr>
          <w:rFonts w:ascii="Times New Roman" w:eastAsia="Times New Roman" w:hAnsi="Times New Roman" w:cs="Times New Roman"/>
          <w:color w:val="000000"/>
          <w:sz w:val="24"/>
          <w:szCs w:val="24"/>
          <w:lang w:eastAsia="ru-RU"/>
        </w:rPr>
        <w:t>Каждое отработанное в произношении слово немедленно включается в отдельные предложения, затем в небольшие рассказы, подбираются потешки, чистоговорки, стишки с данным словом.</w:t>
      </w:r>
    </w:p>
    <w:p w:rsidR="00906FF7" w:rsidRPr="00354F01" w:rsidRDefault="00906FF7" w:rsidP="00472BD1">
      <w:pPr>
        <w:keepNext/>
        <w:keepLines/>
        <w:tabs>
          <w:tab w:val="left" w:pos="854"/>
        </w:tabs>
        <w:spacing w:after="0" w:line="240" w:lineRule="auto"/>
        <w:ind w:firstLine="709"/>
        <w:outlineLvl w:val="0"/>
        <w:rPr>
          <w:rFonts w:ascii="Times New Roman" w:eastAsia="Calibri" w:hAnsi="Times New Roman" w:cs="Times New Roman"/>
          <w:sz w:val="24"/>
          <w:szCs w:val="24"/>
        </w:rPr>
      </w:pPr>
      <w:r w:rsidRPr="00354F01">
        <w:rPr>
          <w:rFonts w:ascii="Times New Roman" w:eastAsia="Calibri" w:hAnsi="Times New Roman" w:cs="Times New Roman"/>
          <w:sz w:val="24"/>
          <w:szCs w:val="24"/>
          <w:u w:val="single"/>
        </w:rPr>
        <w:t>Дифференциация звуков</w:t>
      </w:r>
      <w:r w:rsidRPr="00354F01">
        <w:rPr>
          <w:rFonts w:ascii="Times New Roman" w:eastAsia="Calibri" w:hAnsi="Times New Roman" w:cs="Times New Roman"/>
          <w:sz w:val="24"/>
          <w:szCs w:val="24"/>
        </w:rPr>
        <w:t>:</w:t>
      </w:r>
    </w:p>
    <w:p w:rsidR="00906FF7" w:rsidRPr="00354F01" w:rsidRDefault="00906FF7" w:rsidP="00472BD1">
      <w:pPr>
        <w:spacing w:after="0" w:line="240" w:lineRule="auto"/>
        <w:ind w:firstLine="709"/>
        <w:rPr>
          <w:rFonts w:ascii="Times New Roman" w:eastAsia="Times New Roman" w:hAnsi="Times New Roman" w:cs="Times New Roman"/>
          <w:color w:val="000000"/>
          <w:sz w:val="24"/>
          <w:szCs w:val="24"/>
          <w:lang w:eastAsia="ru-RU"/>
        </w:rPr>
      </w:pPr>
      <w:r w:rsidRPr="00354F01">
        <w:rPr>
          <w:rFonts w:ascii="Times New Roman" w:eastAsia="Times New Roman" w:hAnsi="Times New Roman" w:cs="Times New Roman"/>
          <w:color w:val="000000"/>
          <w:sz w:val="24"/>
          <w:szCs w:val="24"/>
          <w:lang w:eastAsia="ru-RU"/>
        </w:rPr>
        <w:t>С-3, С-Сь, С-Ц, С-Ш;</w:t>
      </w:r>
    </w:p>
    <w:p w:rsidR="00906FF7" w:rsidRPr="00354F01" w:rsidRDefault="00906FF7" w:rsidP="00472BD1">
      <w:pPr>
        <w:spacing w:after="0" w:line="240" w:lineRule="auto"/>
        <w:ind w:firstLine="709"/>
        <w:rPr>
          <w:rFonts w:ascii="Times New Roman" w:eastAsia="Times New Roman" w:hAnsi="Times New Roman" w:cs="Times New Roman"/>
          <w:color w:val="000000"/>
          <w:sz w:val="24"/>
          <w:szCs w:val="24"/>
          <w:lang w:eastAsia="ru-RU"/>
        </w:rPr>
      </w:pPr>
      <w:r w:rsidRPr="00354F01">
        <w:rPr>
          <w:rFonts w:ascii="Times New Roman" w:eastAsia="Times New Roman" w:hAnsi="Times New Roman" w:cs="Times New Roman"/>
          <w:color w:val="000000"/>
          <w:sz w:val="24"/>
          <w:szCs w:val="24"/>
          <w:lang w:eastAsia="ru-RU"/>
        </w:rPr>
        <w:t>Ж 3, Ж-Ш;</w:t>
      </w:r>
    </w:p>
    <w:p w:rsidR="00906FF7" w:rsidRPr="00354F01" w:rsidRDefault="00906FF7" w:rsidP="00472BD1">
      <w:pPr>
        <w:spacing w:after="0" w:line="240" w:lineRule="auto"/>
        <w:ind w:firstLine="709"/>
        <w:rPr>
          <w:rFonts w:ascii="Times New Roman" w:eastAsia="Times New Roman" w:hAnsi="Times New Roman" w:cs="Times New Roman"/>
          <w:color w:val="000000"/>
          <w:sz w:val="24"/>
          <w:szCs w:val="24"/>
          <w:lang w:eastAsia="ru-RU"/>
        </w:rPr>
      </w:pPr>
      <w:r w:rsidRPr="00354F01">
        <w:rPr>
          <w:rFonts w:ascii="Times New Roman" w:eastAsia="Times New Roman" w:hAnsi="Times New Roman" w:cs="Times New Roman"/>
          <w:color w:val="000000"/>
          <w:sz w:val="24"/>
          <w:szCs w:val="24"/>
          <w:lang w:eastAsia="ru-RU"/>
        </w:rPr>
        <w:t>Ч-С , Ч-Г, Ч-Щ;</w:t>
      </w:r>
    </w:p>
    <w:p w:rsidR="00906FF7" w:rsidRPr="00354F01" w:rsidRDefault="00906FF7" w:rsidP="00472BD1">
      <w:pPr>
        <w:spacing w:after="0" w:line="240" w:lineRule="auto"/>
        <w:ind w:firstLine="709"/>
        <w:rPr>
          <w:rFonts w:ascii="Times New Roman" w:eastAsia="Times New Roman" w:hAnsi="Times New Roman" w:cs="Times New Roman"/>
          <w:color w:val="000000"/>
          <w:sz w:val="24"/>
          <w:szCs w:val="24"/>
          <w:lang w:eastAsia="ru-RU"/>
        </w:rPr>
      </w:pPr>
      <w:r w:rsidRPr="00354F01">
        <w:rPr>
          <w:rFonts w:ascii="Times New Roman" w:eastAsia="Times New Roman" w:hAnsi="Times New Roman" w:cs="Times New Roman"/>
          <w:color w:val="000000"/>
          <w:sz w:val="24"/>
          <w:szCs w:val="24"/>
          <w:lang w:eastAsia="ru-RU"/>
        </w:rPr>
        <w:t>Щ-С, Щ-Т, Щ-Ч, Щ-Ш;</w:t>
      </w:r>
    </w:p>
    <w:p w:rsidR="00906FF7" w:rsidRPr="00354F01" w:rsidRDefault="00906FF7" w:rsidP="00472BD1">
      <w:pPr>
        <w:spacing w:after="0" w:line="240" w:lineRule="auto"/>
        <w:ind w:firstLine="709"/>
        <w:rPr>
          <w:rFonts w:ascii="Times New Roman" w:eastAsia="Times New Roman" w:hAnsi="Times New Roman" w:cs="Times New Roman"/>
          <w:color w:val="000000"/>
          <w:sz w:val="24"/>
          <w:szCs w:val="24"/>
          <w:lang w:eastAsia="ru-RU"/>
        </w:rPr>
      </w:pPr>
      <w:r w:rsidRPr="00354F01">
        <w:rPr>
          <w:rFonts w:ascii="Times New Roman" w:eastAsia="Times New Roman" w:hAnsi="Times New Roman" w:cs="Times New Roman"/>
          <w:color w:val="000000"/>
          <w:sz w:val="24"/>
          <w:szCs w:val="24"/>
          <w:lang w:eastAsia="ru-RU"/>
        </w:rPr>
        <w:t>Р-Л, Р-Рь, Р -Ль, Р-Й, Л-Ль;</w:t>
      </w:r>
    </w:p>
    <w:p w:rsidR="00906FF7" w:rsidRPr="00354F01" w:rsidRDefault="00906FF7" w:rsidP="00472BD1">
      <w:pPr>
        <w:spacing w:after="0" w:line="240" w:lineRule="auto"/>
        <w:ind w:firstLine="709"/>
        <w:rPr>
          <w:rFonts w:ascii="Times New Roman" w:eastAsia="Times New Roman" w:hAnsi="Times New Roman" w:cs="Times New Roman"/>
          <w:color w:val="000000"/>
          <w:sz w:val="24"/>
          <w:szCs w:val="24"/>
          <w:lang w:eastAsia="ru-RU"/>
        </w:rPr>
      </w:pPr>
    </w:p>
    <w:p w:rsidR="00906FF7" w:rsidRPr="00354F01" w:rsidRDefault="00906FF7" w:rsidP="00472BD1">
      <w:pPr>
        <w:spacing w:after="0" w:line="240" w:lineRule="auto"/>
        <w:ind w:firstLine="709"/>
        <w:rPr>
          <w:rFonts w:ascii="Times New Roman" w:eastAsia="Times New Roman" w:hAnsi="Times New Roman" w:cs="Times New Roman"/>
          <w:color w:val="000000"/>
          <w:sz w:val="24"/>
          <w:szCs w:val="24"/>
          <w:lang w:eastAsia="ru-RU"/>
        </w:rPr>
      </w:pPr>
      <w:r w:rsidRPr="00354F01">
        <w:rPr>
          <w:rFonts w:ascii="Times New Roman" w:eastAsia="Times New Roman" w:hAnsi="Times New Roman" w:cs="Times New Roman"/>
          <w:color w:val="000000"/>
          <w:sz w:val="24"/>
          <w:szCs w:val="24"/>
          <w:u w:val="single"/>
          <w:lang w:eastAsia="ru-RU"/>
        </w:rPr>
        <w:t>Автоматизация звуков в спонтанной речи</w:t>
      </w:r>
      <w:r w:rsidRPr="00354F01">
        <w:rPr>
          <w:rFonts w:ascii="Times New Roman" w:eastAsia="Times New Roman" w:hAnsi="Times New Roman" w:cs="Times New Roman"/>
          <w:b/>
          <w:bCs/>
          <w:color w:val="000000"/>
          <w:sz w:val="24"/>
          <w:szCs w:val="24"/>
          <w:shd w:val="clear" w:color="auto" w:fill="FFFFFF"/>
          <w:lang w:eastAsia="ru-RU"/>
        </w:rPr>
        <w:t xml:space="preserve"> (в</w:t>
      </w:r>
      <w:r w:rsidRPr="00354F01">
        <w:rPr>
          <w:rFonts w:ascii="Times New Roman" w:eastAsia="Times New Roman" w:hAnsi="Times New Roman" w:cs="Times New Roman"/>
          <w:color w:val="000000"/>
          <w:sz w:val="24"/>
          <w:szCs w:val="24"/>
          <w:lang w:eastAsia="ru-RU"/>
        </w:rPr>
        <w:t xml:space="preserve"> диалогической речи,</w:t>
      </w:r>
      <w:r w:rsidRPr="00354F01">
        <w:rPr>
          <w:rFonts w:ascii="Times New Roman" w:eastAsia="Times New Roman" w:hAnsi="Times New Roman" w:cs="Times New Roman"/>
          <w:b/>
          <w:bCs/>
          <w:color w:val="000000"/>
          <w:sz w:val="24"/>
          <w:szCs w:val="24"/>
          <w:shd w:val="clear" w:color="auto" w:fill="FFFFFF"/>
          <w:lang w:eastAsia="ru-RU"/>
        </w:rPr>
        <w:t xml:space="preserve"> в играх, развлечениях, режимных моментах,</w:t>
      </w:r>
      <w:r w:rsidRPr="00354F01">
        <w:rPr>
          <w:rFonts w:ascii="Times New Roman" w:eastAsia="Times New Roman" w:hAnsi="Times New Roman" w:cs="Times New Roman"/>
          <w:color w:val="000000"/>
          <w:sz w:val="24"/>
          <w:szCs w:val="24"/>
          <w:lang w:eastAsia="ru-RU"/>
        </w:rPr>
        <w:t xml:space="preserve"> экскурсиях, труде...).</w:t>
      </w:r>
    </w:p>
    <w:p w:rsidR="00906FF7" w:rsidRPr="00354F01" w:rsidRDefault="00906FF7" w:rsidP="00472BD1">
      <w:pPr>
        <w:spacing w:after="0" w:line="240" w:lineRule="auto"/>
        <w:ind w:firstLine="709"/>
        <w:rPr>
          <w:rFonts w:ascii="Times New Roman" w:eastAsia="Times New Roman" w:hAnsi="Times New Roman" w:cs="Times New Roman"/>
          <w:color w:val="000000"/>
          <w:sz w:val="24"/>
          <w:szCs w:val="24"/>
          <w:lang w:eastAsia="ru-RU"/>
        </w:rPr>
      </w:pPr>
    </w:p>
    <w:p w:rsidR="00906FF7" w:rsidRPr="00354F01" w:rsidRDefault="00906FF7" w:rsidP="00472BD1">
      <w:pPr>
        <w:numPr>
          <w:ilvl w:val="1"/>
          <w:numId w:val="0"/>
        </w:numPr>
        <w:tabs>
          <w:tab w:val="left" w:pos="1227"/>
        </w:tabs>
        <w:spacing w:after="0" w:line="240" w:lineRule="auto"/>
        <w:ind w:right="400" w:firstLine="709"/>
        <w:rPr>
          <w:rFonts w:ascii="Times New Roman" w:eastAsia="Times New Roman" w:hAnsi="Times New Roman" w:cs="Times New Roman"/>
          <w:b/>
          <w:sz w:val="24"/>
          <w:szCs w:val="24"/>
        </w:rPr>
      </w:pPr>
      <w:r w:rsidRPr="00354F01">
        <w:rPr>
          <w:rFonts w:ascii="Times New Roman" w:eastAsia="Times New Roman" w:hAnsi="Times New Roman" w:cs="Times New Roman"/>
          <w:b/>
          <w:sz w:val="24"/>
          <w:szCs w:val="24"/>
        </w:rPr>
        <w:t>Совершенствование фонематического восприятия и навыков звукового анализа и синтеза параллельно с коррекцией звукопроизношения.</w:t>
      </w:r>
    </w:p>
    <w:p w:rsidR="00906FF7" w:rsidRPr="00354F01" w:rsidRDefault="00906FF7" w:rsidP="00472BD1">
      <w:pPr>
        <w:numPr>
          <w:ilvl w:val="1"/>
          <w:numId w:val="0"/>
        </w:numPr>
        <w:tabs>
          <w:tab w:val="left" w:pos="1213"/>
        </w:tabs>
        <w:spacing w:after="0" w:line="240" w:lineRule="auto"/>
        <w:ind w:right="400" w:firstLine="709"/>
        <w:rPr>
          <w:rFonts w:ascii="Times New Roman" w:eastAsia="Times New Roman" w:hAnsi="Times New Roman" w:cs="Times New Roman"/>
          <w:b/>
          <w:sz w:val="24"/>
          <w:szCs w:val="24"/>
        </w:rPr>
      </w:pPr>
      <w:r w:rsidRPr="00354F01">
        <w:rPr>
          <w:rFonts w:ascii="Times New Roman" w:eastAsia="Times New Roman" w:hAnsi="Times New Roman" w:cs="Times New Roman"/>
          <w:b/>
          <w:bCs/>
          <w:sz w:val="24"/>
          <w:szCs w:val="24"/>
          <w:shd w:val="clear" w:color="auto" w:fill="FFFFFF"/>
        </w:rPr>
        <w:t>Систематические</w:t>
      </w:r>
      <w:r w:rsidRPr="00354F01">
        <w:rPr>
          <w:rFonts w:ascii="Times New Roman" w:eastAsia="Times New Roman" w:hAnsi="Times New Roman" w:cs="Times New Roman"/>
          <w:b/>
          <w:sz w:val="24"/>
          <w:szCs w:val="24"/>
        </w:rPr>
        <w:t>упражнения на развитие внимания, памяти,</w:t>
      </w:r>
      <w:r w:rsidRPr="00354F01">
        <w:rPr>
          <w:rFonts w:ascii="Times New Roman" w:eastAsia="Times New Roman" w:hAnsi="Times New Roman" w:cs="Times New Roman"/>
          <w:b/>
          <w:bCs/>
          <w:sz w:val="24"/>
          <w:szCs w:val="24"/>
          <w:shd w:val="clear" w:color="auto" w:fill="FFFFFF"/>
        </w:rPr>
        <w:t>мышления на отработанном</w:t>
      </w:r>
      <w:r w:rsidRPr="00354F01">
        <w:rPr>
          <w:rFonts w:ascii="Times New Roman" w:eastAsia="Times New Roman" w:hAnsi="Times New Roman" w:cs="Times New Roman"/>
          <w:b/>
          <w:sz w:val="24"/>
          <w:szCs w:val="24"/>
        </w:rPr>
        <w:t>в произношении материале.</w:t>
      </w:r>
    </w:p>
    <w:p w:rsidR="00906FF7" w:rsidRPr="00354F01" w:rsidRDefault="00906FF7" w:rsidP="00472BD1">
      <w:pPr>
        <w:numPr>
          <w:ilvl w:val="1"/>
          <w:numId w:val="0"/>
        </w:numPr>
        <w:tabs>
          <w:tab w:val="left" w:pos="1213"/>
        </w:tabs>
        <w:spacing w:after="0" w:line="240" w:lineRule="auto"/>
        <w:ind w:right="400" w:firstLine="709"/>
        <w:rPr>
          <w:rFonts w:ascii="Times New Roman" w:eastAsia="Times New Roman" w:hAnsi="Times New Roman" w:cs="Times New Roman"/>
          <w:b/>
          <w:sz w:val="24"/>
          <w:szCs w:val="24"/>
        </w:rPr>
      </w:pPr>
      <w:r w:rsidRPr="00354F01">
        <w:rPr>
          <w:rFonts w:ascii="Times New Roman" w:eastAsia="Times New Roman" w:hAnsi="Times New Roman" w:cs="Times New Roman"/>
          <w:b/>
          <w:bCs/>
          <w:sz w:val="24"/>
          <w:szCs w:val="24"/>
          <w:shd w:val="clear" w:color="auto" w:fill="FFFFFF"/>
        </w:rPr>
        <w:t>Развитие связной выразительной речи на базе правильно произносимых звуков</w:t>
      </w:r>
      <w:r w:rsidRPr="00354F01">
        <w:rPr>
          <w:rFonts w:ascii="Times New Roman" w:eastAsia="Times New Roman" w:hAnsi="Times New Roman" w:cs="Times New Roman"/>
          <w:sz w:val="24"/>
          <w:szCs w:val="24"/>
        </w:rPr>
        <w:t>.</w:t>
      </w:r>
    </w:p>
    <w:p w:rsidR="00906FF7" w:rsidRPr="00354F01" w:rsidRDefault="00906FF7" w:rsidP="00472BD1">
      <w:pPr>
        <w:tabs>
          <w:tab w:val="left" w:pos="1213"/>
        </w:tabs>
        <w:spacing w:after="0" w:line="240" w:lineRule="auto"/>
        <w:ind w:right="400" w:firstLine="709"/>
        <w:rPr>
          <w:rFonts w:ascii="Times New Roman" w:eastAsia="Times New Roman" w:hAnsi="Times New Roman" w:cs="Times New Roman"/>
          <w:b/>
          <w:bCs/>
          <w:sz w:val="24"/>
          <w:szCs w:val="24"/>
          <w:shd w:val="clear" w:color="auto" w:fill="FFFFFF"/>
        </w:rPr>
      </w:pPr>
      <w:r w:rsidRPr="00354F01">
        <w:rPr>
          <w:rFonts w:ascii="Times New Roman" w:eastAsia="Times New Roman" w:hAnsi="Times New Roman" w:cs="Times New Roman"/>
          <w:b/>
          <w:bCs/>
          <w:sz w:val="24"/>
          <w:szCs w:val="24"/>
          <w:shd w:val="clear" w:color="auto" w:fill="FFFFFF"/>
        </w:rPr>
        <w:t>Лексические и грамматические упражнения; нормализация просодической стороны речи; обучение рассказыванию.</w:t>
      </w:r>
    </w:p>
    <w:p w:rsidR="00906FF7" w:rsidRPr="00472BD1" w:rsidRDefault="00906FF7" w:rsidP="00472BD1">
      <w:pPr>
        <w:tabs>
          <w:tab w:val="left" w:pos="1213"/>
        </w:tabs>
        <w:spacing w:after="0" w:line="240" w:lineRule="auto"/>
        <w:ind w:right="400" w:firstLine="709"/>
        <w:rPr>
          <w:rFonts w:ascii="Times New Roman" w:eastAsia="Times New Roman" w:hAnsi="Times New Roman" w:cs="Times New Roman"/>
          <w:b/>
          <w:bCs/>
          <w:sz w:val="28"/>
          <w:szCs w:val="28"/>
          <w:shd w:val="clear" w:color="auto" w:fill="FFFFFF"/>
        </w:rPr>
      </w:pPr>
    </w:p>
    <w:p w:rsidR="00906FF7" w:rsidRPr="00472BD1" w:rsidRDefault="00906FF7" w:rsidP="00472BD1">
      <w:pPr>
        <w:spacing w:line="240" w:lineRule="auto"/>
        <w:ind w:firstLine="709"/>
        <w:rPr>
          <w:rFonts w:ascii="Times New Roman" w:eastAsia="Times New Roman" w:hAnsi="Times New Roman" w:cs="Times New Roman"/>
          <w:sz w:val="28"/>
          <w:szCs w:val="28"/>
        </w:rPr>
      </w:pPr>
      <w:r w:rsidRPr="00472BD1">
        <w:rPr>
          <w:rFonts w:ascii="Times New Roman" w:eastAsia="Times New Roman" w:hAnsi="Times New Roman" w:cs="Times New Roman"/>
          <w:sz w:val="28"/>
          <w:szCs w:val="28"/>
        </w:rPr>
        <w:br w:type="page"/>
      </w:r>
    </w:p>
    <w:p w:rsidR="006F4051" w:rsidRPr="006F4051" w:rsidRDefault="006F4051" w:rsidP="00C37D38">
      <w:pPr>
        <w:widowControl w:val="0"/>
        <w:spacing w:after="0" w:line="240" w:lineRule="auto"/>
        <w:ind w:firstLine="709"/>
        <w:jc w:val="center"/>
        <w:rPr>
          <w:rFonts w:ascii="Times New Roman" w:eastAsia="Century Schoolbook" w:hAnsi="Times New Roman" w:cs="Times New Roman"/>
          <w:b/>
          <w:color w:val="000000"/>
          <w:sz w:val="28"/>
          <w:szCs w:val="28"/>
          <w:lang w:eastAsia="ru-RU" w:bidi="ru-RU"/>
        </w:rPr>
      </w:pPr>
      <w:r w:rsidRPr="006F4051">
        <w:rPr>
          <w:rFonts w:ascii="Times New Roman" w:eastAsia="Century Schoolbook" w:hAnsi="Times New Roman" w:cs="Times New Roman"/>
          <w:b/>
          <w:color w:val="000000"/>
          <w:sz w:val="28"/>
          <w:szCs w:val="28"/>
          <w:lang w:eastAsia="ru-RU" w:bidi="ru-RU"/>
        </w:rPr>
        <w:lastRenderedPageBreak/>
        <w:t>Система календарного планирования содержит следующие разделы плана:</w:t>
      </w:r>
    </w:p>
    <w:p w:rsidR="006F4051" w:rsidRPr="006F4051" w:rsidRDefault="006F4051" w:rsidP="00C37D38">
      <w:pPr>
        <w:widowControl w:val="0"/>
        <w:tabs>
          <w:tab w:val="left" w:pos="678"/>
        </w:tabs>
        <w:spacing w:after="0" w:line="240" w:lineRule="auto"/>
        <w:ind w:firstLine="709"/>
        <w:jc w:val="both"/>
        <w:rPr>
          <w:rFonts w:ascii="Times New Roman" w:eastAsia="Century Schoolbook" w:hAnsi="Times New Roman" w:cs="Times New Roman"/>
          <w:color w:val="000000"/>
          <w:sz w:val="28"/>
          <w:szCs w:val="28"/>
          <w:lang w:eastAsia="ru-RU" w:bidi="ru-RU"/>
        </w:rPr>
      </w:pPr>
      <w:r w:rsidRPr="006F4051">
        <w:rPr>
          <w:rFonts w:ascii="Times New Roman" w:eastAsia="Century Schoolbook" w:hAnsi="Times New Roman" w:cs="Times New Roman"/>
          <w:color w:val="000000"/>
          <w:sz w:val="28"/>
          <w:szCs w:val="28"/>
          <w:lang w:eastAsia="ru-RU" w:bidi="ru-RU"/>
        </w:rPr>
        <w:t xml:space="preserve">Раздел </w:t>
      </w:r>
      <w:r w:rsidRPr="006F4051">
        <w:rPr>
          <w:rFonts w:ascii="Times New Roman" w:eastAsia="Century Schoolbook" w:hAnsi="Times New Roman" w:cs="Times New Roman"/>
          <w:b/>
          <w:bCs/>
          <w:color w:val="000000"/>
          <w:sz w:val="28"/>
          <w:szCs w:val="28"/>
          <w:lang w:eastAsia="ru-RU" w:bidi="ru-RU"/>
        </w:rPr>
        <w:t>«Развитие общих речевых навыков, артикуляционная гимнасти</w:t>
      </w:r>
      <w:r w:rsidRPr="006F4051">
        <w:rPr>
          <w:rFonts w:ascii="Times New Roman" w:eastAsia="Century Schoolbook" w:hAnsi="Times New Roman" w:cs="Times New Roman"/>
          <w:b/>
          <w:bCs/>
          <w:color w:val="000000"/>
          <w:sz w:val="28"/>
          <w:szCs w:val="28"/>
          <w:lang w:eastAsia="ru-RU" w:bidi="ru-RU"/>
        </w:rPr>
        <w:softHyphen/>
        <w:t xml:space="preserve">ка, развитие мелкой моторики». </w:t>
      </w:r>
      <w:r w:rsidRPr="006F4051">
        <w:rPr>
          <w:rFonts w:ascii="Times New Roman" w:eastAsia="Century Schoolbook" w:hAnsi="Times New Roman" w:cs="Times New Roman"/>
          <w:color w:val="000000"/>
          <w:sz w:val="28"/>
          <w:szCs w:val="28"/>
          <w:lang w:eastAsia="ru-RU" w:bidi="ru-RU"/>
        </w:rPr>
        <w:t>Для развития общих речевых навыков пред</w:t>
      </w:r>
      <w:r w:rsidRPr="006F4051">
        <w:rPr>
          <w:rFonts w:ascii="Times New Roman" w:eastAsia="Century Schoolbook" w:hAnsi="Times New Roman" w:cs="Times New Roman"/>
          <w:color w:val="000000"/>
          <w:sz w:val="28"/>
          <w:szCs w:val="28"/>
          <w:lang w:eastAsia="ru-RU" w:bidi="ru-RU"/>
        </w:rPr>
        <w:softHyphen/>
        <w:t>лагаются различные виды работ по преодолению нарушений просодических компонентов речи — задания на повышение и понижение тона, ускорение и замедление темпа речи, задания на воспроизведение ритмических структур, расстановку логических ударений, мягкую атаку голоса, силу, длительность звучания; обучение плавному речевому выдоху, чёткости дикции, интониро</w:t>
      </w:r>
      <w:r w:rsidRPr="006F4051">
        <w:rPr>
          <w:rFonts w:ascii="Times New Roman" w:eastAsia="Century Schoolbook" w:hAnsi="Times New Roman" w:cs="Times New Roman"/>
          <w:color w:val="000000"/>
          <w:sz w:val="28"/>
          <w:szCs w:val="28"/>
          <w:lang w:eastAsia="ru-RU" w:bidi="ru-RU"/>
        </w:rPr>
        <w:softHyphen/>
        <w:t>ванию.</w:t>
      </w:r>
    </w:p>
    <w:p w:rsidR="006F4051" w:rsidRPr="006F4051" w:rsidRDefault="006F4051" w:rsidP="00C37D38">
      <w:pPr>
        <w:widowControl w:val="0"/>
        <w:spacing w:after="0" w:line="240" w:lineRule="auto"/>
        <w:ind w:firstLine="709"/>
        <w:jc w:val="both"/>
        <w:rPr>
          <w:rFonts w:ascii="Times New Roman" w:eastAsia="Century Schoolbook" w:hAnsi="Times New Roman" w:cs="Times New Roman"/>
          <w:color w:val="000000"/>
          <w:sz w:val="28"/>
          <w:szCs w:val="28"/>
          <w:lang w:eastAsia="ru-RU" w:bidi="ru-RU"/>
        </w:rPr>
      </w:pPr>
      <w:r w:rsidRPr="006F4051">
        <w:rPr>
          <w:rFonts w:ascii="Times New Roman" w:eastAsia="Century Schoolbook" w:hAnsi="Times New Roman" w:cs="Times New Roman"/>
          <w:color w:val="000000"/>
          <w:sz w:val="28"/>
          <w:szCs w:val="28"/>
          <w:lang w:eastAsia="ru-RU" w:bidi="ru-RU"/>
        </w:rPr>
        <w:t>Для развития мелкой моторики детям предлагаются сложные движения с элементами самомассажа, упражнения с различными предметами. Эти упраж</w:t>
      </w:r>
      <w:r w:rsidRPr="006F4051">
        <w:rPr>
          <w:rFonts w:ascii="Times New Roman" w:eastAsia="Century Schoolbook" w:hAnsi="Times New Roman" w:cs="Times New Roman"/>
          <w:color w:val="000000"/>
          <w:sz w:val="28"/>
          <w:szCs w:val="28"/>
          <w:lang w:eastAsia="ru-RU" w:bidi="ru-RU"/>
        </w:rPr>
        <w:softHyphen/>
        <w:t>нения направлены на нормализацию мышечного тонуса, развитие синхронного взаимодействия между движениями и речью, запоминание серии двигательных актов, развитие тонкой двигательной координации.</w:t>
      </w:r>
    </w:p>
    <w:p w:rsidR="006F4051" w:rsidRPr="006F4051" w:rsidRDefault="006F4051" w:rsidP="00C37D38">
      <w:pPr>
        <w:widowControl w:val="0"/>
        <w:spacing w:after="0" w:line="240" w:lineRule="auto"/>
        <w:ind w:firstLine="709"/>
        <w:jc w:val="both"/>
        <w:rPr>
          <w:rFonts w:ascii="Times New Roman" w:eastAsia="Century Schoolbook" w:hAnsi="Times New Roman" w:cs="Times New Roman"/>
          <w:color w:val="000000"/>
          <w:sz w:val="28"/>
          <w:szCs w:val="28"/>
          <w:lang w:eastAsia="ru-RU" w:bidi="ru-RU"/>
        </w:rPr>
      </w:pPr>
      <w:r w:rsidRPr="006F4051">
        <w:rPr>
          <w:rFonts w:ascii="Times New Roman" w:eastAsia="Century Schoolbook" w:hAnsi="Times New Roman" w:cs="Times New Roman"/>
          <w:color w:val="000000"/>
          <w:sz w:val="28"/>
          <w:szCs w:val="28"/>
          <w:lang w:eastAsia="ru-RU" w:bidi="ru-RU"/>
        </w:rPr>
        <w:t>Артикуляционная гимнастика сначала даётся в виде отдельных упражне</w:t>
      </w:r>
      <w:r w:rsidRPr="006F4051">
        <w:rPr>
          <w:rFonts w:ascii="Times New Roman" w:eastAsia="Century Schoolbook" w:hAnsi="Times New Roman" w:cs="Times New Roman"/>
          <w:color w:val="000000"/>
          <w:sz w:val="28"/>
          <w:szCs w:val="28"/>
          <w:lang w:eastAsia="ru-RU" w:bidi="ru-RU"/>
        </w:rPr>
        <w:softHyphen/>
        <w:t>ний — прежде всего статических, потом динамических, затем по группам зву</w:t>
      </w:r>
      <w:r w:rsidRPr="006F4051">
        <w:rPr>
          <w:rFonts w:ascii="Times New Roman" w:eastAsia="Century Schoolbook" w:hAnsi="Times New Roman" w:cs="Times New Roman"/>
          <w:color w:val="000000"/>
          <w:sz w:val="28"/>
          <w:szCs w:val="28"/>
          <w:lang w:eastAsia="ru-RU" w:bidi="ru-RU"/>
        </w:rPr>
        <w:softHyphen/>
        <w:t>ков, а позже, по мере усвоения, объединяется в интерактивную артикуляци</w:t>
      </w:r>
      <w:r w:rsidRPr="006F4051">
        <w:rPr>
          <w:rFonts w:ascii="Times New Roman" w:eastAsia="Century Schoolbook" w:hAnsi="Times New Roman" w:cs="Times New Roman"/>
          <w:color w:val="000000"/>
          <w:sz w:val="28"/>
          <w:szCs w:val="28"/>
          <w:lang w:eastAsia="ru-RU" w:bidi="ru-RU"/>
        </w:rPr>
        <w:softHyphen/>
        <w:t>онную гимнастику-сказку, позволяющую решать несколько коррекционных задач сразу. Последовательность и длительность выполнения упражнений оп</w:t>
      </w:r>
      <w:r w:rsidRPr="006F4051">
        <w:rPr>
          <w:rFonts w:ascii="Times New Roman" w:eastAsia="Century Schoolbook" w:hAnsi="Times New Roman" w:cs="Times New Roman"/>
          <w:color w:val="000000"/>
          <w:sz w:val="28"/>
          <w:szCs w:val="28"/>
          <w:lang w:eastAsia="ru-RU" w:bidi="ru-RU"/>
        </w:rPr>
        <w:softHyphen/>
        <w:t>ределяется наличием или отсутствием дизартрии, её формой и степенью вы</w:t>
      </w:r>
      <w:r w:rsidRPr="006F4051">
        <w:rPr>
          <w:rFonts w:ascii="Times New Roman" w:eastAsia="Century Schoolbook" w:hAnsi="Times New Roman" w:cs="Times New Roman"/>
          <w:color w:val="000000"/>
          <w:sz w:val="28"/>
          <w:szCs w:val="28"/>
          <w:lang w:eastAsia="ru-RU" w:bidi="ru-RU"/>
        </w:rPr>
        <w:softHyphen/>
        <w:t>раженности.</w:t>
      </w:r>
    </w:p>
    <w:p w:rsidR="006F4051" w:rsidRPr="006F4051" w:rsidRDefault="006F4051" w:rsidP="00C37D38">
      <w:pPr>
        <w:widowControl w:val="0"/>
        <w:tabs>
          <w:tab w:val="left" w:pos="673"/>
        </w:tabs>
        <w:spacing w:after="0" w:line="240" w:lineRule="auto"/>
        <w:ind w:firstLine="709"/>
        <w:jc w:val="both"/>
        <w:rPr>
          <w:rFonts w:ascii="Times New Roman" w:eastAsia="Century Schoolbook" w:hAnsi="Times New Roman" w:cs="Times New Roman"/>
          <w:color w:val="000000"/>
          <w:sz w:val="28"/>
          <w:szCs w:val="28"/>
          <w:lang w:eastAsia="ru-RU" w:bidi="ru-RU"/>
        </w:rPr>
      </w:pPr>
      <w:r w:rsidRPr="006F4051">
        <w:rPr>
          <w:rFonts w:ascii="Times New Roman" w:eastAsia="Century Schoolbook" w:hAnsi="Times New Roman" w:cs="Times New Roman"/>
          <w:color w:val="000000"/>
          <w:sz w:val="28"/>
          <w:szCs w:val="28"/>
          <w:lang w:eastAsia="ru-RU" w:bidi="ru-RU"/>
        </w:rPr>
        <w:t xml:space="preserve">Раздел </w:t>
      </w:r>
      <w:r w:rsidRPr="006F4051">
        <w:rPr>
          <w:rFonts w:ascii="Times New Roman" w:eastAsia="Century Schoolbook" w:hAnsi="Times New Roman" w:cs="Times New Roman"/>
          <w:b/>
          <w:bCs/>
          <w:color w:val="000000"/>
          <w:sz w:val="28"/>
          <w:szCs w:val="28"/>
          <w:lang w:eastAsia="ru-RU" w:bidi="ru-RU"/>
        </w:rPr>
        <w:t xml:space="preserve">«Развитие фонематических представлений» </w:t>
      </w:r>
      <w:r w:rsidRPr="006F4051">
        <w:rPr>
          <w:rFonts w:ascii="Times New Roman" w:eastAsia="Century Schoolbook" w:hAnsi="Times New Roman" w:cs="Times New Roman"/>
          <w:color w:val="000000"/>
          <w:sz w:val="28"/>
          <w:szCs w:val="28"/>
          <w:lang w:eastAsia="ru-RU" w:bidi="ru-RU"/>
        </w:rPr>
        <w:t>включает задания на развитие слухового восприятия, слуховой памяти, чувства ритма, развитие фонематического восприятия.</w:t>
      </w:r>
    </w:p>
    <w:p w:rsidR="006F4051" w:rsidRPr="006F4051" w:rsidRDefault="006F4051" w:rsidP="00C37D38">
      <w:pPr>
        <w:widowControl w:val="0"/>
        <w:tabs>
          <w:tab w:val="left" w:pos="687"/>
        </w:tabs>
        <w:spacing w:after="0" w:line="240" w:lineRule="auto"/>
        <w:ind w:firstLine="709"/>
        <w:jc w:val="both"/>
        <w:rPr>
          <w:rFonts w:ascii="Times New Roman" w:eastAsia="Century Schoolbook" w:hAnsi="Times New Roman" w:cs="Times New Roman"/>
          <w:color w:val="000000"/>
          <w:sz w:val="28"/>
          <w:szCs w:val="28"/>
          <w:lang w:eastAsia="ru-RU" w:bidi="ru-RU"/>
        </w:rPr>
      </w:pPr>
      <w:r w:rsidRPr="006F4051">
        <w:rPr>
          <w:rFonts w:ascii="Times New Roman" w:eastAsia="Century Schoolbook" w:hAnsi="Times New Roman" w:cs="Times New Roman"/>
          <w:color w:val="000000"/>
          <w:sz w:val="28"/>
          <w:szCs w:val="28"/>
          <w:lang w:eastAsia="ru-RU" w:bidi="ru-RU"/>
        </w:rPr>
        <w:t xml:space="preserve">Раздел </w:t>
      </w:r>
      <w:r w:rsidRPr="006F4051">
        <w:rPr>
          <w:rFonts w:ascii="Times New Roman" w:eastAsia="Century Schoolbook" w:hAnsi="Times New Roman" w:cs="Times New Roman"/>
          <w:b/>
          <w:bCs/>
          <w:color w:val="000000"/>
          <w:sz w:val="28"/>
          <w:szCs w:val="28"/>
          <w:lang w:eastAsia="ru-RU" w:bidi="ru-RU"/>
        </w:rPr>
        <w:t xml:space="preserve">«Развитие психических процессов» </w:t>
      </w:r>
      <w:r w:rsidRPr="006F4051">
        <w:rPr>
          <w:rFonts w:ascii="Times New Roman" w:eastAsia="Century Schoolbook" w:hAnsi="Times New Roman" w:cs="Times New Roman"/>
          <w:color w:val="000000"/>
          <w:sz w:val="28"/>
          <w:szCs w:val="28"/>
          <w:lang w:eastAsia="ru-RU" w:bidi="ru-RU"/>
        </w:rPr>
        <w:t>содержит задания на разви</w:t>
      </w:r>
      <w:r w:rsidRPr="006F4051">
        <w:rPr>
          <w:rFonts w:ascii="Times New Roman" w:eastAsia="Century Schoolbook" w:hAnsi="Times New Roman" w:cs="Times New Roman"/>
          <w:color w:val="000000"/>
          <w:sz w:val="28"/>
          <w:szCs w:val="28"/>
          <w:lang w:eastAsia="ru-RU" w:bidi="ru-RU"/>
        </w:rPr>
        <w:softHyphen/>
        <w:t>тие слухового и зрительного внимания.</w:t>
      </w:r>
    </w:p>
    <w:p w:rsidR="006F4051" w:rsidRPr="006F4051" w:rsidRDefault="006F4051" w:rsidP="00C37D38">
      <w:pPr>
        <w:widowControl w:val="0"/>
        <w:tabs>
          <w:tab w:val="left" w:pos="687"/>
        </w:tabs>
        <w:spacing w:after="0" w:line="240" w:lineRule="auto"/>
        <w:ind w:firstLine="709"/>
        <w:jc w:val="both"/>
        <w:rPr>
          <w:rFonts w:ascii="Times New Roman" w:eastAsia="Century Schoolbook" w:hAnsi="Times New Roman" w:cs="Times New Roman"/>
          <w:color w:val="000000"/>
          <w:sz w:val="28"/>
          <w:szCs w:val="28"/>
          <w:lang w:eastAsia="ru-RU" w:bidi="ru-RU"/>
        </w:rPr>
      </w:pPr>
      <w:r w:rsidRPr="006F4051">
        <w:rPr>
          <w:rFonts w:ascii="Times New Roman" w:eastAsia="Century Schoolbook" w:hAnsi="Times New Roman" w:cs="Times New Roman"/>
          <w:color w:val="000000"/>
          <w:sz w:val="28"/>
          <w:szCs w:val="28"/>
          <w:lang w:eastAsia="ru-RU" w:bidi="ru-RU"/>
        </w:rPr>
        <w:t xml:space="preserve">Раздел </w:t>
      </w:r>
      <w:r w:rsidRPr="006F4051">
        <w:rPr>
          <w:rFonts w:ascii="Times New Roman" w:eastAsia="Century Schoolbook" w:hAnsi="Times New Roman" w:cs="Times New Roman"/>
          <w:b/>
          <w:color w:val="000000"/>
          <w:sz w:val="28"/>
          <w:szCs w:val="28"/>
          <w:lang w:eastAsia="ru-RU" w:bidi="ru-RU"/>
        </w:rPr>
        <w:t>«Развитие лексики и грамматического строя»</w:t>
      </w:r>
      <w:r w:rsidRPr="006F4051">
        <w:rPr>
          <w:rFonts w:ascii="Times New Roman" w:eastAsia="Century Schoolbook" w:hAnsi="Times New Roman" w:cs="Times New Roman"/>
          <w:color w:val="000000"/>
          <w:sz w:val="28"/>
          <w:szCs w:val="28"/>
          <w:lang w:eastAsia="ru-RU" w:bidi="ru-RU"/>
        </w:rPr>
        <w:t xml:space="preserve"> адресован в боль</w:t>
      </w:r>
      <w:r w:rsidRPr="006F4051">
        <w:rPr>
          <w:rFonts w:ascii="Times New Roman" w:eastAsia="Century Schoolbook" w:hAnsi="Times New Roman" w:cs="Times New Roman"/>
          <w:color w:val="000000"/>
          <w:sz w:val="28"/>
          <w:szCs w:val="28"/>
          <w:lang w:eastAsia="ru-RU" w:bidi="ru-RU"/>
        </w:rPr>
        <w:softHyphen/>
        <w:t>шей степени детям с общим недоразвитием речи для детальной проработки. У детей с фонетико-фонематическим недоразвитием речи трудностей с ним быть не должно. Раздел содержит задания для развития активного словаря и форми</w:t>
      </w:r>
      <w:r w:rsidRPr="006F4051">
        <w:rPr>
          <w:rFonts w:ascii="Times New Roman" w:eastAsia="Century Schoolbook" w:hAnsi="Times New Roman" w:cs="Times New Roman"/>
          <w:color w:val="000000"/>
          <w:sz w:val="28"/>
          <w:szCs w:val="28"/>
          <w:lang w:eastAsia="ru-RU" w:bidi="ru-RU"/>
        </w:rPr>
        <w:softHyphen/>
        <w:t>рования грамматического строя на морфологическом и синтаксическом уров</w:t>
      </w:r>
      <w:r w:rsidRPr="006F4051">
        <w:rPr>
          <w:rFonts w:ascii="Times New Roman" w:eastAsia="Century Schoolbook" w:hAnsi="Times New Roman" w:cs="Times New Roman"/>
          <w:color w:val="000000"/>
          <w:sz w:val="28"/>
          <w:szCs w:val="28"/>
          <w:lang w:eastAsia="ru-RU" w:bidi="ru-RU"/>
        </w:rPr>
        <w:softHyphen/>
        <w:t>нях. Формирование лексического и грамматического базиса связной речи — это развитие и закрепление навыков построения предложений разной структуры.</w:t>
      </w:r>
    </w:p>
    <w:p w:rsidR="006F4051" w:rsidRPr="006F4051" w:rsidRDefault="006F4051" w:rsidP="00C37D38">
      <w:pPr>
        <w:widowControl w:val="0"/>
        <w:tabs>
          <w:tab w:val="left" w:pos="689"/>
        </w:tabs>
        <w:spacing w:after="0" w:line="240" w:lineRule="auto"/>
        <w:ind w:firstLine="709"/>
        <w:jc w:val="both"/>
        <w:rPr>
          <w:rFonts w:ascii="Times New Roman" w:eastAsia="Century Schoolbook" w:hAnsi="Times New Roman" w:cs="Times New Roman"/>
          <w:color w:val="000000"/>
          <w:sz w:val="28"/>
          <w:szCs w:val="28"/>
          <w:lang w:eastAsia="ru-RU" w:bidi="ru-RU"/>
        </w:rPr>
      </w:pPr>
      <w:r w:rsidRPr="006F4051">
        <w:rPr>
          <w:rFonts w:ascii="Times New Roman" w:eastAsia="Century Schoolbook" w:hAnsi="Times New Roman" w:cs="Times New Roman"/>
          <w:color w:val="000000"/>
          <w:sz w:val="28"/>
          <w:szCs w:val="28"/>
          <w:lang w:eastAsia="ru-RU" w:bidi="ru-RU"/>
        </w:rPr>
        <w:t xml:space="preserve">Раздел </w:t>
      </w:r>
      <w:r w:rsidRPr="006F4051">
        <w:rPr>
          <w:rFonts w:ascii="Times New Roman" w:eastAsia="Century Schoolbook" w:hAnsi="Times New Roman" w:cs="Times New Roman"/>
          <w:b/>
          <w:color w:val="000000"/>
          <w:sz w:val="28"/>
          <w:szCs w:val="28"/>
          <w:lang w:eastAsia="ru-RU" w:bidi="ru-RU"/>
        </w:rPr>
        <w:t>«Развитие связной речи»</w:t>
      </w:r>
      <w:r w:rsidRPr="006F4051">
        <w:rPr>
          <w:rFonts w:ascii="Times New Roman" w:eastAsia="Century Schoolbook" w:hAnsi="Times New Roman" w:cs="Times New Roman"/>
          <w:color w:val="000000"/>
          <w:sz w:val="28"/>
          <w:szCs w:val="28"/>
          <w:lang w:eastAsia="ru-RU" w:bidi="ru-RU"/>
        </w:rPr>
        <w:t xml:space="preserve"> в основном планируется для детей с фо</w:t>
      </w:r>
      <w:r w:rsidRPr="006F4051">
        <w:rPr>
          <w:rFonts w:ascii="Times New Roman" w:eastAsia="Century Schoolbook" w:hAnsi="Times New Roman" w:cs="Times New Roman"/>
          <w:color w:val="000000"/>
          <w:sz w:val="28"/>
          <w:szCs w:val="28"/>
          <w:lang w:eastAsia="ru-RU" w:bidi="ru-RU"/>
        </w:rPr>
        <w:softHyphen/>
        <w:t>нетико-фонематическим недоразвитием речи, но даётся и детям с тяжёлыми нарушениями речи в зону ближайшего развития, т. е. мы даём возможность, а если ребёнок не справляется, не может ответить — предлагаем ответ другого ребёнка или взрослого. Раздел содержит задания для развития как диалоги</w:t>
      </w:r>
      <w:r w:rsidRPr="006F4051">
        <w:rPr>
          <w:rFonts w:ascii="Times New Roman" w:eastAsia="Century Schoolbook" w:hAnsi="Times New Roman" w:cs="Times New Roman"/>
          <w:color w:val="000000"/>
          <w:sz w:val="28"/>
          <w:szCs w:val="28"/>
          <w:lang w:eastAsia="ru-RU" w:bidi="ru-RU"/>
        </w:rPr>
        <w:softHyphen/>
        <w:t>ческой, так и монологической речи.</w:t>
      </w:r>
    </w:p>
    <w:p w:rsidR="006F4051" w:rsidRPr="006F4051" w:rsidRDefault="006F4051" w:rsidP="006F4051">
      <w:pPr>
        <w:widowControl w:val="0"/>
        <w:tabs>
          <w:tab w:val="left" w:pos="687"/>
        </w:tabs>
        <w:spacing w:after="0" w:line="240" w:lineRule="auto"/>
        <w:jc w:val="both"/>
        <w:rPr>
          <w:rFonts w:ascii="Times New Roman" w:eastAsia="Century Schoolbook" w:hAnsi="Times New Roman" w:cs="Times New Roman"/>
          <w:color w:val="000000"/>
          <w:sz w:val="28"/>
          <w:szCs w:val="28"/>
          <w:lang w:eastAsia="ru-RU" w:bidi="ru-RU"/>
        </w:rPr>
      </w:pPr>
    </w:p>
    <w:p w:rsidR="006F4051" w:rsidRDefault="006F4051">
      <w:pPr>
        <w:rPr>
          <w:rFonts w:ascii="Times New Roman" w:hAnsi="Times New Roman" w:cs="Times New Roman"/>
          <w:b/>
          <w:bCs/>
          <w:sz w:val="28"/>
          <w:szCs w:val="28"/>
        </w:rPr>
      </w:pPr>
    </w:p>
    <w:p w:rsidR="006F4051" w:rsidRDefault="006F4051">
      <w:pPr>
        <w:rPr>
          <w:rFonts w:ascii="Times New Roman" w:hAnsi="Times New Roman" w:cs="Times New Roman"/>
          <w:b/>
          <w:bCs/>
          <w:sz w:val="28"/>
          <w:szCs w:val="28"/>
        </w:rPr>
      </w:pPr>
    </w:p>
    <w:p w:rsidR="00906FF7" w:rsidRPr="00906FF7" w:rsidRDefault="00906FF7" w:rsidP="00906FF7">
      <w:pPr>
        <w:spacing w:after="0" w:line="240" w:lineRule="auto"/>
        <w:jc w:val="center"/>
        <w:rPr>
          <w:rFonts w:ascii="Times New Roman" w:hAnsi="Times New Roman" w:cs="Times New Roman"/>
          <w:b/>
          <w:bCs/>
          <w:sz w:val="28"/>
          <w:szCs w:val="28"/>
        </w:rPr>
      </w:pPr>
      <w:r w:rsidRPr="00906FF7">
        <w:rPr>
          <w:rFonts w:ascii="Times New Roman" w:hAnsi="Times New Roman" w:cs="Times New Roman"/>
          <w:b/>
          <w:bCs/>
          <w:sz w:val="28"/>
          <w:szCs w:val="28"/>
        </w:rPr>
        <w:lastRenderedPageBreak/>
        <w:t>Перспективное планирование логопедической работы на логопункте</w:t>
      </w:r>
    </w:p>
    <w:p w:rsidR="00906FF7" w:rsidRPr="00906FF7" w:rsidRDefault="00906FF7" w:rsidP="00906FF7">
      <w:pPr>
        <w:spacing w:after="0" w:line="240" w:lineRule="auto"/>
        <w:jc w:val="center"/>
        <w:rPr>
          <w:rFonts w:ascii="Times New Roman" w:hAnsi="Times New Roman" w:cs="Times New Roman"/>
          <w:b/>
          <w:bCs/>
          <w:sz w:val="28"/>
          <w:szCs w:val="28"/>
        </w:rPr>
      </w:pPr>
      <w:r w:rsidRPr="00906FF7">
        <w:rPr>
          <w:rFonts w:ascii="Times New Roman" w:hAnsi="Times New Roman" w:cs="Times New Roman"/>
          <w:b/>
          <w:bCs/>
          <w:sz w:val="28"/>
          <w:szCs w:val="28"/>
        </w:rPr>
        <w:t>с детьми  7-го года жизни</w:t>
      </w:r>
    </w:p>
    <w:p w:rsidR="00906FF7" w:rsidRPr="00906FF7" w:rsidRDefault="00906FF7" w:rsidP="00906FF7">
      <w:pPr>
        <w:spacing w:after="0" w:line="240" w:lineRule="auto"/>
        <w:jc w:val="center"/>
        <w:rPr>
          <w:rFonts w:ascii="Times New Roman" w:hAnsi="Times New Roman" w:cs="Times New Roman"/>
          <w:b/>
          <w:bCs/>
          <w:sz w:val="28"/>
          <w:szCs w:val="28"/>
        </w:rPr>
      </w:pPr>
    </w:p>
    <w:p w:rsidR="00906FF7" w:rsidRPr="00906FF7" w:rsidRDefault="00906FF7" w:rsidP="00871722">
      <w:pPr>
        <w:spacing w:after="0" w:line="240" w:lineRule="auto"/>
        <w:jc w:val="center"/>
        <w:rPr>
          <w:rFonts w:ascii="Times New Roman" w:hAnsi="Times New Roman" w:cs="Times New Roman"/>
        </w:rPr>
      </w:pPr>
      <w:r w:rsidRPr="00906FF7">
        <w:rPr>
          <w:rFonts w:ascii="Times New Roman" w:hAnsi="Times New Roman" w:cs="Times New Roman"/>
          <w:b/>
          <w:sz w:val="28"/>
          <w:szCs w:val="28"/>
          <w:lang w:val="en-US"/>
        </w:rPr>
        <w:t>I</w:t>
      </w:r>
      <w:r w:rsidR="00871722">
        <w:rPr>
          <w:rFonts w:ascii="Times New Roman" w:hAnsi="Times New Roman" w:cs="Times New Roman"/>
          <w:b/>
          <w:sz w:val="28"/>
          <w:szCs w:val="28"/>
        </w:rPr>
        <w:t xml:space="preserve"> период (сентябрь,</w:t>
      </w:r>
      <w:r w:rsidRPr="00906FF7">
        <w:rPr>
          <w:rFonts w:ascii="Times New Roman" w:hAnsi="Times New Roman" w:cs="Times New Roman"/>
          <w:b/>
          <w:sz w:val="28"/>
          <w:szCs w:val="28"/>
        </w:rPr>
        <w:t xml:space="preserve"> октябрь, ноябрь)</w:t>
      </w:r>
    </w:p>
    <w:tbl>
      <w:tblPr>
        <w:tblStyle w:val="4"/>
        <w:tblW w:w="0" w:type="auto"/>
        <w:tblLayout w:type="fixed"/>
        <w:tblLook w:val="04A0"/>
      </w:tblPr>
      <w:tblGrid>
        <w:gridCol w:w="1384"/>
        <w:gridCol w:w="8186"/>
      </w:tblGrid>
      <w:tr w:rsidR="00906FF7" w:rsidRPr="00906FF7" w:rsidTr="004E6373">
        <w:trPr>
          <w:trHeight w:val="719"/>
        </w:trPr>
        <w:tc>
          <w:tcPr>
            <w:tcW w:w="1384" w:type="dxa"/>
          </w:tcPr>
          <w:p w:rsidR="00906FF7" w:rsidRPr="00906FF7" w:rsidRDefault="00906FF7" w:rsidP="00906FF7">
            <w:pPr>
              <w:spacing w:after="200" w:line="276" w:lineRule="auto"/>
              <w:jc w:val="center"/>
              <w:rPr>
                <w:rFonts w:ascii="Times New Roman" w:hAnsi="Times New Roman" w:cs="Times New Roman"/>
                <w:b/>
                <w:sz w:val="28"/>
                <w:szCs w:val="28"/>
              </w:rPr>
            </w:pPr>
            <w:r w:rsidRPr="00906FF7">
              <w:rPr>
                <w:rFonts w:ascii="Times New Roman" w:hAnsi="Times New Roman" w:cs="Times New Roman"/>
                <w:b/>
                <w:sz w:val="28"/>
                <w:szCs w:val="28"/>
              </w:rPr>
              <w:t>Разделы работы</w:t>
            </w:r>
          </w:p>
        </w:tc>
        <w:tc>
          <w:tcPr>
            <w:tcW w:w="8186" w:type="dxa"/>
          </w:tcPr>
          <w:p w:rsidR="00906FF7" w:rsidRPr="00906FF7" w:rsidRDefault="00906FF7" w:rsidP="00906FF7">
            <w:pPr>
              <w:spacing w:after="200" w:line="276" w:lineRule="auto"/>
              <w:jc w:val="center"/>
              <w:rPr>
                <w:rFonts w:ascii="Times New Roman" w:hAnsi="Times New Roman" w:cs="Times New Roman"/>
                <w:b/>
                <w:sz w:val="28"/>
                <w:szCs w:val="28"/>
              </w:rPr>
            </w:pPr>
            <w:r w:rsidRPr="00906FF7">
              <w:rPr>
                <w:rFonts w:ascii="Times New Roman" w:hAnsi="Times New Roman" w:cs="Times New Roman"/>
                <w:b/>
                <w:sz w:val="28"/>
                <w:szCs w:val="28"/>
              </w:rPr>
              <w:t xml:space="preserve">Содержание </w:t>
            </w:r>
          </w:p>
        </w:tc>
      </w:tr>
      <w:tr w:rsidR="00906FF7" w:rsidRPr="00906FF7" w:rsidTr="007733AF">
        <w:tc>
          <w:tcPr>
            <w:tcW w:w="1384" w:type="dxa"/>
          </w:tcPr>
          <w:p w:rsidR="00906FF7" w:rsidRPr="00906FF7" w:rsidRDefault="00906FF7" w:rsidP="001B41ED">
            <w:pPr>
              <w:rPr>
                <w:rFonts w:ascii="Times New Roman" w:hAnsi="Times New Roman" w:cs="Times New Roman"/>
                <w:b/>
                <w:sz w:val="28"/>
                <w:szCs w:val="28"/>
              </w:rPr>
            </w:pPr>
            <w:r w:rsidRPr="00906FF7">
              <w:rPr>
                <w:rFonts w:ascii="Times New Roman" w:hAnsi="Times New Roman" w:cs="Times New Roman"/>
                <w:b/>
                <w:bCs/>
                <w:sz w:val="28"/>
                <w:szCs w:val="28"/>
                <w:lang w:bidi="ru-RU"/>
              </w:rPr>
              <w:t>Развитие общих речевых навыков</w:t>
            </w:r>
          </w:p>
        </w:tc>
        <w:tc>
          <w:tcPr>
            <w:tcW w:w="8186" w:type="dxa"/>
          </w:tcPr>
          <w:p w:rsidR="00906FF7" w:rsidRPr="00906FF7" w:rsidRDefault="00906FF7" w:rsidP="001B41ED">
            <w:pPr>
              <w:rPr>
                <w:rFonts w:ascii="Times New Roman" w:hAnsi="Times New Roman" w:cs="Times New Roman"/>
                <w:sz w:val="28"/>
                <w:szCs w:val="28"/>
              </w:rPr>
            </w:pPr>
            <w:r w:rsidRPr="00906FF7">
              <w:rPr>
                <w:rFonts w:ascii="Times New Roman" w:hAnsi="Times New Roman" w:cs="Times New Roman"/>
                <w:sz w:val="28"/>
                <w:szCs w:val="28"/>
              </w:rPr>
              <w:t>1.</w:t>
            </w:r>
            <w:r w:rsidRPr="00906FF7">
              <w:rPr>
                <w:rFonts w:ascii="Times New Roman" w:hAnsi="Times New Roman" w:cs="Times New Roman"/>
                <w:sz w:val="28"/>
                <w:szCs w:val="28"/>
              </w:rPr>
              <w:tab/>
              <w:t>С детьми второго года обучения продолжить работу по развитию речевого дыхания.</w:t>
            </w:r>
          </w:p>
          <w:p w:rsidR="00906FF7" w:rsidRPr="00906FF7" w:rsidRDefault="00906FF7" w:rsidP="001B41ED">
            <w:pPr>
              <w:rPr>
                <w:rFonts w:ascii="Times New Roman" w:hAnsi="Times New Roman" w:cs="Times New Roman"/>
                <w:sz w:val="28"/>
                <w:szCs w:val="28"/>
              </w:rPr>
            </w:pPr>
            <w:r w:rsidRPr="00906FF7">
              <w:rPr>
                <w:rFonts w:ascii="Times New Roman" w:hAnsi="Times New Roman" w:cs="Times New Roman"/>
                <w:sz w:val="28"/>
                <w:szCs w:val="28"/>
              </w:rPr>
              <w:t>2.</w:t>
            </w:r>
            <w:r w:rsidRPr="00906FF7">
              <w:rPr>
                <w:rFonts w:ascii="Times New Roman" w:hAnsi="Times New Roman" w:cs="Times New Roman"/>
                <w:sz w:val="28"/>
                <w:szCs w:val="28"/>
              </w:rPr>
              <w:tab/>
              <w:t>С вновь поступившими детьми начать работу по формированию правильного речевого дыхания.</w:t>
            </w:r>
          </w:p>
          <w:p w:rsidR="00906FF7" w:rsidRPr="00906FF7" w:rsidRDefault="00906FF7" w:rsidP="001B41ED">
            <w:pPr>
              <w:rPr>
                <w:rFonts w:ascii="Times New Roman" w:hAnsi="Times New Roman" w:cs="Times New Roman"/>
                <w:sz w:val="28"/>
                <w:szCs w:val="28"/>
              </w:rPr>
            </w:pPr>
            <w:r w:rsidRPr="00906FF7">
              <w:rPr>
                <w:rFonts w:ascii="Times New Roman" w:hAnsi="Times New Roman" w:cs="Times New Roman"/>
                <w:sz w:val="28"/>
                <w:szCs w:val="28"/>
              </w:rPr>
              <w:t>3.</w:t>
            </w:r>
            <w:r w:rsidRPr="00906FF7">
              <w:rPr>
                <w:rFonts w:ascii="Times New Roman" w:hAnsi="Times New Roman" w:cs="Times New Roman"/>
                <w:sz w:val="28"/>
                <w:szCs w:val="28"/>
              </w:rPr>
              <w:tab/>
              <w:t>Продолжать работу по формированию правильной голосоподачи и плавности речи.</w:t>
            </w:r>
          </w:p>
          <w:p w:rsidR="00906FF7" w:rsidRPr="00906FF7" w:rsidRDefault="00906FF7" w:rsidP="001B41ED">
            <w:pPr>
              <w:rPr>
                <w:rFonts w:ascii="Times New Roman" w:hAnsi="Times New Roman" w:cs="Times New Roman"/>
                <w:sz w:val="28"/>
                <w:szCs w:val="28"/>
              </w:rPr>
            </w:pPr>
            <w:r w:rsidRPr="00906FF7">
              <w:rPr>
                <w:rFonts w:ascii="Times New Roman" w:hAnsi="Times New Roman" w:cs="Times New Roman"/>
                <w:sz w:val="28"/>
                <w:szCs w:val="28"/>
              </w:rPr>
              <w:t>4.</w:t>
            </w:r>
            <w:r w:rsidRPr="00906FF7">
              <w:rPr>
                <w:rFonts w:ascii="Times New Roman" w:hAnsi="Times New Roman" w:cs="Times New Roman"/>
                <w:sz w:val="28"/>
                <w:szCs w:val="28"/>
              </w:rPr>
              <w:tab/>
              <w:t>Учить детей соблюдать голосовой режим, не допуская форсирования голоса, крика.</w:t>
            </w:r>
          </w:p>
          <w:p w:rsidR="00906FF7" w:rsidRPr="00906FF7" w:rsidRDefault="00906FF7" w:rsidP="001B41ED">
            <w:pPr>
              <w:rPr>
                <w:rFonts w:ascii="Times New Roman" w:hAnsi="Times New Roman" w:cs="Times New Roman"/>
                <w:sz w:val="28"/>
                <w:szCs w:val="28"/>
              </w:rPr>
            </w:pPr>
            <w:r w:rsidRPr="00906FF7">
              <w:rPr>
                <w:rFonts w:ascii="Times New Roman" w:hAnsi="Times New Roman" w:cs="Times New Roman"/>
                <w:sz w:val="28"/>
                <w:szCs w:val="28"/>
              </w:rPr>
              <w:t>5.</w:t>
            </w:r>
            <w:r w:rsidRPr="00906FF7">
              <w:rPr>
                <w:rFonts w:ascii="Times New Roman" w:hAnsi="Times New Roman" w:cs="Times New Roman"/>
                <w:sz w:val="28"/>
                <w:szCs w:val="28"/>
              </w:rPr>
              <w:tab/>
              <w:t>Учить детей произвольно изменять силу голоса: говорить тише, громче, громко, тихо, шёпотом.</w:t>
            </w:r>
          </w:p>
        </w:tc>
      </w:tr>
      <w:tr w:rsidR="00906FF7" w:rsidRPr="00906FF7" w:rsidTr="007733AF">
        <w:tc>
          <w:tcPr>
            <w:tcW w:w="1384" w:type="dxa"/>
          </w:tcPr>
          <w:p w:rsidR="00906FF7" w:rsidRPr="00906FF7" w:rsidRDefault="00906FF7" w:rsidP="001B41ED">
            <w:pPr>
              <w:rPr>
                <w:rFonts w:ascii="Times New Roman" w:hAnsi="Times New Roman" w:cs="Times New Roman"/>
                <w:b/>
                <w:sz w:val="28"/>
                <w:szCs w:val="28"/>
              </w:rPr>
            </w:pPr>
            <w:r w:rsidRPr="00906FF7">
              <w:rPr>
                <w:rFonts w:ascii="Times New Roman" w:hAnsi="Times New Roman" w:cs="Times New Roman"/>
                <w:b/>
                <w:sz w:val="28"/>
                <w:szCs w:val="28"/>
              </w:rPr>
              <w:t>Артикуляционная гимнастика</w:t>
            </w:r>
          </w:p>
        </w:tc>
        <w:tc>
          <w:tcPr>
            <w:tcW w:w="8186" w:type="dxa"/>
          </w:tcPr>
          <w:p w:rsidR="00906FF7" w:rsidRPr="00906FF7" w:rsidRDefault="00906FF7" w:rsidP="001B41ED">
            <w:pPr>
              <w:tabs>
                <w:tab w:val="left" w:pos="742"/>
              </w:tabs>
              <w:rPr>
                <w:rFonts w:ascii="Times New Roman" w:hAnsi="Times New Roman" w:cs="Times New Roman"/>
                <w:sz w:val="28"/>
                <w:szCs w:val="28"/>
              </w:rPr>
            </w:pPr>
            <w:r w:rsidRPr="00906FF7">
              <w:rPr>
                <w:rFonts w:ascii="Times New Roman" w:hAnsi="Times New Roman" w:cs="Times New Roman"/>
                <w:sz w:val="28"/>
                <w:szCs w:val="28"/>
              </w:rPr>
              <w:t>1.</w:t>
            </w:r>
            <w:r w:rsidRPr="00906FF7">
              <w:rPr>
                <w:rFonts w:ascii="Times New Roman" w:hAnsi="Times New Roman" w:cs="Times New Roman"/>
                <w:sz w:val="28"/>
                <w:szCs w:val="28"/>
              </w:rPr>
              <w:tab/>
              <w:t>Развивать подвижность органов артикуляционного аппарата с помощью статических и динамических упражнений .</w:t>
            </w:r>
          </w:p>
          <w:p w:rsidR="00906FF7" w:rsidRPr="00906FF7" w:rsidRDefault="00906FF7" w:rsidP="001B41ED">
            <w:pPr>
              <w:rPr>
                <w:rFonts w:ascii="Times New Roman" w:hAnsi="Times New Roman" w:cs="Times New Roman"/>
                <w:sz w:val="28"/>
                <w:szCs w:val="28"/>
              </w:rPr>
            </w:pPr>
            <w:r w:rsidRPr="00906FF7">
              <w:rPr>
                <w:rFonts w:ascii="Times New Roman" w:hAnsi="Times New Roman" w:cs="Times New Roman"/>
                <w:sz w:val="28"/>
                <w:szCs w:val="28"/>
              </w:rPr>
              <w:t>2.</w:t>
            </w:r>
            <w:r w:rsidRPr="00906FF7">
              <w:rPr>
                <w:rFonts w:ascii="Times New Roman" w:hAnsi="Times New Roman" w:cs="Times New Roman"/>
                <w:sz w:val="28"/>
                <w:szCs w:val="28"/>
              </w:rPr>
              <w:tab/>
              <w:t>Готовить органы артикуляционного аппарата к правильному произношению звуков.</w:t>
            </w:r>
          </w:p>
          <w:p w:rsidR="00906FF7" w:rsidRPr="00906FF7" w:rsidRDefault="00906FF7" w:rsidP="001B41ED">
            <w:pPr>
              <w:rPr>
                <w:rFonts w:ascii="Times New Roman" w:hAnsi="Times New Roman" w:cs="Times New Roman"/>
                <w:sz w:val="28"/>
                <w:szCs w:val="28"/>
              </w:rPr>
            </w:pPr>
            <w:r w:rsidRPr="00906FF7">
              <w:rPr>
                <w:rFonts w:ascii="Times New Roman" w:hAnsi="Times New Roman" w:cs="Times New Roman"/>
                <w:sz w:val="28"/>
                <w:szCs w:val="28"/>
              </w:rPr>
              <w:t>3.</w:t>
            </w:r>
            <w:r w:rsidRPr="00906FF7">
              <w:rPr>
                <w:rFonts w:ascii="Times New Roman" w:hAnsi="Times New Roman" w:cs="Times New Roman"/>
                <w:sz w:val="28"/>
                <w:szCs w:val="28"/>
              </w:rPr>
              <w:tab/>
              <w:t>Развивать мимическую мускулатуру.</w:t>
            </w:r>
          </w:p>
        </w:tc>
      </w:tr>
      <w:tr w:rsidR="00906FF7" w:rsidRPr="00906FF7" w:rsidTr="004E6373">
        <w:trPr>
          <w:trHeight w:val="2006"/>
        </w:trPr>
        <w:tc>
          <w:tcPr>
            <w:tcW w:w="1384" w:type="dxa"/>
          </w:tcPr>
          <w:p w:rsidR="00906FF7" w:rsidRPr="00906FF7" w:rsidRDefault="00906FF7" w:rsidP="001B41ED">
            <w:pPr>
              <w:rPr>
                <w:rFonts w:ascii="Times New Roman" w:hAnsi="Times New Roman" w:cs="Times New Roman"/>
                <w:b/>
                <w:sz w:val="28"/>
                <w:szCs w:val="28"/>
              </w:rPr>
            </w:pPr>
            <w:r w:rsidRPr="00906FF7">
              <w:rPr>
                <w:rFonts w:ascii="Times New Roman" w:hAnsi="Times New Roman" w:cs="Times New Roman"/>
                <w:b/>
                <w:sz w:val="28"/>
                <w:szCs w:val="28"/>
              </w:rPr>
              <w:t xml:space="preserve">Звукопроизношение </w:t>
            </w:r>
          </w:p>
        </w:tc>
        <w:tc>
          <w:tcPr>
            <w:tcW w:w="8186" w:type="dxa"/>
          </w:tcPr>
          <w:p w:rsidR="00906FF7" w:rsidRPr="00906FF7" w:rsidRDefault="00906FF7" w:rsidP="00CE1E5C">
            <w:pPr>
              <w:rPr>
                <w:rFonts w:ascii="Times New Roman" w:hAnsi="Times New Roman" w:cs="Times New Roman"/>
                <w:sz w:val="28"/>
                <w:szCs w:val="28"/>
                <w:lang w:bidi="ru-RU"/>
              </w:rPr>
            </w:pPr>
            <w:r w:rsidRPr="00906FF7">
              <w:rPr>
                <w:rFonts w:ascii="Times New Roman" w:hAnsi="Times New Roman" w:cs="Times New Roman"/>
                <w:sz w:val="28"/>
                <w:szCs w:val="28"/>
                <w:lang w:bidi="ru-RU"/>
              </w:rPr>
              <w:t>Закреплять навыки чёткого произношения звуков, уже имеющихся в речи детей.</w:t>
            </w:r>
          </w:p>
          <w:p w:rsidR="00906FF7" w:rsidRPr="00906FF7" w:rsidRDefault="00906FF7" w:rsidP="00CE1E5C">
            <w:pPr>
              <w:rPr>
                <w:rFonts w:ascii="Times New Roman" w:hAnsi="Times New Roman" w:cs="Times New Roman"/>
                <w:sz w:val="28"/>
                <w:szCs w:val="28"/>
                <w:lang w:bidi="ru-RU"/>
              </w:rPr>
            </w:pPr>
            <w:r w:rsidRPr="00906FF7">
              <w:rPr>
                <w:rFonts w:ascii="Times New Roman" w:hAnsi="Times New Roman" w:cs="Times New Roman"/>
                <w:sz w:val="28"/>
                <w:szCs w:val="28"/>
                <w:lang w:bidi="ru-RU"/>
              </w:rPr>
              <w:t>Сформировать правильное произношение звуков и начать их автоматизацию у вновь поступивших детей.</w:t>
            </w:r>
          </w:p>
          <w:p w:rsidR="00906FF7" w:rsidRPr="00906FF7" w:rsidRDefault="00906FF7" w:rsidP="00CE1E5C">
            <w:pPr>
              <w:rPr>
                <w:rFonts w:ascii="Times New Roman" w:hAnsi="Times New Roman" w:cs="Times New Roman"/>
                <w:sz w:val="28"/>
                <w:szCs w:val="28"/>
                <w:lang w:bidi="ru-RU"/>
              </w:rPr>
            </w:pPr>
            <w:r w:rsidRPr="00906FF7">
              <w:rPr>
                <w:rFonts w:ascii="Times New Roman" w:hAnsi="Times New Roman" w:cs="Times New Roman"/>
                <w:sz w:val="28"/>
                <w:szCs w:val="28"/>
                <w:lang w:bidi="ru-RU"/>
              </w:rPr>
              <w:t>Продолжать автоматизацию правильного произношения звуков речи у детей, посещавших логопедический пункт.</w:t>
            </w:r>
          </w:p>
        </w:tc>
      </w:tr>
      <w:tr w:rsidR="00906FF7" w:rsidRPr="00906FF7" w:rsidTr="007733AF">
        <w:tc>
          <w:tcPr>
            <w:tcW w:w="1384" w:type="dxa"/>
          </w:tcPr>
          <w:p w:rsidR="00906FF7" w:rsidRPr="00906FF7" w:rsidRDefault="00906FF7" w:rsidP="001B41ED">
            <w:pPr>
              <w:rPr>
                <w:rFonts w:ascii="Times New Roman" w:hAnsi="Times New Roman" w:cs="Times New Roman"/>
                <w:b/>
                <w:sz w:val="28"/>
                <w:szCs w:val="28"/>
              </w:rPr>
            </w:pPr>
            <w:r w:rsidRPr="00906FF7">
              <w:rPr>
                <w:rFonts w:ascii="Times New Roman" w:hAnsi="Times New Roman" w:cs="Times New Roman"/>
                <w:b/>
                <w:sz w:val="28"/>
                <w:szCs w:val="28"/>
              </w:rPr>
              <w:t>Работа над слоговой структурой слова</w:t>
            </w:r>
          </w:p>
        </w:tc>
        <w:tc>
          <w:tcPr>
            <w:tcW w:w="8186" w:type="dxa"/>
          </w:tcPr>
          <w:p w:rsidR="00906FF7" w:rsidRPr="00906FF7" w:rsidRDefault="00906FF7" w:rsidP="001B41ED">
            <w:pPr>
              <w:rPr>
                <w:rFonts w:ascii="Times New Roman" w:hAnsi="Times New Roman" w:cs="Times New Roman"/>
                <w:sz w:val="28"/>
                <w:szCs w:val="28"/>
              </w:rPr>
            </w:pPr>
            <w:r w:rsidRPr="00906FF7">
              <w:rPr>
                <w:rFonts w:ascii="Times New Roman" w:hAnsi="Times New Roman" w:cs="Times New Roman"/>
                <w:sz w:val="28"/>
                <w:szCs w:val="28"/>
              </w:rPr>
              <w:t>1.</w:t>
            </w:r>
            <w:r w:rsidRPr="00906FF7">
              <w:rPr>
                <w:rFonts w:ascii="Times New Roman" w:hAnsi="Times New Roman" w:cs="Times New Roman"/>
                <w:sz w:val="28"/>
                <w:szCs w:val="28"/>
              </w:rPr>
              <w:tab/>
              <w:t>Восприятие и воспроизведение неречевых ритмических контуров (отхлопывание, отстукивание, речь с движением и др.).</w:t>
            </w:r>
          </w:p>
          <w:p w:rsidR="00906FF7" w:rsidRPr="00906FF7" w:rsidRDefault="00906FF7" w:rsidP="001B41ED">
            <w:pPr>
              <w:rPr>
                <w:rFonts w:ascii="Times New Roman" w:hAnsi="Times New Roman" w:cs="Times New Roman"/>
                <w:sz w:val="28"/>
                <w:szCs w:val="28"/>
              </w:rPr>
            </w:pPr>
            <w:r w:rsidRPr="00906FF7">
              <w:rPr>
                <w:rFonts w:ascii="Times New Roman" w:hAnsi="Times New Roman" w:cs="Times New Roman"/>
                <w:sz w:val="28"/>
                <w:szCs w:val="28"/>
              </w:rPr>
              <w:t>2.</w:t>
            </w:r>
            <w:r w:rsidRPr="00906FF7">
              <w:rPr>
                <w:rFonts w:ascii="Times New Roman" w:hAnsi="Times New Roman" w:cs="Times New Roman"/>
                <w:sz w:val="28"/>
                <w:szCs w:val="28"/>
              </w:rPr>
              <w:tab/>
              <w:t>Деление слов на части (слоги) с опорой на зрительные ориентиры (фишки, карточки).</w:t>
            </w:r>
          </w:p>
          <w:p w:rsidR="00906FF7" w:rsidRPr="00906FF7" w:rsidRDefault="00906FF7" w:rsidP="001B41ED">
            <w:pPr>
              <w:rPr>
                <w:rFonts w:ascii="Times New Roman" w:hAnsi="Times New Roman" w:cs="Times New Roman"/>
                <w:sz w:val="28"/>
                <w:szCs w:val="28"/>
              </w:rPr>
            </w:pPr>
            <w:r w:rsidRPr="00906FF7">
              <w:rPr>
                <w:rFonts w:ascii="Times New Roman" w:hAnsi="Times New Roman" w:cs="Times New Roman"/>
                <w:sz w:val="28"/>
                <w:szCs w:val="28"/>
              </w:rPr>
              <w:t>3.</w:t>
            </w:r>
            <w:r w:rsidRPr="00906FF7">
              <w:rPr>
                <w:rFonts w:ascii="Times New Roman" w:hAnsi="Times New Roman" w:cs="Times New Roman"/>
                <w:sz w:val="28"/>
                <w:szCs w:val="28"/>
              </w:rPr>
              <w:tab/>
              <w:t>Проговаривание слов, доступных по слоговому классу. Упражнять в произнесении многосложных слов.</w:t>
            </w:r>
          </w:p>
        </w:tc>
      </w:tr>
      <w:tr w:rsidR="00906FF7" w:rsidRPr="00906FF7" w:rsidTr="007733AF">
        <w:tc>
          <w:tcPr>
            <w:tcW w:w="1384" w:type="dxa"/>
          </w:tcPr>
          <w:p w:rsidR="00906FF7" w:rsidRPr="00906FF7" w:rsidRDefault="00906FF7" w:rsidP="001B41ED">
            <w:pPr>
              <w:rPr>
                <w:rFonts w:ascii="Times New Roman" w:hAnsi="Times New Roman" w:cs="Times New Roman"/>
                <w:b/>
                <w:sz w:val="28"/>
                <w:szCs w:val="28"/>
              </w:rPr>
            </w:pPr>
            <w:r w:rsidRPr="00906FF7">
              <w:rPr>
                <w:rFonts w:ascii="Times New Roman" w:hAnsi="Times New Roman" w:cs="Times New Roman"/>
                <w:b/>
                <w:sz w:val="28"/>
                <w:szCs w:val="28"/>
              </w:rPr>
              <w:t>Развитие фонематических представлений</w:t>
            </w:r>
          </w:p>
        </w:tc>
        <w:tc>
          <w:tcPr>
            <w:tcW w:w="8186" w:type="dxa"/>
          </w:tcPr>
          <w:p w:rsidR="00906FF7" w:rsidRPr="00906FF7" w:rsidRDefault="00906FF7" w:rsidP="001B41ED">
            <w:pPr>
              <w:rPr>
                <w:rFonts w:ascii="Times New Roman" w:hAnsi="Times New Roman" w:cs="Times New Roman"/>
                <w:sz w:val="28"/>
                <w:szCs w:val="28"/>
              </w:rPr>
            </w:pPr>
            <w:r w:rsidRPr="00906FF7">
              <w:rPr>
                <w:rFonts w:ascii="Times New Roman" w:hAnsi="Times New Roman" w:cs="Times New Roman"/>
                <w:sz w:val="28"/>
                <w:szCs w:val="28"/>
              </w:rPr>
              <w:t>1.</w:t>
            </w:r>
            <w:r w:rsidRPr="00906FF7">
              <w:rPr>
                <w:rFonts w:ascii="Times New Roman" w:hAnsi="Times New Roman" w:cs="Times New Roman"/>
                <w:sz w:val="28"/>
                <w:szCs w:val="28"/>
              </w:rPr>
              <w:tab/>
              <w:t>Закрепить знания детей о гласных и согласных звуках, их признаках. Упражнять детей в различении гласных и согласных звуков, в подборе слов на заданные гласные и согласные звуки.</w:t>
            </w:r>
          </w:p>
          <w:p w:rsidR="00906FF7" w:rsidRPr="00906FF7" w:rsidRDefault="00906FF7" w:rsidP="001B41ED">
            <w:pPr>
              <w:rPr>
                <w:rFonts w:ascii="Times New Roman" w:hAnsi="Times New Roman" w:cs="Times New Roman"/>
                <w:sz w:val="28"/>
                <w:szCs w:val="28"/>
              </w:rPr>
            </w:pPr>
            <w:r w:rsidRPr="00906FF7">
              <w:rPr>
                <w:rFonts w:ascii="Times New Roman" w:hAnsi="Times New Roman" w:cs="Times New Roman"/>
                <w:sz w:val="28"/>
                <w:szCs w:val="28"/>
              </w:rPr>
              <w:t>2.</w:t>
            </w:r>
            <w:r w:rsidRPr="00906FF7">
              <w:rPr>
                <w:rFonts w:ascii="Times New Roman" w:hAnsi="Times New Roman" w:cs="Times New Roman"/>
                <w:sz w:val="28"/>
                <w:szCs w:val="28"/>
              </w:rPr>
              <w:tab/>
              <w:t>Закрепить представления о твёрдости-мягкости согласных звуков. Упражнять в дифференциации звуков по твёрдости-мягкости.</w:t>
            </w:r>
          </w:p>
          <w:p w:rsidR="00906FF7" w:rsidRPr="00906FF7" w:rsidRDefault="00906FF7" w:rsidP="001B41ED">
            <w:pPr>
              <w:rPr>
                <w:rFonts w:ascii="Times New Roman" w:hAnsi="Times New Roman" w:cs="Times New Roman"/>
                <w:sz w:val="28"/>
                <w:szCs w:val="28"/>
              </w:rPr>
            </w:pPr>
            <w:r w:rsidRPr="00906FF7">
              <w:rPr>
                <w:rFonts w:ascii="Times New Roman" w:hAnsi="Times New Roman" w:cs="Times New Roman"/>
                <w:sz w:val="28"/>
                <w:szCs w:val="28"/>
              </w:rPr>
              <w:t>3.</w:t>
            </w:r>
            <w:r w:rsidRPr="00906FF7">
              <w:rPr>
                <w:rFonts w:ascii="Times New Roman" w:hAnsi="Times New Roman" w:cs="Times New Roman"/>
                <w:sz w:val="28"/>
                <w:szCs w:val="28"/>
              </w:rPr>
              <w:tab/>
              <w:t>Закрепить умение выделять звук из слова. Упражнять детей в выделении звука из слова.</w:t>
            </w:r>
          </w:p>
          <w:p w:rsidR="00906FF7" w:rsidRPr="00906FF7" w:rsidRDefault="00906FF7" w:rsidP="001B41ED">
            <w:pPr>
              <w:rPr>
                <w:rFonts w:ascii="Times New Roman" w:hAnsi="Times New Roman" w:cs="Times New Roman"/>
                <w:sz w:val="28"/>
                <w:szCs w:val="28"/>
              </w:rPr>
            </w:pPr>
            <w:r w:rsidRPr="00906FF7">
              <w:rPr>
                <w:rFonts w:ascii="Times New Roman" w:hAnsi="Times New Roman" w:cs="Times New Roman"/>
                <w:sz w:val="28"/>
                <w:szCs w:val="28"/>
              </w:rPr>
              <w:t>4.</w:t>
            </w:r>
            <w:r w:rsidRPr="00906FF7">
              <w:rPr>
                <w:rFonts w:ascii="Times New Roman" w:hAnsi="Times New Roman" w:cs="Times New Roman"/>
                <w:sz w:val="28"/>
                <w:szCs w:val="28"/>
              </w:rPr>
              <w:tab/>
              <w:t>Закрепить умение проводить звуковой анализ и синтез слов типа осы, лес.</w:t>
            </w:r>
          </w:p>
          <w:p w:rsidR="00906FF7" w:rsidRPr="00906FF7" w:rsidRDefault="00906FF7" w:rsidP="001B41ED">
            <w:pPr>
              <w:rPr>
                <w:rFonts w:ascii="Times New Roman" w:hAnsi="Times New Roman" w:cs="Times New Roman"/>
                <w:sz w:val="28"/>
                <w:szCs w:val="28"/>
              </w:rPr>
            </w:pPr>
            <w:r w:rsidRPr="00906FF7">
              <w:rPr>
                <w:rFonts w:ascii="Times New Roman" w:hAnsi="Times New Roman" w:cs="Times New Roman"/>
                <w:sz w:val="28"/>
                <w:szCs w:val="28"/>
              </w:rPr>
              <w:lastRenderedPageBreak/>
              <w:t>5.</w:t>
            </w:r>
            <w:r w:rsidRPr="00906FF7">
              <w:rPr>
                <w:rFonts w:ascii="Times New Roman" w:hAnsi="Times New Roman" w:cs="Times New Roman"/>
                <w:sz w:val="28"/>
                <w:szCs w:val="28"/>
              </w:rPr>
              <w:tab/>
              <w:t>Учить производить анализ и синтез слов типа мама, слон, мост, лиса, лист.</w:t>
            </w:r>
          </w:p>
        </w:tc>
      </w:tr>
      <w:tr w:rsidR="00906FF7" w:rsidRPr="00906FF7" w:rsidTr="007733AF">
        <w:tc>
          <w:tcPr>
            <w:tcW w:w="1384" w:type="dxa"/>
          </w:tcPr>
          <w:p w:rsidR="00906FF7" w:rsidRPr="00906FF7" w:rsidRDefault="00906FF7" w:rsidP="001B41ED">
            <w:pPr>
              <w:rPr>
                <w:rFonts w:ascii="Times New Roman" w:hAnsi="Times New Roman" w:cs="Times New Roman"/>
                <w:b/>
                <w:sz w:val="28"/>
                <w:szCs w:val="28"/>
              </w:rPr>
            </w:pPr>
            <w:r w:rsidRPr="00906FF7">
              <w:rPr>
                <w:rFonts w:ascii="Times New Roman" w:hAnsi="Times New Roman" w:cs="Times New Roman"/>
                <w:b/>
                <w:sz w:val="28"/>
                <w:szCs w:val="28"/>
              </w:rPr>
              <w:lastRenderedPageBreak/>
              <w:t>Подготовка к обучению грамоте</w:t>
            </w:r>
          </w:p>
        </w:tc>
        <w:tc>
          <w:tcPr>
            <w:tcW w:w="8186" w:type="dxa"/>
          </w:tcPr>
          <w:p w:rsidR="00906FF7" w:rsidRPr="00906FF7" w:rsidRDefault="00906FF7" w:rsidP="00CE1E5C">
            <w:pPr>
              <w:rPr>
                <w:rFonts w:ascii="Times New Roman" w:hAnsi="Times New Roman" w:cs="Times New Roman"/>
                <w:sz w:val="28"/>
                <w:szCs w:val="28"/>
                <w:lang w:bidi="ru-RU"/>
              </w:rPr>
            </w:pPr>
            <w:r w:rsidRPr="00906FF7">
              <w:rPr>
                <w:rFonts w:ascii="Times New Roman" w:hAnsi="Times New Roman" w:cs="Times New Roman"/>
                <w:sz w:val="28"/>
                <w:szCs w:val="28"/>
                <w:lang w:bidi="ru-RU"/>
              </w:rPr>
              <w:t>Сформировать правильное представление о разнице между звуками и буквами.</w:t>
            </w:r>
          </w:p>
          <w:p w:rsidR="00906FF7" w:rsidRPr="00906FF7" w:rsidRDefault="00906FF7" w:rsidP="00CE1E5C">
            <w:pPr>
              <w:rPr>
                <w:rFonts w:ascii="Times New Roman" w:hAnsi="Times New Roman" w:cs="Times New Roman"/>
                <w:sz w:val="28"/>
                <w:szCs w:val="28"/>
                <w:lang w:bidi="ru-RU"/>
              </w:rPr>
            </w:pPr>
            <w:r w:rsidRPr="00906FF7">
              <w:rPr>
                <w:rFonts w:ascii="Times New Roman" w:hAnsi="Times New Roman" w:cs="Times New Roman"/>
                <w:sz w:val="28"/>
                <w:szCs w:val="28"/>
                <w:lang w:bidi="ru-RU"/>
              </w:rPr>
              <w:t>Познакомить детей с новыми буквами.</w:t>
            </w:r>
          </w:p>
          <w:p w:rsidR="00906FF7" w:rsidRPr="00906FF7" w:rsidRDefault="00906FF7" w:rsidP="00CE1E5C">
            <w:pPr>
              <w:rPr>
                <w:rFonts w:ascii="Times New Roman" w:hAnsi="Times New Roman" w:cs="Times New Roman"/>
                <w:sz w:val="28"/>
                <w:szCs w:val="28"/>
                <w:lang w:bidi="ru-RU"/>
              </w:rPr>
            </w:pPr>
            <w:r w:rsidRPr="00906FF7">
              <w:rPr>
                <w:rFonts w:ascii="Times New Roman" w:hAnsi="Times New Roman" w:cs="Times New Roman"/>
                <w:sz w:val="28"/>
                <w:szCs w:val="28"/>
                <w:lang w:bidi="ru-RU"/>
              </w:rPr>
              <w:t>Упражнять детей в выкладывании новых букв из палочек, в печатании букв.</w:t>
            </w:r>
          </w:p>
          <w:p w:rsidR="00906FF7" w:rsidRPr="00906FF7" w:rsidRDefault="00906FF7" w:rsidP="00CE1E5C">
            <w:pPr>
              <w:rPr>
                <w:rFonts w:ascii="Times New Roman" w:hAnsi="Times New Roman" w:cs="Times New Roman"/>
                <w:sz w:val="28"/>
                <w:szCs w:val="28"/>
                <w:lang w:bidi="ru-RU"/>
              </w:rPr>
            </w:pPr>
            <w:r w:rsidRPr="00906FF7">
              <w:rPr>
                <w:rFonts w:ascii="Times New Roman" w:hAnsi="Times New Roman" w:cs="Times New Roman"/>
                <w:sz w:val="28"/>
                <w:szCs w:val="28"/>
                <w:lang w:bidi="ru-RU"/>
              </w:rPr>
              <w:t>Учить детей печатать и читать слоги и слова с новыми буквами.</w:t>
            </w:r>
          </w:p>
          <w:p w:rsidR="00906FF7" w:rsidRPr="00906FF7" w:rsidRDefault="00906FF7" w:rsidP="00CE1E5C">
            <w:pPr>
              <w:rPr>
                <w:rFonts w:ascii="Times New Roman" w:hAnsi="Times New Roman" w:cs="Times New Roman"/>
                <w:sz w:val="28"/>
                <w:szCs w:val="28"/>
                <w:lang w:bidi="ru-RU"/>
              </w:rPr>
            </w:pPr>
            <w:r w:rsidRPr="00906FF7">
              <w:rPr>
                <w:rFonts w:ascii="Times New Roman" w:hAnsi="Times New Roman" w:cs="Times New Roman"/>
                <w:sz w:val="28"/>
                <w:szCs w:val="28"/>
                <w:lang w:bidi="ru-RU"/>
              </w:rPr>
              <w:t>Учить детей разгадывать ребусы, решать кроссворды.</w:t>
            </w:r>
          </w:p>
          <w:p w:rsidR="00906FF7" w:rsidRPr="00906FF7" w:rsidRDefault="00906FF7" w:rsidP="001B41ED">
            <w:pPr>
              <w:rPr>
                <w:rFonts w:ascii="Times New Roman" w:hAnsi="Times New Roman" w:cs="Times New Roman"/>
                <w:sz w:val="28"/>
                <w:szCs w:val="28"/>
              </w:rPr>
            </w:pPr>
            <w:r w:rsidRPr="00906FF7">
              <w:rPr>
                <w:rFonts w:ascii="Times New Roman" w:hAnsi="Times New Roman" w:cs="Times New Roman"/>
                <w:sz w:val="28"/>
                <w:szCs w:val="28"/>
                <w:lang w:bidi="ru-RU"/>
              </w:rPr>
              <w:t>6.Закрепить умение трансформировать буквы, различать правильно и неправильно напечатанные буквы, допечатывать незаконченные буквы</w:t>
            </w:r>
          </w:p>
        </w:tc>
      </w:tr>
      <w:tr w:rsidR="00906FF7" w:rsidRPr="00906FF7" w:rsidTr="007733AF">
        <w:tc>
          <w:tcPr>
            <w:tcW w:w="1384" w:type="dxa"/>
          </w:tcPr>
          <w:p w:rsidR="00906FF7" w:rsidRPr="00906FF7" w:rsidRDefault="00906FF7" w:rsidP="001B41ED">
            <w:pPr>
              <w:rPr>
                <w:rFonts w:ascii="Times New Roman" w:hAnsi="Times New Roman" w:cs="Times New Roman"/>
                <w:b/>
                <w:sz w:val="28"/>
                <w:szCs w:val="28"/>
              </w:rPr>
            </w:pPr>
            <w:r w:rsidRPr="00906FF7">
              <w:rPr>
                <w:rFonts w:ascii="Times New Roman" w:hAnsi="Times New Roman" w:cs="Times New Roman"/>
                <w:b/>
                <w:sz w:val="28"/>
                <w:szCs w:val="28"/>
              </w:rPr>
              <w:t>Лексика</w:t>
            </w:r>
          </w:p>
        </w:tc>
        <w:tc>
          <w:tcPr>
            <w:tcW w:w="8186" w:type="dxa"/>
          </w:tcPr>
          <w:p w:rsidR="00906FF7" w:rsidRPr="00906FF7" w:rsidRDefault="00906FF7" w:rsidP="00CE1E5C">
            <w:pPr>
              <w:rPr>
                <w:rFonts w:ascii="Times New Roman" w:hAnsi="Times New Roman" w:cs="Times New Roman"/>
                <w:sz w:val="28"/>
                <w:szCs w:val="28"/>
                <w:lang w:bidi="ru-RU"/>
              </w:rPr>
            </w:pPr>
            <w:r w:rsidRPr="00906FF7">
              <w:rPr>
                <w:rFonts w:ascii="Times New Roman" w:hAnsi="Times New Roman" w:cs="Times New Roman"/>
                <w:sz w:val="28"/>
                <w:szCs w:val="28"/>
                <w:lang w:bidi="ru-RU"/>
              </w:rPr>
              <w:t>Систематизировать знания детей о грибах, овощах, фруктах, ягодах, о ди</w:t>
            </w:r>
            <w:r w:rsidRPr="00906FF7">
              <w:rPr>
                <w:rFonts w:ascii="Times New Roman" w:hAnsi="Times New Roman" w:cs="Times New Roman"/>
                <w:sz w:val="28"/>
                <w:szCs w:val="28"/>
                <w:lang w:bidi="ru-RU"/>
              </w:rPr>
              <w:softHyphen/>
              <w:t>ких животных, об осени, об осенних явлениях природы. Познакомить детей с периодами осени (ранняя, золотая, поздняя) и осенними месяцами. Закрепить знание названий деревьев.</w:t>
            </w:r>
          </w:p>
          <w:p w:rsidR="00906FF7" w:rsidRPr="00906FF7" w:rsidRDefault="00906FF7" w:rsidP="00CE1E5C">
            <w:pPr>
              <w:rPr>
                <w:rFonts w:ascii="Times New Roman" w:hAnsi="Times New Roman" w:cs="Times New Roman"/>
                <w:sz w:val="28"/>
                <w:szCs w:val="28"/>
                <w:lang w:bidi="ru-RU"/>
              </w:rPr>
            </w:pPr>
            <w:r w:rsidRPr="00906FF7">
              <w:rPr>
                <w:rFonts w:ascii="Times New Roman" w:hAnsi="Times New Roman" w:cs="Times New Roman"/>
                <w:sz w:val="28"/>
                <w:szCs w:val="28"/>
                <w:lang w:bidi="ru-RU"/>
              </w:rPr>
              <w:t>Уточнить понятия «овощи», «фрукты». Расширить представления о тру</w:t>
            </w:r>
            <w:r w:rsidRPr="00906FF7">
              <w:rPr>
                <w:rFonts w:ascii="Times New Roman" w:hAnsi="Times New Roman" w:cs="Times New Roman"/>
                <w:sz w:val="28"/>
                <w:szCs w:val="28"/>
                <w:lang w:bidi="ru-RU"/>
              </w:rPr>
              <w:softHyphen/>
              <w:t>де взрослых в огородах, в садах, на полях осенью. Закрепить знание названий основных цветов и их оттенков.</w:t>
            </w:r>
          </w:p>
          <w:p w:rsidR="00906FF7" w:rsidRPr="00906FF7" w:rsidRDefault="00906FF7" w:rsidP="00CE1E5C">
            <w:pPr>
              <w:rPr>
                <w:rFonts w:ascii="Times New Roman" w:hAnsi="Times New Roman" w:cs="Times New Roman"/>
                <w:sz w:val="28"/>
                <w:szCs w:val="28"/>
                <w:lang w:bidi="ru-RU"/>
              </w:rPr>
            </w:pPr>
            <w:r w:rsidRPr="00906FF7">
              <w:rPr>
                <w:rFonts w:ascii="Times New Roman" w:hAnsi="Times New Roman" w:cs="Times New Roman"/>
                <w:sz w:val="28"/>
                <w:szCs w:val="28"/>
                <w:lang w:bidi="ru-RU"/>
              </w:rPr>
              <w:t>Систематизировать представления детей о многообразии перелётных и зимующих птиц.</w:t>
            </w:r>
          </w:p>
          <w:p w:rsidR="00906FF7" w:rsidRPr="00906FF7" w:rsidRDefault="00906FF7" w:rsidP="00CE1E5C">
            <w:pPr>
              <w:rPr>
                <w:rFonts w:ascii="Times New Roman" w:hAnsi="Times New Roman" w:cs="Times New Roman"/>
                <w:sz w:val="28"/>
                <w:szCs w:val="28"/>
                <w:lang w:bidi="ru-RU"/>
              </w:rPr>
            </w:pPr>
            <w:r w:rsidRPr="00906FF7">
              <w:rPr>
                <w:rFonts w:ascii="Times New Roman" w:hAnsi="Times New Roman" w:cs="Times New Roman"/>
                <w:sz w:val="28"/>
                <w:szCs w:val="28"/>
                <w:lang w:bidi="ru-RU"/>
              </w:rPr>
              <w:t>Закреплять и расширять знания детей о перелётных и зимующих пти</w:t>
            </w:r>
            <w:r w:rsidRPr="00906FF7">
              <w:rPr>
                <w:rFonts w:ascii="Times New Roman" w:hAnsi="Times New Roman" w:cs="Times New Roman"/>
                <w:sz w:val="28"/>
                <w:szCs w:val="28"/>
                <w:lang w:bidi="ru-RU"/>
              </w:rPr>
              <w:softHyphen/>
              <w:t>цах, их поведении осенью.</w:t>
            </w:r>
          </w:p>
          <w:p w:rsidR="00906FF7" w:rsidRPr="00906FF7" w:rsidRDefault="00906FF7" w:rsidP="00CE1E5C">
            <w:pPr>
              <w:rPr>
                <w:rFonts w:ascii="Times New Roman" w:hAnsi="Times New Roman" w:cs="Times New Roman"/>
                <w:sz w:val="28"/>
                <w:szCs w:val="28"/>
                <w:lang w:bidi="ru-RU"/>
              </w:rPr>
            </w:pPr>
            <w:r w:rsidRPr="00906FF7">
              <w:rPr>
                <w:rFonts w:ascii="Times New Roman" w:hAnsi="Times New Roman" w:cs="Times New Roman"/>
                <w:sz w:val="28"/>
                <w:szCs w:val="28"/>
                <w:lang w:bidi="ru-RU"/>
              </w:rPr>
              <w:t>Расширять представления детей о многообразии растений осеннего леса, уточнить знания о грибах и лесных ягодах.</w:t>
            </w:r>
          </w:p>
          <w:p w:rsidR="00906FF7" w:rsidRPr="00906FF7" w:rsidRDefault="00906FF7" w:rsidP="00CE1E5C">
            <w:pPr>
              <w:rPr>
                <w:rFonts w:ascii="Times New Roman" w:hAnsi="Times New Roman" w:cs="Times New Roman"/>
                <w:sz w:val="28"/>
                <w:szCs w:val="28"/>
                <w:lang w:bidi="ru-RU"/>
              </w:rPr>
            </w:pPr>
            <w:r w:rsidRPr="00906FF7">
              <w:rPr>
                <w:rFonts w:ascii="Times New Roman" w:hAnsi="Times New Roman" w:cs="Times New Roman"/>
                <w:sz w:val="28"/>
                <w:szCs w:val="28"/>
                <w:lang w:bidi="ru-RU"/>
              </w:rPr>
              <w:t>Систематизировать представления детей о местах обитания диких живот</w:t>
            </w:r>
            <w:r w:rsidRPr="00906FF7">
              <w:rPr>
                <w:rFonts w:ascii="Times New Roman" w:hAnsi="Times New Roman" w:cs="Times New Roman"/>
                <w:sz w:val="28"/>
                <w:szCs w:val="28"/>
                <w:lang w:bidi="ru-RU"/>
              </w:rPr>
              <w:softHyphen/>
              <w:t>ных. Расширить и углубить представления о подготовке их к зиме.</w:t>
            </w:r>
          </w:p>
          <w:p w:rsidR="00906FF7" w:rsidRPr="00906FF7" w:rsidRDefault="00906FF7" w:rsidP="00CE1E5C">
            <w:pPr>
              <w:rPr>
                <w:rFonts w:ascii="Times New Roman" w:hAnsi="Times New Roman" w:cs="Times New Roman"/>
                <w:sz w:val="28"/>
                <w:szCs w:val="28"/>
                <w:lang w:bidi="ru-RU"/>
              </w:rPr>
            </w:pPr>
            <w:r w:rsidRPr="00906FF7">
              <w:rPr>
                <w:rFonts w:ascii="Times New Roman" w:hAnsi="Times New Roman" w:cs="Times New Roman"/>
                <w:sz w:val="28"/>
                <w:szCs w:val="28"/>
                <w:lang w:bidi="ru-RU"/>
              </w:rPr>
              <w:t>Уточнить и расширить представления об осенней одежде, обуви, головных уборах и материалах, из которых они сделаны.</w:t>
            </w:r>
          </w:p>
          <w:p w:rsidR="00906FF7" w:rsidRPr="00906FF7" w:rsidRDefault="00906FF7" w:rsidP="00CE1E5C">
            <w:pPr>
              <w:rPr>
                <w:rFonts w:ascii="Times New Roman" w:hAnsi="Times New Roman" w:cs="Times New Roman"/>
                <w:sz w:val="28"/>
                <w:szCs w:val="28"/>
                <w:lang w:bidi="ru-RU"/>
              </w:rPr>
            </w:pPr>
            <w:r w:rsidRPr="00906FF7">
              <w:rPr>
                <w:rFonts w:ascii="Times New Roman" w:hAnsi="Times New Roman" w:cs="Times New Roman"/>
                <w:sz w:val="28"/>
                <w:szCs w:val="28"/>
                <w:lang w:bidi="ru-RU"/>
              </w:rPr>
              <w:t>Сформировать представления о труде людей на селе, о пользе их труда.</w:t>
            </w:r>
          </w:p>
          <w:p w:rsidR="00906FF7" w:rsidRPr="00906FF7" w:rsidRDefault="00906FF7" w:rsidP="00CE1E5C">
            <w:pPr>
              <w:rPr>
                <w:rFonts w:ascii="Times New Roman" w:hAnsi="Times New Roman" w:cs="Times New Roman"/>
                <w:sz w:val="28"/>
                <w:szCs w:val="28"/>
                <w:lang w:bidi="ru-RU"/>
              </w:rPr>
            </w:pPr>
            <w:r w:rsidRPr="00906FF7">
              <w:rPr>
                <w:rFonts w:ascii="Times New Roman" w:hAnsi="Times New Roman" w:cs="Times New Roman"/>
                <w:sz w:val="28"/>
                <w:szCs w:val="28"/>
                <w:lang w:bidi="ru-RU"/>
              </w:rPr>
              <w:t>Ввести в активный словарь существительные, прилагательные и глаголы по этим лексическим темам.</w:t>
            </w:r>
          </w:p>
          <w:p w:rsidR="00906FF7" w:rsidRPr="00906FF7" w:rsidRDefault="00906FF7" w:rsidP="001B41ED">
            <w:pPr>
              <w:rPr>
                <w:rFonts w:ascii="Times New Roman" w:hAnsi="Times New Roman" w:cs="Times New Roman"/>
                <w:sz w:val="28"/>
                <w:szCs w:val="28"/>
                <w:lang w:bidi="ru-RU"/>
              </w:rPr>
            </w:pPr>
            <w:r w:rsidRPr="00906FF7">
              <w:rPr>
                <w:rFonts w:ascii="Times New Roman" w:hAnsi="Times New Roman" w:cs="Times New Roman"/>
                <w:sz w:val="28"/>
                <w:szCs w:val="28"/>
                <w:lang w:bidi="ru-RU"/>
              </w:rPr>
              <w:t>Развивать вариативность лексики. Способствовать формированию точности смыслового значения слов и выражений, включая переносные, абстрактные и пр.</w:t>
            </w:r>
          </w:p>
          <w:p w:rsidR="00906FF7" w:rsidRPr="00906FF7" w:rsidRDefault="00906FF7" w:rsidP="001B41ED">
            <w:pPr>
              <w:rPr>
                <w:rFonts w:ascii="Times New Roman" w:hAnsi="Times New Roman" w:cs="Times New Roman"/>
                <w:sz w:val="28"/>
                <w:szCs w:val="28"/>
              </w:rPr>
            </w:pPr>
            <w:r w:rsidRPr="00906FF7">
              <w:rPr>
                <w:rFonts w:ascii="Times New Roman" w:hAnsi="Times New Roman" w:cs="Times New Roman"/>
                <w:sz w:val="28"/>
                <w:szCs w:val="28"/>
                <w:lang w:bidi="ru-RU"/>
              </w:rPr>
              <w:t>Развивать понимание и умение объяснять значения слов с опорой на их смыслообразовательную структуру, активизировать смыслообразовательные процессы.</w:t>
            </w:r>
          </w:p>
        </w:tc>
      </w:tr>
      <w:tr w:rsidR="00906FF7" w:rsidRPr="00906FF7" w:rsidTr="007733AF">
        <w:tc>
          <w:tcPr>
            <w:tcW w:w="1384" w:type="dxa"/>
          </w:tcPr>
          <w:p w:rsidR="00906FF7" w:rsidRPr="00906FF7" w:rsidRDefault="00906FF7" w:rsidP="001B41ED">
            <w:pPr>
              <w:rPr>
                <w:rFonts w:ascii="Times New Roman" w:hAnsi="Times New Roman" w:cs="Times New Roman"/>
                <w:b/>
                <w:sz w:val="28"/>
                <w:szCs w:val="28"/>
              </w:rPr>
            </w:pPr>
            <w:r w:rsidRPr="00906FF7">
              <w:rPr>
                <w:rFonts w:ascii="Times New Roman" w:hAnsi="Times New Roman" w:cs="Times New Roman"/>
                <w:b/>
                <w:sz w:val="28"/>
                <w:szCs w:val="28"/>
              </w:rPr>
              <w:t xml:space="preserve">Развитие грамматического </w:t>
            </w:r>
            <w:r w:rsidRPr="00906FF7">
              <w:rPr>
                <w:rFonts w:ascii="Times New Roman" w:hAnsi="Times New Roman" w:cs="Times New Roman"/>
                <w:b/>
                <w:sz w:val="28"/>
                <w:szCs w:val="28"/>
              </w:rPr>
              <w:lastRenderedPageBreak/>
              <w:t>строя речи</w:t>
            </w:r>
          </w:p>
        </w:tc>
        <w:tc>
          <w:tcPr>
            <w:tcW w:w="8186" w:type="dxa"/>
          </w:tcPr>
          <w:p w:rsidR="00906FF7" w:rsidRPr="00906FF7" w:rsidRDefault="00906FF7" w:rsidP="001B41ED">
            <w:pPr>
              <w:rPr>
                <w:rFonts w:ascii="Times New Roman" w:hAnsi="Times New Roman" w:cs="Times New Roman"/>
                <w:sz w:val="28"/>
                <w:szCs w:val="28"/>
              </w:rPr>
            </w:pPr>
            <w:r w:rsidRPr="00906FF7">
              <w:rPr>
                <w:rFonts w:ascii="Times New Roman" w:hAnsi="Times New Roman" w:cs="Times New Roman"/>
                <w:sz w:val="28"/>
                <w:szCs w:val="28"/>
              </w:rPr>
              <w:lastRenderedPageBreak/>
              <w:t>1.</w:t>
            </w:r>
            <w:r w:rsidRPr="00906FF7">
              <w:rPr>
                <w:rFonts w:ascii="Times New Roman" w:hAnsi="Times New Roman" w:cs="Times New Roman"/>
                <w:sz w:val="28"/>
                <w:szCs w:val="28"/>
              </w:rPr>
              <w:tab/>
              <w:t xml:space="preserve">Совершенствовать умение детей образовывать и спользовать в речи существительные в единственном и множественном числе (темы: «Грибы,»Овощи», «Фрукты», </w:t>
            </w:r>
            <w:r w:rsidRPr="00906FF7">
              <w:rPr>
                <w:rFonts w:ascii="Times New Roman" w:hAnsi="Times New Roman" w:cs="Times New Roman"/>
                <w:sz w:val="28"/>
                <w:szCs w:val="28"/>
              </w:rPr>
              <w:lastRenderedPageBreak/>
              <w:t>«Ягоды.Домашние заготовки», «Осень, деревья, осенняя одежда»,»Дикие животные», «Перелетныептицы», «Зимующие птицы», «Домашние животные и птицы и их детеныши», «Зима.Зимняя одежда).</w:t>
            </w:r>
          </w:p>
          <w:p w:rsidR="00906FF7" w:rsidRPr="00906FF7" w:rsidRDefault="00906FF7" w:rsidP="001B41ED">
            <w:pPr>
              <w:rPr>
                <w:rFonts w:ascii="Times New Roman" w:hAnsi="Times New Roman" w:cs="Times New Roman"/>
                <w:sz w:val="28"/>
                <w:szCs w:val="28"/>
              </w:rPr>
            </w:pPr>
            <w:r w:rsidRPr="00906FF7">
              <w:rPr>
                <w:rFonts w:ascii="Times New Roman" w:hAnsi="Times New Roman" w:cs="Times New Roman"/>
                <w:sz w:val="28"/>
                <w:szCs w:val="28"/>
              </w:rPr>
              <w:t>2.</w:t>
            </w:r>
            <w:r w:rsidRPr="00906FF7">
              <w:rPr>
                <w:rFonts w:ascii="Times New Roman" w:hAnsi="Times New Roman" w:cs="Times New Roman"/>
                <w:sz w:val="28"/>
                <w:szCs w:val="28"/>
              </w:rPr>
              <w:tab/>
              <w:t>Продолжать работу по обучению согласовывать прилагательные с существительными , по практическому употреблению относительных и притяжательных прилагательных  в речи по изучаемым темам.</w:t>
            </w:r>
          </w:p>
          <w:p w:rsidR="00906FF7" w:rsidRPr="00906FF7" w:rsidRDefault="00906FF7" w:rsidP="001B41ED">
            <w:pPr>
              <w:rPr>
                <w:rFonts w:ascii="Times New Roman" w:hAnsi="Times New Roman" w:cs="Times New Roman"/>
                <w:sz w:val="28"/>
                <w:szCs w:val="28"/>
              </w:rPr>
            </w:pPr>
            <w:r w:rsidRPr="00906FF7">
              <w:rPr>
                <w:rFonts w:ascii="Times New Roman" w:hAnsi="Times New Roman" w:cs="Times New Roman"/>
                <w:sz w:val="28"/>
                <w:szCs w:val="28"/>
              </w:rPr>
              <w:t>3.</w:t>
            </w:r>
            <w:r w:rsidRPr="00906FF7">
              <w:rPr>
                <w:rFonts w:ascii="Times New Roman" w:hAnsi="Times New Roman" w:cs="Times New Roman"/>
                <w:sz w:val="28"/>
                <w:szCs w:val="28"/>
              </w:rPr>
              <w:tab/>
              <w:t>Закрепить умение правильно употреблять в речи простые предлоги, уточнять их значение и начать формировать у детей умение употреблять сложные предлоги из-аод, из-за.</w:t>
            </w:r>
          </w:p>
          <w:p w:rsidR="00906FF7" w:rsidRPr="00906FF7" w:rsidRDefault="00906FF7" w:rsidP="001B41ED">
            <w:pPr>
              <w:rPr>
                <w:rFonts w:ascii="Times New Roman" w:hAnsi="Times New Roman" w:cs="Times New Roman"/>
                <w:sz w:val="28"/>
                <w:szCs w:val="28"/>
              </w:rPr>
            </w:pPr>
            <w:r w:rsidRPr="00906FF7">
              <w:rPr>
                <w:rFonts w:ascii="Times New Roman" w:hAnsi="Times New Roman" w:cs="Times New Roman"/>
                <w:sz w:val="28"/>
                <w:szCs w:val="28"/>
              </w:rPr>
              <w:t>4.</w:t>
            </w:r>
            <w:r w:rsidRPr="00906FF7">
              <w:rPr>
                <w:rFonts w:ascii="Times New Roman" w:hAnsi="Times New Roman" w:cs="Times New Roman"/>
                <w:sz w:val="28"/>
                <w:szCs w:val="28"/>
              </w:rPr>
              <w:tab/>
              <w:t>Уточнить понимание детьми значений глаголов с различными приставками (окапывать, подкармливать, пригибать, подвязывать и т.п.) и начать обучать образовывать приставочные глаголы, а также закреплять их в речи</w:t>
            </w:r>
          </w:p>
          <w:p w:rsidR="00906FF7" w:rsidRPr="00906FF7" w:rsidRDefault="00906FF7" w:rsidP="001B41ED">
            <w:pPr>
              <w:rPr>
                <w:rFonts w:ascii="Times New Roman" w:hAnsi="Times New Roman" w:cs="Times New Roman"/>
                <w:sz w:val="28"/>
                <w:szCs w:val="28"/>
              </w:rPr>
            </w:pPr>
            <w:r w:rsidRPr="00906FF7">
              <w:rPr>
                <w:rFonts w:ascii="Times New Roman" w:hAnsi="Times New Roman" w:cs="Times New Roman"/>
                <w:sz w:val="28"/>
                <w:szCs w:val="28"/>
              </w:rPr>
              <w:t>5.</w:t>
            </w:r>
            <w:r w:rsidRPr="00906FF7">
              <w:rPr>
                <w:rFonts w:ascii="Times New Roman" w:hAnsi="Times New Roman" w:cs="Times New Roman"/>
                <w:sz w:val="28"/>
                <w:szCs w:val="28"/>
              </w:rPr>
              <w:tab/>
              <w:t xml:space="preserve"> Совершенствовать умение согласовывать числительные два и пять с существительными (по темам).</w:t>
            </w:r>
          </w:p>
          <w:p w:rsidR="00906FF7" w:rsidRPr="00906FF7" w:rsidRDefault="00906FF7" w:rsidP="001B41ED">
            <w:pPr>
              <w:rPr>
                <w:rFonts w:ascii="Times New Roman" w:hAnsi="Times New Roman" w:cs="Times New Roman"/>
                <w:sz w:val="28"/>
                <w:szCs w:val="28"/>
              </w:rPr>
            </w:pPr>
            <w:r w:rsidRPr="00906FF7">
              <w:rPr>
                <w:rFonts w:ascii="Times New Roman" w:hAnsi="Times New Roman" w:cs="Times New Roman"/>
                <w:sz w:val="28"/>
                <w:szCs w:val="28"/>
              </w:rPr>
              <w:t>6.</w:t>
            </w:r>
            <w:r w:rsidRPr="00906FF7">
              <w:rPr>
                <w:rFonts w:ascii="Times New Roman" w:hAnsi="Times New Roman" w:cs="Times New Roman"/>
                <w:sz w:val="28"/>
                <w:szCs w:val="28"/>
              </w:rPr>
              <w:tab/>
              <w:t>Работать над коррекцией аграмматизмов в речи.</w:t>
            </w:r>
          </w:p>
        </w:tc>
      </w:tr>
      <w:tr w:rsidR="00906FF7" w:rsidRPr="00906FF7" w:rsidTr="007733AF">
        <w:tc>
          <w:tcPr>
            <w:tcW w:w="1384" w:type="dxa"/>
          </w:tcPr>
          <w:p w:rsidR="00906FF7" w:rsidRPr="00906FF7" w:rsidRDefault="00906FF7" w:rsidP="001B41ED">
            <w:pPr>
              <w:rPr>
                <w:rFonts w:ascii="Times New Roman" w:hAnsi="Times New Roman" w:cs="Times New Roman"/>
                <w:b/>
                <w:sz w:val="28"/>
                <w:szCs w:val="28"/>
              </w:rPr>
            </w:pPr>
            <w:r w:rsidRPr="00906FF7">
              <w:rPr>
                <w:rFonts w:ascii="Times New Roman" w:hAnsi="Times New Roman" w:cs="Times New Roman"/>
                <w:b/>
                <w:sz w:val="28"/>
                <w:szCs w:val="28"/>
              </w:rPr>
              <w:lastRenderedPageBreak/>
              <w:t>Обучение связной речи</w:t>
            </w:r>
          </w:p>
        </w:tc>
        <w:tc>
          <w:tcPr>
            <w:tcW w:w="8186" w:type="dxa"/>
          </w:tcPr>
          <w:p w:rsidR="00906FF7" w:rsidRPr="00906FF7" w:rsidRDefault="00906FF7" w:rsidP="001B41ED">
            <w:pPr>
              <w:rPr>
                <w:rFonts w:ascii="Times New Roman" w:hAnsi="Times New Roman" w:cs="Times New Roman"/>
                <w:sz w:val="28"/>
                <w:szCs w:val="28"/>
              </w:rPr>
            </w:pPr>
            <w:r w:rsidRPr="00906FF7">
              <w:rPr>
                <w:rFonts w:ascii="Times New Roman" w:hAnsi="Times New Roman" w:cs="Times New Roman"/>
                <w:sz w:val="28"/>
                <w:szCs w:val="28"/>
              </w:rPr>
              <w:t>1.</w:t>
            </w:r>
            <w:r w:rsidRPr="00906FF7">
              <w:rPr>
                <w:rFonts w:ascii="Times New Roman" w:hAnsi="Times New Roman" w:cs="Times New Roman"/>
                <w:sz w:val="28"/>
                <w:szCs w:val="28"/>
              </w:rPr>
              <w:tab/>
              <w:t>Развивать у детей стремление обсуждать увиденное, рассказывать о переживаниях, впечатлениях.</w:t>
            </w:r>
          </w:p>
          <w:p w:rsidR="00906FF7" w:rsidRPr="00906FF7" w:rsidRDefault="00906FF7" w:rsidP="001B41ED">
            <w:pPr>
              <w:rPr>
                <w:rFonts w:ascii="Times New Roman" w:hAnsi="Times New Roman" w:cs="Times New Roman"/>
                <w:sz w:val="28"/>
                <w:szCs w:val="28"/>
              </w:rPr>
            </w:pPr>
            <w:r w:rsidRPr="00906FF7">
              <w:rPr>
                <w:rFonts w:ascii="Times New Roman" w:hAnsi="Times New Roman" w:cs="Times New Roman"/>
                <w:sz w:val="28"/>
                <w:szCs w:val="28"/>
              </w:rPr>
              <w:t>2.</w:t>
            </w:r>
            <w:r w:rsidRPr="00906FF7">
              <w:rPr>
                <w:rFonts w:ascii="Times New Roman" w:hAnsi="Times New Roman" w:cs="Times New Roman"/>
                <w:sz w:val="28"/>
                <w:szCs w:val="28"/>
              </w:rPr>
              <w:tab/>
              <w:t>Обучать детей составлять предложения по картинке (по картинкам, по серии картинок).</w:t>
            </w:r>
          </w:p>
          <w:p w:rsidR="00906FF7" w:rsidRPr="00906FF7" w:rsidRDefault="00906FF7" w:rsidP="001B41ED">
            <w:pPr>
              <w:rPr>
                <w:rFonts w:ascii="Times New Roman" w:hAnsi="Times New Roman" w:cs="Times New Roman"/>
                <w:sz w:val="28"/>
                <w:szCs w:val="28"/>
              </w:rPr>
            </w:pPr>
            <w:r w:rsidRPr="00906FF7">
              <w:rPr>
                <w:rFonts w:ascii="Times New Roman" w:hAnsi="Times New Roman" w:cs="Times New Roman"/>
                <w:sz w:val="28"/>
                <w:szCs w:val="28"/>
              </w:rPr>
              <w:t>3.</w:t>
            </w:r>
            <w:r w:rsidRPr="00906FF7">
              <w:rPr>
                <w:rFonts w:ascii="Times New Roman" w:hAnsi="Times New Roman" w:cs="Times New Roman"/>
                <w:sz w:val="28"/>
                <w:szCs w:val="28"/>
              </w:rPr>
              <w:tab/>
              <w:t>Закреплять умение составлять описательные рассказы о предметах на материале пройденных лексических тем.</w:t>
            </w:r>
          </w:p>
          <w:p w:rsidR="00906FF7" w:rsidRPr="00906FF7" w:rsidRDefault="00906FF7" w:rsidP="001B41ED">
            <w:pPr>
              <w:rPr>
                <w:rFonts w:ascii="Times New Roman" w:hAnsi="Times New Roman" w:cs="Times New Roman"/>
                <w:sz w:val="28"/>
                <w:szCs w:val="28"/>
              </w:rPr>
            </w:pPr>
            <w:r w:rsidRPr="00906FF7">
              <w:rPr>
                <w:rFonts w:ascii="Times New Roman" w:hAnsi="Times New Roman" w:cs="Times New Roman"/>
                <w:sz w:val="28"/>
                <w:szCs w:val="28"/>
              </w:rPr>
              <w:t>4.</w:t>
            </w:r>
            <w:r w:rsidRPr="00906FF7">
              <w:rPr>
                <w:rFonts w:ascii="Times New Roman" w:hAnsi="Times New Roman" w:cs="Times New Roman"/>
                <w:sz w:val="28"/>
                <w:szCs w:val="28"/>
              </w:rPr>
              <w:tab/>
              <w:t>Учить грамотно задавать вопросы стимулировать развитие познавательного общения.</w:t>
            </w:r>
          </w:p>
          <w:p w:rsidR="00906FF7" w:rsidRPr="00906FF7" w:rsidRDefault="00906FF7" w:rsidP="001B41ED">
            <w:pPr>
              <w:rPr>
                <w:rFonts w:ascii="Times New Roman" w:hAnsi="Times New Roman" w:cs="Times New Roman"/>
                <w:sz w:val="28"/>
                <w:szCs w:val="28"/>
              </w:rPr>
            </w:pPr>
            <w:r w:rsidRPr="00906FF7">
              <w:rPr>
                <w:rFonts w:ascii="Times New Roman" w:hAnsi="Times New Roman" w:cs="Times New Roman"/>
                <w:sz w:val="28"/>
                <w:szCs w:val="28"/>
              </w:rPr>
              <w:t>5.</w:t>
            </w:r>
            <w:r w:rsidRPr="00906FF7">
              <w:rPr>
                <w:rFonts w:ascii="Times New Roman" w:hAnsi="Times New Roman" w:cs="Times New Roman"/>
                <w:sz w:val="28"/>
                <w:szCs w:val="28"/>
              </w:rPr>
              <w:tab/>
              <w:t>Совершенствовать навык пересказа небольших текстов, развивать речевой слух.</w:t>
            </w:r>
          </w:p>
          <w:p w:rsidR="00906FF7" w:rsidRPr="00906FF7" w:rsidRDefault="00906FF7" w:rsidP="001B41ED">
            <w:pPr>
              <w:rPr>
                <w:rFonts w:ascii="Times New Roman" w:hAnsi="Times New Roman" w:cs="Times New Roman"/>
                <w:sz w:val="28"/>
                <w:szCs w:val="28"/>
              </w:rPr>
            </w:pPr>
            <w:r w:rsidRPr="00906FF7">
              <w:rPr>
                <w:rFonts w:ascii="Times New Roman" w:hAnsi="Times New Roman" w:cs="Times New Roman"/>
                <w:sz w:val="28"/>
                <w:szCs w:val="28"/>
              </w:rPr>
              <w:t>6.</w:t>
            </w:r>
            <w:r w:rsidRPr="00906FF7">
              <w:rPr>
                <w:rFonts w:ascii="Times New Roman" w:hAnsi="Times New Roman" w:cs="Times New Roman"/>
                <w:sz w:val="28"/>
                <w:szCs w:val="28"/>
              </w:rPr>
              <w:tab/>
              <w:t>Совершенствовать навык составления рассказов по картинке (по картинкам, по серии картинок).</w:t>
            </w:r>
          </w:p>
          <w:p w:rsidR="00906FF7" w:rsidRPr="00906FF7" w:rsidRDefault="00906FF7" w:rsidP="001B41ED">
            <w:pPr>
              <w:rPr>
                <w:rFonts w:ascii="Times New Roman" w:hAnsi="Times New Roman" w:cs="Times New Roman"/>
                <w:sz w:val="28"/>
                <w:szCs w:val="28"/>
              </w:rPr>
            </w:pPr>
            <w:r w:rsidRPr="00906FF7">
              <w:rPr>
                <w:rFonts w:ascii="Times New Roman" w:hAnsi="Times New Roman" w:cs="Times New Roman"/>
                <w:sz w:val="28"/>
                <w:szCs w:val="28"/>
              </w:rPr>
              <w:t>7.</w:t>
            </w:r>
            <w:r w:rsidRPr="00906FF7">
              <w:rPr>
                <w:rFonts w:ascii="Times New Roman" w:hAnsi="Times New Roman" w:cs="Times New Roman"/>
                <w:sz w:val="28"/>
                <w:szCs w:val="28"/>
              </w:rPr>
              <w:tab/>
              <w:t>Работать над совершенствованием процессов внимания, памяти, операций анализа, синтеза, сравнения, обобщения и классификации.</w:t>
            </w:r>
          </w:p>
          <w:p w:rsidR="00906FF7" w:rsidRPr="00906FF7" w:rsidRDefault="00906FF7" w:rsidP="001B41ED">
            <w:pPr>
              <w:rPr>
                <w:rFonts w:ascii="Times New Roman" w:hAnsi="Times New Roman" w:cs="Times New Roman"/>
                <w:sz w:val="28"/>
                <w:szCs w:val="28"/>
              </w:rPr>
            </w:pPr>
            <w:r w:rsidRPr="00906FF7">
              <w:rPr>
                <w:rFonts w:ascii="Times New Roman" w:hAnsi="Times New Roman" w:cs="Times New Roman"/>
                <w:sz w:val="28"/>
                <w:szCs w:val="28"/>
              </w:rPr>
              <w:t>8.</w:t>
            </w:r>
            <w:r w:rsidRPr="00906FF7">
              <w:rPr>
                <w:rFonts w:ascii="Times New Roman" w:hAnsi="Times New Roman" w:cs="Times New Roman"/>
                <w:sz w:val="28"/>
                <w:szCs w:val="28"/>
              </w:rPr>
              <w:tab/>
              <w:t>Учить устанавливать причинно-следственные связи, развивать словесно-логическое мышление.</w:t>
            </w:r>
          </w:p>
        </w:tc>
      </w:tr>
      <w:tr w:rsidR="00906FF7" w:rsidRPr="00906FF7" w:rsidTr="007733AF">
        <w:tc>
          <w:tcPr>
            <w:tcW w:w="1384" w:type="dxa"/>
          </w:tcPr>
          <w:p w:rsidR="00906FF7" w:rsidRPr="00906FF7" w:rsidRDefault="00906FF7" w:rsidP="001B41ED">
            <w:pPr>
              <w:rPr>
                <w:rFonts w:ascii="Times New Roman" w:hAnsi="Times New Roman" w:cs="Times New Roman"/>
                <w:sz w:val="28"/>
                <w:szCs w:val="28"/>
              </w:rPr>
            </w:pPr>
            <w:r w:rsidRPr="00906FF7">
              <w:rPr>
                <w:rFonts w:ascii="Times New Roman" w:hAnsi="Times New Roman" w:cs="Times New Roman"/>
                <w:b/>
                <w:sz w:val="28"/>
                <w:szCs w:val="28"/>
              </w:rPr>
              <w:t>Развитие пространственных, временных и элементарных математ</w:t>
            </w:r>
            <w:r w:rsidRPr="00906FF7">
              <w:rPr>
                <w:rFonts w:ascii="Times New Roman" w:hAnsi="Times New Roman" w:cs="Times New Roman"/>
                <w:b/>
                <w:sz w:val="28"/>
                <w:szCs w:val="28"/>
              </w:rPr>
              <w:lastRenderedPageBreak/>
              <w:t>ических представлений</w:t>
            </w:r>
          </w:p>
        </w:tc>
        <w:tc>
          <w:tcPr>
            <w:tcW w:w="8186" w:type="dxa"/>
          </w:tcPr>
          <w:p w:rsidR="00906FF7" w:rsidRPr="00906FF7" w:rsidRDefault="00906FF7" w:rsidP="00CE1E5C">
            <w:pPr>
              <w:rPr>
                <w:rFonts w:ascii="Times New Roman" w:hAnsi="Times New Roman" w:cs="Times New Roman"/>
                <w:sz w:val="28"/>
                <w:szCs w:val="28"/>
                <w:lang w:bidi="ru-RU"/>
              </w:rPr>
            </w:pPr>
            <w:r w:rsidRPr="00906FF7">
              <w:rPr>
                <w:rFonts w:ascii="Times New Roman" w:hAnsi="Times New Roman" w:cs="Times New Roman"/>
                <w:sz w:val="28"/>
                <w:szCs w:val="28"/>
                <w:lang w:bidi="ru-RU"/>
              </w:rPr>
              <w:lastRenderedPageBreak/>
              <w:t xml:space="preserve">Уточнить представления о пространственных отношениях, выраженных предлогами </w:t>
            </w:r>
            <w:r w:rsidRPr="00906FF7">
              <w:rPr>
                <w:rFonts w:ascii="Times New Roman" w:hAnsi="Times New Roman" w:cs="Times New Roman"/>
                <w:i/>
                <w:iCs/>
                <w:sz w:val="28"/>
                <w:szCs w:val="28"/>
                <w:lang w:bidi="ru-RU"/>
              </w:rPr>
              <w:t>в, на, под, за</w:t>
            </w:r>
            <w:r w:rsidRPr="00906FF7">
              <w:rPr>
                <w:rFonts w:ascii="Times New Roman" w:hAnsi="Times New Roman" w:cs="Times New Roman"/>
                <w:sz w:val="28"/>
                <w:szCs w:val="28"/>
                <w:lang w:bidi="ru-RU"/>
              </w:rPr>
              <w:t xml:space="preserve"> и пр.</w:t>
            </w:r>
          </w:p>
          <w:p w:rsidR="00906FF7" w:rsidRPr="00906FF7" w:rsidRDefault="00906FF7" w:rsidP="00CE1E5C">
            <w:pPr>
              <w:rPr>
                <w:rFonts w:ascii="Times New Roman" w:hAnsi="Times New Roman" w:cs="Times New Roman"/>
                <w:sz w:val="28"/>
                <w:szCs w:val="28"/>
                <w:lang w:bidi="ru-RU"/>
              </w:rPr>
            </w:pPr>
            <w:r w:rsidRPr="00906FF7">
              <w:rPr>
                <w:rFonts w:ascii="Times New Roman" w:hAnsi="Times New Roman" w:cs="Times New Roman"/>
                <w:sz w:val="28"/>
                <w:szCs w:val="28"/>
                <w:lang w:bidi="ru-RU"/>
              </w:rPr>
              <w:t>Упражнять в сравнении предметов по длине, ширине, высоте, толщине, в классификации и объединении их по 3—4 признакам.</w:t>
            </w:r>
          </w:p>
          <w:p w:rsidR="00906FF7" w:rsidRPr="00906FF7" w:rsidRDefault="00906FF7" w:rsidP="00CE1E5C">
            <w:pPr>
              <w:rPr>
                <w:rFonts w:ascii="Times New Roman" w:hAnsi="Times New Roman" w:cs="Times New Roman"/>
                <w:sz w:val="28"/>
                <w:szCs w:val="28"/>
                <w:lang w:bidi="ru-RU"/>
              </w:rPr>
            </w:pPr>
            <w:r w:rsidRPr="00906FF7">
              <w:rPr>
                <w:rFonts w:ascii="Times New Roman" w:hAnsi="Times New Roman" w:cs="Times New Roman"/>
                <w:sz w:val="28"/>
                <w:szCs w:val="28"/>
                <w:lang w:bidi="ru-RU"/>
              </w:rPr>
              <w:t xml:space="preserve">Упражнять в умении ориентироваться на плоскости и в пространстве. Учить активно использовать слова </w:t>
            </w:r>
            <w:r w:rsidRPr="00906FF7">
              <w:rPr>
                <w:rFonts w:ascii="Times New Roman" w:hAnsi="Times New Roman" w:cs="Times New Roman"/>
                <w:i/>
                <w:iCs/>
                <w:sz w:val="28"/>
                <w:szCs w:val="28"/>
                <w:lang w:bidi="ru-RU"/>
              </w:rPr>
              <w:t>вверху, внизу, слева, справа.</w:t>
            </w:r>
          </w:p>
          <w:p w:rsidR="00906FF7" w:rsidRPr="00906FF7" w:rsidRDefault="00906FF7" w:rsidP="00CE1E5C">
            <w:pPr>
              <w:rPr>
                <w:rFonts w:ascii="Times New Roman" w:hAnsi="Times New Roman" w:cs="Times New Roman"/>
                <w:sz w:val="28"/>
                <w:szCs w:val="28"/>
                <w:lang w:bidi="ru-RU"/>
              </w:rPr>
            </w:pPr>
            <w:r w:rsidRPr="00906FF7">
              <w:rPr>
                <w:rFonts w:ascii="Times New Roman" w:hAnsi="Times New Roman" w:cs="Times New Roman"/>
                <w:sz w:val="28"/>
                <w:szCs w:val="28"/>
                <w:lang w:bidi="ru-RU"/>
              </w:rPr>
              <w:t xml:space="preserve">Уточнить и расширить представления о временных отношениях. Ввести в активный словарь понятие «дни недели», названия дней </w:t>
            </w:r>
            <w:r w:rsidRPr="00906FF7">
              <w:rPr>
                <w:rFonts w:ascii="Times New Roman" w:hAnsi="Times New Roman" w:cs="Times New Roman"/>
                <w:sz w:val="28"/>
                <w:szCs w:val="28"/>
                <w:lang w:bidi="ru-RU"/>
              </w:rPr>
              <w:lastRenderedPageBreak/>
              <w:t>недели.</w:t>
            </w:r>
          </w:p>
          <w:p w:rsidR="00906FF7" w:rsidRPr="00906FF7" w:rsidRDefault="00906FF7" w:rsidP="00CE1E5C">
            <w:pPr>
              <w:rPr>
                <w:rFonts w:ascii="Times New Roman" w:hAnsi="Times New Roman" w:cs="Times New Roman"/>
                <w:sz w:val="28"/>
                <w:szCs w:val="28"/>
                <w:lang w:bidi="ru-RU"/>
              </w:rPr>
            </w:pPr>
            <w:r w:rsidRPr="00906FF7">
              <w:rPr>
                <w:rFonts w:ascii="Times New Roman" w:hAnsi="Times New Roman" w:cs="Times New Roman"/>
                <w:sz w:val="28"/>
                <w:szCs w:val="28"/>
                <w:lang w:bidi="ru-RU"/>
              </w:rPr>
              <w:t>Упражнять детей в употреблении различных предложно-падежных кон</w:t>
            </w:r>
            <w:r w:rsidRPr="00906FF7">
              <w:rPr>
                <w:rFonts w:ascii="Times New Roman" w:hAnsi="Times New Roman" w:cs="Times New Roman"/>
                <w:sz w:val="28"/>
                <w:szCs w:val="28"/>
                <w:lang w:bidi="ru-RU"/>
              </w:rPr>
              <w:softHyphen/>
              <w:t>струкций.</w:t>
            </w:r>
          </w:p>
          <w:p w:rsidR="00906FF7" w:rsidRPr="00906FF7" w:rsidRDefault="00906FF7" w:rsidP="00CE1E5C">
            <w:pPr>
              <w:rPr>
                <w:rFonts w:ascii="Times New Roman" w:hAnsi="Times New Roman" w:cs="Times New Roman"/>
                <w:sz w:val="28"/>
                <w:szCs w:val="28"/>
                <w:lang w:bidi="ru-RU"/>
              </w:rPr>
            </w:pPr>
            <w:r w:rsidRPr="00906FF7">
              <w:rPr>
                <w:rFonts w:ascii="Times New Roman" w:hAnsi="Times New Roman" w:cs="Times New Roman"/>
                <w:sz w:val="28"/>
                <w:szCs w:val="28"/>
                <w:lang w:bidi="ru-RU"/>
              </w:rPr>
              <w:t>Учить точно подбирать глаголы движения с приставками пространствен</w:t>
            </w:r>
            <w:r w:rsidRPr="00906FF7">
              <w:rPr>
                <w:rFonts w:ascii="Times New Roman" w:hAnsi="Times New Roman" w:cs="Times New Roman"/>
                <w:sz w:val="28"/>
                <w:szCs w:val="28"/>
                <w:lang w:bidi="ru-RU"/>
              </w:rPr>
              <w:softHyphen/>
              <w:t xml:space="preserve">ного значения </w:t>
            </w:r>
            <w:r w:rsidRPr="00906FF7">
              <w:rPr>
                <w:rFonts w:ascii="Times New Roman" w:hAnsi="Times New Roman" w:cs="Times New Roman"/>
                <w:i/>
                <w:iCs/>
                <w:sz w:val="28"/>
                <w:szCs w:val="28"/>
                <w:lang w:bidi="ru-RU"/>
              </w:rPr>
              <w:t>(зашёл, вышел, перешёл, отошёл, ушёл ).</w:t>
            </w:r>
          </w:p>
        </w:tc>
      </w:tr>
    </w:tbl>
    <w:p w:rsidR="00906FF7" w:rsidRPr="00906FF7" w:rsidRDefault="00906FF7" w:rsidP="001B41ED">
      <w:pPr>
        <w:spacing w:after="0" w:line="240" w:lineRule="auto"/>
        <w:jc w:val="center"/>
        <w:rPr>
          <w:rFonts w:ascii="Times New Roman" w:hAnsi="Times New Roman" w:cs="Times New Roman"/>
          <w:b/>
          <w:sz w:val="28"/>
          <w:szCs w:val="28"/>
        </w:rPr>
      </w:pPr>
      <w:r w:rsidRPr="00906FF7">
        <w:rPr>
          <w:rFonts w:ascii="Times New Roman" w:hAnsi="Times New Roman" w:cs="Times New Roman"/>
          <w:b/>
          <w:sz w:val="28"/>
          <w:szCs w:val="28"/>
          <w:lang w:val="en-US"/>
        </w:rPr>
        <w:lastRenderedPageBreak/>
        <w:t>II</w:t>
      </w:r>
      <w:r w:rsidRPr="00906FF7">
        <w:rPr>
          <w:rFonts w:ascii="Times New Roman" w:hAnsi="Times New Roman" w:cs="Times New Roman"/>
          <w:b/>
          <w:sz w:val="28"/>
          <w:szCs w:val="28"/>
        </w:rPr>
        <w:t xml:space="preserve"> период (декабрь, январь, февраль)</w:t>
      </w:r>
    </w:p>
    <w:tbl>
      <w:tblPr>
        <w:tblStyle w:val="4"/>
        <w:tblW w:w="0" w:type="auto"/>
        <w:tblLayout w:type="fixed"/>
        <w:tblLook w:val="04A0"/>
      </w:tblPr>
      <w:tblGrid>
        <w:gridCol w:w="1384"/>
        <w:gridCol w:w="8186"/>
      </w:tblGrid>
      <w:tr w:rsidR="00906FF7" w:rsidRPr="00906FF7" w:rsidTr="00C6260F">
        <w:tc>
          <w:tcPr>
            <w:tcW w:w="1384" w:type="dxa"/>
          </w:tcPr>
          <w:p w:rsidR="00906FF7" w:rsidRPr="00906FF7" w:rsidRDefault="00906FF7" w:rsidP="001B41ED">
            <w:pPr>
              <w:jc w:val="center"/>
              <w:rPr>
                <w:rFonts w:ascii="Times New Roman" w:hAnsi="Times New Roman" w:cs="Times New Roman"/>
                <w:b/>
                <w:sz w:val="28"/>
                <w:szCs w:val="28"/>
              </w:rPr>
            </w:pPr>
            <w:r w:rsidRPr="00906FF7">
              <w:rPr>
                <w:rFonts w:ascii="Times New Roman" w:hAnsi="Times New Roman" w:cs="Times New Roman"/>
                <w:b/>
                <w:sz w:val="28"/>
                <w:szCs w:val="28"/>
              </w:rPr>
              <w:t>Разделы работы</w:t>
            </w:r>
          </w:p>
        </w:tc>
        <w:tc>
          <w:tcPr>
            <w:tcW w:w="8186" w:type="dxa"/>
          </w:tcPr>
          <w:p w:rsidR="00906FF7" w:rsidRPr="00906FF7" w:rsidRDefault="00906FF7" w:rsidP="001B41ED">
            <w:pPr>
              <w:jc w:val="center"/>
              <w:rPr>
                <w:rFonts w:ascii="Times New Roman" w:hAnsi="Times New Roman" w:cs="Times New Roman"/>
                <w:b/>
                <w:sz w:val="28"/>
                <w:szCs w:val="28"/>
              </w:rPr>
            </w:pPr>
            <w:r w:rsidRPr="00906FF7">
              <w:rPr>
                <w:rFonts w:ascii="Times New Roman" w:hAnsi="Times New Roman" w:cs="Times New Roman"/>
                <w:b/>
                <w:sz w:val="28"/>
                <w:szCs w:val="28"/>
              </w:rPr>
              <w:t>Содержание</w:t>
            </w:r>
          </w:p>
        </w:tc>
      </w:tr>
      <w:tr w:rsidR="00906FF7" w:rsidRPr="00906FF7" w:rsidTr="00C6260F">
        <w:tc>
          <w:tcPr>
            <w:tcW w:w="1384" w:type="dxa"/>
          </w:tcPr>
          <w:p w:rsidR="00906FF7" w:rsidRPr="00906FF7" w:rsidRDefault="00906FF7" w:rsidP="001B41ED">
            <w:pPr>
              <w:rPr>
                <w:rFonts w:ascii="Times New Roman" w:hAnsi="Times New Roman" w:cs="Times New Roman"/>
                <w:b/>
                <w:sz w:val="28"/>
                <w:szCs w:val="28"/>
              </w:rPr>
            </w:pPr>
            <w:r w:rsidRPr="00906FF7">
              <w:rPr>
                <w:rFonts w:ascii="Times New Roman" w:hAnsi="Times New Roman" w:cs="Times New Roman"/>
                <w:b/>
                <w:sz w:val="28"/>
                <w:szCs w:val="28"/>
              </w:rPr>
              <w:t>Развитие общих неречевых навыков</w:t>
            </w:r>
          </w:p>
        </w:tc>
        <w:tc>
          <w:tcPr>
            <w:tcW w:w="8186" w:type="dxa"/>
          </w:tcPr>
          <w:p w:rsidR="00906FF7" w:rsidRPr="00906FF7" w:rsidRDefault="00906FF7" w:rsidP="00CE1E5C">
            <w:pPr>
              <w:tabs>
                <w:tab w:val="left" w:pos="317"/>
              </w:tabs>
              <w:rPr>
                <w:rFonts w:ascii="Times New Roman" w:hAnsi="Times New Roman" w:cs="Times New Roman"/>
                <w:sz w:val="28"/>
                <w:szCs w:val="28"/>
                <w:lang w:bidi="ru-RU"/>
              </w:rPr>
            </w:pPr>
            <w:r w:rsidRPr="00906FF7">
              <w:rPr>
                <w:rFonts w:ascii="Times New Roman" w:hAnsi="Times New Roman" w:cs="Times New Roman"/>
                <w:sz w:val="28"/>
                <w:szCs w:val="28"/>
                <w:lang w:bidi="ru-RU"/>
              </w:rPr>
              <w:t>Продолжать работу по развитию у детей правильного речевого дыха</w:t>
            </w:r>
            <w:r w:rsidRPr="00906FF7">
              <w:rPr>
                <w:rFonts w:ascii="Times New Roman" w:hAnsi="Times New Roman" w:cs="Times New Roman"/>
                <w:sz w:val="28"/>
                <w:szCs w:val="28"/>
                <w:lang w:bidi="ru-RU"/>
              </w:rPr>
              <w:softHyphen/>
              <w:t>ния.</w:t>
            </w:r>
          </w:p>
          <w:p w:rsidR="00906FF7" w:rsidRPr="00906FF7" w:rsidRDefault="00906FF7" w:rsidP="00CE1E5C">
            <w:pPr>
              <w:tabs>
                <w:tab w:val="left" w:pos="317"/>
              </w:tabs>
              <w:rPr>
                <w:rFonts w:ascii="Times New Roman" w:hAnsi="Times New Roman" w:cs="Times New Roman"/>
                <w:sz w:val="28"/>
                <w:szCs w:val="28"/>
                <w:lang w:bidi="ru-RU"/>
              </w:rPr>
            </w:pPr>
            <w:r w:rsidRPr="00906FF7">
              <w:rPr>
                <w:rFonts w:ascii="Times New Roman" w:hAnsi="Times New Roman" w:cs="Times New Roman"/>
                <w:sz w:val="28"/>
                <w:szCs w:val="28"/>
                <w:lang w:bidi="ru-RU"/>
              </w:rPr>
              <w:t>Совершенствовать у детей умение произвольно изменять силу, высоту и тембр голоса.</w:t>
            </w:r>
          </w:p>
          <w:p w:rsidR="00906FF7" w:rsidRPr="00906FF7" w:rsidRDefault="00906FF7" w:rsidP="00CE1E5C">
            <w:pPr>
              <w:tabs>
                <w:tab w:val="left" w:pos="317"/>
                <w:tab w:val="left" w:pos="884"/>
              </w:tabs>
              <w:rPr>
                <w:rFonts w:ascii="Times New Roman" w:hAnsi="Times New Roman" w:cs="Times New Roman"/>
                <w:sz w:val="28"/>
                <w:szCs w:val="28"/>
                <w:lang w:bidi="ru-RU"/>
              </w:rPr>
            </w:pPr>
            <w:r w:rsidRPr="00906FF7">
              <w:rPr>
                <w:rFonts w:ascii="Times New Roman" w:hAnsi="Times New Roman" w:cs="Times New Roman"/>
                <w:sz w:val="28"/>
                <w:szCs w:val="28"/>
                <w:lang w:bidi="ru-RU"/>
              </w:rPr>
              <w:t>Совершенствовать навык голосоведения на мягкой атаке, в спокойном темпе.</w:t>
            </w:r>
          </w:p>
          <w:p w:rsidR="00906FF7" w:rsidRPr="00906FF7" w:rsidRDefault="00906FF7" w:rsidP="00CE1E5C">
            <w:pPr>
              <w:tabs>
                <w:tab w:val="left" w:pos="317"/>
              </w:tabs>
              <w:rPr>
                <w:rFonts w:ascii="Times New Roman" w:hAnsi="Times New Roman" w:cs="Times New Roman"/>
                <w:sz w:val="28"/>
                <w:szCs w:val="28"/>
                <w:lang w:bidi="ru-RU"/>
              </w:rPr>
            </w:pPr>
            <w:r w:rsidRPr="00906FF7">
              <w:rPr>
                <w:rFonts w:ascii="Times New Roman" w:hAnsi="Times New Roman" w:cs="Times New Roman"/>
                <w:sz w:val="28"/>
                <w:szCs w:val="28"/>
                <w:lang w:bidi="ru-RU"/>
              </w:rPr>
              <w:t>Продолжать работу над чёткостью дикции, интонационной выразитель</w:t>
            </w:r>
            <w:r w:rsidRPr="00906FF7">
              <w:rPr>
                <w:rFonts w:ascii="Times New Roman" w:hAnsi="Times New Roman" w:cs="Times New Roman"/>
                <w:sz w:val="28"/>
                <w:szCs w:val="28"/>
                <w:lang w:bidi="ru-RU"/>
              </w:rPr>
              <w:softHyphen/>
              <w:t>ностью речи.</w:t>
            </w:r>
          </w:p>
          <w:p w:rsidR="00906FF7" w:rsidRPr="00906FF7" w:rsidRDefault="00906FF7" w:rsidP="00CE1E5C">
            <w:pPr>
              <w:tabs>
                <w:tab w:val="left" w:pos="175"/>
                <w:tab w:val="left" w:pos="317"/>
                <w:tab w:val="left" w:pos="459"/>
              </w:tabs>
              <w:rPr>
                <w:rFonts w:ascii="Times New Roman" w:hAnsi="Times New Roman" w:cs="Times New Roman"/>
                <w:sz w:val="28"/>
                <w:szCs w:val="28"/>
                <w:lang w:bidi="ru-RU"/>
              </w:rPr>
            </w:pPr>
            <w:r w:rsidRPr="00906FF7">
              <w:rPr>
                <w:rFonts w:ascii="Times New Roman" w:hAnsi="Times New Roman" w:cs="Times New Roman"/>
                <w:sz w:val="28"/>
                <w:szCs w:val="28"/>
                <w:lang w:bidi="ru-RU"/>
              </w:rPr>
              <w:t>Формировать навыки выразительного чтения, развивая правильность, беглость, выразительность и осознанность (на материале коротких стихотво</w:t>
            </w:r>
            <w:r w:rsidRPr="00906FF7">
              <w:rPr>
                <w:rFonts w:ascii="Times New Roman" w:hAnsi="Times New Roman" w:cs="Times New Roman"/>
                <w:sz w:val="28"/>
                <w:szCs w:val="28"/>
                <w:lang w:bidi="ru-RU"/>
              </w:rPr>
              <w:softHyphen/>
              <w:t>рений на выбор логопеда).</w:t>
            </w:r>
          </w:p>
        </w:tc>
      </w:tr>
      <w:tr w:rsidR="00906FF7" w:rsidRPr="00906FF7" w:rsidTr="00C6260F">
        <w:tc>
          <w:tcPr>
            <w:tcW w:w="1384" w:type="dxa"/>
          </w:tcPr>
          <w:p w:rsidR="00906FF7" w:rsidRPr="00906FF7" w:rsidRDefault="00906FF7" w:rsidP="001B41ED">
            <w:pPr>
              <w:rPr>
                <w:rFonts w:ascii="Times New Roman" w:hAnsi="Times New Roman" w:cs="Times New Roman"/>
                <w:b/>
                <w:sz w:val="28"/>
                <w:szCs w:val="28"/>
              </w:rPr>
            </w:pPr>
            <w:r w:rsidRPr="00906FF7">
              <w:rPr>
                <w:rFonts w:ascii="Times New Roman" w:hAnsi="Times New Roman" w:cs="Times New Roman"/>
                <w:b/>
                <w:sz w:val="28"/>
                <w:szCs w:val="28"/>
              </w:rPr>
              <w:t>Артикуляционная гимнастика</w:t>
            </w:r>
          </w:p>
        </w:tc>
        <w:tc>
          <w:tcPr>
            <w:tcW w:w="8186" w:type="dxa"/>
          </w:tcPr>
          <w:p w:rsidR="00906FF7" w:rsidRPr="00906FF7" w:rsidRDefault="00906FF7" w:rsidP="00CE1E5C">
            <w:pPr>
              <w:tabs>
                <w:tab w:val="left" w:pos="316"/>
              </w:tabs>
              <w:rPr>
                <w:rFonts w:ascii="Times New Roman" w:hAnsi="Times New Roman" w:cs="Times New Roman"/>
                <w:sz w:val="28"/>
                <w:szCs w:val="28"/>
                <w:lang w:bidi="ru-RU"/>
              </w:rPr>
            </w:pPr>
            <w:r w:rsidRPr="00906FF7">
              <w:rPr>
                <w:rFonts w:ascii="Times New Roman" w:hAnsi="Times New Roman" w:cs="Times New Roman"/>
                <w:sz w:val="28"/>
                <w:szCs w:val="28"/>
                <w:lang w:bidi="ru-RU"/>
              </w:rPr>
              <w:t>Ввести интерактивную артикуляционную гимнастику-сказку.</w:t>
            </w:r>
          </w:p>
          <w:p w:rsidR="00906FF7" w:rsidRPr="00906FF7" w:rsidRDefault="00906FF7" w:rsidP="00CE1E5C">
            <w:pPr>
              <w:tabs>
                <w:tab w:val="left" w:pos="316"/>
              </w:tabs>
              <w:rPr>
                <w:rFonts w:ascii="Times New Roman" w:hAnsi="Times New Roman" w:cs="Times New Roman"/>
                <w:sz w:val="28"/>
                <w:szCs w:val="28"/>
                <w:lang w:bidi="ru-RU"/>
              </w:rPr>
            </w:pPr>
            <w:r w:rsidRPr="00906FF7">
              <w:rPr>
                <w:rFonts w:ascii="Times New Roman" w:hAnsi="Times New Roman" w:cs="Times New Roman"/>
                <w:sz w:val="28"/>
                <w:szCs w:val="28"/>
                <w:lang w:bidi="ru-RU"/>
              </w:rPr>
              <w:t>Подготовить органы артикуляционного аппарата к правильному произ</w:t>
            </w:r>
            <w:r w:rsidRPr="00906FF7">
              <w:rPr>
                <w:rFonts w:ascii="Times New Roman" w:hAnsi="Times New Roman" w:cs="Times New Roman"/>
                <w:sz w:val="28"/>
                <w:szCs w:val="28"/>
                <w:lang w:bidi="ru-RU"/>
              </w:rPr>
              <w:softHyphen/>
              <w:t>ношению звуков.</w:t>
            </w:r>
          </w:p>
          <w:p w:rsidR="00906FF7" w:rsidRPr="00906FF7" w:rsidRDefault="00906FF7" w:rsidP="00CE1E5C">
            <w:pPr>
              <w:tabs>
                <w:tab w:val="left" w:pos="316"/>
              </w:tabs>
              <w:rPr>
                <w:rFonts w:ascii="Times New Roman" w:hAnsi="Times New Roman" w:cs="Times New Roman"/>
                <w:sz w:val="28"/>
                <w:szCs w:val="28"/>
                <w:lang w:bidi="ru-RU"/>
              </w:rPr>
            </w:pPr>
            <w:r w:rsidRPr="00906FF7">
              <w:rPr>
                <w:rFonts w:ascii="Times New Roman" w:hAnsi="Times New Roman" w:cs="Times New Roman"/>
                <w:sz w:val="28"/>
                <w:szCs w:val="28"/>
                <w:lang w:bidi="ru-RU"/>
              </w:rPr>
              <w:t>Развивать мимическую мускулатуру.</w:t>
            </w:r>
          </w:p>
        </w:tc>
      </w:tr>
      <w:tr w:rsidR="00906FF7" w:rsidRPr="00906FF7" w:rsidTr="00C6260F">
        <w:trPr>
          <w:trHeight w:val="960"/>
        </w:trPr>
        <w:tc>
          <w:tcPr>
            <w:tcW w:w="1384" w:type="dxa"/>
          </w:tcPr>
          <w:p w:rsidR="00906FF7" w:rsidRPr="00906FF7" w:rsidRDefault="00906FF7" w:rsidP="001B41ED">
            <w:pPr>
              <w:rPr>
                <w:rFonts w:ascii="Times New Roman" w:hAnsi="Times New Roman" w:cs="Times New Roman"/>
                <w:b/>
                <w:sz w:val="28"/>
                <w:szCs w:val="28"/>
              </w:rPr>
            </w:pPr>
            <w:r w:rsidRPr="00906FF7">
              <w:rPr>
                <w:rFonts w:ascii="Times New Roman" w:hAnsi="Times New Roman" w:cs="Times New Roman"/>
                <w:b/>
                <w:sz w:val="28"/>
                <w:szCs w:val="28"/>
              </w:rPr>
              <w:t xml:space="preserve">Звукопроизношение </w:t>
            </w:r>
          </w:p>
        </w:tc>
        <w:tc>
          <w:tcPr>
            <w:tcW w:w="8186" w:type="dxa"/>
          </w:tcPr>
          <w:p w:rsidR="00906FF7" w:rsidRPr="00906FF7" w:rsidRDefault="00906FF7" w:rsidP="00CE1E5C">
            <w:pPr>
              <w:tabs>
                <w:tab w:val="left" w:pos="316"/>
              </w:tabs>
              <w:rPr>
                <w:rFonts w:ascii="Times New Roman" w:hAnsi="Times New Roman" w:cs="Times New Roman"/>
                <w:sz w:val="28"/>
                <w:szCs w:val="28"/>
                <w:lang w:bidi="ru-RU"/>
              </w:rPr>
            </w:pPr>
            <w:r w:rsidRPr="00906FF7">
              <w:rPr>
                <w:rFonts w:ascii="Times New Roman" w:hAnsi="Times New Roman" w:cs="Times New Roman"/>
                <w:sz w:val="28"/>
                <w:szCs w:val="28"/>
                <w:lang w:bidi="ru-RU"/>
              </w:rPr>
              <w:t>Продолжать работу над автоматизацией правильного произношения по</w:t>
            </w:r>
            <w:r w:rsidRPr="00906FF7">
              <w:rPr>
                <w:rFonts w:ascii="Times New Roman" w:hAnsi="Times New Roman" w:cs="Times New Roman"/>
                <w:sz w:val="28"/>
                <w:szCs w:val="28"/>
                <w:lang w:bidi="ru-RU"/>
              </w:rPr>
              <w:softHyphen/>
              <w:t>ставленных звуков у детей.</w:t>
            </w:r>
          </w:p>
          <w:p w:rsidR="00906FF7" w:rsidRPr="00906FF7" w:rsidRDefault="00906FF7" w:rsidP="00CE1E5C">
            <w:pPr>
              <w:tabs>
                <w:tab w:val="left" w:pos="316"/>
              </w:tabs>
              <w:rPr>
                <w:rFonts w:ascii="Times New Roman" w:hAnsi="Times New Roman" w:cs="Times New Roman"/>
                <w:sz w:val="28"/>
                <w:szCs w:val="28"/>
                <w:lang w:bidi="ru-RU"/>
              </w:rPr>
            </w:pPr>
            <w:r w:rsidRPr="00906FF7">
              <w:rPr>
                <w:rFonts w:ascii="Times New Roman" w:hAnsi="Times New Roman" w:cs="Times New Roman"/>
                <w:sz w:val="28"/>
                <w:szCs w:val="28"/>
                <w:lang w:bidi="ru-RU"/>
              </w:rPr>
              <w:t>Формировать правильное произношение звуков у вновь поступивших детей.</w:t>
            </w:r>
          </w:p>
        </w:tc>
      </w:tr>
      <w:tr w:rsidR="00906FF7" w:rsidRPr="00906FF7" w:rsidTr="00C6260F">
        <w:trPr>
          <w:trHeight w:val="1024"/>
        </w:trPr>
        <w:tc>
          <w:tcPr>
            <w:tcW w:w="1384" w:type="dxa"/>
          </w:tcPr>
          <w:p w:rsidR="00906FF7" w:rsidRPr="00906FF7" w:rsidRDefault="00906FF7" w:rsidP="001B41ED">
            <w:pPr>
              <w:rPr>
                <w:rFonts w:ascii="Times New Roman" w:hAnsi="Times New Roman" w:cs="Times New Roman"/>
                <w:b/>
                <w:sz w:val="28"/>
                <w:szCs w:val="28"/>
              </w:rPr>
            </w:pPr>
            <w:r w:rsidRPr="00906FF7">
              <w:rPr>
                <w:rFonts w:ascii="Times New Roman" w:hAnsi="Times New Roman" w:cs="Times New Roman"/>
                <w:b/>
                <w:sz w:val="28"/>
                <w:szCs w:val="28"/>
              </w:rPr>
              <w:t>Совершенствование слоговой структуры слова</w:t>
            </w:r>
          </w:p>
        </w:tc>
        <w:tc>
          <w:tcPr>
            <w:tcW w:w="8186" w:type="dxa"/>
          </w:tcPr>
          <w:p w:rsidR="00906FF7" w:rsidRPr="00906FF7" w:rsidRDefault="00906FF7" w:rsidP="001B41ED">
            <w:pPr>
              <w:tabs>
                <w:tab w:val="left" w:pos="316"/>
              </w:tabs>
              <w:rPr>
                <w:rFonts w:ascii="Times New Roman" w:hAnsi="Times New Roman" w:cs="Times New Roman"/>
                <w:sz w:val="28"/>
                <w:szCs w:val="28"/>
                <w:lang w:bidi="ru-RU"/>
              </w:rPr>
            </w:pPr>
          </w:p>
          <w:p w:rsidR="00906FF7" w:rsidRPr="00906FF7" w:rsidRDefault="00906FF7" w:rsidP="00CE1E5C">
            <w:pPr>
              <w:tabs>
                <w:tab w:val="left" w:pos="316"/>
              </w:tabs>
              <w:rPr>
                <w:rFonts w:ascii="Times New Roman" w:hAnsi="Times New Roman" w:cs="Times New Roman"/>
                <w:sz w:val="28"/>
                <w:szCs w:val="28"/>
                <w:lang w:bidi="ru-RU"/>
              </w:rPr>
            </w:pPr>
            <w:r w:rsidRPr="00906FF7">
              <w:rPr>
                <w:rFonts w:ascii="Times New Roman" w:hAnsi="Times New Roman" w:cs="Times New Roman"/>
                <w:sz w:val="28"/>
                <w:szCs w:val="28"/>
                <w:lang w:bidi="ru-RU"/>
              </w:rPr>
              <w:t>Проговаривать слова доступного речевого класса.</w:t>
            </w:r>
          </w:p>
          <w:p w:rsidR="00906FF7" w:rsidRPr="00906FF7" w:rsidRDefault="00906FF7" w:rsidP="00CE1E5C">
            <w:pPr>
              <w:tabs>
                <w:tab w:val="left" w:pos="316"/>
              </w:tabs>
              <w:rPr>
                <w:rFonts w:ascii="Times New Roman" w:hAnsi="Times New Roman" w:cs="Times New Roman"/>
                <w:sz w:val="28"/>
                <w:szCs w:val="28"/>
                <w:lang w:bidi="ru-RU"/>
              </w:rPr>
            </w:pPr>
            <w:r w:rsidRPr="00906FF7">
              <w:rPr>
                <w:rFonts w:ascii="Times New Roman" w:hAnsi="Times New Roman" w:cs="Times New Roman"/>
                <w:sz w:val="28"/>
                <w:szCs w:val="28"/>
                <w:lang w:bidi="ru-RU"/>
              </w:rPr>
              <w:t>Постепенно увеличивать сложность классов.</w:t>
            </w:r>
          </w:p>
        </w:tc>
      </w:tr>
      <w:tr w:rsidR="00906FF7" w:rsidRPr="00906FF7" w:rsidTr="00C6260F">
        <w:tc>
          <w:tcPr>
            <w:tcW w:w="1384" w:type="dxa"/>
          </w:tcPr>
          <w:p w:rsidR="00906FF7" w:rsidRPr="00906FF7" w:rsidRDefault="00906FF7" w:rsidP="001B41ED">
            <w:pPr>
              <w:rPr>
                <w:rFonts w:ascii="Times New Roman" w:hAnsi="Times New Roman" w:cs="Times New Roman"/>
                <w:b/>
                <w:sz w:val="28"/>
                <w:szCs w:val="28"/>
              </w:rPr>
            </w:pPr>
            <w:r w:rsidRPr="00906FF7">
              <w:rPr>
                <w:rFonts w:ascii="Times New Roman" w:hAnsi="Times New Roman" w:cs="Times New Roman"/>
                <w:b/>
                <w:sz w:val="28"/>
                <w:szCs w:val="28"/>
              </w:rPr>
              <w:t>Развитие фонематических представлений</w:t>
            </w:r>
          </w:p>
        </w:tc>
        <w:tc>
          <w:tcPr>
            <w:tcW w:w="8186" w:type="dxa"/>
          </w:tcPr>
          <w:p w:rsidR="00906FF7" w:rsidRPr="00906FF7" w:rsidRDefault="00906FF7" w:rsidP="00CE1E5C">
            <w:pPr>
              <w:tabs>
                <w:tab w:val="left" w:pos="317"/>
              </w:tabs>
              <w:rPr>
                <w:rFonts w:ascii="Times New Roman" w:hAnsi="Times New Roman" w:cs="Times New Roman"/>
                <w:sz w:val="28"/>
                <w:szCs w:val="28"/>
                <w:lang w:bidi="ru-RU"/>
              </w:rPr>
            </w:pPr>
            <w:r w:rsidRPr="00906FF7">
              <w:rPr>
                <w:rFonts w:ascii="Times New Roman" w:hAnsi="Times New Roman" w:cs="Times New Roman"/>
                <w:sz w:val="28"/>
                <w:szCs w:val="28"/>
                <w:lang w:bidi="ru-RU"/>
              </w:rPr>
              <w:t>Закрепить у детей умение подбирать слова на заданный звук.</w:t>
            </w:r>
          </w:p>
          <w:p w:rsidR="00906FF7" w:rsidRPr="00906FF7" w:rsidRDefault="00906FF7" w:rsidP="00CE1E5C">
            <w:pPr>
              <w:tabs>
                <w:tab w:val="left" w:pos="317"/>
              </w:tabs>
              <w:rPr>
                <w:rFonts w:ascii="Times New Roman" w:hAnsi="Times New Roman" w:cs="Times New Roman"/>
                <w:sz w:val="28"/>
                <w:szCs w:val="28"/>
                <w:lang w:bidi="ru-RU"/>
              </w:rPr>
            </w:pPr>
            <w:r w:rsidRPr="00906FF7">
              <w:rPr>
                <w:rFonts w:ascii="Times New Roman" w:hAnsi="Times New Roman" w:cs="Times New Roman"/>
                <w:sz w:val="28"/>
                <w:szCs w:val="28"/>
                <w:lang w:bidi="ru-RU"/>
              </w:rPr>
              <w:t>Упражнять детей в различении твёрдых-мягких согласных в ряду зву</w:t>
            </w:r>
            <w:r w:rsidRPr="00906FF7">
              <w:rPr>
                <w:rFonts w:ascii="Times New Roman" w:hAnsi="Times New Roman" w:cs="Times New Roman"/>
                <w:sz w:val="28"/>
                <w:szCs w:val="28"/>
                <w:lang w:bidi="ru-RU"/>
              </w:rPr>
              <w:softHyphen/>
              <w:t>ков, слогов, слов.</w:t>
            </w:r>
          </w:p>
          <w:p w:rsidR="00906FF7" w:rsidRPr="00906FF7" w:rsidRDefault="00906FF7" w:rsidP="00CE1E5C">
            <w:pPr>
              <w:tabs>
                <w:tab w:val="left" w:pos="317"/>
              </w:tabs>
              <w:rPr>
                <w:rFonts w:ascii="Times New Roman" w:hAnsi="Times New Roman" w:cs="Times New Roman"/>
                <w:sz w:val="28"/>
                <w:szCs w:val="28"/>
                <w:lang w:bidi="ru-RU"/>
              </w:rPr>
            </w:pPr>
            <w:r w:rsidRPr="00906FF7">
              <w:rPr>
                <w:rFonts w:ascii="Times New Roman" w:hAnsi="Times New Roman" w:cs="Times New Roman"/>
                <w:sz w:val="28"/>
                <w:szCs w:val="28"/>
                <w:lang w:bidi="ru-RU"/>
              </w:rPr>
              <w:t>Совершенствовать навык выделения заданного звука из слова.</w:t>
            </w:r>
          </w:p>
          <w:p w:rsidR="00906FF7" w:rsidRPr="00906FF7" w:rsidRDefault="00906FF7" w:rsidP="00CE1E5C">
            <w:pPr>
              <w:tabs>
                <w:tab w:val="left" w:pos="317"/>
              </w:tabs>
              <w:rPr>
                <w:rFonts w:ascii="Times New Roman" w:hAnsi="Times New Roman" w:cs="Times New Roman"/>
                <w:sz w:val="28"/>
                <w:szCs w:val="28"/>
                <w:lang w:bidi="ru-RU"/>
              </w:rPr>
            </w:pPr>
            <w:r w:rsidRPr="00906FF7">
              <w:rPr>
                <w:rFonts w:ascii="Times New Roman" w:hAnsi="Times New Roman" w:cs="Times New Roman"/>
                <w:sz w:val="28"/>
                <w:szCs w:val="28"/>
                <w:lang w:bidi="ru-RU"/>
              </w:rPr>
              <w:t xml:space="preserve">Закрепить умение проводить звуковой анализ и синтез слов типа </w:t>
            </w:r>
            <w:r w:rsidRPr="00906FF7">
              <w:rPr>
                <w:rFonts w:ascii="Times New Roman" w:hAnsi="Times New Roman" w:cs="Times New Roman"/>
                <w:i/>
                <w:iCs/>
                <w:sz w:val="28"/>
                <w:szCs w:val="28"/>
                <w:lang w:bidi="ru-RU"/>
              </w:rPr>
              <w:t>папа, стол, куст, липа, лист, крик.</w:t>
            </w:r>
          </w:p>
          <w:p w:rsidR="00906FF7" w:rsidRPr="00906FF7" w:rsidRDefault="00906FF7" w:rsidP="00CE1E5C">
            <w:pPr>
              <w:tabs>
                <w:tab w:val="left" w:pos="317"/>
              </w:tabs>
              <w:rPr>
                <w:rFonts w:ascii="Times New Roman" w:hAnsi="Times New Roman" w:cs="Times New Roman"/>
                <w:sz w:val="28"/>
                <w:szCs w:val="28"/>
                <w:lang w:bidi="ru-RU"/>
              </w:rPr>
            </w:pPr>
            <w:r w:rsidRPr="00906FF7">
              <w:rPr>
                <w:rFonts w:ascii="Times New Roman" w:hAnsi="Times New Roman" w:cs="Times New Roman"/>
                <w:sz w:val="28"/>
                <w:szCs w:val="28"/>
                <w:lang w:bidi="ru-RU"/>
              </w:rPr>
              <w:t>Учить производить анализ и синтез слов из 5 звуков.</w:t>
            </w:r>
          </w:p>
          <w:p w:rsidR="00906FF7" w:rsidRPr="00906FF7" w:rsidRDefault="00906FF7" w:rsidP="00CE1E5C">
            <w:pPr>
              <w:tabs>
                <w:tab w:val="left" w:pos="175"/>
                <w:tab w:val="left" w:pos="317"/>
              </w:tabs>
              <w:rPr>
                <w:rFonts w:ascii="Times New Roman" w:hAnsi="Times New Roman" w:cs="Times New Roman"/>
                <w:sz w:val="28"/>
                <w:szCs w:val="28"/>
                <w:lang w:bidi="ru-RU"/>
              </w:rPr>
            </w:pPr>
            <w:r w:rsidRPr="00906FF7">
              <w:rPr>
                <w:rFonts w:ascii="Times New Roman" w:hAnsi="Times New Roman" w:cs="Times New Roman"/>
                <w:sz w:val="28"/>
                <w:szCs w:val="28"/>
                <w:lang w:bidi="ru-RU"/>
              </w:rPr>
              <w:t>Познакомить детей с новыми звуками. Упражнять детей в выделении этих звуков из слова, в подборе слов с этими звуками.</w:t>
            </w:r>
          </w:p>
          <w:p w:rsidR="00906FF7" w:rsidRPr="00906FF7" w:rsidRDefault="00906FF7" w:rsidP="00CE1E5C">
            <w:pPr>
              <w:tabs>
                <w:tab w:val="left" w:pos="317"/>
              </w:tabs>
              <w:rPr>
                <w:rFonts w:ascii="Times New Roman" w:hAnsi="Times New Roman" w:cs="Times New Roman"/>
                <w:sz w:val="28"/>
                <w:szCs w:val="28"/>
                <w:lang w:bidi="ru-RU"/>
              </w:rPr>
            </w:pPr>
            <w:r w:rsidRPr="00906FF7">
              <w:rPr>
                <w:rFonts w:ascii="Times New Roman" w:hAnsi="Times New Roman" w:cs="Times New Roman"/>
                <w:sz w:val="28"/>
                <w:szCs w:val="28"/>
                <w:lang w:bidi="ru-RU"/>
              </w:rPr>
              <w:lastRenderedPageBreak/>
              <w:t>Совершенствовать навык звукового анализа слов и анализа предложений без предлогов и с простыми предлогами. Упражнять детей в составлении гра</w:t>
            </w:r>
            <w:r w:rsidRPr="00906FF7">
              <w:rPr>
                <w:rFonts w:ascii="Times New Roman" w:hAnsi="Times New Roman" w:cs="Times New Roman"/>
                <w:sz w:val="28"/>
                <w:szCs w:val="28"/>
                <w:lang w:bidi="ru-RU"/>
              </w:rPr>
              <w:softHyphen/>
              <w:t>фических схем предложений.</w:t>
            </w:r>
          </w:p>
        </w:tc>
      </w:tr>
      <w:tr w:rsidR="00906FF7" w:rsidRPr="00906FF7" w:rsidTr="00C6260F">
        <w:tc>
          <w:tcPr>
            <w:tcW w:w="1384" w:type="dxa"/>
          </w:tcPr>
          <w:p w:rsidR="00906FF7" w:rsidRPr="00906FF7" w:rsidRDefault="00906FF7" w:rsidP="001B41ED">
            <w:pPr>
              <w:rPr>
                <w:rFonts w:ascii="Times New Roman" w:hAnsi="Times New Roman" w:cs="Times New Roman"/>
                <w:b/>
                <w:sz w:val="28"/>
                <w:szCs w:val="28"/>
              </w:rPr>
            </w:pPr>
            <w:r w:rsidRPr="00906FF7">
              <w:rPr>
                <w:rFonts w:ascii="Times New Roman" w:hAnsi="Times New Roman" w:cs="Times New Roman"/>
                <w:b/>
                <w:sz w:val="28"/>
                <w:szCs w:val="28"/>
              </w:rPr>
              <w:lastRenderedPageBreak/>
              <w:t xml:space="preserve">Грамота </w:t>
            </w:r>
          </w:p>
        </w:tc>
        <w:tc>
          <w:tcPr>
            <w:tcW w:w="8186" w:type="dxa"/>
          </w:tcPr>
          <w:p w:rsidR="00906FF7" w:rsidRPr="00906FF7" w:rsidRDefault="00906FF7" w:rsidP="00CE1E5C">
            <w:pPr>
              <w:tabs>
                <w:tab w:val="left" w:pos="458"/>
              </w:tabs>
              <w:rPr>
                <w:rFonts w:ascii="Times New Roman" w:hAnsi="Times New Roman" w:cs="Times New Roman"/>
                <w:sz w:val="28"/>
                <w:szCs w:val="28"/>
                <w:lang w:bidi="ru-RU"/>
              </w:rPr>
            </w:pPr>
            <w:r w:rsidRPr="00906FF7">
              <w:rPr>
                <w:rFonts w:ascii="Times New Roman" w:hAnsi="Times New Roman" w:cs="Times New Roman"/>
                <w:sz w:val="28"/>
                <w:szCs w:val="28"/>
                <w:lang w:bidi="ru-RU"/>
              </w:rPr>
              <w:t>Совершенствовать у детей навыки печатания и чтения слогов и слов с ос</w:t>
            </w:r>
            <w:r w:rsidRPr="00906FF7">
              <w:rPr>
                <w:rFonts w:ascii="Times New Roman" w:hAnsi="Times New Roman" w:cs="Times New Roman"/>
                <w:sz w:val="28"/>
                <w:szCs w:val="28"/>
                <w:lang w:bidi="ru-RU"/>
              </w:rPr>
              <w:softHyphen/>
              <w:t>военными буквами.</w:t>
            </w:r>
          </w:p>
          <w:p w:rsidR="00906FF7" w:rsidRPr="00906FF7" w:rsidRDefault="00906FF7" w:rsidP="00CE1E5C">
            <w:pPr>
              <w:tabs>
                <w:tab w:val="left" w:pos="174"/>
                <w:tab w:val="left" w:pos="316"/>
              </w:tabs>
              <w:contextualSpacing/>
              <w:rPr>
                <w:rFonts w:ascii="Times New Roman" w:hAnsi="Times New Roman" w:cs="Times New Roman"/>
                <w:sz w:val="28"/>
                <w:szCs w:val="28"/>
                <w:lang w:bidi="ru-RU"/>
              </w:rPr>
            </w:pPr>
            <w:r w:rsidRPr="00906FF7">
              <w:rPr>
                <w:rFonts w:ascii="Times New Roman" w:hAnsi="Times New Roman" w:cs="Times New Roman"/>
                <w:sz w:val="28"/>
                <w:szCs w:val="28"/>
                <w:lang w:bidi="ru-RU"/>
              </w:rPr>
              <w:t>Познакомить детей с новыми буквами.</w:t>
            </w:r>
          </w:p>
          <w:p w:rsidR="00906FF7" w:rsidRPr="00906FF7" w:rsidRDefault="00906FF7" w:rsidP="00CE1E5C">
            <w:pPr>
              <w:tabs>
                <w:tab w:val="left" w:pos="316"/>
              </w:tabs>
              <w:rPr>
                <w:rFonts w:ascii="Times New Roman" w:hAnsi="Times New Roman" w:cs="Times New Roman"/>
                <w:sz w:val="28"/>
                <w:szCs w:val="28"/>
                <w:lang w:bidi="ru-RU"/>
              </w:rPr>
            </w:pPr>
            <w:r w:rsidRPr="00906FF7">
              <w:rPr>
                <w:rFonts w:ascii="Times New Roman" w:hAnsi="Times New Roman" w:cs="Times New Roman"/>
                <w:sz w:val="28"/>
                <w:szCs w:val="28"/>
                <w:lang w:bidi="ru-RU"/>
              </w:rPr>
              <w:t>Упражнять детей в выкладывании новых букв из палочек, в печатании, «рисовании» в воздухе.</w:t>
            </w:r>
          </w:p>
          <w:p w:rsidR="00906FF7" w:rsidRPr="00906FF7" w:rsidRDefault="00906FF7" w:rsidP="00CE1E5C">
            <w:pPr>
              <w:tabs>
                <w:tab w:val="left" w:pos="316"/>
              </w:tabs>
              <w:rPr>
                <w:rFonts w:ascii="Times New Roman" w:hAnsi="Times New Roman" w:cs="Times New Roman"/>
                <w:sz w:val="28"/>
                <w:szCs w:val="28"/>
                <w:lang w:bidi="ru-RU"/>
              </w:rPr>
            </w:pPr>
            <w:r w:rsidRPr="00906FF7">
              <w:rPr>
                <w:rFonts w:ascii="Times New Roman" w:hAnsi="Times New Roman" w:cs="Times New Roman"/>
                <w:sz w:val="28"/>
                <w:szCs w:val="28"/>
                <w:lang w:bidi="ru-RU"/>
              </w:rPr>
              <w:t>Продолжать обучение детей разгадыванию ребусов, решению кроссвор</w:t>
            </w:r>
            <w:r w:rsidRPr="00906FF7">
              <w:rPr>
                <w:rFonts w:ascii="Times New Roman" w:hAnsi="Times New Roman" w:cs="Times New Roman"/>
                <w:sz w:val="28"/>
                <w:szCs w:val="28"/>
                <w:lang w:bidi="ru-RU"/>
              </w:rPr>
              <w:softHyphen/>
              <w:t>дов.</w:t>
            </w:r>
          </w:p>
          <w:p w:rsidR="00906FF7" w:rsidRPr="00906FF7" w:rsidRDefault="00906FF7" w:rsidP="00CE1E5C">
            <w:pPr>
              <w:tabs>
                <w:tab w:val="left" w:pos="316"/>
              </w:tabs>
              <w:rPr>
                <w:rFonts w:ascii="Times New Roman" w:hAnsi="Times New Roman" w:cs="Times New Roman"/>
                <w:sz w:val="28"/>
                <w:szCs w:val="28"/>
                <w:lang w:bidi="ru-RU"/>
              </w:rPr>
            </w:pPr>
            <w:r w:rsidRPr="00906FF7">
              <w:rPr>
                <w:rFonts w:ascii="Times New Roman" w:hAnsi="Times New Roman" w:cs="Times New Roman"/>
                <w:sz w:val="28"/>
                <w:szCs w:val="28"/>
                <w:lang w:bidi="ru-RU"/>
              </w:rPr>
              <w:t>Совершенствовать умение трансформировать буквы, различать правиль</w:t>
            </w:r>
            <w:r w:rsidRPr="00906FF7">
              <w:rPr>
                <w:rFonts w:ascii="Times New Roman" w:hAnsi="Times New Roman" w:cs="Times New Roman"/>
                <w:sz w:val="28"/>
                <w:szCs w:val="28"/>
                <w:lang w:bidi="ru-RU"/>
              </w:rPr>
              <w:softHyphen/>
              <w:t>но и неправильно напечатанные буквы, допечатывать незаконченные буквы, читать буквы, наложенные друг на друга.</w:t>
            </w:r>
          </w:p>
          <w:p w:rsidR="00906FF7" w:rsidRPr="00906FF7" w:rsidRDefault="00906FF7" w:rsidP="00CE1E5C">
            <w:pPr>
              <w:tabs>
                <w:tab w:val="left" w:pos="316"/>
              </w:tabs>
              <w:rPr>
                <w:rFonts w:ascii="Times New Roman" w:hAnsi="Times New Roman" w:cs="Times New Roman"/>
                <w:sz w:val="28"/>
                <w:szCs w:val="28"/>
                <w:lang w:bidi="ru-RU"/>
              </w:rPr>
            </w:pPr>
            <w:r w:rsidRPr="00906FF7">
              <w:rPr>
                <w:rFonts w:ascii="Times New Roman" w:hAnsi="Times New Roman" w:cs="Times New Roman"/>
                <w:sz w:val="28"/>
                <w:szCs w:val="28"/>
                <w:lang w:bidi="ru-RU"/>
              </w:rPr>
              <w:t>Закрепить умение правильно называть буквы русского алфавита.</w:t>
            </w:r>
          </w:p>
          <w:p w:rsidR="00906FF7" w:rsidRPr="00906FF7" w:rsidRDefault="00906FF7" w:rsidP="00CE1E5C">
            <w:pPr>
              <w:tabs>
                <w:tab w:val="left" w:pos="316"/>
              </w:tabs>
              <w:rPr>
                <w:rFonts w:ascii="Times New Roman" w:hAnsi="Times New Roman" w:cs="Times New Roman"/>
                <w:sz w:val="28"/>
                <w:szCs w:val="28"/>
                <w:lang w:bidi="ru-RU"/>
              </w:rPr>
            </w:pPr>
            <w:r w:rsidRPr="00906FF7">
              <w:rPr>
                <w:rFonts w:ascii="Times New Roman" w:hAnsi="Times New Roman" w:cs="Times New Roman"/>
                <w:sz w:val="28"/>
                <w:szCs w:val="28"/>
                <w:lang w:bidi="ru-RU"/>
              </w:rPr>
              <w:t>Учить детей печатать и читать слоги, слова, предложения с новыми бук</w:t>
            </w:r>
            <w:r w:rsidRPr="00906FF7">
              <w:rPr>
                <w:rFonts w:ascii="Times New Roman" w:hAnsi="Times New Roman" w:cs="Times New Roman"/>
                <w:sz w:val="28"/>
                <w:szCs w:val="28"/>
                <w:lang w:bidi="ru-RU"/>
              </w:rPr>
              <w:softHyphen/>
              <w:t>вами.</w:t>
            </w:r>
          </w:p>
        </w:tc>
      </w:tr>
      <w:tr w:rsidR="00906FF7" w:rsidRPr="00906FF7" w:rsidTr="00C6260F">
        <w:tc>
          <w:tcPr>
            <w:tcW w:w="1384" w:type="dxa"/>
          </w:tcPr>
          <w:p w:rsidR="00906FF7" w:rsidRPr="00906FF7" w:rsidRDefault="00906FF7" w:rsidP="001B41ED">
            <w:pPr>
              <w:rPr>
                <w:rFonts w:ascii="Times New Roman" w:hAnsi="Times New Roman" w:cs="Times New Roman"/>
                <w:b/>
                <w:sz w:val="28"/>
                <w:szCs w:val="28"/>
              </w:rPr>
            </w:pPr>
            <w:r w:rsidRPr="00906FF7">
              <w:rPr>
                <w:rFonts w:ascii="Times New Roman" w:hAnsi="Times New Roman" w:cs="Times New Roman"/>
                <w:b/>
                <w:sz w:val="28"/>
                <w:szCs w:val="28"/>
              </w:rPr>
              <w:t xml:space="preserve">Лексика </w:t>
            </w:r>
          </w:p>
        </w:tc>
        <w:tc>
          <w:tcPr>
            <w:tcW w:w="8186" w:type="dxa"/>
          </w:tcPr>
          <w:p w:rsidR="00906FF7" w:rsidRPr="00906FF7" w:rsidRDefault="00906FF7" w:rsidP="00CE1E5C">
            <w:pPr>
              <w:tabs>
                <w:tab w:val="decimal" w:pos="458"/>
              </w:tabs>
              <w:contextualSpacing/>
              <w:rPr>
                <w:rFonts w:ascii="Times New Roman" w:hAnsi="Times New Roman" w:cs="Times New Roman"/>
                <w:sz w:val="28"/>
                <w:szCs w:val="28"/>
                <w:lang w:bidi="ru-RU"/>
              </w:rPr>
            </w:pPr>
            <w:r w:rsidRPr="00906FF7">
              <w:rPr>
                <w:rFonts w:ascii="Times New Roman" w:hAnsi="Times New Roman" w:cs="Times New Roman"/>
                <w:sz w:val="28"/>
                <w:szCs w:val="28"/>
                <w:lang w:bidi="ru-RU"/>
              </w:rPr>
              <w:t>Систематизировать знания детей о зиме, о зимних явлениях природы. Познакомить детей с зимними месяцами. Закрепить знания детей о зимующихптицах. Расширить представления о поведении и повадках вороны, синицы,</w:t>
            </w:r>
          </w:p>
          <w:p w:rsidR="00906FF7" w:rsidRPr="00906FF7" w:rsidRDefault="00906FF7" w:rsidP="001B41ED">
            <w:pPr>
              <w:rPr>
                <w:rFonts w:ascii="Times New Roman" w:hAnsi="Times New Roman" w:cs="Times New Roman"/>
                <w:sz w:val="28"/>
                <w:szCs w:val="28"/>
                <w:lang w:bidi="ru-RU"/>
              </w:rPr>
            </w:pPr>
            <w:r w:rsidRPr="00906FF7">
              <w:rPr>
                <w:rFonts w:ascii="Times New Roman" w:hAnsi="Times New Roman" w:cs="Times New Roman"/>
                <w:sz w:val="28"/>
                <w:szCs w:val="28"/>
                <w:lang w:bidi="ru-RU"/>
              </w:rPr>
              <w:t>снегиря, свиристеля. Объяснить, почему зимой нужно подкармливать птиц. Расширить представления о жизни диких животных зимой.</w:t>
            </w:r>
          </w:p>
          <w:p w:rsidR="00906FF7" w:rsidRPr="00906FF7" w:rsidRDefault="00906FF7" w:rsidP="00CE1E5C">
            <w:pPr>
              <w:tabs>
                <w:tab w:val="left" w:pos="316"/>
              </w:tabs>
              <w:rPr>
                <w:rFonts w:ascii="Times New Roman" w:hAnsi="Times New Roman" w:cs="Times New Roman"/>
                <w:sz w:val="28"/>
                <w:szCs w:val="28"/>
                <w:lang w:bidi="ru-RU"/>
              </w:rPr>
            </w:pPr>
            <w:r w:rsidRPr="00906FF7">
              <w:rPr>
                <w:rFonts w:ascii="Times New Roman" w:hAnsi="Times New Roman" w:cs="Times New Roman"/>
                <w:sz w:val="28"/>
                <w:szCs w:val="28"/>
                <w:lang w:bidi="ru-RU"/>
              </w:rPr>
              <w:t>Уточнить понятия, расширить представления о материалах, инструмен</w:t>
            </w:r>
            <w:r w:rsidRPr="00906FF7">
              <w:rPr>
                <w:rFonts w:ascii="Times New Roman" w:hAnsi="Times New Roman" w:cs="Times New Roman"/>
                <w:sz w:val="28"/>
                <w:szCs w:val="28"/>
                <w:lang w:bidi="ru-RU"/>
              </w:rPr>
              <w:softHyphen/>
              <w:t>тах.</w:t>
            </w:r>
          </w:p>
          <w:p w:rsidR="00906FF7" w:rsidRPr="00906FF7" w:rsidRDefault="00906FF7" w:rsidP="00CE1E5C">
            <w:pPr>
              <w:tabs>
                <w:tab w:val="left" w:pos="174"/>
                <w:tab w:val="left" w:pos="316"/>
              </w:tabs>
              <w:rPr>
                <w:rFonts w:ascii="Times New Roman" w:hAnsi="Times New Roman" w:cs="Times New Roman"/>
                <w:sz w:val="28"/>
                <w:szCs w:val="28"/>
                <w:lang w:bidi="ru-RU"/>
              </w:rPr>
            </w:pPr>
            <w:r w:rsidRPr="00906FF7">
              <w:rPr>
                <w:rFonts w:ascii="Times New Roman" w:hAnsi="Times New Roman" w:cs="Times New Roman"/>
                <w:sz w:val="28"/>
                <w:szCs w:val="28"/>
                <w:lang w:bidi="ru-RU"/>
              </w:rPr>
              <w:t>Закрепить представления детей о новогоднем празднике. Закрепить зна</w:t>
            </w:r>
            <w:r w:rsidRPr="00906FF7">
              <w:rPr>
                <w:rFonts w:ascii="Times New Roman" w:hAnsi="Times New Roman" w:cs="Times New Roman"/>
                <w:sz w:val="28"/>
                <w:szCs w:val="28"/>
                <w:lang w:bidi="ru-RU"/>
              </w:rPr>
              <w:softHyphen/>
              <w:t>ния о том, что в году 12 месяцев, что год начинается 1 января. Дать представ</w:t>
            </w:r>
            <w:r w:rsidRPr="00906FF7">
              <w:rPr>
                <w:rFonts w:ascii="Times New Roman" w:hAnsi="Times New Roman" w:cs="Times New Roman"/>
                <w:sz w:val="28"/>
                <w:szCs w:val="28"/>
                <w:lang w:bidi="ru-RU"/>
              </w:rPr>
              <w:softHyphen/>
              <w:t>ление о том, как встречают Новый год в разных странах.</w:t>
            </w:r>
          </w:p>
          <w:p w:rsidR="00906FF7" w:rsidRPr="00906FF7" w:rsidRDefault="00906FF7" w:rsidP="00CE1E5C">
            <w:pPr>
              <w:tabs>
                <w:tab w:val="left" w:pos="316"/>
              </w:tabs>
              <w:rPr>
                <w:rFonts w:ascii="Times New Roman" w:hAnsi="Times New Roman" w:cs="Times New Roman"/>
                <w:sz w:val="28"/>
                <w:szCs w:val="28"/>
                <w:lang w:bidi="ru-RU"/>
              </w:rPr>
            </w:pPr>
            <w:r w:rsidRPr="00906FF7">
              <w:rPr>
                <w:rFonts w:ascii="Times New Roman" w:hAnsi="Times New Roman" w:cs="Times New Roman"/>
                <w:sz w:val="28"/>
                <w:szCs w:val="28"/>
                <w:lang w:bidi="ru-RU"/>
              </w:rPr>
              <w:t>Систематизировать представления детей о транспорте, сформировать представление о видах транспорта, о профессиях на транспорте</w:t>
            </w:r>
          </w:p>
          <w:p w:rsidR="00906FF7" w:rsidRPr="00906FF7" w:rsidRDefault="00906FF7" w:rsidP="00CE1E5C">
            <w:pPr>
              <w:tabs>
                <w:tab w:val="left" w:pos="316"/>
              </w:tabs>
              <w:rPr>
                <w:rFonts w:ascii="Times New Roman" w:hAnsi="Times New Roman" w:cs="Times New Roman"/>
                <w:sz w:val="28"/>
                <w:szCs w:val="28"/>
                <w:lang w:bidi="ru-RU"/>
              </w:rPr>
            </w:pPr>
            <w:r w:rsidRPr="00906FF7">
              <w:rPr>
                <w:rFonts w:ascii="Times New Roman" w:hAnsi="Times New Roman" w:cs="Times New Roman"/>
                <w:sz w:val="28"/>
                <w:szCs w:val="28"/>
                <w:lang w:bidi="ru-RU"/>
              </w:rPr>
              <w:t>Закрепить и расширить знания детей о профессиях, о содержании труда, о роли механизации труда. Воспитывать уважение к людям труда и потреб</w:t>
            </w:r>
            <w:r w:rsidRPr="00906FF7">
              <w:rPr>
                <w:rFonts w:ascii="Times New Roman" w:hAnsi="Times New Roman" w:cs="Times New Roman"/>
                <w:sz w:val="28"/>
                <w:szCs w:val="28"/>
                <w:lang w:bidi="ru-RU"/>
              </w:rPr>
              <w:softHyphen/>
              <w:t>ность трудиться.</w:t>
            </w:r>
          </w:p>
          <w:p w:rsidR="00906FF7" w:rsidRPr="00906FF7" w:rsidRDefault="00906FF7" w:rsidP="00CE1E5C">
            <w:pPr>
              <w:tabs>
                <w:tab w:val="left" w:pos="316"/>
              </w:tabs>
              <w:rPr>
                <w:rFonts w:ascii="Times New Roman" w:hAnsi="Times New Roman" w:cs="Times New Roman"/>
                <w:sz w:val="28"/>
                <w:szCs w:val="28"/>
                <w:lang w:bidi="ru-RU"/>
              </w:rPr>
            </w:pPr>
            <w:r w:rsidRPr="00906FF7">
              <w:rPr>
                <w:rFonts w:ascii="Times New Roman" w:hAnsi="Times New Roman" w:cs="Times New Roman"/>
                <w:sz w:val="28"/>
                <w:szCs w:val="28"/>
                <w:lang w:bidi="ru-RU"/>
              </w:rPr>
              <w:t>Закрепить и расширить знания детей об инструментах, используемых представителями различных профессий, и действиях, выполняемых с помо</w:t>
            </w:r>
            <w:r w:rsidRPr="00906FF7">
              <w:rPr>
                <w:rFonts w:ascii="Times New Roman" w:hAnsi="Times New Roman" w:cs="Times New Roman"/>
                <w:sz w:val="28"/>
                <w:szCs w:val="28"/>
                <w:lang w:bidi="ru-RU"/>
              </w:rPr>
              <w:softHyphen/>
              <w:t>щью этих инструментов.</w:t>
            </w:r>
          </w:p>
          <w:p w:rsidR="00906FF7" w:rsidRPr="00906FF7" w:rsidRDefault="00906FF7" w:rsidP="00CE1E5C">
            <w:pPr>
              <w:tabs>
                <w:tab w:val="left" w:pos="316"/>
              </w:tabs>
              <w:rPr>
                <w:rFonts w:ascii="Times New Roman" w:hAnsi="Times New Roman" w:cs="Times New Roman"/>
                <w:sz w:val="28"/>
                <w:szCs w:val="28"/>
                <w:lang w:bidi="ru-RU"/>
              </w:rPr>
            </w:pPr>
            <w:r w:rsidRPr="00906FF7">
              <w:rPr>
                <w:rFonts w:ascii="Times New Roman" w:hAnsi="Times New Roman" w:cs="Times New Roman"/>
                <w:sz w:val="28"/>
                <w:szCs w:val="28"/>
                <w:lang w:bidi="ru-RU"/>
              </w:rPr>
              <w:t>Систематизировать представления детей о местах обитания домашних животных и диких зверей. Расширить и углубить представления о подготовке их к зиме. Добиться понимания детьми роли человека в содержании домаш</w:t>
            </w:r>
            <w:r w:rsidRPr="00906FF7">
              <w:rPr>
                <w:rFonts w:ascii="Times New Roman" w:hAnsi="Times New Roman" w:cs="Times New Roman"/>
                <w:sz w:val="28"/>
                <w:szCs w:val="28"/>
                <w:lang w:bidi="ru-RU"/>
              </w:rPr>
              <w:softHyphen/>
              <w:t>них животных.</w:t>
            </w:r>
          </w:p>
          <w:p w:rsidR="00906FF7" w:rsidRPr="00906FF7" w:rsidRDefault="00906FF7" w:rsidP="00CE1E5C">
            <w:pPr>
              <w:tabs>
                <w:tab w:val="left" w:pos="316"/>
              </w:tabs>
              <w:rPr>
                <w:rFonts w:ascii="Times New Roman" w:hAnsi="Times New Roman" w:cs="Times New Roman"/>
                <w:sz w:val="28"/>
                <w:szCs w:val="28"/>
                <w:lang w:bidi="ru-RU"/>
              </w:rPr>
            </w:pPr>
            <w:r w:rsidRPr="00906FF7">
              <w:rPr>
                <w:rFonts w:ascii="Times New Roman" w:hAnsi="Times New Roman" w:cs="Times New Roman"/>
                <w:sz w:val="28"/>
                <w:szCs w:val="28"/>
                <w:lang w:bidi="ru-RU"/>
              </w:rPr>
              <w:t>Ввести в активный словарь существительные, прилагательные и глаголы по этим лексическим темам.</w:t>
            </w:r>
          </w:p>
          <w:p w:rsidR="00906FF7" w:rsidRPr="00906FF7" w:rsidRDefault="00906FF7" w:rsidP="00CE1E5C">
            <w:pPr>
              <w:tabs>
                <w:tab w:val="left" w:pos="316"/>
              </w:tabs>
              <w:rPr>
                <w:rFonts w:ascii="Times New Roman" w:hAnsi="Times New Roman" w:cs="Times New Roman"/>
                <w:sz w:val="28"/>
                <w:szCs w:val="28"/>
                <w:lang w:bidi="ru-RU"/>
              </w:rPr>
            </w:pPr>
            <w:r w:rsidRPr="00906FF7">
              <w:rPr>
                <w:rFonts w:ascii="Times New Roman" w:hAnsi="Times New Roman" w:cs="Times New Roman"/>
                <w:sz w:val="28"/>
                <w:szCs w:val="28"/>
                <w:lang w:bidi="ru-RU"/>
              </w:rPr>
              <w:lastRenderedPageBreak/>
              <w:t>Объяснять переносное значение устойчивых выражений; объяснять зна</w:t>
            </w:r>
            <w:r w:rsidRPr="00906FF7">
              <w:rPr>
                <w:rFonts w:ascii="Times New Roman" w:hAnsi="Times New Roman" w:cs="Times New Roman"/>
                <w:sz w:val="28"/>
                <w:szCs w:val="28"/>
                <w:lang w:bidi="ru-RU"/>
              </w:rPr>
              <w:softHyphen/>
              <w:t>чения слов с опорой на их словообразовательную структуру, активизировать словообразовательные процессы.</w:t>
            </w:r>
          </w:p>
        </w:tc>
      </w:tr>
      <w:tr w:rsidR="00906FF7" w:rsidRPr="00906FF7" w:rsidTr="00C6260F">
        <w:tc>
          <w:tcPr>
            <w:tcW w:w="1384" w:type="dxa"/>
          </w:tcPr>
          <w:p w:rsidR="00906FF7" w:rsidRPr="00906FF7" w:rsidRDefault="00906FF7" w:rsidP="001B41ED">
            <w:pPr>
              <w:rPr>
                <w:rFonts w:ascii="Times New Roman" w:hAnsi="Times New Roman" w:cs="Times New Roman"/>
                <w:b/>
                <w:sz w:val="28"/>
                <w:szCs w:val="28"/>
              </w:rPr>
            </w:pPr>
            <w:r w:rsidRPr="00906FF7">
              <w:rPr>
                <w:rFonts w:ascii="Times New Roman" w:hAnsi="Times New Roman" w:cs="Times New Roman"/>
                <w:b/>
                <w:sz w:val="28"/>
                <w:szCs w:val="28"/>
              </w:rPr>
              <w:lastRenderedPageBreak/>
              <w:t>Развитие грамматического строя речи</w:t>
            </w:r>
          </w:p>
        </w:tc>
        <w:tc>
          <w:tcPr>
            <w:tcW w:w="8186" w:type="dxa"/>
          </w:tcPr>
          <w:p w:rsidR="00906FF7" w:rsidRPr="00906FF7" w:rsidRDefault="00906FF7" w:rsidP="00CE1E5C">
            <w:pPr>
              <w:tabs>
                <w:tab w:val="left" w:pos="317"/>
              </w:tabs>
              <w:rPr>
                <w:rFonts w:ascii="Times New Roman" w:hAnsi="Times New Roman" w:cs="Times New Roman"/>
                <w:sz w:val="28"/>
                <w:szCs w:val="28"/>
                <w:lang w:bidi="ru-RU"/>
              </w:rPr>
            </w:pPr>
            <w:r w:rsidRPr="00906FF7">
              <w:rPr>
                <w:rFonts w:ascii="Times New Roman" w:hAnsi="Times New Roman" w:cs="Times New Roman"/>
                <w:sz w:val="28"/>
                <w:szCs w:val="28"/>
                <w:lang w:bidi="ru-RU"/>
              </w:rPr>
              <w:t>Совершенствовать умение образовывать и использовать в речи имена су</w:t>
            </w:r>
            <w:r w:rsidRPr="00906FF7">
              <w:rPr>
                <w:rFonts w:ascii="Times New Roman" w:hAnsi="Times New Roman" w:cs="Times New Roman"/>
                <w:sz w:val="28"/>
                <w:szCs w:val="28"/>
                <w:lang w:bidi="ru-RU"/>
              </w:rPr>
              <w:softHyphen/>
              <w:t>ществительные в единственном и множественном числе (по темам: «Человек. Части тела», «Транспорт», «Профессии. Строительство», «Защитники Отече</w:t>
            </w:r>
            <w:r w:rsidRPr="00906FF7">
              <w:rPr>
                <w:rFonts w:ascii="Times New Roman" w:hAnsi="Times New Roman" w:cs="Times New Roman"/>
                <w:sz w:val="28"/>
                <w:szCs w:val="28"/>
                <w:lang w:bidi="ru-RU"/>
              </w:rPr>
              <w:softHyphen/>
              <w:t>ства», «Времена года. Календарь. Весна».</w:t>
            </w:r>
          </w:p>
          <w:p w:rsidR="00906FF7" w:rsidRPr="00906FF7" w:rsidRDefault="00906FF7" w:rsidP="00CE1E5C">
            <w:pPr>
              <w:tabs>
                <w:tab w:val="left" w:pos="459"/>
              </w:tabs>
              <w:contextualSpacing/>
              <w:rPr>
                <w:rFonts w:ascii="Times New Roman" w:hAnsi="Times New Roman" w:cs="Times New Roman"/>
                <w:sz w:val="28"/>
                <w:szCs w:val="28"/>
                <w:lang w:bidi="ru-RU"/>
              </w:rPr>
            </w:pPr>
            <w:r w:rsidRPr="00906FF7">
              <w:rPr>
                <w:rFonts w:ascii="Times New Roman" w:hAnsi="Times New Roman" w:cs="Times New Roman"/>
                <w:sz w:val="28"/>
                <w:szCs w:val="28"/>
                <w:lang w:bidi="ru-RU"/>
              </w:rPr>
              <w:t>Познакомить детей со способами словообразования (по теме «Материалы и инструменты»).</w:t>
            </w:r>
          </w:p>
          <w:p w:rsidR="00906FF7" w:rsidRPr="00906FF7" w:rsidRDefault="00906FF7" w:rsidP="00CE1E5C">
            <w:pPr>
              <w:rPr>
                <w:rFonts w:ascii="Times New Roman" w:hAnsi="Times New Roman" w:cs="Times New Roman"/>
                <w:sz w:val="28"/>
                <w:szCs w:val="28"/>
                <w:lang w:bidi="ru-RU"/>
              </w:rPr>
            </w:pPr>
            <w:r w:rsidRPr="00906FF7">
              <w:rPr>
                <w:rFonts w:ascii="Times New Roman" w:hAnsi="Times New Roman" w:cs="Times New Roman"/>
                <w:sz w:val="28"/>
                <w:szCs w:val="28"/>
                <w:lang w:bidi="ru-RU"/>
              </w:rPr>
              <w:t>Продолжить работу по обучению согласованию имён прилагательных с именами существительными (по всем лексическим темам).</w:t>
            </w:r>
          </w:p>
          <w:p w:rsidR="00906FF7" w:rsidRPr="00906FF7" w:rsidRDefault="00906FF7" w:rsidP="00CE1E5C">
            <w:pPr>
              <w:tabs>
                <w:tab w:val="left" w:pos="175"/>
                <w:tab w:val="left" w:pos="317"/>
              </w:tabs>
              <w:rPr>
                <w:rFonts w:ascii="Times New Roman" w:hAnsi="Times New Roman" w:cs="Times New Roman"/>
                <w:sz w:val="28"/>
                <w:szCs w:val="28"/>
                <w:lang w:bidi="ru-RU"/>
              </w:rPr>
            </w:pPr>
            <w:r w:rsidRPr="00906FF7">
              <w:rPr>
                <w:rFonts w:ascii="Times New Roman" w:hAnsi="Times New Roman" w:cs="Times New Roman"/>
                <w:sz w:val="28"/>
                <w:szCs w:val="28"/>
                <w:lang w:bidi="ru-RU"/>
              </w:rPr>
              <w:t>Учить правильному употреблению в речи относительных и притяжатель</w:t>
            </w:r>
            <w:r w:rsidRPr="00906FF7">
              <w:rPr>
                <w:rFonts w:ascii="Times New Roman" w:hAnsi="Times New Roman" w:cs="Times New Roman"/>
                <w:sz w:val="28"/>
                <w:szCs w:val="28"/>
                <w:lang w:bidi="ru-RU"/>
              </w:rPr>
              <w:softHyphen/>
              <w:t>ных прилагательных (по лексическим темам: «Домашние животные», «Домаш</w:t>
            </w:r>
            <w:r w:rsidRPr="00906FF7">
              <w:rPr>
                <w:rFonts w:ascii="Times New Roman" w:hAnsi="Times New Roman" w:cs="Times New Roman"/>
                <w:sz w:val="28"/>
                <w:szCs w:val="28"/>
                <w:lang w:bidi="ru-RU"/>
              </w:rPr>
              <w:softHyphen/>
              <w:t>ние животные и птицы и их детёныши», «Зима. Зимняя одежда», «Человек. Части тела»).</w:t>
            </w:r>
          </w:p>
          <w:p w:rsidR="00906FF7" w:rsidRPr="00906FF7" w:rsidRDefault="00906FF7" w:rsidP="00CE1E5C">
            <w:pPr>
              <w:rPr>
                <w:rFonts w:ascii="Times New Roman" w:hAnsi="Times New Roman" w:cs="Times New Roman"/>
                <w:sz w:val="28"/>
                <w:szCs w:val="28"/>
                <w:lang w:bidi="ru-RU"/>
              </w:rPr>
            </w:pPr>
            <w:r w:rsidRPr="00906FF7">
              <w:rPr>
                <w:rFonts w:ascii="Times New Roman" w:hAnsi="Times New Roman" w:cs="Times New Roman"/>
                <w:sz w:val="28"/>
                <w:szCs w:val="28"/>
                <w:lang w:bidi="ru-RU"/>
              </w:rPr>
              <w:t>Закрепить умение правильно употреблять в речи простые и сложные пред</w:t>
            </w:r>
            <w:r w:rsidRPr="00906FF7">
              <w:rPr>
                <w:rFonts w:ascii="Times New Roman" w:hAnsi="Times New Roman" w:cs="Times New Roman"/>
                <w:sz w:val="28"/>
                <w:szCs w:val="28"/>
                <w:lang w:bidi="ru-RU"/>
              </w:rPr>
              <w:softHyphen/>
              <w:t>логи (по темам «Домашние животные». «Зима. Зимняя одежда»).</w:t>
            </w:r>
          </w:p>
          <w:p w:rsidR="00906FF7" w:rsidRPr="00906FF7" w:rsidRDefault="00906FF7" w:rsidP="00CE1E5C">
            <w:pPr>
              <w:tabs>
                <w:tab w:val="left" w:pos="317"/>
              </w:tabs>
              <w:contextualSpacing/>
              <w:rPr>
                <w:rFonts w:ascii="Times New Roman" w:hAnsi="Times New Roman" w:cs="Times New Roman"/>
                <w:sz w:val="28"/>
                <w:szCs w:val="28"/>
              </w:rPr>
            </w:pPr>
            <w:r w:rsidRPr="00906FF7">
              <w:rPr>
                <w:rFonts w:ascii="Times New Roman" w:hAnsi="Times New Roman" w:cs="Times New Roman"/>
                <w:sz w:val="28"/>
                <w:szCs w:val="28"/>
              </w:rPr>
              <w:t>Продолжать работу над обучением образовывать и употреблять в речи глаголы с различными приставками; глаголы, обозначающие трудовые действия (по всем темам).</w:t>
            </w:r>
          </w:p>
          <w:p w:rsidR="00906FF7" w:rsidRPr="00906FF7" w:rsidRDefault="00906FF7" w:rsidP="00CE1E5C">
            <w:pPr>
              <w:tabs>
                <w:tab w:val="left" w:pos="317"/>
              </w:tabs>
              <w:contextualSpacing/>
              <w:rPr>
                <w:rFonts w:ascii="Times New Roman" w:hAnsi="Times New Roman" w:cs="Times New Roman"/>
                <w:sz w:val="28"/>
                <w:szCs w:val="28"/>
              </w:rPr>
            </w:pPr>
            <w:r w:rsidRPr="00906FF7">
              <w:rPr>
                <w:rFonts w:ascii="Times New Roman" w:hAnsi="Times New Roman" w:cs="Times New Roman"/>
                <w:sz w:val="28"/>
                <w:szCs w:val="28"/>
              </w:rPr>
              <w:t>Работать над коррекцией аграмматизмов в речи детей.</w:t>
            </w:r>
          </w:p>
        </w:tc>
      </w:tr>
      <w:tr w:rsidR="00906FF7" w:rsidRPr="00906FF7" w:rsidTr="00C6260F">
        <w:tc>
          <w:tcPr>
            <w:tcW w:w="1384" w:type="dxa"/>
          </w:tcPr>
          <w:p w:rsidR="00906FF7" w:rsidRPr="00906FF7" w:rsidRDefault="00906FF7" w:rsidP="001B41ED">
            <w:pPr>
              <w:jc w:val="center"/>
              <w:rPr>
                <w:rFonts w:ascii="Times New Roman" w:hAnsi="Times New Roman" w:cs="Times New Roman"/>
                <w:b/>
                <w:sz w:val="28"/>
                <w:szCs w:val="28"/>
              </w:rPr>
            </w:pPr>
            <w:r w:rsidRPr="00906FF7">
              <w:rPr>
                <w:rFonts w:ascii="Times New Roman" w:hAnsi="Times New Roman" w:cs="Times New Roman"/>
                <w:b/>
                <w:sz w:val="28"/>
                <w:szCs w:val="28"/>
              </w:rPr>
              <w:t>Обучение связной речи</w:t>
            </w:r>
          </w:p>
        </w:tc>
        <w:tc>
          <w:tcPr>
            <w:tcW w:w="8186" w:type="dxa"/>
          </w:tcPr>
          <w:p w:rsidR="00906FF7" w:rsidRPr="00906FF7" w:rsidRDefault="00906FF7" w:rsidP="00CE1E5C">
            <w:pPr>
              <w:tabs>
                <w:tab w:val="left" w:pos="318"/>
              </w:tabs>
              <w:contextualSpacing/>
              <w:rPr>
                <w:rFonts w:ascii="Times New Roman" w:hAnsi="Times New Roman" w:cs="Times New Roman"/>
                <w:sz w:val="28"/>
                <w:szCs w:val="28"/>
              </w:rPr>
            </w:pPr>
            <w:r w:rsidRPr="00906FF7">
              <w:rPr>
                <w:rFonts w:ascii="Times New Roman" w:hAnsi="Times New Roman" w:cs="Times New Roman"/>
                <w:sz w:val="28"/>
                <w:szCs w:val="28"/>
              </w:rPr>
              <w:t>Совершенствовать умение составлять рассказы о предмете по отрабатываемым темами с использованием коллективно составленного плана ( по картинке, по картинкам, по серии картинок)</w:t>
            </w:r>
          </w:p>
          <w:p w:rsidR="00906FF7" w:rsidRPr="00906FF7" w:rsidRDefault="00906FF7" w:rsidP="00CE1E5C">
            <w:pPr>
              <w:tabs>
                <w:tab w:val="left" w:pos="176"/>
              </w:tabs>
              <w:contextualSpacing/>
              <w:rPr>
                <w:rFonts w:ascii="Times New Roman" w:hAnsi="Times New Roman" w:cs="Times New Roman"/>
                <w:sz w:val="28"/>
                <w:szCs w:val="28"/>
              </w:rPr>
            </w:pPr>
            <w:r w:rsidRPr="00906FF7">
              <w:rPr>
                <w:rFonts w:ascii="Times New Roman" w:hAnsi="Times New Roman" w:cs="Times New Roman"/>
                <w:sz w:val="28"/>
                <w:szCs w:val="28"/>
              </w:rPr>
              <w:t>Учить детей составлять рассказы, опираясь на личный опыт, рассказывать о переживаниях, связанных с прочитанным или увиденным.</w:t>
            </w:r>
          </w:p>
          <w:p w:rsidR="00906FF7" w:rsidRPr="00906FF7" w:rsidRDefault="00906FF7" w:rsidP="00CE1E5C">
            <w:pPr>
              <w:tabs>
                <w:tab w:val="left" w:pos="318"/>
              </w:tabs>
              <w:contextualSpacing/>
              <w:rPr>
                <w:rFonts w:ascii="Times New Roman" w:hAnsi="Times New Roman" w:cs="Times New Roman"/>
                <w:sz w:val="28"/>
                <w:szCs w:val="28"/>
              </w:rPr>
            </w:pPr>
            <w:r w:rsidRPr="00906FF7">
              <w:rPr>
                <w:rFonts w:ascii="Times New Roman" w:hAnsi="Times New Roman" w:cs="Times New Roman"/>
                <w:sz w:val="28"/>
                <w:szCs w:val="28"/>
              </w:rPr>
              <w:t>Учить детей пониманию и толкованию слов.</w:t>
            </w:r>
          </w:p>
          <w:p w:rsidR="00906FF7" w:rsidRPr="00906FF7" w:rsidRDefault="00906FF7" w:rsidP="00CE1E5C">
            <w:pPr>
              <w:tabs>
                <w:tab w:val="left" w:pos="318"/>
              </w:tabs>
              <w:contextualSpacing/>
              <w:rPr>
                <w:rFonts w:ascii="Times New Roman" w:hAnsi="Times New Roman" w:cs="Times New Roman"/>
                <w:sz w:val="28"/>
                <w:szCs w:val="28"/>
              </w:rPr>
            </w:pPr>
            <w:r w:rsidRPr="00906FF7">
              <w:rPr>
                <w:rFonts w:ascii="Times New Roman" w:hAnsi="Times New Roman" w:cs="Times New Roman"/>
                <w:sz w:val="28"/>
                <w:szCs w:val="28"/>
              </w:rPr>
              <w:t>Работать над совершенствованием процессов внимания, памяти, операций анализа, синтеза, сравнения, обобщения и классификации.</w:t>
            </w:r>
          </w:p>
          <w:p w:rsidR="00906FF7" w:rsidRPr="00906FF7" w:rsidRDefault="00906FF7" w:rsidP="00CE1E5C">
            <w:pPr>
              <w:tabs>
                <w:tab w:val="left" w:pos="318"/>
              </w:tabs>
              <w:contextualSpacing/>
              <w:rPr>
                <w:rFonts w:ascii="Times New Roman" w:hAnsi="Times New Roman" w:cs="Times New Roman"/>
                <w:sz w:val="28"/>
                <w:szCs w:val="28"/>
              </w:rPr>
            </w:pPr>
            <w:r w:rsidRPr="00906FF7">
              <w:rPr>
                <w:rFonts w:ascii="Times New Roman" w:hAnsi="Times New Roman" w:cs="Times New Roman"/>
                <w:sz w:val="28"/>
                <w:szCs w:val="28"/>
              </w:rPr>
              <w:t>Учить устанавливать причинно-следственные связи, развивать словесно-логическое мышление, развивать речевой слух.</w:t>
            </w:r>
          </w:p>
        </w:tc>
      </w:tr>
      <w:tr w:rsidR="00906FF7" w:rsidRPr="00906FF7" w:rsidTr="00C6260F">
        <w:tc>
          <w:tcPr>
            <w:tcW w:w="1384" w:type="dxa"/>
          </w:tcPr>
          <w:p w:rsidR="00906FF7" w:rsidRPr="00906FF7" w:rsidRDefault="00906FF7" w:rsidP="001B41ED">
            <w:pPr>
              <w:rPr>
                <w:rFonts w:ascii="Times New Roman" w:hAnsi="Times New Roman" w:cs="Times New Roman"/>
                <w:b/>
                <w:sz w:val="28"/>
                <w:szCs w:val="28"/>
              </w:rPr>
            </w:pPr>
            <w:r w:rsidRPr="00906FF7">
              <w:rPr>
                <w:rFonts w:ascii="Times New Roman" w:hAnsi="Times New Roman" w:cs="Times New Roman"/>
                <w:b/>
                <w:sz w:val="28"/>
                <w:szCs w:val="28"/>
              </w:rPr>
              <w:t>Развитие пространственных, временных и элемента</w:t>
            </w:r>
            <w:r w:rsidRPr="00906FF7">
              <w:rPr>
                <w:rFonts w:ascii="Times New Roman" w:hAnsi="Times New Roman" w:cs="Times New Roman"/>
                <w:b/>
                <w:sz w:val="28"/>
                <w:szCs w:val="28"/>
              </w:rPr>
              <w:lastRenderedPageBreak/>
              <w:t>рных математических представлений</w:t>
            </w:r>
          </w:p>
        </w:tc>
        <w:tc>
          <w:tcPr>
            <w:tcW w:w="8186" w:type="dxa"/>
          </w:tcPr>
          <w:p w:rsidR="00906FF7" w:rsidRPr="00906FF7" w:rsidRDefault="00906FF7" w:rsidP="00CE1E5C">
            <w:pPr>
              <w:tabs>
                <w:tab w:val="left" w:pos="318"/>
              </w:tabs>
              <w:contextualSpacing/>
              <w:rPr>
                <w:rFonts w:ascii="Times New Roman" w:hAnsi="Times New Roman" w:cs="Times New Roman"/>
                <w:sz w:val="28"/>
                <w:szCs w:val="28"/>
              </w:rPr>
            </w:pPr>
            <w:r w:rsidRPr="00906FF7">
              <w:rPr>
                <w:rFonts w:ascii="Times New Roman" w:hAnsi="Times New Roman" w:cs="Times New Roman"/>
                <w:sz w:val="28"/>
                <w:szCs w:val="28"/>
              </w:rPr>
              <w:lastRenderedPageBreak/>
              <w:t xml:space="preserve">Учить детей отражать пространственное положение предметов в речи. Закреплять умение выражать пространственные отношения сложными предлогами </w:t>
            </w:r>
            <w:r w:rsidRPr="00906FF7">
              <w:rPr>
                <w:rFonts w:ascii="Times New Roman" w:hAnsi="Times New Roman" w:cs="Times New Roman"/>
                <w:i/>
                <w:sz w:val="28"/>
                <w:szCs w:val="28"/>
              </w:rPr>
              <w:t>из-за, из-под и пр.</w:t>
            </w:r>
          </w:p>
          <w:p w:rsidR="00906FF7" w:rsidRPr="00906FF7" w:rsidRDefault="00906FF7" w:rsidP="00CE1E5C">
            <w:pPr>
              <w:tabs>
                <w:tab w:val="left" w:pos="318"/>
              </w:tabs>
              <w:contextualSpacing/>
              <w:rPr>
                <w:rFonts w:ascii="Times New Roman" w:hAnsi="Times New Roman" w:cs="Times New Roman"/>
                <w:sz w:val="28"/>
                <w:szCs w:val="28"/>
              </w:rPr>
            </w:pPr>
            <w:r w:rsidRPr="00906FF7">
              <w:rPr>
                <w:rFonts w:ascii="Times New Roman" w:hAnsi="Times New Roman" w:cs="Times New Roman"/>
                <w:sz w:val="28"/>
                <w:szCs w:val="28"/>
              </w:rPr>
              <w:t xml:space="preserve">Учить детей ориентироваться на листе бумаги в клетку, использовать прилагательные </w:t>
            </w:r>
            <w:r w:rsidRPr="00906FF7">
              <w:rPr>
                <w:rFonts w:ascii="Times New Roman" w:hAnsi="Times New Roman" w:cs="Times New Roman"/>
                <w:i/>
                <w:sz w:val="28"/>
                <w:szCs w:val="28"/>
              </w:rPr>
              <w:t>левее, правее, выше, ниже.</w:t>
            </w:r>
          </w:p>
          <w:p w:rsidR="00906FF7" w:rsidRPr="00906FF7" w:rsidRDefault="00906FF7" w:rsidP="00CE1E5C">
            <w:pPr>
              <w:tabs>
                <w:tab w:val="left" w:pos="318"/>
              </w:tabs>
              <w:contextualSpacing/>
              <w:rPr>
                <w:rFonts w:ascii="Times New Roman" w:hAnsi="Times New Roman" w:cs="Times New Roman"/>
                <w:sz w:val="28"/>
                <w:szCs w:val="28"/>
              </w:rPr>
            </w:pPr>
            <w:r w:rsidRPr="00906FF7">
              <w:rPr>
                <w:rFonts w:ascii="Times New Roman" w:hAnsi="Times New Roman" w:cs="Times New Roman"/>
                <w:sz w:val="28"/>
                <w:szCs w:val="28"/>
              </w:rPr>
              <w:t xml:space="preserve">Закрепить представление о последовательности дней недели, месяцев года. Закрепить в речи названия дней  недели и месяцев </w:t>
            </w:r>
            <w:r w:rsidRPr="00906FF7">
              <w:rPr>
                <w:rFonts w:ascii="Times New Roman" w:hAnsi="Times New Roman" w:cs="Times New Roman"/>
                <w:sz w:val="28"/>
                <w:szCs w:val="28"/>
              </w:rPr>
              <w:lastRenderedPageBreak/>
              <w:t>года. Учить устанавливать возрастные различия между людьми.</w:t>
            </w:r>
          </w:p>
          <w:p w:rsidR="00906FF7" w:rsidRPr="00906FF7" w:rsidRDefault="00906FF7" w:rsidP="00CE1E5C">
            <w:pPr>
              <w:tabs>
                <w:tab w:val="left" w:pos="318"/>
              </w:tabs>
              <w:contextualSpacing/>
              <w:rPr>
                <w:rFonts w:ascii="Times New Roman" w:hAnsi="Times New Roman" w:cs="Times New Roman"/>
                <w:sz w:val="28"/>
                <w:szCs w:val="28"/>
              </w:rPr>
            </w:pPr>
            <w:r w:rsidRPr="00906FF7">
              <w:rPr>
                <w:rFonts w:ascii="Times New Roman" w:hAnsi="Times New Roman" w:cs="Times New Roman"/>
                <w:sz w:val="28"/>
                <w:szCs w:val="28"/>
              </w:rPr>
              <w:t xml:space="preserve">Закрепить в речи слова </w:t>
            </w:r>
            <w:r w:rsidRPr="00906FF7">
              <w:rPr>
                <w:rFonts w:ascii="Times New Roman" w:hAnsi="Times New Roman" w:cs="Times New Roman"/>
                <w:i/>
                <w:sz w:val="28"/>
                <w:szCs w:val="28"/>
              </w:rPr>
              <w:t>шире, уже, выше, ниже, больше, меньше, длиннее, короче.</w:t>
            </w:r>
          </w:p>
          <w:p w:rsidR="00906FF7" w:rsidRPr="00906FF7" w:rsidRDefault="00906FF7" w:rsidP="00CE1E5C">
            <w:pPr>
              <w:tabs>
                <w:tab w:val="left" w:pos="318"/>
              </w:tabs>
              <w:contextualSpacing/>
              <w:rPr>
                <w:rFonts w:ascii="Times New Roman" w:hAnsi="Times New Roman" w:cs="Times New Roman"/>
                <w:sz w:val="28"/>
                <w:szCs w:val="28"/>
              </w:rPr>
            </w:pPr>
            <w:r w:rsidRPr="00906FF7">
              <w:rPr>
                <w:rFonts w:ascii="Times New Roman" w:hAnsi="Times New Roman" w:cs="Times New Roman"/>
                <w:sz w:val="28"/>
                <w:szCs w:val="28"/>
              </w:rPr>
              <w:t>Упражнять детей в употреблении различных предложно-падежных конструкций.</w:t>
            </w:r>
          </w:p>
          <w:p w:rsidR="00906FF7" w:rsidRPr="00906FF7" w:rsidRDefault="00906FF7" w:rsidP="001B41ED">
            <w:pPr>
              <w:jc w:val="center"/>
              <w:rPr>
                <w:rFonts w:ascii="Times New Roman" w:hAnsi="Times New Roman" w:cs="Times New Roman"/>
                <w:b/>
                <w:sz w:val="28"/>
                <w:szCs w:val="28"/>
              </w:rPr>
            </w:pPr>
            <w:r w:rsidRPr="00906FF7">
              <w:rPr>
                <w:rFonts w:ascii="Times New Roman" w:hAnsi="Times New Roman" w:cs="Times New Roman"/>
                <w:sz w:val="28"/>
                <w:szCs w:val="28"/>
              </w:rPr>
              <w:t>Учить точно подбирать глаголы движения с приставками пространственного значения (</w:t>
            </w:r>
            <w:r w:rsidRPr="00906FF7">
              <w:rPr>
                <w:rFonts w:ascii="Times New Roman" w:hAnsi="Times New Roman" w:cs="Times New Roman"/>
                <w:i/>
                <w:sz w:val="28"/>
                <w:szCs w:val="28"/>
              </w:rPr>
              <w:t>заехал, выехал, переехал, отъехал,уехал</w:t>
            </w:r>
            <w:r w:rsidRPr="00906FF7">
              <w:rPr>
                <w:rFonts w:ascii="Times New Roman" w:hAnsi="Times New Roman" w:cs="Times New Roman"/>
                <w:sz w:val="28"/>
                <w:szCs w:val="28"/>
              </w:rPr>
              <w:t>).</w:t>
            </w:r>
          </w:p>
        </w:tc>
      </w:tr>
    </w:tbl>
    <w:p w:rsidR="00906FF7" w:rsidRPr="00906FF7" w:rsidRDefault="00906FF7" w:rsidP="001B41ED">
      <w:pPr>
        <w:spacing w:after="0" w:line="240" w:lineRule="auto"/>
        <w:jc w:val="center"/>
        <w:rPr>
          <w:rFonts w:ascii="Times New Roman" w:hAnsi="Times New Roman" w:cs="Times New Roman"/>
          <w:b/>
          <w:sz w:val="28"/>
          <w:szCs w:val="28"/>
        </w:rPr>
      </w:pPr>
      <w:r w:rsidRPr="00906FF7">
        <w:rPr>
          <w:rFonts w:ascii="Times New Roman" w:hAnsi="Times New Roman" w:cs="Times New Roman"/>
          <w:b/>
          <w:sz w:val="28"/>
          <w:szCs w:val="28"/>
          <w:lang w:val="en-US"/>
        </w:rPr>
        <w:lastRenderedPageBreak/>
        <w:t>III</w:t>
      </w:r>
      <w:r w:rsidRPr="00906FF7">
        <w:rPr>
          <w:rFonts w:ascii="Times New Roman" w:hAnsi="Times New Roman" w:cs="Times New Roman"/>
          <w:b/>
          <w:sz w:val="28"/>
          <w:szCs w:val="28"/>
        </w:rPr>
        <w:t xml:space="preserve"> период (март, апрель, май)</w:t>
      </w:r>
    </w:p>
    <w:tbl>
      <w:tblPr>
        <w:tblStyle w:val="4"/>
        <w:tblW w:w="0" w:type="auto"/>
        <w:tblLayout w:type="fixed"/>
        <w:tblLook w:val="04A0"/>
      </w:tblPr>
      <w:tblGrid>
        <w:gridCol w:w="1384"/>
        <w:gridCol w:w="8186"/>
      </w:tblGrid>
      <w:tr w:rsidR="00906FF7" w:rsidRPr="00906FF7" w:rsidTr="00C6260F">
        <w:tc>
          <w:tcPr>
            <w:tcW w:w="1384" w:type="dxa"/>
          </w:tcPr>
          <w:p w:rsidR="00906FF7" w:rsidRPr="00906FF7" w:rsidRDefault="00906FF7" w:rsidP="001B41ED">
            <w:pPr>
              <w:jc w:val="center"/>
              <w:rPr>
                <w:rFonts w:ascii="Times New Roman" w:hAnsi="Times New Roman" w:cs="Times New Roman"/>
                <w:b/>
                <w:sz w:val="28"/>
                <w:szCs w:val="28"/>
              </w:rPr>
            </w:pPr>
            <w:r w:rsidRPr="00906FF7">
              <w:rPr>
                <w:rFonts w:ascii="Times New Roman" w:hAnsi="Times New Roman" w:cs="Times New Roman"/>
                <w:b/>
                <w:sz w:val="28"/>
                <w:szCs w:val="28"/>
              </w:rPr>
              <w:t>Разделы работы</w:t>
            </w:r>
          </w:p>
        </w:tc>
        <w:tc>
          <w:tcPr>
            <w:tcW w:w="8186" w:type="dxa"/>
          </w:tcPr>
          <w:p w:rsidR="00906FF7" w:rsidRPr="00906FF7" w:rsidRDefault="00906FF7" w:rsidP="001B41ED">
            <w:pPr>
              <w:jc w:val="center"/>
              <w:rPr>
                <w:rFonts w:ascii="Times New Roman" w:hAnsi="Times New Roman" w:cs="Times New Roman"/>
                <w:b/>
                <w:sz w:val="28"/>
                <w:szCs w:val="28"/>
              </w:rPr>
            </w:pPr>
            <w:r w:rsidRPr="00906FF7">
              <w:rPr>
                <w:rFonts w:ascii="Times New Roman" w:hAnsi="Times New Roman" w:cs="Times New Roman"/>
                <w:b/>
                <w:sz w:val="28"/>
                <w:szCs w:val="28"/>
              </w:rPr>
              <w:t>Содержание</w:t>
            </w:r>
          </w:p>
        </w:tc>
      </w:tr>
      <w:tr w:rsidR="00906FF7" w:rsidRPr="00906FF7" w:rsidTr="00C6260F">
        <w:tc>
          <w:tcPr>
            <w:tcW w:w="1384" w:type="dxa"/>
          </w:tcPr>
          <w:p w:rsidR="00906FF7" w:rsidRPr="00906FF7" w:rsidRDefault="00906FF7" w:rsidP="001B41ED">
            <w:pPr>
              <w:rPr>
                <w:rFonts w:ascii="Times New Roman" w:hAnsi="Times New Roman" w:cs="Times New Roman"/>
                <w:b/>
                <w:sz w:val="28"/>
                <w:szCs w:val="28"/>
              </w:rPr>
            </w:pPr>
            <w:r w:rsidRPr="00906FF7">
              <w:rPr>
                <w:rFonts w:ascii="Times New Roman" w:hAnsi="Times New Roman" w:cs="Times New Roman"/>
                <w:b/>
                <w:sz w:val="28"/>
                <w:szCs w:val="28"/>
              </w:rPr>
              <w:t>Развитие общих неречевых навыков</w:t>
            </w:r>
          </w:p>
        </w:tc>
        <w:tc>
          <w:tcPr>
            <w:tcW w:w="8186" w:type="dxa"/>
          </w:tcPr>
          <w:p w:rsidR="00906FF7" w:rsidRPr="00906FF7" w:rsidRDefault="00906FF7" w:rsidP="00CE1E5C">
            <w:pPr>
              <w:tabs>
                <w:tab w:val="left" w:pos="317"/>
              </w:tabs>
              <w:rPr>
                <w:rFonts w:ascii="Times New Roman" w:hAnsi="Times New Roman" w:cs="Times New Roman"/>
                <w:sz w:val="28"/>
                <w:szCs w:val="28"/>
                <w:lang w:bidi="ru-RU"/>
              </w:rPr>
            </w:pPr>
            <w:r w:rsidRPr="00906FF7">
              <w:rPr>
                <w:rFonts w:ascii="Times New Roman" w:hAnsi="Times New Roman" w:cs="Times New Roman"/>
                <w:sz w:val="28"/>
                <w:szCs w:val="28"/>
                <w:lang w:bidi="ru-RU"/>
              </w:rPr>
              <w:t>Развивать правильное голосоведение и выразительное чтение.</w:t>
            </w:r>
          </w:p>
          <w:p w:rsidR="00906FF7" w:rsidRPr="00906FF7" w:rsidRDefault="00906FF7" w:rsidP="00CE1E5C">
            <w:pPr>
              <w:tabs>
                <w:tab w:val="left" w:pos="317"/>
              </w:tabs>
              <w:rPr>
                <w:rFonts w:ascii="Times New Roman" w:hAnsi="Times New Roman" w:cs="Times New Roman"/>
                <w:sz w:val="28"/>
                <w:szCs w:val="28"/>
                <w:lang w:bidi="ru-RU"/>
              </w:rPr>
            </w:pPr>
            <w:r w:rsidRPr="00906FF7">
              <w:rPr>
                <w:rFonts w:ascii="Times New Roman" w:hAnsi="Times New Roman" w:cs="Times New Roman"/>
                <w:sz w:val="28"/>
                <w:szCs w:val="28"/>
                <w:lang w:bidi="ru-RU"/>
              </w:rPr>
              <w:t>Продолжать работу над темпом и ритмом речи, чёткостью дикции, инто</w:t>
            </w:r>
            <w:r w:rsidRPr="00906FF7">
              <w:rPr>
                <w:rFonts w:ascii="Times New Roman" w:hAnsi="Times New Roman" w:cs="Times New Roman"/>
                <w:sz w:val="28"/>
                <w:szCs w:val="28"/>
                <w:lang w:bidi="ru-RU"/>
              </w:rPr>
              <w:softHyphen/>
              <w:t>национной выразительностью речи в повседневном общении.</w:t>
            </w:r>
          </w:p>
          <w:p w:rsidR="00906FF7" w:rsidRPr="00906FF7" w:rsidRDefault="00906FF7" w:rsidP="00CE1E5C">
            <w:pPr>
              <w:tabs>
                <w:tab w:val="left" w:pos="317"/>
              </w:tabs>
              <w:rPr>
                <w:rFonts w:ascii="Times New Roman" w:hAnsi="Times New Roman" w:cs="Times New Roman"/>
                <w:sz w:val="28"/>
                <w:szCs w:val="28"/>
                <w:lang w:bidi="ru-RU"/>
              </w:rPr>
            </w:pPr>
            <w:r w:rsidRPr="00906FF7">
              <w:rPr>
                <w:rFonts w:ascii="Times New Roman" w:hAnsi="Times New Roman" w:cs="Times New Roman"/>
                <w:sz w:val="28"/>
                <w:szCs w:val="28"/>
                <w:lang w:bidi="ru-RU"/>
              </w:rPr>
              <w:t>Совершенствовать звучность и подвижность голоса (быстрое и лёгкое изменение по силе, высоте, тембру).</w:t>
            </w:r>
          </w:p>
        </w:tc>
      </w:tr>
      <w:tr w:rsidR="00906FF7" w:rsidRPr="00906FF7" w:rsidTr="00C6260F">
        <w:tc>
          <w:tcPr>
            <w:tcW w:w="1384" w:type="dxa"/>
          </w:tcPr>
          <w:p w:rsidR="00906FF7" w:rsidRPr="00906FF7" w:rsidRDefault="00906FF7" w:rsidP="001B41ED">
            <w:pPr>
              <w:rPr>
                <w:rFonts w:ascii="Times New Roman" w:hAnsi="Times New Roman" w:cs="Times New Roman"/>
                <w:b/>
                <w:sz w:val="28"/>
                <w:szCs w:val="28"/>
              </w:rPr>
            </w:pPr>
            <w:r w:rsidRPr="00906FF7">
              <w:rPr>
                <w:rFonts w:ascii="Times New Roman" w:hAnsi="Times New Roman" w:cs="Times New Roman"/>
                <w:b/>
                <w:sz w:val="28"/>
                <w:szCs w:val="28"/>
              </w:rPr>
              <w:t>Артикуляционная гимнастика</w:t>
            </w:r>
          </w:p>
        </w:tc>
        <w:tc>
          <w:tcPr>
            <w:tcW w:w="8186" w:type="dxa"/>
          </w:tcPr>
          <w:p w:rsidR="00906FF7" w:rsidRPr="00906FF7" w:rsidRDefault="00906FF7" w:rsidP="004E6373">
            <w:pPr>
              <w:tabs>
                <w:tab w:val="left" w:pos="316"/>
              </w:tabs>
              <w:contextualSpacing/>
              <w:rPr>
                <w:rFonts w:ascii="Times New Roman" w:hAnsi="Times New Roman" w:cs="Times New Roman"/>
                <w:sz w:val="28"/>
                <w:szCs w:val="28"/>
                <w:lang w:bidi="ru-RU"/>
              </w:rPr>
            </w:pPr>
            <w:r w:rsidRPr="00906FF7">
              <w:rPr>
                <w:rFonts w:ascii="Times New Roman" w:hAnsi="Times New Roman" w:cs="Times New Roman"/>
                <w:sz w:val="28"/>
                <w:szCs w:val="28"/>
                <w:lang w:bidi="ru-RU"/>
              </w:rPr>
              <w:t>По необходимости: для детей, пропустивших этот этап работы, и для детей с тяжёлыми формами дизартрии.</w:t>
            </w:r>
          </w:p>
        </w:tc>
      </w:tr>
      <w:tr w:rsidR="00906FF7" w:rsidRPr="00906FF7" w:rsidTr="00C6260F">
        <w:trPr>
          <w:trHeight w:val="960"/>
        </w:trPr>
        <w:tc>
          <w:tcPr>
            <w:tcW w:w="1384" w:type="dxa"/>
          </w:tcPr>
          <w:p w:rsidR="00906FF7" w:rsidRPr="00906FF7" w:rsidRDefault="00906FF7" w:rsidP="001B41ED">
            <w:pPr>
              <w:rPr>
                <w:rFonts w:ascii="Times New Roman" w:hAnsi="Times New Roman" w:cs="Times New Roman"/>
                <w:b/>
                <w:sz w:val="28"/>
                <w:szCs w:val="28"/>
              </w:rPr>
            </w:pPr>
            <w:r w:rsidRPr="00906FF7">
              <w:rPr>
                <w:rFonts w:ascii="Times New Roman" w:hAnsi="Times New Roman" w:cs="Times New Roman"/>
                <w:b/>
                <w:sz w:val="28"/>
                <w:szCs w:val="28"/>
              </w:rPr>
              <w:t xml:space="preserve">Звукопроизношение </w:t>
            </w:r>
          </w:p>
        </w:tc>
        <w:tc>
          <w:tcPr>
            <w:tcW w:w="8186" w:type="dxa"/>
          </w:tcPr>
          <w:p w:rsidR="00906FF7" w:rsidRPr="00906FF7" w:rsidRDefault="00906FF7" w:rsidP="001B41ED">
            <w:pPr>
              <w:tabs>
                <w:tab w:val="left" w:pos="316"/>
              </w:tabs>
              <w:rPr>
                <w:rFonts w:ascii="Times New Roman" w:hAnsi="Times New Roman" w:cs="Times New Roman"/>
                <w:sz w:val="28"/>
                <w:szCs w:val="28"/>
                <w:lang w:bidi="ru-RU"/>
              </w:rPr>
            </w:pPr>
          </w:p>
          <w:p w:rsidR="00906FF7" w:rsidRPr="00906FF7" w:rsidRDefault="00906FF7" w:rsidP="00CE1E5C">
            <w:pPr>
              <w:tabs>
                <w:tab w:val="left" w:pos="316"/>
              </w:tabs>
              <w:rPr>
                <w:rFonts w:ascii="Times New Roman" w:hAnsi="Times New Roman" w:cs="Times New Roman"/>
                <w:sz w:val="28"/>
                <w:szCs w:val="28"/>
                <w:lang w:bidi="ru-RU"/>
              </w:rPr>
            </w:pPr>
            <w:r w:rsidRPr="00906FF7">
              <w:rPr>
                <w:rFonts w:ascii="Times New Roman" w:hAnsi="Times New Roman" w:cs="Times New Roman"/>
                <w:sz w:val="28"/>
                <w:szCs w:val="28"/>
                <w:lang w:bidi="ru-RU"/>
              </w:rPr>
              <w:t>Закончить автоматизацию всех звуков у всех детей.</w:t>
            </w:r>
          </w:p>
          <w:p w:rsidR="00906FF7" w:rsidRPr="00906FF7" w:rsidRDefault="00906FF7" w:rsidP="00CE1E5C">
            <w:pPr>
              <w:tabs>
                <w:tab w:val="left" w:pos="316"/>
              </w:tabs>
              <w:rPr>
                <w:rFonts w:ascii="Times New Roman" w:hAnsi="Times New Roman" w:cs="Times New Roman"/>
                <w:sz w:val="28"/>
                <w:szCs w:val="28"/>
                <w:lang w:bidi="ru-RU"/>
              </w:rPr>
            </w:pPr>
            <w:r w:rsidRPr="00906FF7">
              <w:rPr>
                <w:rFonts w:ascii="Times New Roman" w:hAnsi="Times New Roman" w:cs="Times New Roman"/>
                <w:sz w:val="28"/>
                <w:szCs w:val="28"/>
                <w:lang w:bidi="ru-RU"/>
              </w:rPr>
              <w:t>Провести дифференциацию смешиваемых звуков.</w:t>
            </w:r>
          </w:p>
        </w:tc>
      </w:tr>
      <w:tr w:rsidR="00906FF7" w:rsidRPr="00906FF7" w:rsidTr="00C6260F">
        <w:trPr>
          <w:trHeight w:val="984"/>
        </w:trPr>
        <w:tc>
          <w:tcPr>
            <w:tcW w:w="1384" w:type="dxa"/>
          </w:tcPr>
          <w:p w:rsidR="00906FF7" w:rsidRPr="00906FF7" w:rsidRDefault="00906FF7" w:rsidP="001B41ED">
            <w:pPr>
              <w:rPr>
                <w:rFonts w:ascii="Times New Roman" w:hAnsi="Times New Roman" w:cs="Times New Roman"/>
                <w:b/>
                <w:sz w:val="28"/>
                <w:szCs w:val="28"/>
              </w:rPr>
            </w:pPr>
            <w:r w:rsidRPr="00906FF7">
              <w:rPr>
                <w:rFonts w:ascii="Times New Roman" w:hAnsi="Times New Roman" w:cs="Times New Roman"/>
                <w:b/>
                <w:sz w:val="28"/>
                <w:szCs w:val="28"/>
              </w:rPr>
              <w:t>Совершенствование слоговой структуры слова</w:t>
            </w:r>
          </w:p>
        </w:tc>
        <w:tc>
          <w:tcPr>
            <w:tcW w:w="8186" w:type="dxa"/>
          </w:tcPr>
          <w:p w:rsidR="00906FF7" w:rsidRPr="00906FF7" w:rsidRDefault="00906FF7" w:rsidP="00CE1E5C">
            <w:pPr>
              <w:tabs>
                <w:tab w:val="left" w:pos="316"/>
              </w:tabs>
              <w:rPr>
                <w:rFonts w:ascii="Times New Roman" w:hAnsi="Times New Roman" w:cs="Times New Roman"/>
                <w:sz w:val="28"/>
                <w:szCs w:val="28"/>
                <w:lang w:bidi="ru-RU"/>
              </w:rPr>
            </w:pPr>
            <w:r w:rsidRPr="00906FF7">
              <w:rPr>
                <w:rFonts w:ascii="Times New Roman" w:hAnsi="Times New Roman" w:cs="Times New Roman"/>
                <w:sz w:val="28"/>
                <w:szCs w:val="28"/>
                <w:lang w:bidi="ru-RU"/>
              </w:rPr>
              <w:t>Постепенно увеличивать сложность произносимых слов.</w:t>
            </w:r>
          </w:p>
          <w:p w:rsidR="00906FF7" w:rsidRPr="00906FF7" w:rsidRDefault="00906FF7" w:rsidP="00CE1E5C">
            <w:pPr>
              <w:tabs>
                <w:tab w:val="left" w:pos="316"/>
              </w:tabs>
              <w:rPr>
                <w:rFonts w:ascii="Times New Roman" w:hAnsi="Times New Roman" w:cs="Times New Roman"/>
                <w:sz w:val="28"/>
                <w:szCs w:val="28"/>
                <w:lang w:bidi="ru-RU"/>
              </w:rPr>
            </w:pPr>
            <w:r w:rsidRPr="00906FF7">
              <w:rPr>
                <w:rFonts w:ascii="Times New Roman" w:hAnsi="Times New Roman" w:cs="Times New Roman"/>
                <w:sz w:val="28"/>
                <w:szCs w:val="28"/>
                <w:lang w:bidi="ru-RU"/>
              </w:rPr>
              <w:t>Проговаривать двустишия и четверостишия</w:t>
            </w:r>
          </w:p>
        </w:tc>
      </w:tr>
      <w:tr w:rsidR="00906FF7" w:rsidRPr="00906FF7" w:rsidTr="00C6260F">
        <w:tc>
          <w:tcPr>
            <w:tcW w:w="1384" w:type="dxa"/>
          </w:tcPr>
          <w:p w:rsidR="00906FF7" w:rsidRPr="00906FF7" w:rsidRDefault="00906FF7" w:rsidP="001B41ED">
            <w:pPr>
              <w:rPr>
                <w:rFonts w:ascii="Times New Roman" w:hAnsi="Times New Roman" w:cs="Times New Roman"/>
                <w:b/>
                <w:sz w:val="28"/>
                <w:szCs w:val="28"/>
              </w:rPr>
            </w:pPr>
            <w:r w:rsidRPr="00906FF7">
              <w:rPr>
                <w:rFonts w:ascii="Times New Roman" w:hAnsi="Times New Roman" w:cs="Times New Roman"/>
                <w:b/>
                <w:sz w:val="28"/>
                <w:szCs w:val="28"/>
              </w:rPr>
              <w:t>Развитие фонематических представлений</w:t>
            </w:r>
          </w:p>
        </w:tc>
        <w:tc>
          <w:tcPr>
            <w:tcW w:w="8186" w:type="dxa"/>
          </w:tcPr>
          <w:p w:rsidR="00906FF7" w:rsidRPr="00906FF7" w:rsidRDefault="00906FF7" w:rsidP="00CE1E5C">
            <w:pPr>
              <w:tabs>
                <w:tab w:val="left" w:pos="317"/>
              </w:tabs>
              <w:rPr>
                <w:rFonts w:ascii="Times New Roman" w:hAnsi="Times New Roman" w:cs="Times New Roman"/>
                <w:sz w:val="28"/>
                <w:szCs w:val="28"/>
                <w:lang w:bidi="ru-RU"/>
              </w:rPr>
            </w:pPr>
            <w:r w:rsidRPr="00906FF7">
              <w:rPr>
                <w:rFonts w:ascii="Times New Roman" w:hAnsi="Times New Roman" w:cs="Times New Roman"/>
                <w:sz w:val="28"/>
                <w:szCs w:val="28"/>
                <w:lang w:bidi="ru-RU"/>
              </w:rPr>
              <w:t>Упражнять детей в подборе слов на заданный звук, в различении твердых-мягких согласных, в выделении звука из слова.</w:t>
            </w:r>
          </w:p>
          <w:p w:rsidR="00906FF7" w:rsidRPr="00906FF7" w:rsidRDefault="00906FF7" w:rsidP="00CE1E5C">
            <w:pPr>
              <w:tabs>
                <w:tab w:val="left" w:pos="317"/>
              </w:tabs>
              <w:rPr>
                <w:rFonts w:ascii="Times New Roman" w:hAnsi="Times New Roman" w:cs="Times New Roman"/>
                <w:sz w:val="28"/>
                <w:szCs w:val="28"/>
                <w:lang w:bidi="ru-RU"/>
              </w:rPr>
            </w:pPr>
            <w:r w:rsidRPr="00906FF7">
              <w:rPr>
                <w:rFonts w:ascii="Times New Roman" w:hAnsi="Times New Roman" w:cs="Times New Roman"/>
                <w:sz w:val="28"/>
                <w:szCs w:val="28"/>
                <w:lang w:bidi="ru-RU"/>
              </w:rPr>
              <w:t xml:space="preserve">Закрепить умение проводить полный звуковой анализ слов типа </w:t>
            </w:r>
            <w:r w:rsidRPr="00906FF7">
              <w:rPr>
                <w:rFonts w:ascii="Times New Roman" w:hAnsi="Times New Roman" w:cs="Times New Roman"/>
                <w:i/>
                <w:iCs/>
                <w:sz w:val="28"/>
                <w:szCs w:val="28"/>
                <w:lang w:bidi="ru-RU"/>
              </w:rPr>
              <w:t>травка, слива, маска, миска, машина.</w:t>
            </w:r>
          </w:p>
          <w:p w:rsidR="00906FF7" w:rsidRPr="00906FF7" w:rsidRDefault="00906FF7" w:rsidP="00CE1E5C">
            <w:pPr>
              <w:tabs>
                <w:tab w:val="left" w:pos="317"/>
              </w:tabs>
              <w:rPr>
                <w:rFonts w:ascii="Times New Roman" w:hAnsi="Times New Roman" w:cs="Times New Roman"/>
                <w:sz w:val="28"/>
                <w:szCs w:val="28"/>
                <w:lang w:bidi="ru-RU"/>
              </w:rPr>
            </w:pPr>
            <w:r w:rsidRPr="00906FF7">
              <w:rPr>
                <w:rFonts w:ascii="Times New Roman" w:hAnsi="Times New Roman" w:cs="Times New Roman"/>
                <w:sz w:val="28"/>
                <w:szCs w:val="28"/>
                <w:lang w:bidi="ru-RU"/>
              </w:rPr>
              <w:t>Познакомить детей с новыми звуками. Упражнять детей в выделен этих звуков из слова, в подборе слов с этими звуками.</w:t>
            </w:r>
          </w:p>
          <w:p w:rsidR="00906FF7" w:rsidRPr="00906FF7" w:rsidRDefault="00906FF7" w:rsidP="00CE1E5C">
            <w:pPr>
              <w:tabs>
                <w:tab w:val="left" w:pos="317"/>
              </w:tabs>
              <w:rPr>
                <w:rFonts w:ascii="Times New Roman" w:hAnsi="Times New Roman" w:cs="Times New Roman"/>
                <w:sz w:val="28"/>
                <w:szCs w:val="28"/>
                <w:lang w:bidi="ru-RU"/>
              </w:rPr>
            </w:pPr>
            <w:r w:rsidRPr="00906FF7">
              <w:rPr>
                <w:rFonts w:ascii="Times New Roman" w:hAnsi="Times New Roman" w:cs="Times New Roman"/>
                <w:sz w:val="28"/>
                <w:szCs w:val="28"/>
                <w:lang w:bidi="ru-RU"/>
              </w:rPr>
              <w:t>Сформировать представление о том, что буквы Ъ и Ь не обозначают звуков.</w:t>
            </w:r>
          </w:p>
          <w:p w:rsidR="00906FF7" w:rsidRPr="00906FF7" w:rsidRDefault="00906FF7" w:rsidP="00CE1E5C">
            <w:pPr>
              <w:tabs>
                <w:tab w:val="left" w:pos="317"/>
              </w:tabs>
              <w:rPr>
                <w:rFonts w:ascii="Times New Roman" w:hAnsi="Times New Roman" w:cs="Times New Roman"/>
                <w:sz w:val="28"/>
                <w:szCs w:val="28"/>
                <w:lang w:bidi="ru-RU"/>
              </w:rPr>
            </w:pPr>
            <w:r w:rsidRPr="00906FF7">
              <w:rPr>
                <w:rFonts w:ascii="Times New Roman" w:hAnsi="Times New Roman" w:cs="Times New Roman"/>
                <w:sz w:val="28"/>
                <w:szCs w:val="28"/>
                <w:lang w:bidi="ru-RU"/>
              </w:rPr>
              <w:t>Совершенствовать навык слогового анализа одно-, двух- и трёхсложные слов. Учить членить на слоги четырёхсложные слова.</w:t>
            </w:r>
          </w:p>
          <w:p w:rsidR="00906FF7" w:rsidRPr="00906FF7" w:rsidRDefault="00906FF7" w:rsidP="00CE1E5C">
            <w:pPr>
              <w:tabs>
                <w:tab w:val="left" w:pos="317"/>
              </w:tabs>
              <w:rPr>
                <w:rFonts w:ascii="Times New Roman" w:hAnsi="Times New Roman" w:cs="Times New Roman"/>
                <w:sz w:val="28"/>
                <w:szCs w:val="28"/>
                <w:lang w:bidi="ru-RU"/>
              </w:rPr>
            </w:pPr>
            <w:r w:rsidRPr="00906FF7">
              <w:rPr>
                <w:rFonts w:ascii="Times New Roman" w:hAnsi="Times New Roman" w:cs="Times New Roman"/>
                <w:sz w:val="28"/>
                <w:szCs w:val="28"/>
                <w:lang w:bidi="ru-RU"/>
              </w:rPr>
              <w:t>Совершенствовать навык анализа простых предложений без предлогов</w:t>
            </w:r>
          </w:p>
          <w:p w:rsidR="00906FF7" w:rsidRPr="00906FF7" w:rsidRDefault="00906FF7" w:rsidP="001B41ED">
            <w:pPr>
              <w:rPr>
                <w:rFonts w:ascii="Times New Roman" w:hAnsi="Times New Roman" w:cs="Times New Roman"/>
                <w:sz w:val="28"/>
                <w:szCs w:val="28"/>
                <w:lang w:bidi="ru-RU"/>
              </w:rPr>
            </w:pPr>
            <w:r w:rsidRPr="00906FF7">
              <w:rPr>
                <w:rFonts w:ascii="Times New Roman" w:hAnsi="Times New Roman" w:cs="Times New Roman"/>
                <w:sz w:val="28"/>
                <w:szCs w:val="28"/>
                <w:lang w:bidi="ru-RU"/>
              </w:rPr>
              <w:lastRenderedPageBreak/>
              <w:t>с простыми предлогами. Учить анализировать простые предложения со сложными предлогами.Упражнять детей в составлении графических схем предло</w:t>
            </w:r>
            <w:r w:rsidRPr="00906FF7">
              <w:rPr>
                <w:rFonts w:ascii="Times New Roman" w:hAnsi="Times New Roman" w:cs="Times New Roman"/>
                <w:sz w:val="28"/>
                <w:szCs w:val="28"/>
                <w:lang w:bidi="ru-RU"/>
              </w:rPr>
              <w:softHyphen/>
              <w:t>жений.</w:t>
            </w:r>
          </w:p>
          <w:p w:rsidR="00906FF7" w:rsidRPr="00906FF7" w:rsidRDefault="00906FF7" w:rsidP="00CE1E5C">
            <w:pPr>
              <w:tabs>
                <w:tab w:val="left" w:pos="317"/>
              </w:tabs>
              <w:rPr>
                <w:rFonts w:ascii="Times New Roman" w:hAnsi="Times New Roman" w:cs="Times New Roman"/>
                <w:sz w:val="28"/>
                <w:szCs w:val="28"/>
                <w:lang w:bidi="ru-RU"/>
              </w:rPr>
            </w:pPr>
            <w:r w:rsidRPr="00906FF7">
              <w:rPr>
                <w:rFonts w:ascii="Times New Roman" w:hAnsi="Times New Roman" w:cs="Times New Roman"/>
                <w:sz w:val="28"/>
                <w:szCs w:val="28"/>
                <w:lang w:bidi="ru-RU"/>
              </w:rPr>
              <w:t>Закрепить знания известных правил правописания.</w:t>
            </w:r>
          </w:p>
        </w:tc>
      </w:tr>
      <w:tr w:rsidR="00906FF7" w:rsidRPr="00906FF7" w:rsidTr="00C6260F">
        <w:trPr>
          <w:trHeight w:val="131"/>
        </w:trPr>
        <w:tc>
          <w:tcPr>
            <w:tcW w:w="1384" w:type="dxa"/>
          </w:tcPr>
          <w:p w:rsidR="00906FF7" w:rsidRPr="00906FF7" w:rsidRDefault="00906FF7" w:rsidP="001B41ED">
            <w:pPr>
              <w:rPr>
                <w:rFonts w:ascii="Times New Roman" w:hAnsi="Times New Roman" w:cs="Times New Roman"/>
                <w:b/>
                <w:sz w:val="28"/>
                <w:szCs w:val="28"/>
              </w:rPr>
            </w:pPr>
            <w:r w:rsidRPr="00906FF7">
              <w:rPr>
                <w:rFonts w:ascii="Times New Roman" w:hAnsi="Times New Roman" w:cs="Times New Roman"/>
                <w:b/>
                <w:sz w:val="28"/>
                <w:szCs w:val="28"/>
              </w:rPr>
              <w:lastRenderedPageBreak/>
              <w:t xml:space="preserve">Грамота </w:t>
            </w:r>
          </w:p>
        </w:tc>
        <w:tc>
          <w:tcPr>
            <w:tcW w:w="8186" w:type="dxa"/>
          </w:tcPr>
          <w:p w:rsidR="00906FF7" w:rsidRPr="00906FF7" w:rsidRDefault="00906FF7" w:rsidP="00CE1E5C">
            <w:pPr>
              <w:tabs>
                <w:tab w:val="left" w:pos="316"/>
              </w:tabs>
              <w:rPr>
                <w:rFonts w:ascii="Times New Roman" w:hAnsi="Times New Roman" w:cs="Times New Roman"/>
                <w:sz w:val="28"/>
                <w:szCs w:val="28"/>
                <w:lang w:bidi="ru-RU"/>
              </w:rPr>
            </w:pPr>
            <w:r w:rsidRPr="00906FF7">
              <w:rPr>
                <w:rFonts w:ascii="Times New Roman" w:hAnsi="Times New Roman" w:cs="Times New Roman"/>
                <w:sz w:val="28"/>
                <w:szCs w:val="28"/>
                <w:lang w:bidi="ru-RU"/>
              </w:rPr>
              <w:t>Закрепить навык печатания слогов, слов.</w:t>
            </w:r>
          </w:p>
          <w:p w:rsidR="00906FF7" w:rsidRPr="00906FF7" w:rsidRDefault="00906FF7" w:rsidP="00CE1E5C">
            <w:pPr>
              <w:tabs>
                <w:tab w:val="left" w:pos="316"/>
              </w:tabs>
              <w:rPr>
                <w:rFonts w:ascii="Times New Roman" w:hAnsi="Times New Roman" w:cs="Times New Roman"/>
                <w:sz w:val="28"/>
                <w:szCs w:val="28"/>
                <w:lang w:bidi="ru-RU"/>
              </w:rPr>
            </w:pPr>
            <w:r w:rsidRPr="00906FF7">
              <w:rPr>
                <w:rFonts w:ascii="Times New Roman" w:hAnsi="Times New Roman" w:cs="Times New Roman"/>
                <w:sz w:val="28"/>
                <w:szCs w:val="28"/>
                <w:lang w:bidi="ru-RU"/>
              </w:rPr>
              <w:t>Познакомить детей с новыми буквами.</w:t>
            </w:r>
          </w:p>
          <w:p w:rsidR="00906FF7" w:rsidRPr="00906FF7" w:rsidRDefault="00906FF7" w:rsidP="00CE1E5C">
            <w:pPr>
              <w:tabs>
                <w:tab w:val="left" w:pos="316"/>
              </w:tabs>
              <w:rPr>
                <w:rFonts w:ascii="Times New Roman" w:hAnsi="Times New Roman" w:cs="Times New Roman"/>
                <w:sz w:val="28"/>
                <w:szCs w:val="28"/>
                <w:lang w:bidi="ru-RU"/>
              </w:rPr>
            </w:pPr>
            <w:r w:rsidRPr="00906FF7">
              <w:rPr>
                <w:rFonts w:ascii="Times New Roman" w:hAnsi="Times New Roman" w:cs="Times New Roman"/>
                <w:sz w:val="28"/>
                <w:szCs w:val="28"/>
                <w:lang w:bidi="ru-RU"/>
              </w:rPr>
              <w:t>Упражнять детей в решении кроссвордов, разгадывании ребусов.</w:t>
            </w:r>
          </w:p>
          <w:p w:rsidR="00906FF7" w:rsidRPr="00906FF7" w:rsidRDefault="00906FF7" w:rsidP="00CE1E5C">
            <w:pPr>
              <w:tabs>
                <w:tab w:val="left" w:pos="316"/>
              </w:tabs>
              <w:rPr>
                <w:rFonts w:ascii="Times New Roman" w:hAnsi="Times New Roman" w:cs="Times New Roman"/>
                <w:sz w:val="28"/>
                <w:szCs w:val="28"/>
                <w:lang w:bidi="ru-RU"/>
              </w:rPr>
            </w:pPr>
            <w:r w:rsidRPr="00906FF7">
              <w:rPr>
                <w:rFonts w:ascii="Times New Roman" w:hAnsi="Times New Roman" w:cs="Times New Roman"/>
                <w:sz w:val="28"/>
                <w:szCs w:val="28"/>
                <w:lang w:bidi="ru-RU"/>
              </w:rPr>
              <w:t>Учить узнавать буквы из разных шрифтов, различать правильно и непра</w:t>
            </w:r>
            <w:r w:rsidRPr="00906FF7">
              <w:rPr>
                <w:rFonts w:ascii="Times New Roman" w:hAnsi="Times New Roman" w:cs="Times New Roman"/>
                <w:sz w:val="28"/>
                <w:szCs w:val="28"/>
                <w:lang w:bidi="ru-RU"/>
              </w:rPr>
              <w:softHyphen/>
              <w:t>вильно напечатанные буквы; буквы, наложенные друг на друга.</w:t>
            </w:r>
          </w:p>
          <w:p w:rsidR="00906FF7" w:rsidRPr="00906FF7" w:rsidRDefault="00906FF7" w:rsidP="00CE1E5C">
            <w:pPr>
              <w:tabs>
                <w:tab w:val="left" w:pos="316"/>
              </w:tabs>
              <w:rPr>
                <w:rFonts w:ascii="Times New Roman" w:hAnsi="Times New Roman" w:cs="Times New Roman"/>
                <w:sz w:val="28"/>
                <w:szCs w:val="28"/>
                <w:lang w:bidi="ru-RU"/>
              </w:rPr>
            </w:pPr>
            <w:r w:rsidRPr="00906FF7">
              <w:rPr>
                <w:rFonts w:ascii="Times New Roman" w:hAnsi="Times New Roman" w:cs="Times New Roman"/>
                <w:sz w:val="28"/>
                <w:szCs w:val="28"/>
                <w:lang w:bidi="ru-RU"/>
              </w:rPr>
              <w:t>Выучить алфавит.</w:t>
            </w:r>
          </w:p>
          <w:p w:rsidR="00906FF7" w:rsidRPr="00906FF7" w:rsidRDefault="00906FF7" w:rsidP="00CE1E5C">
            <w:pPr>
              <w:tabs>
                <w:tab w:val="left" w:pos="316"/>
              </w:tabs>
              <w:rPr>
                <w:rFonts w:ascii="Times New Roman" w:hAnsi="Times New Roman" w:cs="Times New Roman"/>
                <w:sz w:val="28"/>
                <w:szCs w:val="28"/>
                <w:lang w:bidi="ru-RU"/>
              </w:rPr>
            </w:pPr>
            <w:r w:rsidRPr="00906FF7">
              <w:rPr>
                <w:rFonts w:ascii="Times New Roman" w:hAnsi="Times New Roman" w:cs="Times New Roman"/>
                <w:sz w:val="28"/>
                <w:szCs w:val="28"/>
                <w:lang w:bidi="ru-RU"/>
              </w:rPr>
              <w:t>Обеспечить формирование первоначальных навыков овладения письмен</w:t>
            </w:r>
            <w:r w:rsidRPr="00906FF7">
              <w:rPr>
                <w:rFonts w:ascii="Times New Roman" w:hAnsi="Times New Roman" w:cs="Times New Roman"/>
                <w:sz w:val="28"/>
                <w:szCs w:val="28"/>
                <w:lang w:bidi="ru-RU"/>
              </w:rPr>
              <w:softHyphen/>
              <w:t>ной речью.</w:t>
            </w:r>
          </w:p>
        </w:tc>
      </w:tr>
      <w:tr w:rsidR="00906FF7" w:rsidRPr="00906FF7" w:rsidTr="00C6260F">
        <w:tc>
          <w:tcPr>
            <w:tcW w:w="1384" w:type="dxa"/>
          </w:tcPr>
          <w:p w:rsidR="00906FF7" w:rsidRPr="00906FF7" w:rsidRDefault="00906FF7" w:rsidP="001B41ED">
            <w:pPr>
              <w:rPr>
                <w:rFonts w:ascii="Times New Roman" w:hAnsi="Times New Roman" w:cs="Times New Roman"/>
                <w:b/>
                <w:sz w:val="28"/>
                <w:szCs w:val="28"/>
              </w:rPr>
            </w:pPr>
            <w:r w:rsidRPr="00906FF7">
              <w:rPr>
                <w:rFonts w:ascii="Times New Roman" w:hAnsi="Times New Roman" w:cs="Times New Roman"/>
                <w:b/>
                <w:sz w:val="28"/>
                <w:szCs w:val="28"/>
              </w:rPr>
              <w:t xml:space="preserve">Лексика </w:t>
            </w:r>
          </w:p>
        </w:tc>
        <w:tc>
          <w:tcPr>
            <w:tcW w:w="8186" w:type="dxa"/>
          </w:tcPr>
          <w:p w:rsidR="00906FF7" w:rsidRPr="00906FF7" w:rsidRDefault="00906FF7" w:rsidP="00CE1E5C">
            <w:pPr>
              <w:tabs>
                <w:tab w:val="left" w:pos="316"/>
              </w:tabs>
              <w:rPr>
                <w:rFonts w:ascii="Times New Roman" w:hAnsi="Times New Roman" w:cs="Times New Roman"/>
                <w:sz w:val="28"/>
                <w:szCs w:val="28"/>
                <w:lang w:bidi="ru-RU"/>
              </w:rPr>
            </w:pPr>
            <w:r w:rsidRPr="00906FF7">
              <w:rPr>
                <w:rFonts w:ascii="Times New Roman" w:hAnsi="Times New Roman" w:cs="Times New Roman"/>
                <w:sz w:val="28"/>
                <w:szCs w:val="28"/>
                <w:lang w:bidi="ru-RU"/>
              </w:rPr>
              <w:t xml:space="preserve"> Обобщить представления детей о типичных весенних явлениях в живой и неживой природе. Познакомить их с весенними месяцами. Дать представле</w:t>
            </w:r>
            <w:r w:rsidRPr="00906FF7">
              <w:rPr>
                <w:rFonts w:ascii="Times New Roman" w:hAnsi="Times New Roman" w:cs="Times New Roman"/>
                <w:sz w:val="28"/>
                <w:szCs w:val="28"/>
                <w:lang w:bidi="ru-RU"/>
              </w:rPr>
              <w:softHyphen/>
              <w:t>ние о том, что изменения в мире природы связаны с потеплением и появлением необходимых условий для жизни растений и животных.</w:t>
            </w:r>
          </w:p>
          <w:p w:rsidR="00906FF7" w:rsidRPr="00906FF7" w:rsidRDefault="00906FF7" w:rsidP="00CE1E5C">
            <w:pPr>
              <w:tabs>
                <w:tab w:val="left" w:pos="174"/>
                <w:tab w:val="left" w:pos="316"/>
              </w:tabs>
              <w:rPr>
                <w:rFonts w:ascii="Times New Roman" w:hAnsi="Times New Roman" w:cs="Times New Roman"/>
                <w:sz w:val="28"/>
                <w:szCs w:val="28"/>
                <w:lang w:bidi="ru-RU"/>
              </w:rPr>
            </w:pPr>
            <w:r w:rsidRPr="00906FF7">
              <w:rPr>
                <w:rFonts w:ascii="Times New Roman" w:hAnsi="Times New Roman" w:cs="Times New Roman"/>
                <w:sz w:val="28"/>
                <w:szCs w:val="28"/>
                <w:lang w:bidi="ru-RU"/>
              </w:rPr>
              <w:t>Углубить знания детей о России. Воспитывать чувство гордости за Родину.</w:t>
            </w:r>
          </w:p>
          <w:p w:rsidR="00906FF7" w:rsidRPr="00906FF7" w:rsidRDefault="00906FF7" w:rsidP="00CE1E5C">
            <w:pPr>
              <w:tabs>
                <w:tab w:val="left" w:pos="174"/>
                <w:tab w:val="left" w:pos="316"/>
              </w:tabs>
              <w:rPr>
                <w:rFonts w:ascii="Times New Roman" w:hAnsi="Times New Roman" w:cs="Times New Roman"/>
                <w:sz w:val="28"/>
                <w:szCs w:val="28"/>
                <w:lang w:bidi="ru-RU"/>
              </w:rPr>
            </w:pPr>
            <w:r w:rsidRPr="00906FF7">
              <w:rPr>
                <w:rFonts w:ascii="Times New Roman" w:hAnsi="Times New Roman" w:cs="Times New Roman"/>
                <w:sz w:val="28"/>
                <w:szCs w:val="28"/>
                <w:lang w:bidi="ru-RU"/>
              </w:rPr>
              <w:t>Углубить и расширить знания детей о родном городе, об отличительных чертах города. Воспитывать чувство гордости за родной город.</w:t>
            </w:r>
          </w:p>
          <w:p w:rsidR="00906FF7" w:rsidRPr="00906FF7" w:rsidRDefault="00906FF7" w:rsidP="00CE1E5C">
            <w:pPr>
              <w:tabs>
                <w:tab w:val="left" w:pos="316"/>
              </w:tabs>
              <w:rPr>
                <w:rFonts w:ascii="Times New Roman" w:hAnsi="Times New Roman" w:cs="Times New Roman"/>
                <w:sz w:val="28"/>
                <w:szCs w:val="28"/>
                <w:lang w:bidi="ru-RU"/>
              </w:rPr>
            </w:pPr>
            <w:r w:rsidRPr="00906FF7">
              <w:rPr>
                <w:rFonts w:ascii="Times New Roman" w:hAnsi="Times New Roman" w:cs="Times New Roman"/>
                <w:sz w:val="28"/>
                <w:szCs w:val="28"/>
                <w:lang w:bidi="ru-RU"/>
              </w:rPr>
              <w:t>Раскрыть и углубить представления об изменениях, происходящих в жи</w:t>
            </w:r>
            <w:r w:rsidRPr="00906FF7">
              <w:rPr>
                <w:rFonts w:ascii="Times New Roman" w:hAnsi="Times New Roman" w:cs="Times New Roman"/>
                <w:sz w:val="28"/>
                <w:szCs w:val="28"/>
                <w:lang w:bidi="ru-RU"/>
              </w:rPr>
              <w:softHyphen/>
              <w:t>вой и неживой природе поздней весной.</w:t>
            </w:r>
          </w:p>
          <w:p w:rsidR="00906FF7" w:rsidRPr="00906FF7" w:rsidRDefault="00906FF7" w:rsidP="00CE1E5C">
            <w:pPr>
              <w:tabs>
                <w:tab w:val="left" w:pos="174"/>
                <w:tab w:val="left" w:pos="316"/>
              </w:tabs>
              <w:rPr>
                <w:rFonts w:ascii="Times New Roman" w:hAnsi="Times New Roman" w:cs="Times New Roman"/>
                <w:sz w:val="28"/>
                <w:szCs w:val="28"/>
                <w:lang w:bidi="ru-RU"/>
              </w:rPr>
            </w:pPr>
            <w:r w:rsidRPr="00906FF7">
              <w:rPr>
                <w:rFonts w:ascii="Times New Roman" w:hAnsi="Times New Roman" w:cs="Times New Roman"/>
                <w:sz w:val="28"/>
                <w:szCs w:val="28"/>
                <w:lang w:bidi="ru-RU"/>
              </w:rPr>
              <w:t>Обобщить знания детей о жизни перелётных птиц поздней весной (стро</w:t>
            </w:r>
            <w:r w:rsidRPr="00906FF7">
              <w:rPr>
                <w:rFonts w:ascii="Times New Roman" w:hAnsi="Times New Roman" w:cs="Times New Roman"/>
                <w:sz w:val="28"/>
                <w:szCs w:val="28"/>
                <w:lang w:bidi="ru-RU"/>
              </w:rPr>
              <w:softHyphen/>
              <w:t>ительство гнёзд, выведение и выкармливание птенцов, ловля насекомых).</w:t>
            </w:r>
          </w:p>
          <w:p w:rsidR="00906FF7" w:rsidRPr="00906FF7" w:rsidRDefault="00906FF7" w:rsidP="00CE1E5C">
            <w:pPr>
              <w:tabs>
                <w:tab w:val="left" w:pos="316"/>
              </w:tabs>
              <w:rPr>
                <w:rFonts w:ascii="Times New Roman" w:hAnsi="Times New Roman" w:cs="Times New Roman"/>
                <w:sz w:val="28"/>
                <w:szCs w:val="28"/>
                <w:lang w:bidi="ru-RU"/>
              </w:rPr>
            </w:pPr>
            <w:r w:rsidRPr="00906FF7">
              <w:rPr>
                <w:rFonts w:ascii="Times New Roman" w:hAnsi="Times New Roman" w:cs="Times New Roman"/>
                <w:sz w:val="28"/>
                <w:szCs w:val="28"/>
                <w:lang w:bidi="ru-RU"/>
              </w:rPr>
              <w:t>Расширить и обобщить представления детей о школе, об учёбе, о школь</w:t>
            </w:r>
            <w:r w:rsidRPr="00906FF7">
              <w:rPr>
                <w:rFonts w:ascii="Times New Roman" w:hAnsi="Times New Roman" w:cs="Times New Roman"/>
                <w:sz w:val="28"/>
                <w:szCs w:val="28"/>
                <w:lang w:bidi="ru-RU"/>
              </w:rPr>
              <w:softHyphen/>
              <w:t>ных принадлежностях.</w:t>
            </w:r>
          </w:p>
          <w:p w:rsidR="00906FF7" w:rsidRPr="00906FF7" w:rsidRDefault="00906FF7" w:rsidP="00CE1E5C">
            <w:pPr>
              <w:tabs>
                <w:tab w:val="left" w:pos="316"/>
              </w:tabs>
              <w:rPr>
                <w:rFonts w:ascii="Times New Roman" w:hAnsi="Times New Roman" w:cs="Times New Roman"/>
                <w:sz w:val="28"/>
                <w:szCs w:val="28"/>
                <w:lang w:bidi="ru-RU"/>
              </w:rPr>
            </w:pPr>
            <w:r w:rsidRPr="00906FF7">
              <w:rPr>
                <w:rFonts w:ascii="Times New Roman" w:hAnsi="Times New Roman" w:cs="Times New Roman"/>
                <w:sz w:val="28"/>
                <w:szCs w:val="28"/>
                <w:lang w:bidi="ru-RU"/>
              </w:rPr>
              <w:t>Ввести в активный словарь существительные, прилагательные и глаголь: по этим лексическим темам.</w:t>
            </w:r>
          </w:p>
          <w:p w:rsidR="00906FF7" w:rsidRPr="00906FF7" w:rsidRDefault="00906FF7" w:rsidP="00CE1E5C">
            <w:pPr>
              <w:tabs>
                <w:tab w:val="left" w:pos="316"/>
              </w:tabs>
              <w:rPr>
                <w:rFonts w:ascii="Times New Roman" w:hAnsi="Times New Roman" w:cs="Times New Roman"/>
                <w:sz w:val="28"/>
                <w:szCs w:val="28"/>
                <w:lang w:bidi="ru-RU"/>
              </w:rPr>
            </w:pPr>
            <w:r w:rsidRPr="00906FF7">
              <w:rPr>
                <w:rFonts w:ascii="Times New Roman" w:hAnsi="Times New Roman" w:cs="Times New Roman"/>
                <w:sz w:val="28"/>
                <w:szCs w:val="28"/>
                <w:lang w:bidi="ru-RU"/>
              </w:rPr>
              <w:t>Развивать понимание и объяснять переносное значение устойчивых выра</w:t>
            </w:r>
            <w:r w:rsidRPr="00906FF7">
              <w:rPr>
                <w:rFonts w:ascii="Times New Roman" w:hAnsi="Times New Roman" w:cs="Times New Roman"/>
                <w:sz w:val="28"/>
                <w:szCs w:val="28"/>
                <w:lang w:bidi="ru-RU"/>
              </w:rPr>
              <w:softHyphen/>
              <w:t>жений; объяснять значения слов с опорой на их словообразовательную струк</w:t>
            </w:r>
            <w:r w:rsidRPr="00906FF7">
              <w:rPr>
                <w:rFonts w:ascii="Times New Roman" w:hAnsi="Times New Roman" w:cs="Times New Roman"/>
                <w:sz w:val="28"/>
                <w:szCs w:val="28"/>
                <w:lang w:bidi="ru-RU"/>
              </w:rPr>
              <w:softHyphen/>
              <w:t>туру, активизировать словообразовательные процессы.</w:t>
            </w:r>
          </w:p>
        </w:tc>
      </w:tr>
      <w:tr w:rsidR="00906FF7" w:rsidRPr="00906FF7" w:rsidTr="00C6260F">
        <w:tc>
          <w:tcPr>
            <w:tcW w:w="1384" w:type="dxa"/>
          </w:tcPr>
          <w:p w:rsidR="00906FF7" w:rsidRPr="00906FF7" w:rsidRDefault="00906FF7" w:rsidP="001B41ED">
            <w:pPr>
              <w:rPr>
                <w:rFonts w:ascii="Times New Roman" w:hAnsi="Times New Roman" w:cs="Times New Roman"/>
                <w:b/>
                <w:sz w:val="28"/>
                <w:szCs w:val="28"/>
              </w:rPr>
            </w:pPr>
            <w:r w:rsidRPr="00906FF7">
              <w:rPr>
                <w:rFonts w:ascii="Times New Roman" w:hAnsi="Times New Roman" w:cs="Times New Roman"/>
                <w:b/>
                <w:sz w:val="28"/>
                <w:szCs w:val="28"/>
              </w:rPr>
              <w:t>Развитие грамматического строя речи</w:t>
            </w:r>
          </w:p>
        </w:tc>
        <w:tc>
          <w:tcPr>
            <w:tcW w:w="8186" w:type="dxa"/>
          </w:tcPr>
          <w:p w:rsidR="00906FF7" w:rsidRPr="00906FF7" w:rsidRDefault="00906FF7" w:rsidP="00CE1E5C">
            <w:pPr>
              <w:tabs>
                <w:tab w:val="left" w:pos="317"/>
              </w:tabs>
              <w:rPr>
                <w:rFonts w:ascii="Times New Roman" w:hAnsi="Times New Roman" w:cs="Times New Roman"/>
                <w:sz w:val="28"/>
                <w:szCs w:val="28"/>
                <w:lang w:bidi="ru-RU"/>
              </w:rPr>
            </w:pPr>
            <w:r w:rsidRPr="00906FF7">
              <w:rPr>
                <w:rFonts w:ascii="Times New Roman" w:hAnsi="Times New Roman" w:cs="Times New Roman"/>
                <w:sz w:val="28"/>
                <w:szCs w:val="28"/>
                <w:lang w:bidi="ru-RU"/>
              </w:rPr>
              <w:t>Закрепить правильное использование в речи относительных и притяжа</w:t>
            </w:r>
            <w:r w:rsidRPr="00906FF7">
              <w:rPr>
                <w:rFonts w:ascii="Times New Roman" w:hAnsi="Times New Roman" w:cs="Times New Roman"/>
                <w:sz w:val="28"/>
                <w:szCs w:val="28"/>
                <w:lang w:bidi="ru-RU"/>
              </w:rPr>
              <w:softHyphen/>
              <w:t>тельных прилагательных (по темам: «Ранние признаки весны. Первоцветы». «Возвращение птиц. Насекомые», «Животные жарких стран»), согласование прилагательных и числительных с существительными (по всем темам).</w:t>
            </w:r>
          </w:p>
          <w:p w:rsidR="00906FF7" w:rsidRPr="00906FF7" w:rsidRDefault="00906FF7" w:rsidP="00CE1E5C">
            <w:pPr>
              <w:tabs>
                <w:tab w:val="left" w:pos="317"/>
              </w:tabs>
              <w:rPr>
                <w:rFonts w:ascii="Times New Roman" w:hAnsi="Times New Roman" w:cs="Times New Roman"/>
                <w:sz w:val="28"/>
                <w:szCs w:val="28"/>
                <w:lang w:bidi="ru-RU"/>
              </w:rPr>
            </w:pPr>
            <w:r w:rsidRPr="00906FF7">
              <w:rPr>
                <w:rFonts w:ascii="Times New Roman" w:hAnsi="Times New Roman" w:cs="Times New Roman"/>
                <w:sz w:val="28"/>
                <w:szCs w:val="28"/>
                <w:lang w:bidi="ru-RU"/>
              </w:rPr>
              <w:t>Закрепить правильное использование в речи простых и сложных предло</w:t>
            </w:r>
            <w:r w:rsidRPr="00906FF7">
              <w:rPr>
                <w:rFonts w:ascii="Times New Roman" w:hAnsi="Times New Roman" w:cs="Times New Roman"/>
                <w:sz w:val="28"/>
                <w:szCs w:val="28"/>
                <w:lang w:bidi="ru-RU"/>
              </w:rPr>
              <w:softHyphen/>
              <w:t>гов (по теме «Возвращение птиц.Насекомые»).</w:t>
            </w:r>
          </w:p>
          <w:p w:rsidR="00906FF7" w:rsidRPr="00906FF7" w:rsidRDefault="00906FF7" w:rsidP="00CE1E5C">
            <w:pPr>
              <w:tabs>
                <w:tab w:val="left" w:pos="317"/>
              </w:tabs>
              <w:rPr>
                <w:rFonts w:ascii="Times New Roman" w:hAnsi="Times New Roman" w:cs="Times New Roman"/>
                <w:sz w:val="28"/>
                <w:szCs w:val="28"/>
                <w:lang w:bidi="ru-RU"/>
              </w:rPr>
            </w:pPr>
            <w:r w:rsidRPr="00906FF7">
              <w:rPr>
                <w:rFonts w:ascii="Times New Roman" w:hAnsi="Times New Roman" w:cs="Times New Roman"/>
                <w:sz w:val="28"/>
                <w:szCs w:val="28"/>
                <w:lang w:bidi="ru-RU"/>
              </w:rPr>
              <w:t xml:space="preserve">Учить согласовывать притяжательные местоимения с </w:t>
            </w:r>
            <w:r w:rsidRPr="00906FF7">
              <w:rPr>
                <w:rFonts w:ascii="Times New Roman" w:hAnsi="Times New Roman" w:cs="Times New Roman"/>
                <w:sz w:val="28"/>
                <w:szCs w:val="28"/>
                <w:lang w:bidi="ru-RU"/>
              </w:rPr>
              <w:lastRenderedPageBreak/>
              <w:t>существительными (по темам: «Мамин день. Семья», «Город. Адрес», «Школьные принадлежно</w:t>
            </w:r>
            <w:r w:rsidRPr="00906FF7">
              <w:rPr>
                <w:rFonts w:ascii="Times New Roman" w:hAnsi="Times New Roman" w:cs="Times New Roman"/>
                <w:sz w:val="28"/>
                <w:szCs w:val="28"/>
                <w:lang w:bidi="ru-RU"/>
              </w:rPr>
              <w:softHyphen/>
              <w:t>сти»).</w:t>
            </w:r>
          </w:p>
          <w:p w:rsidR="00906FF7" w:rsidRPr="00906FF7" w:rsidRDefault="00906FF7" w:rsidP="00CE1E5C">
            <w:pPr>
              <w:tabs>
                <w:tab w:val="left" w:pos="317"/>
              </w:tabs>
              <w:rPr>
                <w:rFonts w:ascii="Times New Roman" w:hAnsi="Times New Roman" w:cs="Times New Roman"/>
                <w:sz w:val="28"/>
                <w:szCs w:val="28"/>
                <w:lang w:bidi="ru-RU"/>
              </w:rPr>
            </w:pPr>
            <w:r w:rsidRPr="00906FF7">
              <w:rPr>
                <w:rFonts w:ascii="Times New Roman" w:hAnsi="Times New Roman" w:cs="Times New Roman"/>
                <w:sz w:val="28"/>
                <w:szCs w:val="28"/>
                <w:lang w:bidi="ru-RU"/>
              </w:rPr>
              <w:t>Совершенствовать умение образовывать сравнительные формы имён при</w:t>
            </w:r>
            <w:r w:rsidRPr="00906FF7">
              <w:rPr>
                <w:rFonts w:ascii="Times New Roman" w:hAnsi="Times New Roman" w:cs="Times New Roman"/>
                <w:sz w:val="28"/>
                <w:szCs w:val="28"/>
                <w:lang w:bidi="ru-RU"/>
              </w:rPr>
              <w:softHyphen/>
              <w:t>лагательных (по теме «Возвращение птиц.Насекомые»).</w:t>
            </w:r>
          </w:p>
          <w:p w:rsidR="00906FF7" w:rsidRPr="00906FF7" w:rsidRDefault="00906FF7" w:rsidP="00CE1E5C">
            <w:pPr>
              <w:tabs>
                <w:tab w:val="left" w:pos="317"/>
              </w:tabs>
              <w:rPr>
                <w:rFonts w:ascii="Times New Roman" w:hAnsi="Times New Roman" w:cs="Times New Roman"/>
                <w:sz w:val="28"/>
                <w:szCs w:val="28"/>
                <w:lang w:bidi="ru-RU"/>
              </w:rPr>
            </w:pPr>
            <w:r w:rsidRPr="00906FF7">
              <w:rPr>
                <w:rFonts w:ascii="Times New Roman" w:hAnsi="Times New Roman" w:cs="Times New Roman"/>
                <w:sz w:val="28"/>
                <w:szCs w:val="28"/>
                <w:lang w:bidi="ru-RU"/>
              </w:rPr>
              <w:t>Работать над коррекцией аграмматизмов в речи детей.</w:t>
            </w:r>
          </w:p>
        </w:tc>
      </w:tr>
      <w:tr w:rsidR="00906FF7" w:rsidRPr="00906FF7" w:rsidTr="00C6260F">
        <w:tc>
          <w:tcPr>
            <w:tcW w:w="1384" w:type="dxa"/>
          </w:tcPr>
          <w:p w:rsidR="00906FF7" w:rsidRPr="00906FF7" w:rsidRDefault="00906FF7" w:rsidP="001B41ED">
            <w:pPr>
              <w:rPr>
                <w:rFonts w:ascii="Times New Roman" w:hAnsi="Times New Roman" w:cs="Times New Roman"/>
                <w:b/>
                <w:sz w:val="28"/>
                <w:szCs w:val="28"/>
              </w:rPr>
            </w:pPr>
            <w:r w:rsidRPr="00906FF7">
              <w:rPr>
                <w:rFonts w:ascii="Times New Roman" w:hAnsi="Times New Roman" w:cs="Times New Roman"/>
                <w:b/>
                <w:sz w:val="28"/>
                <w:szCs w:val="28"/>
              </w:rPr>
              <w:lastRenderedPageBreak/>
              <w:t>Обучение связной речи</w:t>
            </w:r>
          </w:p>
        </w:tc>
        <w:tc>
          <w:tcPr>
            <w:tcW w:w="8186" w:type="dxa"/>
          </w:tcPr>
          <w:p w:rsidR="00906FF7" w:rsidRPr="00906FF7" w:rsidRDefault="00906FF7" w:rsidP="00CE1E5C">
            <w:pPr>
              <w:tabs>
                <w:tab w:val="left" w:pos="318"/>
              </w:tabs>
              <w:rPr>
                <w:rFonts w:ascii="Times New Roman" w:hAnsi="Times New Roman" w:cs="Times New Roman"/>
                <w:sz w:val="28"/>
                <w:szCs w:val="28"/>
                <w:lang w:bidi="ru-RU"/>
              </w:rPr>
            </w:pPr>
            <w:r w:rsidRPr="00906FF7">
              <w:rPr>
                <w:rFonts w:ascii="Times New Roman" w:hAnsi="Times New Roman" w:cs="Times New Roman"/>
                <w:sz w:val="28"/>
                <w:szCs w:val="28"/>
                <w:lang w:bidi="ru-RU"/>
              </w:rPr>
              <w:t>Совершенствовать навыки полного и краткого пересказа, описательно</w:t>
            </w:r>
            <w:r w:rsidRPr="00906FF7">
              <w:rPr>
                <w:rFonts w:ascii="Times New Roman" w:hAnsi="Times New Roman" w:cs="Times New Roman"/>
                <w:sz w:val="28"/>
                <w:szCs w:val="28"/>
                <w:lang w:bidi="ru-RU"/>
              </w:rPr>
              <w:softHyphen/>
              <w:t>го рассказа, рассказа по картинке и по серии картинок, рассказа из личного опыта.</w:t>
            </w:r>
          </w:p>
          <w:p w:rsidR="00906FF7" w:rsidRPr="00906FF7" w:rsidRDefault="00906FF7" w:rsidP="00CE1E5C">
            <w:pPr>
              <w:tabs>
                <w:tab w:val="left" w:pos="318"/>
              </w:tabs>
              <w:rPr>
                <w:rFonts w:ascii="Times New Roman" w:hAnsi="Times New Roman" w:cs="Times New Roman"/>
                <w:sz w:val="28"/>
                <w:szCs w:val="28"/>
                <w:lang w:bidi="ru-RU"/>
              </w:rPr>
            </w:pPr>
            <w:r w:rsidRPr="00906FF7">
              <w:rPr>
                <w:rFonts w:ascii="Times New Roman" w:hAnsi="Times New Roman" w:cs="Times New Roman"/>
                <w:sz w:val="28"/>
                <w:szCs w:val="28"/>
                <w:lang w:bidi="ru-RU"/>
              </w:rPr>
              <w:t>Развивать индивидуальные способности детей в творческой речевой де</w:t>
            </w:r>
            <w:r w:rsidRPr="00906FF7">
              <w:rPr>
                <w:rFonts w:ascii="Times New Roman" w:hAnsi="Times New Roman" w:cs="Times New Roman"/>
                <w:sz w:val="28"/>
                <w:szCs w:val="28"/>
                <w:lang w:bidi="ru-RU"/>
              </w:rPr>
              <w:softHyphen/>
              <w:t>ятельности.</w:t>
            </w:r>
          </w:p>
          <w:p w:rsidR="00906FF7" w:rsidRPr="00906FF7" w:rsidRDefault="00906FF7" w:rsidP="00CE1E5C">
            <w:pPr>
              <w:tabs>
                <w:tab w:val="left" w:pos="318"/>
              </w:tabs>
              <w:rPr>
                <w:rFonts w:ascii="Times New Roman" w:hAnsi="Times New Roman" w:cs="Times New Roman"/>
                <w:sz w:val="28"/>
                <w:szCs w:val="28"/>
                <w:lang w:bidi="ru-RU"/>
              </w:rPr>
            </w:pPr>
            <w:r w:rsidRPr="00906FF7">
              <w:rPr>
                <w:rFonts w:ascii="Times New Roman" w:hAnsi="Times New Roman" w:cs="Times New Roman"/>
                <w:sz w:val="28"/>
                <w:szCs w:val="28"/>
                <w:lang w:bidi="ru-RU"/>
              </w:rPr>
              <w:t>Развивать умение отбирать для творческих рассказов самые интересные е существенные события и эпизоды, находя исходную форму передачи, включая в повествование описания природы, окружающей действительности, используя вербальные и невербальные средства.</w:t>
            </w:r>
          </w:p>
          <w:p w:rsidR="00906FF7" w:rsidRPr="00906FF7" w:rsidRDefault="00906FF7" w:rsidP="00CE1E5C">
            <w:pPr>
              <w:rPr>
                <w:rFonts w:ascii="Times New Roman" w:hAnsi="Times New Roman" w:cs="Times New Roman"/>
                <w:sz w:val="28"/>
                <w:szCs w:val="28"/>
                <w:lang w:bidi="ru-RU"/>
              </w:rPr>
            </w:pPr>
            <w:r w:rsidRPr="00906FF7">
              <w:rPr>
                <w:rFonts w:ascii="Times New Roman" w:hAnsi="Times New Roman" w:cs="Times New Roman"/>
                <w:sz w:val="28"/>
                <w:szCs w:val="28"/>
                <w:lang w:bidi="ru-RU"/>
              </w:rPr>
              <w:t>Побуждать детей к высказываниям и описаниям того, что они видели.</w:t>
            </w:r>
          </w:p>
          <w:p w:rsidR="00906FF7" w:rsidRPr="00906FF7" w:rsidRDefault="00906FF7" w:rsidP="00CE1E5C">
            <w:pPr>
              <w:rPr>
                <w:rFonts w:ascii="Times New Roman" w:hAnsi="Times New Roman" w:cs="Times New Roman"/>
                <w:sz w:val="28"/>
                <w:szCs w:val="28"/>
                <w:lang w:bidi="ru-RU"/>
              </w:rPr>
            </w:pPr>
            <w:r w:rsidRPr="00906FF7">
              <w:rPr>
                <w:rFonts w:ascii="Times New Roman" w:hAnsi="Times New Roman" w:cs="Times New Roman"/>
                <w:sz w:val="28"/>
                <w:szCs w:val="28"/>
                <w:lang w:bidi="ru-RU"/>
              </w:rPr>
              <w:t>Работать над совершенствованием процессов внимания, памяти, опера</w:t>
            </w:r>
            <w:r w:rsidRPr="00906FF7">
              <w:rPr>
                <w:rFonts w:ascii="Times New Roman" w:hAnsi="Times New Roman" w:cs="Times New Roman"/>
                <w:sz w:val="28"/>
                <w:szCs w:val="28"/>
                <w:lang w:bidi="ru-RU"/>
              </w:rPr>
              <w:softHyphen/>
              <w:t>ций анализа, синтеза, сравнения, обобщения и классификации.</w:t>
            </w:r>
          </w:p>
          <w:p w:rsidR="00906FF7" w:rsidRPr="00906FF7" w:rsidRDefault="00906FF7" w:rsidP="00CE1E5C">
            <w:pPr>
              <w:tabs>
                <w:tab w:val="left" w:pos="318"/>
              </w:tabs>
              <w:rPr>
                <w:rFonts w:ascii="Times New Roman" w:hAnsi="Times New Roman" w:cs="Times New Roman"/>
                <w:sz w:val="28"/>
                <w:szCs w:val="28"/>
                <w:lang w:bidi="ru-RU"/>
              </w:rPr>
            </w:pPr>
            <w:r w:rsidRPr="00906FF7">
              <w:rPr>
                <w:rFonts w:ascii="Times New Roman" w:hAnsi="Times New Roman" w:cs="Times New Roman"/>
                <w:sz w:val="28"/>
                <w:szCs w:val="28"/>
                <w:lang w:bidi="ru-RU"/>
              </w:rPr>
              <w:t>Учить устанавливать причинно-следственные связи, развивать словесно</w:t>
            </w:r>
            <w:r w:rsidRPr="00906FF7">
              <w:rPr>
                <w:rFonts w:ascii="Times New Roman" w:hAnsi="Times New Roman" w:cs="Times New Roman"/>
                <w:sz w:val="28"/>
                <w:szCs w:val="28"/>
                <w:lang w:bidi="ru-RU"/>
              </w:rPr>
              <w:softHyphen/>
              <w:t>логическое мышление, развивать речевой слух.</w:t>
            </w:r>
          </w:p>
          <w:p w:rsidR="00906FF7" w:rsidRPr="00906FF7" w:rsidRDefault="00906FF7" w:rsidP="00CE1E5C">
            <w:pPr>
              <w:tabs>
                <w:tab w:val="left" w:pos="318"/>
              </w:tabs>
              <w:rPr>
                <w:rFonts w:ascii="Times New Roman" w:hAnsi="Times New Roman" w:cs="Times New Roman"/>
                <w:sz w:val="28"/>
                <w:szCs w:val="28"/>
                <w:lang w:bidi="ru-RU"/>
              </w:rPr>
            </w:pPr>
            <w:r w:rsidRPr="00906FF7">
              <w:rPr>
                <w:rFonts w:ascii="Times New Roman" w:hAnsi="Times New Roman" w:cs="Times New Roman"/>
                <w:sz w:val="28"/>
                <w:szCs w:val="28"/>
                <w:lang w:bidi="ru-RU"/>
              </w:rPr>
              <w:t>Развивать диалогическую и монологическую формы речи.стимулировать собственные высказывания детей.</w:t>
            </w:r>
          </w:p>
          <w:p w:rsidR="00906FF7" w:rsidRPr="00906FF7" w:rsidRDefault="00906FF7" w:rsidP="00CE1E5C">
            <w:pPr>
              <w:tabs>
                <w:tab w:val="left" w:pos="318"/>
              </w:tabs>
              <w:rPr>
                <w:rFonts w:ascii="Times New Roman" w:hAnsi="Times New Roman" w:cs="Times New Roman"/>
                <w:sz w:val="28"/>
                <w:szCs w:val="28"/>
                <w:lang w:bidi="ru-RU"/>
              </w:rPr>
            </w:pPr>
            <w:r w:rsidRPr="00906FF7">
              <w:rPr>
                <w:rFonts w:ascii="Times New Roman" w:hAnsi="Times New Roman" w:cs="Times New Roman"/>
                <w:sz w:val="28"/>
                <w:szCs w:val="28"/>
                <w:lang w:bidi="ru-RU"/>
              </w:rPr>
              <w:t>Учить детей понимать свои переживания и чувства и других людей, рассказывать об этом</w:t>
            </w:r>
          </w:p>
        </w:tc>
      </w:tr>
      <w:tr w:rsidR="00906FF7" w:rsidRPr="00906FF7" w:rsidTr="00C6260F">
        <w:tc>
          <w:tcPr>
            <w:tcW w:w="1384" w:type="dxa"/>
          </w:tcPr>
          <w:p w:rsidR="00906FF7" w:rsidRPr="00906FF7" w:rsidRDefault="00906FF7" w:rsidP="001B41ED">
            <w:pPr>
              <w:rPr>
                <w:rFonts w:ascii="Times New Roman" w:hAnsi="Times New Roman" w:cs="Times New Roman"/>
                <w:b/>
                <w:sz w:val="28"/>
                <w:szCs w:val="28"/>
              </w:rPr>
            </w:pPr>
            <w:r w:rsidRPr="00906FF7">
              <w:rPr>
                <w:rFonts w:ascii="Times New Roman" w:hAnsi="Times New Roman" w:cs="Times New Roman"/>
                <w:b/>
                <w:sz w:val="28"/>
                <w:szCs w:val="28"/>
              </w:rPr>
              <w:t>Развитие пространственных, временных и элементарных математических представлений</w:t>
            </w:r>
          </w:p>
        </w:tc>
        <w:tc>
          <w:tcPr>
            <w:tcW w:w="8186" w:type="dxa"/>
          </w:tcPr>
          <w:p w:rsidR="00906FF7" w:rsidRPr="00906FF7" w:rsidRDefault="00906FF7" w:rsidP="001B41ED">
            <w:pPr>
              <w:tabs>
                <w:tab w:val="left" w:pos="318"/>
              </w:tabs>
              <w:contextualSpacing/>
              <w:rPr>
                <w:rFonts w:ascii="Times New Roman" w:hAnsi="Times New Roman" w:cs="Times New Roman"/>
                <w:b/>
                <w:sz w:val="28"/>
                <w:szCs w:val="28"/>
              </w:rPr>
            </w:pPr>
          </w:p>
          <w:p w:rsidR="00906FF7" w:rsidRPr="00906FF7" w:rsidRDefault="00906FF7" w:rsidP="00CE1E5C">
            <w:pPr>
              <w:tabs>
                <w:tab w:val="left" w:pos="318"/>
              </w:tabs>
              <w:rPr>
                <w:rFonts w:ascii="Times New Roman" w:hAnsi="Times New Roman" w:cs="Times New Roman"/>
                <w:sz w:val="28"/>
                <w:szCs w:val="28"/>
                <w:lang w:bidi="ru-RU"/>
              </w:rPr>
            </w:pPr>
            <w:r w:rsidRPr="00906FF7">
              <w:rPr>
                <w:rFonts w:ascii="Times New Roman" w:hAnsi="Times New Roman" w:cs="Times New Roman"/>
                <w:sz w:val="28"/>
                <w:szCs w:val="28"/>
                <w:lang w:bidi="ru-RU"/>
              </w:rPr>
              <w:t xml:space="preserve">Закрепить представления о последовательности дней недели, месяцев, об отношениях во времени </w:t>
            </w:r>
            <w:r w:rsidRPr="00906FF7">
              <w:rPr>
                <w:rFonts w:ascii="Times New Roman" w:hAnsi="Times New Roman" w:cs="Times New Roman"/>
                <w:i/>
                <w:iCs/>
                <w:sz w:val="28"/>
                <w:szCs w:val="28"/>
                <w:lang w:bidi="ru-RU"/>
              </w:rPr>
              <w:t>(минута</w:t>
            </w:r>
            <w:r w:rsidRPr="00906FF7">
              <w:rPr>
                <w:rFonts w:ascii="Times New Roman" w:hAnsi="Times New Roman" w:cs="Times New Roman"/>
                <w:sz w:val="28"/>
                <w:szCs w:val="28"/>
                <w:lang w:bidi="ru-RU"/>
              </w:rPr>
              <w:t xml:space="preserve"> — </w:t>
            </w:r>
            <w:r w:rsidRPr="00906FF7">
              <w:rPr>
                <w:rFonts w:ascii="Times New Roman" w:hAnsi="Times New Roman" w:cs="Times New Roman"/>
                <w:i/>
                <w:iCs/>
                <w:sz w:val="28"/>
                <w:szCs w:val="28"/>
                <w:lang w:bidi="ru-RU"/>
              </w:rPr>
              <w:t>час, неделя</w:t>
            </w:r>
            <w:r w:rsidRPr="00906FF7">
              <w:rPr>
                <w:rFonts w:ascii="Times New Roman" w:hAnsi="Times New Roman" w:cs="Times New Roman"/>
                <w:sz w:val="28"/>
                <w:szCs w:val="28"/>
                <w:lang w:bidi="ru-RU"/>
              </w:rPr>
              <w:t xml:space="preserve"> — </w:t>
            </w:r>
            <w:r w:rsidRPr="00906FF7">
              <w:rPr>
                <w:rFonts w:ascii="Times New Roman" w:hAnsi="Times New Roman" w:cs="Times New Roman"/>
                <w:i/>
                <w:iCs/>
                <w:sz w:val="28"/>
                <w:szCs w:val="28"/>
                <w:lang w:bidi="ru-RU"/>
              </w:rPr>
              <w:t>месяц, месяц</w:t>
            </w:r>
            <w:r w:rsidRPr="00906FF7">
              <w:rPr>
                <w:rFonts w:ascii="Times New Roman" w:hAnsi="Times New Roman" w:cs="Times New Roman"/>
                <w:sz w:val="28"/>
                <w:szCs w:val="28"/>
                <w:lang w:bidi="ru-RU"/>
              </w:rPr>
              <w:t xml:space="preserve"> — </w:t>
            </w:r>
            <w:r w:rsidRPr="00906FF7">
              <w:rPr>
                <w:rFonts w:ascii="Times New Roman" w:hAnsi="Times New Roman" w:cs="Times New Roman"/>
                <w:i/>
                <w:iCs/>
                <w:sz w:val="28"/>
                <w:szCs w:val="28"/>
                <w:lang w:bidi="ru-RU"/>
              </w:rPr>
              <w:t>год</w:t>
            </w:r>
          </w:p>
          <w:p w:rsidR="00906FF7" w:rsidRPr="00906FF7" w:rsidRDefault="00906FF7" w:rsidP="00CE1E5C">
            <w:pPr>
              <w:tabs>
                <w:tab w:val="left" w:pos="460"/>
              </w:tabs>
              <w:rPr>
                <w:rFonts w:ascii="Times New Roman" w:hAnsi="Times New Roman" w:cs="Times New Roman"/>
                <w:sz w:val="28"/>
                <w:szCs w:val="28"/>
                <w:lang w:bidi="ru-RU"/>
              </w:rPr>
            </w:pPr>
            <w:r w:rsidRPr="00906FF7">
              <w:rPr>
                <w:rFonts w:ascii="Times New Roman" w:hAnsi="Times New Roman" w:cs="Times New Roman"/>
                <w:sz w:val="28"/>
                <w:szCs w:val="28"/>
                <w:lang w:bidi="ru-RU"/>
              </w:rPr>
              <w:t>Практиковать детей в отражении пространственного положения предме</w:t>
            </w:r>
            <w:r w:rsidRPr="00906FF7">
              <w:rPr>
                <w:rFonts w:ascii="Times New Roman" w:hAnsi="Times New Roman" w:cs="Times New Roman"/>
                <w:sz w:val="28"/>
                <w:szCs w:val="28"/>
                <w:lang w:bidi="ru-RU"/>
              </w:rPr>
              <w:softHyphen/>
              <w:t>тов в речи.</w:t>
            </w:r>
          </w:p>
          <w:p w:rsidR="00906FF7" w:rsidRPr="00906FF7" w:rsidRDefault="00906FF7" w:rsidP="00CE1E5C">
            <w:pPr>
              <w:rPr>
                <w:rFonts w:ascii="Times New Roman" w:hAnsi="Times New Roman" w:cs="Times New Roman"/>
                <w:sz w:val="28"/>
                <w:szCs w:val="28"/>
                <w:lang w:bidi="ru-RU"/>
              </w:rPr>
            </w:pPr>
            <w:r w:rsidRPr="00906FF7">
              <w:rPr>
                <w:rFonts w:ascii="Times New Roman" w:hAnsi="Times New Roman" w:cs="Times New Roman"/>
                <w:sz w:val="28"/>
                <w:szCs w:val="28"/>
                <w:lang w:bidi="ru-RU"/>
              </w:rPr>
              <w:t>Практиковать детей в ориентировании на листе бумаги в клетку, исполь</w:t>
            </w:r>
            <w:r w:rsidRPr="00906FF7">
              <w:rPr>
                <w:rFonts w:ascii="Times New Roman" w:hAnsi="Times New Roman" w:cs="Times New Roman"/>
                <w:sz w:val="28"/>
                <w:szCs w:val="28"/>
                <w:lang w:bidi="ru-RU"/>
              </w:rPr>
              <w:softHyphen/>
              <w:t xml:space="preserve">зовать прилагательные </w:t>
            </w:r>
            <w:r w:rsidRPr="00906FF7">
              <w:rPr>
                <w:rFonts w:ascii="Times New Roman" w:hAnsi="Times New Roman" w:cs="Times New Roman"/>
                <w:i/>
                <w:iCs/>
                <w:sz w:val="28"/>
                <w:szCs w:val="28"/>
                <w:lang w:bidi="ru-RU"/>
              </w:rPr>
              <w:t>левее, правее, выше,</w:t>
            </w:r>
            <w:r w:rsidRPr="00906FF7">
              <w:rPr>
                <w:rFonts w:ascii="Times New Roman" w:hAnsi="Times New Roman" w:cs="Times New Roman"/>
                <w:sz w:val="28"/>
                <w:szCs w:val="28"/>
                <w:lang w:bidi="ru-RU"/>
              </w:rPr>
              <w:t xml:space="preserve"> .</w:t>
            </w:r>
          </w:p>
          <w:p w:rsidR="00906FF7" w:rsidRPr="00906FF7" w:rsidRDefault="00906FF7" w:rsidP="00CE1E5C">
            <w:pPr>
              <w:tabs>
                <w:tab w:val="left" w:pos="318"/>
              </w:tabs>
              <w:rPr>
                <w:rFonts w:ascii="Times New Roman" w:hAnsi="Times New Roman" w:cs="Times New Roman"/>
                <w:sz w:val="28"/>
                <w:szCs w:val="28"/>
                <w:lang w:bidi="ru-RU"/>
              </w:rPr>
            </w:pPr>
            <w:r w:rsidRPr="00906FF7">
              <w:rPr>
                <w:rFonts w:ascii="Times New Roman" w:hAnsi="Times New Roman" w:cs="Times New Roman"/>
                <w:sz w:val="28"/>
                <w:szCs w:val="28"/>
                <w:lang w:bidi="ru-RU"/>
              </w:rPr>
              <w:t>Упражнять в ориентировке на плоскости и в пространстве. Учить актив</w:t>
            </w:r>
            <w:r w:rsidRPr="00906FF7">
              <w:rPr>
                <w:rFonts w:ascii="Times New Roman" w:hAnsi="Times New Roman" w:cs="Times New Roman"/>
                <w:sz w:val="28"/>
                <w:szCs w:val="28"/>
                <w:lang w:bidi="ru-RU"/>
              </w:rPr>
              <w:softHyphen/>
              <w:t xml:space="preserve">но использовать слова </w:t>
            </w:r>
            <w:r w:rsidRPr="00906FF7">
              <w:rPr>
                <w:rFonts w:ascii="Times New Roman" w:hAnsi="Times New Roman" w:cs="Times New Roman"/>
                <w:i/>
                <w:iCs/>
                <w:sz w:val="28"/>
                <w:szCs w:val="28"/>
                <w:lang w:bidi="ru-RU"/>
              </w:rPr>
              <w:t>сверху, снизу, влево, вправо.</w:t>
            </w:r>
          </w:p>
          <w:p w:rsidR="00906FF7" w:rsidRPr="00906FF7" w:rsidRDefault="00906FF7" w:rsidP="00CE1E5C">
            <w:pPr>
              <w:tabs>
                <w:tab w:val="left" w:pos="318"/>
              </w:tabs>
              <w:rPr>
                <w:rFonts w:ascii="Times New Roman" w:hAnsi="Times New Roman" w:cs="Times New Roman"/>
                <w:i/>
                <w:iCs/>
                <w:sz w:val="28"/>
                <w:szCs w:val="28"/>
                <w:lang w:bidi="ru-RU"/>
              </w:rPr>
            </w:pPr>
            <w:r w:rsidRPr="00906FF7">
              <w:rPr>
                <w:rFonts w:ascii="Times New Roman" w:hAnsi="Times New Roman" w:cs="Times New Roman"/>
                <w:sz w:val="28"/>
                <w:szCs w:val="28"/>
                <w:lang w:bidi="ru-RU"/>
              </w:rPr>
              <w:t xml:space="preserve">Закреплять представления о времени, ввести в активный словарь слова </w:t>
            </w:r>
            <w:r w:rsidRPr="00906FF7">
              <w:rPr>
                <w:rFonts w:ascii="Times New Roman" w:hAnsi="Times New Roman" w:cs="Times New Roman"/>
                <w:i/>
                <w:iCs/>
                <w:sz w:val="28"/>
                <w:szCs w:val="28"/>
                <w:lang w:bidi="ru-RU"/>
              </w:rPr>
              <w:t>раньше, позже; вчера и позавчера; завтра и послезавтра; старше, младше.</w:t>
            </w:r>
          </w:p>
          <w:p w:rsidR="00906FF7" w:rsidRPr="00906FF7" w:rsidRDefault="00906FF7" w:rsidP="00CE1E5C">
            <w:pPr>
              <w:tabs>
                <w:tab w:val="left" w:pos="318"/>
              </w:tabs>
              <w:rPr>
                <w:rFonts w:ascii="Times New Roman" w:hAnsi="Times New Roman" w:cs="Times New Roman"/>
                <w:sz w:val="28"/>
                <w:szCs w:val="28"/>
                <w:lang w:bidi="ru-RU"/>
              </w:rPr>
            </w:pPr>
            <w:r w:rsidRPr="00906FF7">
              <w:rPr>
                <w:rFonts w:ascii="Times New Roman" w:hAnsi="Times New Roman" w:cs="Times New Roman"/>
                <w:sz w:val="28"/>
                <w:szCs w:val="28"/>
                <w:lang w:bidi="ru-RU"/>
              </w:rPr>
              <w:t>Упражнять детей в употреблении различных предложно-падежных кон</w:t>
            </w:r>
            <w:r w:rsidRPr="00906FF7">
              <w:rPr>
                <w:rFonts w:ascii="Times New Roman" w:hAnsi="Times New Roman" w:cs="Times New Roman"/>
                <w:sz w:val="28"/>
                <w:szCs w:val="28"/>
                <w:lang w:bidi="ru-RU"/>
              </w:rPr>
              <w:softHyphen/>
              <w:t>струкций.</w:t>
            </w:r>
          </w:p>
          <w:p w:rsidR="00906FF7" w:rsidRPr="00906FF7" w:rsidRDefault="00906FF7" w:rsidP="00CE1E5C">
            <w:pPr>
              <w:tabs>
                <w:tab w:val="left" w:pos="318"/>
              </w:tabs>
              <w:rPr>
                <w:rFonts w:ascii="Times New Roman" w:hAnsi="Times New Roman" w:cs="Times New Roman"/>
                <w:sz w:val="28"/>
                <w:szCs w:val="28"/>
                <w:lang w:bidi="ru-RU"/>
              </w:rPr>
            </w:pPr>
            <w:r w:rsidRPr="00906FF7">
              <w:rPr>
                <w:rFonts w:ascii="Times New Roman" w:hAnsi="Times New Roman" w:cs="Times New Roman"/>
                <w:sz w:val="28"/>
                <w:szCs w:val="28"/>
                <w:lang w:bidi="ru-RU"/>
              </w:rPr>
              <w:t>Учить точно подбирать глаголы движения с приставками пространствен</w:t>
            </w:r>
            <w:r w:rsidRPr="00906FF7">
              <w:rPr>
                <w:rFonts w:ascii="Times New Roman" w:hAnsi="Times New Roman" w:cs="Times New Roman"/>
                <w:sz w:val="28"/>
                <w:szCs w:val="28"/>
                <w:lang w:bidi="ru-RU"/>
              </w:rPr>
              <w:softHyphen/>
              <w:t xml:space="preserve">ного значения </w:t>
            </w:r>
            <w:r w:rsidRPr="00906FF7">
              <w:rPr>
                <w:rFonts w:ascii="Times New Roman" w:hAnsi="Times New Roman" w:cs="Times New Roman"/>
                <w:i/>
                <w:iCs/>
                <w:sz w:val="28"/>
                <w:szCs w:val="28"/>
                <w:lang w:bidi="ru-RU"/>
              </w:rPr>
              <w:t>(залетел, вылетел, перелетел, отлетел, улетел).</w:t>
            </w:r>
          </w:p>
        </w:tc>
      </w:tr>
    </w:tbl>
    <w:p w:rsidR="0009150D" w:rsidRPr="00A5586B" w:rsidRDefault="00C6260F" w:rsidP="00A5586B">
      <w:pPr>
        <w:jc w:val="center"/>
        <w:rPr>
          <w:rFonts w:ascii="Times New Roman" w:eastAsia="Calibri" w:hAnsi="Times New Roman" w:cs="Times New Roman"/>
          <w:sz w:val="28"/>
          <w:szCs w:val="28"/>
        </w:rPr>
      </w:pPr>
      <w:r>
        <w:rPr>
          <w:rFonts w:ascii="Times New Roman" w:hAnsi="Times New Roman" w:cs="Times New Roman"/>
          <w:sz w:val="28"/>
          <w:szCs w:val="28"/>
        </w:rPr>
        <w:br w:type="page"/>
      </w:r>
      <w:r w:rsidR="0009150D" w:rsidRPr="0009150D">
        <w:rPr>
          <w:rFonts w:ascii="Times New Roman" w:eastAsia="Calibri" w:hAnsi="Times New Roman" w:cs="Times New Roman"/>
          <w:b/>
          <w:sz w:val="28"/>
          <w:szCs w:val="28"/>
        </w:rPr>
        <w:lastRenderedPageBreak/>
        <w:t>ТЕМАТИЧЕСКОЕ ПЛАНИРОВАНИЕ</w:t>
      </w:r>
    </w:p>
    <w:tbl>
      <w:tblPr>
        <w:tblW w:w="0" w:type="auto"/>
        <w:tblLayout w:type="fixed"/>
        <w:tblCellMar>
          <w:left w:w="10" w:type="dxa"/>
          <w:right w:w="10" w:type="dxa"/>
        </w:tblCellMar>
        <w:tblLook w:val="04A0"/>
      </w:tblPr>
      <w:tblGrid>
        <w:gridCol w:w="859"/>
        <w:gridCol w:w="5544"/>
        <w:gridCol w:w="1627"/>
        <w:gridCol w:w="1066"/>
      </w:tblGrid>
      <w:tr w:rsidR="0009150D" w:rsidRPr="0009150D" w:rsidTr="0009150D">
        <w:trPr>
          <w:trHeight w:hRule="exact" w:val="336"/>
        </w:trPr>
        <w:tc>
          <w:tcPr>
            <w:tcW w:w="859" w:type="dxa"/>
            <w:tcBorders>
              <w:top w:val="single" w:sz="4" w:space="0" w:color="auto"/>
              <w:left w:val="single" w:sz="4" w:space="0" w:color="auto"/>
              <w:bottom w:val="nil"/>
              <w:right w:val="nil"/>
            </w:tcBorders>
            <w:shd w:val="clear" w:color="auto" w:fill="FFFFFF"/>
            <w:vAlign w:val="bottom"/>
            <w:hideMark/>
          </w:tcPr>
          <w:p w:rsidR="0009150D" w:rsidRPr="0009150D" w:rsidRDefault="0009150D" w:rsidP="0009150D">
            <w:pPr>
              <w:widowControl w:val="0"/>
              <w:spacing w:after="0" w:line="220" w:lineRule="exact"/>
              <w:ind w:right="360"/>
              <w:jc w:val="right"/>
              <w:rPr>
                <w:rFonts w:ascii="Times New Roman" w:eastAsia="Century Schoolbook" w:hAnsi="Times New Roman" w:cs="Times New Roman"/>
                <w:b/>
                <w:color w:val="000000"/>
                <w:sz w:val="24"/>
                <w:szCs w:val="24"/>
                <w:lang w:eastAsia="ru-RU" w:bidi="ru-RU"/>
              </w:rPr>
            </w:pPr>
            <w:r w:rsidRPr="0009150D">
              <w:rPr>
                <w:rFonts w:ascii="Times New Roman" w:eastAsia="Century Schoolbook" w:hAnsi="Times New Roman" w:cs="Times New Roman"/>
                <w:b/>
                <w:color w:val="000000"/>
                <w:sz w:val="24"/>
                <w:szCs w:val="24"/>
                <w:lang w:eastAsia="ru-RU" w:bidi="ru-RU"/>
              </w:rPr>
              <w:t>№</w:t>
            </w:r>
          </w:p>
        </w:tc>
        <w:tc>
          <w:tcPr>
            <w:tcW w:w="5544" w:type="dxa"/>
            <w:tcBorders>
              <w:top w:val="single" w:sz="4" w:space="0" w:color="auto"/>
              <w:left w:val="single" w:sz="4" w:space="0" w:color="auto"/>
              <w:bottom w:val="nil"/>
              <w:right w:val="nil"/>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b/>
                <w:color w:val="000000"/>
                <w:sz w:val="24"/>
                <w:szCs w:val="24"/>
                <w:lang w:eastAsia="ru-RU" w:bidi="ru-RU"/>
              </w:rPr>
            </w:pPr>
            <w:r w:rsidRPr="0009150D">
              <w:rPr>
                <w:rFonts w:ascii="Times New Roman" w:eastAsia="Century Schoolbook" w:hAnsi="Times New Roman" w:cs="Times New Roman"/>
                <w:b/>
                <w:color w:val="000000"/>
                <w:sz w:val="24"/>
                <w:szCs w:val="24"/>
                <w:lang w:eastAsia="ru-RU" w:bidi="ru-RU"/>
              </w:rPr>
              <w:t>Лексическая тема</w:t>
            </w:r>
          </w:p>
        </w:tc>
        <w:tc>
          <w:tcPr>
            <w:tcW w:w="1627" w:type="dxa"/>
            <w:tcBorders>
              <w:top w:val="single" w:sz="4" w:space="0" w:color="auto"/>
              <w:left w:val="single" w:sz="4" w:space="0" w:color="auto"/>
              <w:bottom w:val="nil"/>
              <w:right w:val="nil"/>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b/>
                <w:color w:val="000000"/>
                <w:sz w:val="24"/>
                <w:szCs w:val="24"/>
                <w:lang w:eastAsia="ru-RU" w:bidi="ru-RU"/>
              </w:rPr>
            </w:pPr>
            <w:r w:rsidRPr="0009150D">
              <w:rPr>
                <w:rFonts w:ascii="Times New Roman" w:eastAsia="Century Schoolbook" w:hAnsi="Times New Roman" w:cs="Times New Roman"/>
                <w:b/>
                <w:color w:val="000000"/>
                <w:sz w:val="24"/>
                <w:szCs w:val="24"/>
                <w:lang w:eastAsia="ru-RU" w:bidi="ru-RU"/>
              </w:rPr>
              <w:t>Месяц</w:t>
            </w:r>
          </w:p>
        </w:tc>
        <w:tc>
          <w:tcPr>
            <w:tcW w:w="1066" w:type="dxa"/>
            <w:tcBorders>
              <w:top w:val="single" w:sz="4" w:space="0" w:color="auto"/>
              <w:left w:val="single" w:sz="4" w:space="0" w:color="auto"/>
              <w:bottom w:val="nil"/>
              <w:right w:val="single" w:sz="4" w:space="0" w:color="auto"/>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b/>
                <w:color w:val="000000"/>
                <w:sz w:val="24"/>
                <w:szCs w:val="24"/>
                <w:lang w:eastAsia="ru-RU" w:bidi="ru-RU"/>
              </w:rPr>
            </w:pPr>
            <w:r w:rsidRPr="0009150D">
              <w:rPr>
                <w:rFonts w:ascii="Times New Roman" w:eastAsia="Century Schoolbook" w:hAnsi="Times New Roman" w:cs="Times New Roman"/>
                <w:b/>
                <w:color w:val="000000"/>
                <w:sz w:val="24"/>
                <w:szCs w:val="24"/>
                <w:lang w:eastAsia="ru-RU" w:bidi="ru-RU"/>
              </w:rPr>
              <w:t>Неделя</w:t>
            </w:r>
          </w:p>
        </w:tc>
      </w:tr>
      <w:tr w:rsidR="0009150D" w:rsidRPr="0009150D" w:rsidTr="0009150D">
        <w:trPr>
          <w:trHeight w:hRule="exact" w:val="336"/>
        </w:trPr>
        <w:tc>
          <w:tcPr>
            <w:tcW w:w="859" w:type="dxa"/>
            <w:tcBorders>
              <w:top w:val="single" w:sz="4" w:space="0" w:color="auto"/>
              <w:left w:val="single" w:sz="4" w:space="0" w:color="auto"/>
              <w:bottom w:val="nil"/>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1</w:t>
            </w:r>
          </w:p>
        </w:tc>
        <w:tc>
          <w:tcPr>
            <w:tcW w:w="5544" w:type="dxa"/>
            <w:tcBorders>
              <w:top w:val="single" w:sz="4" w:space="0" w:color="auto"/>
              <w:left w:val="single" w:sz="4" w:space="0" w:color="auto"/>
              <w:bottom w:val="nil"/>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Осень. Деревья. Осенняя одежда</w:t>
            </w:r>
          </w:p>
        </w:tc>
        <w:tc>
          <w:tcPr>
            <w:tcW w:w="1627" w:type="dxa"/>
            <w:tcBorders>
              <w:top w:val="single" w:sz="4" w:space="0" w:color="auto"/>
              <w:left w:val="single" w:sz="4" w:space="0" w:color="auto"/>
              <w:bottom w:val="nil"/>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сентябрь</w:t>
            </w:r>
          </w:p>
        </w:tc>
        <w:tc>
          <w:tcPr>
            <w:tcW w:w="1066" w:type="dxa"/>
            <w:tcBorders>
              <w:top w:val="single" w:sz="4" w:space="0" w:color="auto"/>
              <w:left w:val="single" w:sz="4" w:space="0" w:color="auto"/>
              <w:bottom w:val="nil"/>
              <w:right w:val="single" w:sz="4" w:space="0" w:color="auto"/>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4-я</w:t>
            </w:r>
          </w:p>
        </w:tc>
      </w:tr>
      <w:tr w:rsidR="0009150D" w:rsidRPr="0009150D" w:rsidTr="0009150D">
        <w:trPr>
          <w:trHeight w:hRule="exact" w:val="331"/>
        </w:trPr>
        <w:tc>
          <w:tcPr>
            <w:tcW w:w="859" w:type="dxa"/>
            <w:tcBorders>
              <w:top w:val="single" w:sz="4" w:space="0" w:color="auto"/>
              <w:left w:val="single" w:sz="4" w:space="0" w:color="auto"/>
              <w:bottom w:val="nil"/>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2</w:t>
            </w:r>
          </w:p>
        </w:tc>
        <w:tc>
          <w:tcPr>
            <w:tcW w:w="5544" w:type="dxa"/>
            <w:tcBorders>
              <w:top w:val="single" w:sz="4" w:space="0" w:color="auto"/>
              <w:left w:val="single" w:sz="4" w:space="0" w:color="auto"/>
              <w:bottom w:val="nil"/>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Овощи</w:t>
            </w:r>
          </w:p>
        </w:tc>
        <w:tc>
          <w:tcPr>
            <w:tcW w:w="1627" w:type="dxa"/>
            <w:tcBorders>
              <w:top w:val="single" w:sz="4" w:space="0" w:color="auto"/>
              <w:left w:val="single" w:sz="4" w:space="0" w:color="auto"/>
              <w:bottom w:val="nil"/>
              <w:right w:val="nil"/>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октябрь</w:t>
            </w:r>
          </w:p>
        </w:tc>
        <w:tc>
          <w:tcPr>
            <w:tcW w:w="1066" w:type="dxa"/>
            <w:tcBorders>
              <w:top w:val="single" w:sz="4" w:space="0" w:color="auto"/>
              <w:left w:val="single" w:sz="4" w:space="0" w:color="auto"/>
              <w:bottom w:val="nil"/>
              <w:right w:val="single" w:sz="4" w:space="0" w:color="auto"/>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1-я</w:t>
            </w:r>
          </w:p>
        </w:tc>
      </w:tr>
      <w:tr w:rsidR="0009150D" w:rsidRPr="0009150D" w:rsidTr="0009150D">
        <w:trPr>
          <w:trHeight w:hRule="exact" w:val="336"/>
        </w:trPr>
        <w:tc>
          <w:tcPr>
            <w:tcW w:w="859" w:type="dxa"/>
            <w:tcBorders>
              <w:top w:val="single" w:sz="4" w:space="0" w:color="auto"/>
              <w:left w:val="single" w:sz="4" w:space="0" w:color="auto"/>
              <w:bottom w:val="nil"/>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3</w:t>
            </w:r>
          </w:p>
        </w:tc>
        <w:tc>
          <w:tcPr>
            <w:tcW w:w="5544" w:type="dxa"/>
            <w:tcBorders>
              <w:top w:val="single" w:sz="4" w:space="0" w:color="auto"/>
              <w:left w:val="single" w:sz="4" w:space="0" w:color="auto"/>
              <w:bottom w:val="nil"/>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Фрукты</w:t>
            </w:r>
          </w:p>
        </w:tc>
        <w:tc>
          <w:tcPr>
            <w:tcW w:w="1627" w:type="dxa"/>
            <w:tcBorders>
              <w:top w:val="single" w:sz="4" w:space="0" w:color="auto"/>
              <w:left w:val="single" w:sz="4" w:space="0" w:color="auto"/>
              <w:bottom w:val="nil"/>
              <w:right w:val="nil"/>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октябрь</w:t>
            </w:r>
          </w:p>
        </w:tc>
        <w:tc>
          <w:tcPr>
            <w:tcW w:w="1066" w:type="dxa"/>
            <w:tcBorders>
              <w:top w:val="single" w:sz="4" w:space="0" w:color="auto"/>
              <w:left w:val="single" w:sz="4" w:space="0" w:color="auto"/>
              <w:bottom w:val="nil"/>
              <w:right w:val="single" w:sz="4" w:space="0" w:color="auto"/>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2-я</w:t>
            </w:r>
          </w:p>
        </w:tc>
      </w:tr>
      <w:tr w:rsidR="0009150D" w:rsidRPr="0009150D" w:rsidTr="0009150D">
        <w:trPr>
          <w:trHeight w:hRule="exact" w:val="336"/>
        </w:trPr>
        <w:tc>
          <w:tcPr>
            <w:tcW w:w="859" w:type="dxa"/>
            <w:tcBorders>
              <w:top w:val="single" w:sz="4" w:space="0" w:color="auto"/>
              <w:left w:val="single" w:sz="4" w:space="0" w:color="auto"/>
              <w:bottom w:val="nil"/>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4</w:t>
            </w:r>
          </w:p>
        </w:tc>
        <w:tc>
          <w:tcPr>
            <w:tcW w:w="5544" w:type="dxa"/>
            <w:tcBorders>
              <w:top w:val="single" w:sz="4" w:space="0" w:color="auto"/>
              <w:left w:val="single" w:sz="4" w:space="0" w:color="auto"/>
              <w:bottom w:val="nil"/>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Ягоды. Домашние заготовки</w:t>
            </w:r>
          </w:p>
        </w:tc>
        <w:tc>
          <w:tcPr>
            <w:tcW w:w="1627" w:type="dxa"/>
            <w:tcBorders>
              <w:top w:val="single" w:sz="4" w:space="0" w:color="auto"/>
              <w:left w:val="single" w:sz="4" w:space="0" w:color="auto"/>
              <w:bottom w:val="nil"/>
              <w:right w:val="nil"/>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октябрь</w:t>
            </w:r>
          </w:p>
        </w:tc>
        <w:tc>
          <w:tcPr>
            <w:tcW w:w="1066" w:type="dxa"/>
            <w:tcBorders>
              <w:top w:val="single" w:sz="4" w:space="0" w:color="auto"/>
              <w:left w:val="single" w:sz="4" w:space="0" w:color="auto"/>
              <w:bottom w:val="nil"/>
              <w:right w:val="single" w:sz="4" w:space="0" w:color="auto"/>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3-я</w:t>
            </w:r>
          </w:p>
        </w:tc>
      </w:tr>
      <w:tr w:rsidR="0009150D" w:rsidRPr="0009150D" w:rsidTr="0009150D">
        <w:trPr>
          <w:trHeight w:hRule="exact" w:val="336"/>
        </w:trPr>
        <w:tc>
          <w:tcPr>
            <w:tcW w:w="859" w:type="dxa"/>
            <w:tcBorders>
              <w:top w:val="single" w:sz="4" w:space="0" w:color="auto"/>
              <w:left w:val="single" w:sz="4" w:space="0" w:color="auto"/>
              <w:bottom w:val="nil"/>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5</w:t>
            </w:r>
          </w:p>
        </w:tc>
        <w:tc>
          <w:tcPr>
            <w:tcW w:w="5544" w:type="dxa"/>
            <w:tcBorders>
              <w:top w:val="single" w:sz="4" w:space="0" w:color="auto"/>
              <w:left w:val="single" w:sz="4" w:space="0" w:color="auto"/>
              <w:bottom w:val="nil"/>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 xml:space="preserve">Грибы </w:t>
            </w:r>
          </w:p>
        </w:tc>
        <w:tc>
          <w:tcPr>
            <w:tcW w:w="1627" w:type="dxa"/>
            <w:tcBorders>
              <w:top w:val="single" w:sz="4" w:space="0" w:color="auto"/>
              <w:left w:val="single" w:sz="4" w:space="0" w:color="auto"/>
              <w:bottom w:val="nil"/>
              <w:right w:val="nil"/>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октябрь</w:t>
            </w:r>
          </w:p>
        </w:tc>
        <w:tc>
          <w:tcPr>
            <w:tcW w:w="1066" w:type="dxa"/>
            <w:tcBorders>
              <w:top w:val="single" w:sz="4" w:space="0" w:color="auto"/>
              <w:left w:val="single" w:sz="4" w:space="0" w:color="auto"/>
              <w:bottom w:val="nil"/>
              <w:right w:val="single" w:sz="4" w:space="0" w:color="auto"/>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4-я</w:t>
            </w:r>
          </w:p>
        </w:tc>
      </w:tr>
      <w:tr w:rsidR="0009150D" w:rsidRPr="0009150D" w:rsidTr="0009150D">
        <w:trPr>
          <w:trHeight w:hRule="exact" w:val="331"/>
        </w:trPr>
        <w:tc>
          <w:tcPr>
            <w:tcW w:w="859" w:type="dxa"/>
            <w:tcBorders>
              <w:top w:val="single" w:sz="4" w:space="0" w:color="auto"/>
              <w:left w:val="single" w:sz="4" w:space="0" w:color="auto"/>
              <w:bottom w:val="nil"/>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6</w:t>
            </w:r>
          </w:p>
        </w:tc>
        <w:tc>
          <w:tcPr>
            <w:tcW w:w="5544" w:type="dxa"/>
            <w:tcBorders>
              <w:top w:val="single" w:sz="4" w:space="0" w:color="auto"/>
              <w:left w:val="single" w:sz="4" w:space="0" w:color="auto"/>
              <w:bottom w:val="nil"/>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Дикие животные</w:t>
            </w:r>
          </w:p>
        </w:tc>
        <w:tc>
          <w:tcPr>
            <w:tcW w:w="1627" w:type="dxa"/>
            <w:tcBorders>
              <w:top w:val="single" w:sz="4" w:space="0" w:color="auto"/>
              <w:left w:val="single" w:sz="4" w:space="0" w:color="auto"/>
              <w:bottom w:val="nil"/>
              <w:right w:val="nil"/>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ноябрь</w:t>
            </w:r>
          </w:p>
        </w:tc>
        <w:tc>
          <w:tcPr>
            <w:tcW w:w="1066" w:type="dxa"/>
            <w:tcBorders>
              <w:top w:val="single" w:sz="4" w:space="0" w:color="auto"/>
              <w:left w:val="single" w:sz="4" w:space="0" w:color="auto"/>
              <w:bottom w:val="nil"/>
              <w:right w:val="single" w:sz="4" w:space="0" w:color="auto"/>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1-я</w:t>
            </w:r>
          </w:p>
        </w:tc>
      </w:tr>
      <w:tr w:rsidR="0009150D" w:rsidRPr="0009150D" w:rsidTr="0009150D">
        <w:trPr>
          <w:trHeight w:hRule="exact" w:val="336"/>
        </w:trPr>
        <w:tc>
          <w:tcPr>
            <w:tcW w:w="859" w:type="dxa"/>
            <w:tcBorders>
              <w:top w:val="single" w:sz="4" w:space="0" w:color="auto"/>
              <w:left w:val="single" w:sz="4" w:space="0" w:color="auto"/>
              <w:bottom w:val="nil"/>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7</w:t>
            </w:r>
          </w:p>
        </w:tc>
        <w:tc>
          <w:tcPr>
            <w:tcW w:w="5544" w:type="dxa"/>
            <w:tcBorders>
              <w:top w:val="single" w:sz="4" w:space="0" w:color="auto"/>
              <w:left w:val="single" w:sz="4" w:space="0" w:color="auto"/>
              <w:bottom w:val="nil"/>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Дикие животные готовятся к зиме</w:t>
            </w:r>
          </w:p>
        </w:tc>
        <w:tc>
          <w:tcPr>
            <w:tcW w:w="1627" w:type="dxa"/>
            <w:tcBorders>
              <w:top w:val="single" w:sz="4" w:space="0" w:color="auto"/>
              <w:left w:val="single" w:sz="4" w:space="0" w:color="auto"/>
              <w:bottom w:val="nil"/>
              <w:right w:val="nil"/>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ноябрь</w:t>
            </w:r>
          </w:p>
        </w:tc>
        <w:tc>
          <w:tcPr>
            <w:tcW w:w="1066" w:type="dxa"/>
            <w:tcBorders>
              <w:top w:val="single" w:sz="4" w:space="0" w:color="auto"/>
              <w:left w:val="single" w:sz="4" w:space="0" w:color="auto"/>
              <w:bottom w:val="nil"/>
              <w:right w:val="single" w:sz="4" w:space="0" w:color="auto"/>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2-я</w:t>
            </w:r>
          </w:p>
        </w:tc>
      </w:tr>
      <w:tr w:rsidR="0009150D" w:rsidRPr="0009150D" w:rsidTr="0009150D">
        <w:trPr>
          <w:trHeight w:hRule="exact" w:val="331"/>
        </w:trPr>
        <w:tc>
          <w:tcPr>
            <w:tcW w:w="859" w:type="dxa"/>
            <w:tcBorders>
              <w:top w:val="single" w:sz="4" w:space="0" w:color="auto"/>
              <w:left w:val="single" w:sz="4" w:space="0" w:color="auto"/>
              <w:bottom w:val="nil"/>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8</w:t>
            </w:r>
          </w:p>
        </w:tc>
        <w:tc>
          <w:tcPr>
            <w:tcW w:w="5544" w:type="dxa"/>
            <w:tcBorders>
              <w:top w:val="single" w:sz="4" w:space="0" w:color="auto"/>
              <w:left w:val="single" w:sz="4" w:space="0" w:color="auto"/>
              <w:bottom w:val="nil"/>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Перелётные птицы</w:t>
            </w:r>
          </w:p>
        </w:tc>
        <w:tc>
          <w:tcPr>
            <w:tcW w:w="1627" w:type="dxa"/>
            <w:tcBorders>
              <w:top w:val="single" w:sz="4" w:space="0" w:color="auto"/>
              <w:left w:val="single" w:sz="4" w:space="0" w:color="auto"/>
              <w:bottom w:val="nil"/>
              <w:right w:val="nil"/>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ноябрь</w:t>
            </w:r>
          </w:p>
        </w:tc>
        <w:tc>
          <w:tcPr>
            <w:tcW w:w="1066" w:type="dxa"/>
            <w:tcBorders>
              <w:top w:val="single" w:sz="4" w:space="0" w:color="auto"/>
              <w:left w:val="single" w:sz="4" w:space="0" w:color="auto"/>
              <w:bottom w:val="nil"/>
              <w:right w:val="single" w:sz="4" w:space="0" w:color="auto"/>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3-я</w:t>
            </w:r>
          </w:p>
        </w:tc>
      </w:tr>
      <w:tr w:rsidR="0009150D" w:rsidRPr="0009150D" w:rsidTr="0009150D">
        <w:trPr>
          <w:trHeight w:hRule="exact" w:val="336"/>
        </w:trPr>
        <w:tc>
          <w:tcPr>
            <w:tcW w:w="859" w:type="dxa"/>
            <w:tcBorders>
              <w:top w:val="single" w:sz="4" w:space="0" w:color="auto"/>
              <w:left w:val="single" w:sz="4" w:space="0" w:color="auto"/>
              <w:bottom w:val="nil"/>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9</w:t>
            </w:r>
          </w:p>
        </w:tc>
        <w:tc>
          <w:tcPr>
            <w:tcW w:w="5544" w:type="dxa"/>
            <w:tcBorders>
              <w:top w:val="single" w:sz="4" w:space="0" w:color="auto"/>
              <w:left w:val="single" w:sz="4" w:space="0" w:color="auto"/>
              <w:bottom w:val="nil"/>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Зимующие птицы</w:t>
            </w:r>
          </w:p>
        </w:tc>
        <w:tc>
          <w:tcPr>
            <w:tcW w:w="1627" w:type="dxa"/>
            <w:tcBorders>
              <w:top w:val="single" w:sz="4" w:space="0" w:color="auto"/>
              <w:left w:val="single" w:sz="4" w:space="0" w:color="auto"/>
              <w:bottom w:val="nil"/>
              <w:right w:val="nil"/>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ноябрь</w:t>
            </w:r>
          </w:p>
        </w:tc>
        <w:tc>
          <w:tcPr>
            <w:tcW w:w="1066" w:type="dxa"/>
            <w:tcBorders>
              <w:top w:val="single" w:sz="4" w:space="0" w:color="auto"/>
              <w:left w:val="single" w:sz="4" w:space="0" w:color="auto"/>
              <w:bottom w:val="nil"/>
              <w:right w:val="single" w:sz="4" w:space="0" w:color="auto"/>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4-я</w:t>
            </w:r>
          </w:p>
        </w:tc>
      </w:tr>
      <w:tr w:rsidR="0009150D" w:rsidRPr="0009150D" w:rsidTr="0009150D">
        <w:trPr>
          <w:trHeight w:hRule="exact" w:val="355"/>
        </w:trPr>
        <w:tc>
          <w:tcPr>
            <w:tcW w:w="859"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10</w:t>
            </w:r>
          </w:p>
        </w:tc>
        <w:tc>
          <w:tcPr>
            <w:tcW w:w="5544"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Домашние животные</w:t>
            </w:r>
          </w:p>
        </w:tc>
        <w:tc>
          <w:tcPr>
            <w:tcW w:w="1627"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декабрь</w:t>
            </w:r>
          </w:p>
        </w:tc>
        <w:tc>
          <w:tcPr>
            <w:tcW w:w="1066"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1-я</w:t>
            </w:r>
          </w:p>
        </w:tc>
      </w:tr>
      <w:tr w:rsidR="0009150D" w:rsidRPr="0009150D" w:rsidTr="0009150D">
        <w:trPr>
          <w:trHeight w:hRule="exact" w:val="355"/>
        </w:trPr>
        <w:tc>
          <w:tcPr>
            <w:tcW w:w="859"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11</w:t>
            </w:r>
          </w:p>
        </w:tc>
        <w:tc>
          <w:tcPr>
            <w:tcW w:w="5544"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Домашние животные и птицы и их детёныши</w:t>
            </w:r>
          </w:p>
        </w:tc>
        <w:tc>
          <w:tcPr>
            <w:tcW w:w="1627"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декабрь</w:t>
            </w:r>
          </w:p>
        </w:tc>
        <w:tc>
          <w:tcPr>
            <w:tcW w:w="1066"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2-я</w:t>
            </w:r>
          </w:p>
        </w:tc>
      </w:tr>
      <w:tr w:rsidR="0009150D" w:rsidRPr="0009150D" w:rsidTr="0009150D">
        <w:trPr>
          <w:trHeight w:hRule="exact" w:val="355"/>
        </w:trPr>
        <w:tc>
          <w:tcPr>
            <w:tcW w:w="859"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12</w:t>
            </w:r>
          </w:p>
        </w:tc>
        <w:tc>
          <w:tcPr>
            <w:tcW w:w="5544"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Зима. Зимняя одежда</w:t>
            </w:r>
          </w:p>
        </w:tc>
        <w:tc>
          <w:tcPr>
            <w:tcW w:w="1627"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декабрь</w:t>
            </w:r>
          </w:p>
        </w:tc>
        <w:tc>
          <w:tcPr>
            <w:tcW w:w="1066"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3-я</w:t>
            </w:r>
          </w:p>
        </w:tc>
      </w:tr>
      <w:tr w:rsidR="0009150D" w:rsidRPr="0009150D" w:rsidTr="0009150D">
        <w:trPr>
          <w:trHeight w:hRule="exact" w:val="355"/>
        </w:trPr>
        <w:tc>
          <w:tcPr>
            <w:tcW w:w="859"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13</w:t>
            </w:r>
          </w:p>
        </w:tc>
        <w:tc>
          <w:tcPr>
            <w:tcW w:w="5544"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Зимние забавы. Новый год</w:t>
            </w:r>
          </w:p>
        </w:tc>
        <w:tc>
          <w:tcPr>
            <w:tcW w:w="1627"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декабрь</w:t>
            </w:r>
          </w:p>
        </w:tc>
        <w:tc>
          <w:tcPr>
            <w:tcW w:w="1066"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4-я</w:t>
            </w:r>
          </w:p>
        </w:tc>
      </w:tr>
      <w:tr w:rsidR="0009150D" w:rsidRPr="0009150D" w:rsidTr="0009150D">
        <w:trPr>
          <w:trHeight w:hRule="exact" w:val="355"/>
        </w:trPr>
        <w:tc>
          <w:tcPr>
            <w:tcW w:w="859"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14</w:t>
            </w:r>
          </w:p>
        </w:tc>
        <w:tc>
          <w:tcPr>
            <w:tcW w:w="5544"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Человек. Части тела</w:t>
            </w:r>
          </w:p>
        </w:tc>
        <w:tc>
          <w:tcPr>
            <w:tcW w:w="1627"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январь</w:t>
            </w:r>
          </w:p>
        </w:tc>
        <w:tc>
          <w:tcPr>
            <w:tcW w:w="1066"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2-я</w:t>
            </w:r>
          </w:p>
        </w:tc>
      </w:tr>
      <w:tr w:rsidR="0009150D" w:rsidRPr="0009150D" w:rsidTr="0009150D">
        <w:trPr>
          <w:trHeight w:hRule="exact" w:val="355"/>
        </w:trPr>
        <w:tc>
          <w:tcPr>
            <w:tcW w:w="859"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15</w:t>
            </w:r>
          </w:p>
        </w:tc>
        <w:tc>
          <w:tcPr>
            <w:tcW w:w="5544"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Транспорт</w:t>
            </w:r>
          </w:p>
        </w:tc>
        <w:tc>
          <w:tcPr>
            <w:tcW w:w="1627"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январь</w:t>
            </w:r>
          </w:p>
        </w:tc>
        <w:tc>
          <w:tcPr>
            <w:tcW w:w="1066"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3-я</w:t>
            </w:r>
          </w:p>
        </w:tc>
      </w:tr>
      <w:tr w:rsidR="0009150D" w:rsidRPr="0009150D" w:rsidTr="0009150D">
        <w:trPr>
          <w:trHeight w:hRule="exact" w:val="355"/>
        </w:trPr>
        <w:tc>
          <w:tcPr>
            <w:tcW w:w="859"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16</w:t>
            </w:r>
          </w:p>
        </w:tc>
        <w:tc>
          <w:tcPr>
            <w:tcW w:w="5544"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Транспорт. Правила дорожного движения</w:t>
            </w:r>
          </w:p>
        </w:tc>
        <w:tc>
          <w:tcPr>
            <w:tcW w:w="1627"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январь</w:t>
            </w:r>
          </w:p>
        </w:tc>
        <w:tc>
          <w:tcPr>
            <w:tcW w:w="1066"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4-я</w:t>
            </w:r>
          </w:p>
        </w:tc>
      </w:tr>
      <w:tr w:rsidR="0009150D" w:rsidRPr="0009150D" w:rsidTr="0009150D">
        <w:trPr>
          <w:trHeight w:hRule="exact" w:val="355"/>
        </w:trPr>
        <w:tc>
          <w:tcPr>
            <w:tcW w:w="859"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17</w:t>
            </w:r>
          </w:p>
        </w:tc>
        <w:tc>
          <w:tcPr>
            <w:tcW w:w="5544"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Материалы и инструменты</w:t>
            </w:r>
          </w:p>
        </w:tc>
        <w:tc>
          <w:tcPr>
            <w:tcW w:w="1627"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февраль</w:t>
            </w:r>
          </w:p>
        </w:tc>
        <w:tc>
          <w:tcPr>
            <w:tcW w:w="1066"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1-я</w:t>
            </w:r>
          </w:p>
        </w:tc>
      </w:tr>
      <w:tr w:rsidR="0009150D" w:rsidRPr="0009150D" w:rsidTr="0009150D">
        <w:trPr>
          <w:trHeight w:hRule="exact" w:val="355"/>
        </w:trPr>
        <w:tc>
          <w:tcPr>
            <w:tcW w:w="859"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18</w:t>
            </w:r>
          </w:p>
        </w:tc>
        <w:tc>
          <w:tcPr>
            <w:tcW w:w="5544"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Профессии. Строительство</w:t>
            </w:r>
          </w:p>
        </w:tc>
        <w:tc>
          <w:tcPr>
            <w:tcW w:w="1627"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февраль</w:t>
            </w:r>
          </w:p>
        </w:tc>
        <w:tc>
          <w:tcPr>
            <w:tcW w:w="1066"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2-я</w:t>
            </w:r>
          </w:p>
        </w:tc>
      </w:tr>
      <w:tr w:rsidR="0009150D" w:rsidRPr="0009150D" w:rsidTr="0009150D">
        <w:trPr>
          <w:trHeight w:hRule="exact" w:val="355"/>
        </w:trPr>
        <w:tc>
          <w:tcPr>
            <w:tcW w:w="859"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19</w:t>
            </w:r>
          </w:p>
        </w:tc>
        <w:tc>
          <w:tcPr>
            <w:tcW w:w="5544"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Защитники Отечества</w:t>
            </w:r>
          </w:p>
        </w:tc>
        <w:tc>
          <w:tcPr>
            <w:tcW w:w="1627"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февраль</w:t>
            </w:r>
          </w:p>
        </w:tc>
        <w:tc>
          <w:tcPr>
            <w:tcW w:w="1066"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3-я</w:t>
            </w:r>
          </w:p>
        </w:tc>
      </w:tr>
      <w:tr w:rsidR="0009150D" w:rsidRPr="0009150D" w:rsidTr="0009150D">
        <w:trPr>
          <w:trHeight w:hRule="exact" w:val="355"/>
        </w:trPr>
        <w:tc>
          <w:tcPr>
            <w:tcW w:w="859"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20</w:t>
            </w:r>
          </w:p>
        </w:tc>
        <w:tc>
          <w:tcPr>
            <w:tcW w:w="5544"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Времена года. Календарь. Весна</w:t>
            </w:r>
          </w:p>
        </w:tc>
        <w:tc>
          <w:tcPr>
            <w:tcW w:w="1627"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февраль</w:t>
            </w:r>
          </w:p>
        </w:tc>
        <w:tc>
          <w:tcPr>
            <w:tcW w:w="1066"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4-я</w:t>
            </w:r>
          </w:p>
        </w:tc>
      </w:tr>
      <w:tr w:rsidR="0009150D" w:rsidRPr="0009150D" w:rsidTr="0009150D">
        <w:trPr>
          <w:trHeight w:hRule="exact" w:val="355"/>
        </w:trPr>
        <w:tc>
          <w:tcPr>
            <w:tcW w:w="859"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21</w:t>
            </w:r>
          </w:p>
        </w:tc>
        <w:tc>
          <w:tcPr>
            <w:tcW w:w="5544"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Мамин день. Семья</w:t>
            </w:r>
          </w:p>
        </w:tc>
        <w:tc>
          <w:tcPr>
            <w:tcW w:w="1627"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март</w:t>
            </w:r>
          </w:p>
        </w:tc>
        <w:tc>
          <w:tcPr>
            <w:tcW w:w="1066"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1-я</w:t>
            </w:r>
          </w:p>
        </w:tc>
      </w:tr>
      <w:tr w:rsidR="0009150D" w:rsidRPr="0009150D" w:rsidTr="0009150D">
        <w:trPr>
          <w:trHeight w:hRule="exact" w:val="355"/>
        </w:trPr>
        <w:tc>
          <w:tcPr>
            <w:tcW w:w="859"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22</w:t>
            </w:r>
          </w:p>
        </w:tc>
        <w:tc>
          <w:tcPr>
            <w:tcW w:w="5544"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Ранние признаки весны. Первоцветы</w:t>
            </w:r>
          </w:p>
        </w:tc>
        <w:tc>
          <w:tcPr>
            <w:tcW w:w="1627"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март</w:t>
            </w:r>
          </w:p>
        </w:tc>
        <w:tc>
          <w:tcPr>
            <w:tcW w:w="1066"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2-я</w:t>
            </w:r>
          </w:p>
        </w:tc>
      </w:tr>
      <w:tr w:rsidR="0009150D" w:rsidRPr="0009150D" w:rsidTr="0009150D">
        <w:trPr>
          <w:trHeight w:hRule="exact" w:val="355"/>
        </w:trPr>
        <w:tc>
          <w:tcPr>
            <w:tcW w:w="859"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23</w:t>
            </w:r>
          </w:p>
        </w:tc>
        <w:tc>
          <w:tcPr>
            <w:tcW w:w="5544"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Электроприборы. Ателье</w:t>
            </w:r>
          </w:p>
        </w:tc>
        <w:tc>
          <w:tcPr>
            <w:tcW w:w="1627"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март</w:t>
            </w:r>
          </w:p>
        </w:tc>
        <w:tc>
          <w:tcPr>
            <w:tcW w:w="1066"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3-я</w:t>
            </w:r>
          </w:p>
        </w:tc>
      </w:tr>
      <w:tr w:rsidR="0009150D" w:rsidRPr="0009150D" w:rsidTr="0009150D">
        <w:trPr>
          <w:trHeight w:hRule="exact" w:val="355"/>
        </w:trPr>
        <w:tc>
          <w:tcPr>
            <w:tcW w:w="859"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24</w:t>
            </w:r>
          </w:p>
        </w:tc>
        <w:tc>
          <w:tcPr>
            <w:tcW w:w="5544"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Весна в природе</w:t>
            </w:r>
          </w:p>
        </w:tc>
        <w:tc>
          <w:tcPr>
            <w:tcW w:w="1627"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март</w:t>
            </w:r>
          </w:p>
        </w:tc>
        <w:tc>
          <w:tcPr>
            <w:tcW w:w="1066"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4-я</w:t>
            </w:r>
          </w:p>
        </w:tc>
      </w:tr>
      <w:tr w:rsidR="0009150D" w:rsidRPr="0009150D" w:rsidTr="0009150D">
        <w:trPr>
          <w:trHeight w:hRule="exact" w:val="355"/>
        </w:trPr>
        <w:tc>
          <w:tcPr>
            <w:tcW w:w="859"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25</w:t>
            </w:r>
          </w:p>
        </w:tc>
        <w:tc>
          <w:tcPr>
            <w:tcW w:w="5544"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Труд людей весной</w:t>
            </w:r>
          </w:p>
        </w:tc>
        <w:tc>
          <w:tcPr>
            <w:tcW w:w="1627"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апрель</w:t>
            </w:r>
          </w:p>
        </w:tc>
        <w:tc>
          <w:tcPr>
            <w:tcW w:w="1066"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1-я</w:t>
            </w:r>
          </w:p>
        </w:tc>
      </w:tr>
      <w:tr w:rsidR="0009150D" w:rsidRPr="0009150D" w:rsidTr="0009150D">
        <w:trPr>
          <w:trHeight w:hRule="exact" w:val="355"/>
        </w:trPr>
        <w:tc>
          <w:tcPr>
            <w:tcW w:w="859"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26</w:t>
            </w:r>
          </w:p>
        </w:tc>
        <w:tc>
          <w:tcPr>
            <w:tcW w:w="5544"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Космос</w:t>
            </w:r>
          </w:p>
        </w:tc>
        <w:tc>
          <w:tcPr>
            <w:tcW w:w="1627"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апрель</w:t>
            </w:r>
          </w:p>
        </w:tc>
        <w:tc>
          <w:tcPr>
            <w:tcW w:w="1066"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2-я</w:t>
            </w:r>
          </w:p>
        </w:tc>
      </w:tr>
      <w:tr w:rsidR="0009150D" w:rsidRPr="0009150D" w:rsidTr="0009150D">
        <w:trPr>
          <w:trHeight w:hRule="exact" w:val="355"/>
        </w:trPr>
        <w:tc>
          <w:tcPr>
            <w:tcW w:w="859"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27</w:t>
            </w:r>
          </w:p>
        </w:tc>
        <w:tc>
          <w:tcPr>
            <w:tcW w:w="5544"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Возвращение птиц. Насекомые</w:t>
            </w:r>
          </w:p>
        </w:tc>
        <w:tc>
          <w:tcPr>
            <w:tcW w:w="1627"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апрель</w:t>
            </w:r>
          </w:p>
        </w:tc>
        <w:tc>
          <w:tcPr>
            <w:tcW w:w="1066"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3-я</w:t>
            </w:r>
          </w:p>
        </w:tc>
      </w:tr>
      <w:tr w:rsidR="0009150D" w:rsidRPr="0009150D" w:rsidTr="0009150D">
        <w:trPr>
          <w:trHeight w:hRule="exact" w:val="355"/>
        </w:trPr>
        <w:tc>
          <w:tcPr>
            <w:tcW w:w="859"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28</w:t>
            </w:r>
          </w:p>
        </w:tc>
        <w:tc>
          <w:tcPr>
            <w:tcW w:w="5544"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Посуда. Продукты питания</w:t>
            </w:r>
          </w:p>
        </w:tc>
        <w:tc>
          <w:tcPr>
            <w:tcW w:w="1627"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апрель</w:t>
            </w:r>
          </w:p>
        </w:tc>
        <w:tc>
          <w:tcPr>
            <w:tcW w:w="1066"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4-я</w:t>
            </w:r>
          </w:p>
        </w:tc>
      </w:tr>
      <w:tr w:rsidR="0009150D" w:rsidRPr="0009150D" w:rsidTr="0009150D">
        <w:trPr>
          <w:trHeight w:hRule="exact" w:val="355"/>
        </w:trPr>
        <w:tc>
          <w:tcPr>
            <w:tcW w:w="859"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29</w:t>
            </w:r>
          </w:p>
        </w:tc>
        <w:tc>
          <w:tcPr>
            <w:tcW w:w="5544"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Животные жарких стран</w:t>
            </w:r>
          </w:p>
        </w:tc>
        <w:tc>
          <w:tcPr>
            <w:tcW w:w="1627"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май</w:t>
            </w:r>
          </w:p>
        </w:tc>
        <w:tc>
          <w:tcPr>
            <w:tcW w:w="1066"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2-я</w:t>
            </w:r>
          </w:p>
        </w:tc>
      </w:tr>
      <w:tr w:rsidR="0009150D" w:rsidRPr="0009150D" w:rsidTr="0009150D">
        <w:trPr>
          <w:trHeight w:hRule="exact" w:val="355"/>
        </w:trPr>
        <w:tc>
          <w:tcPr>
            <w:tcW w:w="859"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30</w:t>
            </w:r>
          </w:p>
        </w:tc>
        <w:tc>
          <w:tcPr>
            <w:tcW w:w="5544"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Город. Адрес</w:t>
            </w:r>
          </w:p>
        </w:tc>
        <w:tc>
          <w:tcPr>
            <w:tcW w:w="1627" w:type="dxa"/>
            <w:tcBorders>
              <w:top w:val="single" w:sz="4" w:space="0" w:color="auto"/>
              <w:left w:val="single" w:sz="4" w:space="0" w:color="auto"/>
              <w:bottom w:val="single" w:sz="4" w:space="0" w:color="auto"/>
              <w:right w:val="nil"/>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май</w:t>
            </w:r>
          </w:p>
        </w:tc>
        <w:tc>
          <w:tcPr>
            <w:tcW w:w="1066"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9150D" w:rsidRPr="0009150D" w:rsidRDefault="0009150D" w:rsidP="0009150D">
            <w:pPr>
              <w:widowControl w:val="0"/>
              <w:spacing w:after="0" w:line="220" w:lineRule="exact"/>
              <w:jc w:val="center"/>
              <w:rPr>
                <w:rFonts w:ascii="Times New Roman" w:eastAsia="Century Schoolbook" w:hAnsi="Times New Roman" w:cs="Times New Roman"/>
                <w:color w:val="000000"/>
                <w:sz w:val="24"/>
                <w:szCs w:val="24"/>
                <w:lang w:eastAsia="ru-RU" w:bidi="ru-RU"/>
              </w:rPr>
            </w:pPr>
            <w:r w:rsidRPr="0009150D">
              <w:rPr>
                <w:rFonts w:ascii="Times New Roman" w:eastAsia="Century Schoolbook" w:hAnsi="Times New Roman" w:cs="Times New Roman"/>
                <w:color w:val="000000"/>
                <w:sz w:val="24"/>
                <w:szCs w:val="24"/>
                <w:lang w:eastAsia="ru-RU" w:bidi="ru-RU"/>
              </w:rPr>
              <w:t>3-я</w:t>
            </w:r>
          </w:p>
        </w:tc>
      </w:tr>
    </w:tbl>
    <w:p w:rsidR="0009150D" w:rsidRPr="0009150D" w:rsidRDefault="0009150D" w:rsidP="0009150D">
      <w:pPr>
        <w:spacing w:after="0" w:line="240" w:lineRule="auto"/>
        <w:jc w:val="center"/>
        <w:rPr>
          <w:rFonts w:ascii="Times New Roman" w:eastAsia="Calibri" w:hAnsi="Times New Roman" w:cs="Times New Roman"/>
          <w:b/>
          <w:sz w:val="28"/>
          <w:szCs w:val="28"/>
        </w:rPr>
      </w:pPr>
    </w:p>
    <w:p w:rsidR="00AF5AD4" w:rsidRDefault="00AF5AD4" w:rsidP="00B14792">
      <w:pPr>
        <w:spacing w:line="240" w:lineRule="auto"/>
        <w:jc w:val="center"/>
        <w:rPr>
          <w:rFonts w:ascii="Times New Roman" w:hAnsi="Times New Roman" w:cs="Times New Roman"/>
          <w:b/>
          <w:sz w:val="28"/>
          <w:szCs w:val="28"/>
        </w:rPr>
      </w:pPr>
    </w:p>
    <w:p w:rsidR="00123300" w:rsidRDefault="00123300">
      <w:pPr>
        <w:rPr>
          <w:rFonts w:ascii="Times New Roman" w:hAnsi="Times New Roman" w:cs="Times New Roman"/>
          <w:b/>
          <w:sz w:val="28"/>
          <w:szCs w:val="28"/>
        </w:rPr>
      </w:pPr>
      <w:r>
        <w:rPr>
          <w:rFonts w:ascii="Times New Roman" w:hAnsi="Times New Roman" w:cs="Times New Roman"/>
          <w:b/>
          <w:sz w:val="28"/>
          <w:szCs w:val="28"/>
        </w:rPr>
        <w:br w:type="page"/>
      </w:r>
    </w:p>
    <w:p w:rsidR="00123300" w:rsidRPr="00123300" w:rsidRDefault="00123300" w:rsidP="00123300">
      <w:pPr>
        <w:spacing w:after="0"/>
        <w:jc w:val="center"/>
        <w:rPr>
          <w:rFonts w:ascii="Times New Roman" w:eastAsia="Calibri" w:hAnsi="Times New Roman" w:cs="Times New Roman"/>
          <w:b/>
          <w:sz w:val="28"/>
          <w:szCs w:val="28"/>
        </w:rPr>
      </w:pPr>
      <w:r w:rsidRPr="00123300">
        <w:rPr>
          <w:rFonts w:ascii="Times New Roman" w:eastAsia="Calibri" w:hAnsi="Times New Roman" w:cs="Times New Roman"/>
          <w:b/>
          <w:sz w:val="28"/>
          <w:szCs w:val="28"/>
        </w:rPr>
        <w:lastRenderedPageBreak/>
        <w:t xml:space="preserve">КАЛЕНДАРНО-ТЕМАТИЧЕСКОЕ ПЛНИРОВАНИЕ ЗАНЯТИЙ С ДЕТЬМИ 7-ГО ГОДА ЖИЗНИ </w:t>
      </w:r>
    </w:p>
    <w:p w:rsidR="00123300" w:rsidRPr="00123300" w:rsidRDefault="00123300" w:rsidP="00123300">
      <w:pPr>
        <w:spacing w:after="0"/>
        <w:jc w:val="center"/>
        <w:rPr>
          <w:rFonts w:ascii="Times New Roman" w:eastAsia="Calibri" w:hAnsi="Times New Roman" w:cs="Times New Roman"/>
          <w:b/>
          <w:sz w:val="28"/>
          <w:szCs w:val="28"/>
        </w:rPr>
      </w:pPr>
      <w:r w:rsidRPr="00123300">
        <w:rPr>
          <w:rFonts w:ascii="Times New Roman" w:eastAsia="Calibri" w:hAnsi="Times New Roman" w:cs="Times New Roman"/>
          <w:b/>
          <w:sz w:val="28"/>
          <w:szCs w:val="28"/>
        </w:rPr>
        <w:t>(ОНР.ФФНР)</w:t>
      </w:r>
    </w:p>
    <w:p w:rsidR="00123300" w:rsidRPr="00123300" w:rsidRDefault="00123300" w:rsidP="00123300">
      <w:pPr>
        <w:spacing w:after="0"/>
        <w:jc w:val="center"/>
        <w:rPr>
          <w:rFonts w:ascii="Times New Roman" w:eastAsia="Calibri" w:hAnsi="Times New Roman" w:cs="Times New Roman"/>
          <w:b/>
          <w:sz w:val="28"/>
          <w:szCs w:val="28"/>
        </w:rPr>
      </w:pPr>
    </w:p>
    <w:p w:rsidR="00123300" w:rsidRPr="00123300" w:rsidRDefault="00123300" w:rsidP="00123300">
      <w:pPr>
        <w:rPr>
          <w:rFonts w:ascii="Times New Roman" w:eastAsia="Calibri" w:hAnsi="Times New Roman" w:cs="Times New Roman"/>
          <w:sz w:val="28"/>
          <w:szCs w:val="28"/>
        </w:rPr>
      </w:pPr>
      <w:r w:rsidRPr="00123300">
        <w:rPr>
          <w:rFonts w:ascii="Times New Roman" w:eastAsia="Calibri" w:hAnsi="Times New Roman" w:cs="Times New Roman"/>
          <w:sz w:val="28"/>
          <w:szCs w:val="28"/>
        </w:rPr>
        <w:t xml:space="preserve">Сентябрь, 4-я неделя                          </w:t>
      </w:r>
      <w:r>
        <w:rPr>
          <w:rFonts w:ascii="Times New Roman" w:eastAsia="Calibri" w:hAnsi="Times New Roman" w:cs="Times New Roman"/>
          <w:sz w:val="28"/>
          <w:szCs w:val="28"/>
        </w:rPr>
        <w:t xml:space="preserve">    « ___</w:t>
      </w:r>
      <w:r w:rsidRPr="00123300">
        <w:rPr>
          <w:rFonts w:ascii="Times New Roman" w:eastAsia="Calibri" w:hAnsi="Times New Roman" w:cs="Times New Roman"/>
          <w:sz w:val="28"/>
          <w:szCs w:val="28"/>
        </w:rPr>
        <w:t>_____» сентября 20_______г.</w:t>
      </w:r>
    </w:p>
    <w:p w:rsidR="00123300" w:rsidRPr="00123300" w:rsidRDefault="00123300" w:rsidP="00123300">
      <w:pPr>
        <w:jc w:val="center"/>
        <w:rPr>
          <w:rFonts w:ascii="Times New Roman" w:eastAsia="Calibri" w:hAnsi="Times New Roman" w:cs="Times New Roman"/>
          <w:b/>
          <w:sz w:val="28"/>
          <w:szCs w:val="28"/>
          <w:lang w:val="en-US"/>
        </w:rPr>
      </w:pPr>
      <w:r w:rsidRPr="00123300">
        <w:rPr>
          <w:rFonts w:ascii="Times New Roman" w:eastAsia="Calibri" w:hAnsi="Times New Roman" w:cs="Times New Roman"/>
          <w:b/>
          <w:sz w:val="28"/>
          <w:szCs w:val="28"/>
        </w:rPr>
        <w:t>Тема: ОСЕНЬ. ДЕРЕВЬЯ. ОСЕННЯЯ ОДЕЖДА</w:t>
      </w:r>
    </w:p>
    <w:tbl>
      <w:tblPr>
        <w:tblStyle w:val="5"/>
        <w:tblW w:w="0" w:type="auto"/>
        <w:tblLayout w:type="fixed"/>
        <w:tblLook w:val="04A0"/>
      </w:tblPr>
      <w:tblGrid>
        <w:gridCol w:w="2348"/>
        <w:gridCol w:w="3430"/>
        <w:gridCol w:w="3792"/>
      </w:tblGrid>
      <w:tr w:rsidR="00123300" w:rsidRPr="00123300" w:rsidTr="000F7491">
        <w:tc>
          <w:tcPr>
            <w:tcW w:w="2348" w:type="dxa"/>
            <w:tcBorders>
              <w:top w:val="single" w:sz="4" w:space="0" w:color="auto"/>
              <w:left w:val="single" w:sz="4" w:space="0" w:color="auto"/>
              <w:bottom w:val="single" w:sz="4" w:space="0" w:color="auto"/>
              <w:right w:val="single" w:sz="4" w:space="0" w:color="auto"/>
            </w:tcBorders>
            <w:hideMark/>
          </w:tcPr>
          <w:p w:rsidR="00123300" w:rsidRPr="00123300" w:rsidRDefault="00123300" w:rsidP="00F76E2D">
            <w:pPr>
              <w:jc w:val="center"/>
              <w:rPr>
                <w:rFonts w:ascii="Times New Roman" w:hAnsi="Times New Roman"/>
                <w:b/>
                <w:sz w:val="28"/>
                <w:szCs w:val="28"/>
              </w:rPr>
            </w:pPr>
            <w:r w:rsidRPr="00123300">
              <w:rPr>
                <w:rFonts w:ascii="Times New Roman" w:hAnsi="Times New Roman"/>
                <w:b/>
                <w:sz w:val="28"/>
                <w:szCs w:val="28"/>
              </w:rPr>
              <w:t>Раздел</w:t>
            </w:r>
          </w:p>
        </w:tc>
        <w:tc>
          <w:tcPr>
            <w:tcW w:w="3430" w:type="dxa"/>
            <w:tcBorders>
              <w:top w:val="single" w:sz="4" w:space="0" w:color="auto"/>
              <w:left w:val="single" w:sz="4" w:space="0" w:color="auto"/>
              <w:bottom w:val="single" w:sz="4" w:space="0" w:color="auto"/>
              <w:right w:val="single" w:sz="4" w:space="0" w:color="auto"/>
            </w:tcBorders>
            <w:hideMark/>
          </w:tcPr>
          <w:p w:rsidR="00123300" w:rsidRPr="00123300" w:rsidRDefault="00123300" w:rsidP="00F76E2D">
            <w:pPr>
              <w:jc w:val="center"/>
              <w:rPr>
                <w:rFonts w:ascii="Times New Roman" w:hAnsi="Times New Roman"/>
                <w:b/>
                <w:sz w:val="28"/>
                <w:szCs w:val="28"/>
              </w:rPr>
            </w:pPr>
            <w:r w:rsidRPr="00123300">
              <w:rPr>
                <w:rFonts w:ascii="Times New Roman" w:hAnsi="Times New Roman"/>
                <w:b/>
                <w:sz w:val="28"/>
                <w:szCs w:val="28"/>
              </w:rPr>
              <w:t>Понедельник</w:t>
            </w:r>
          </w:p>
        </w:tc>
        <w:tc>
          <w:tcPr>
            <w:tcW w:w="3792" w:type="dxa"/>
            <w:tcBorders>
              <w:top w:val="single" w:sz="4" w:space="0" w:color="auto"/>
              <w:left w:val="single" w:sz="4" w:space="0" w:color="auto"/>
              <w:bottom w:val="single" w:sz="4" w:space="0" w:color="auto"/>
              <w:right w:val="single" w:sz="4" w:space="0" w:color="auto"/>
            </w:tcBorders>
            <w:hideMark/>
          </w:tcPr>
          <w:p w:rsidR="00123300" w:rsidRPr="00123300" w:rsidRDefault="00123300" w:rsidP="00F76E2D">
            <w:pPr>
              <w:tabs>
                <w:tab w:val="left" w:pos="3703"/>
              </w:tabs>
              <w:rPr>
                <w:rFonts w:ascii="Times New Roman" w:hAnsi="Times New Roman"/>
                <w:b/>
                <w:sz w:val="28"/>
                <w:szCs w:val="28"/>
              </w:rPr>
            </w:pPr>
            <w:r w:rsidRPr="00123300">
              <w:rPr>
                <w:rFonts w:ascii="Times New Roman" w:hAnsi="Times New Roman"/>
                <w:b/>
                <w:sz w:val="28"/>
                <w:szCs w:val="28"/>
              </w:rPr>
              <w:t xml:space="preserve">Пятница </w:t>
            </w:r>
          </w:p>
        </w:tc>
      </w:tr>
      <w:tr w:rsidR="00123300" w:rsidRPr="00123300" w:rsidTr="000F7491">
        <w:tc>
          <w:tcPr>
            <w:tcW w:w="2348" w:type="dxa"/>
            <w:tcBorders>
              <w:top w:val="single" w:sz="4" w:space="0" w:color="auto"/>
              <w:left w:val="single" w:sz="4" w:space="0" w:color="auto"/>
              <w:bottom w:val="single" w:sz="4" w:space="0" w:color="auto"/>
              <w:right w:val="single" w:sz="4" w:space="0" w:color="auto"/>
            </w:tcBorders>
          </w:tcPr>
          <w:p w:rsidR="00123300" w:rsidRPr="00123300" w:rsidRDefault="00123300" w:rsidP="00F76E2D">
            <w:pPr>
              <w:tabs>
                <w:tab w:val="left" w:pos="11821"/>
              </w:tabs>
              <w:rPr>
                <w:rFonts w:ascii="Times New Roman" w:hAnsi="Times New Roman"/>
                <w:b/>
                <w:sz w:val="28"/>
                <w:szCs w:val="28"/>
                <w:lang w:bidi="ru-RU"/>
              </w:rPr>
            </w:pPr>
            <w:r w:rsidRPr="00123300">
              <w:rPr>
                <w:rFonts w:ascii="Times New Roman" w:hAnsi="Times New Roman"/>
                <w:b/>
                <w:sz w:val="28"/>
                <w:szCs w:val="28"/>
                <w:lang w:bidi="ru-RU"/>
              </w:rPr>
              <w:t>Развитие общих речевых навыков Артикуляци</w:t>
            </w:r>
            <w:r w:rsidRPr="00123300">
              <w:rPr>
                <w:rFonts w:ascii="Times New Roman" w:hAnsi="Times New Roman"/>
                <w:b/>
                <w:sz w:val="28"/>
                <w:szCs w:val="28"/>
                <w:lang w:bidi="ru-RU"/>
              </w:rPr>
              <w:softHyphen/>
              <w:t>онная гимнастика Развитие мел</w:t>
            </w:r>
            <w:r w:rsidRPr="00123300">
              <w:rPr>
                <w:rFonts w:ascii="Times New Roman" w:hAnsi="Times New Roman"/>
                <w:b/>
                <w:sz w:val="28"/>
                <w:szCs w:val="28"/>
                <w:lang w:bidi="ru-RU"/>
              </w:rPr>
              <w:softHyphen/>
              <w:t>кой моторики</w:t>
            </w:r>
          </w:p>
          <w:p w:rsidR="00123300" w:rsidRPr="00123300" w:rsidRDefault="00123300" w:rsidP="00F76E2D">
            <w:pPr>
              <w:rPr>
                <w:rFonts w:ascii="Times New Roman" w:hAnsi="Times New Roman"/>
                <w:b/>
                <w:sz w:val="28"/>
                <w:szCs w:val="28"/>
              </w:rPr>
            </w:pPr>
          </w:p>
        </w:tc>
        <w:tc>
          <w:tcPr>
            <w:tcW w:w="7222" w:type="dxa"/>
            <w:gridSpan w:val="2"/>
            <w:tcBorders>
              <w:top w:val="single" w:sz="4" w:space="0" w:color="auto"/>
              <w:left w:val="single" w:sz="4" w:space="0" w:color="auto"/>
              <w:bottom w:val="single" w:sz="4" w:space="0" w:color="auto"/>
              <w:right w:val="single" w:sz="4" w:space="0" w:color="auto"/>
            </w:tcBorders>
            <w:hideMark/>
          </w:tcPr>
          <w:p w:rsidR="00123300" w:rsidRPr="00123300" w:rsidRDefault="00123300" w:rsidP="00F76E2D">
            <w:pPr>
              <w:rPr>
                <w:rFonts w:ascii="Times New Roman" w:eastAsia="Century Schoolbook" w:hAnsi="Times New Roman"/>
                <w:color w:val="000000"/>
                <w:sz w:val="28"/>
                <w:szCs w:val="28"/>
                <w:lang w:eastAsia="ru-RU" w:bidi="ru-RU"/>
              </w:rPr>
            </w:pPr>
            <w:r w:rsidRPr="00123300">
              <w:rPr>
                <w:rFonts w:ascii="Times New Roman" w:eastAsia="Century Schoolbook" w:hAnsi="Times New Roman"/>
                <w:color w:val="000000"/>
                <w:sz w:val="28"/>
                <w:szCs w:val="28"/>
                <w:lang w:eastAsia="ru-RU" w:bidi="ru-RU"/>
              </w:rPr>
              <w:t>Д. и. с игрушками типа «Флюгер», «Мельница», надувание шариков и т. и.</w:t>
            </w:r>
          </w:p>
          <w:p w:rsidR="00123300" w:rsidRPr="00123300" w:rsidRDefault="00123300" w:rsidP="00F76E2D">
            <w:pPr>
              <w:rPr>
                <w:rFonts w:ascii="Times New Roman" w:eastAsia="Century Schoolbook" w:hAnsi="Times New Roman"/>
                <w:color w:val="000000"/>
                <w:sz w:val="28"/>
                <w:szCs w:val="28"/>
                <w:lang w:eastAsia="ru-RU" w:bidi="ru-RU"/>
              </w:rPr>
            </w:pPr>
            <w:r w:rsidRPr="00123300">
              <w:rPr>
                <w:rFonts w:ascii="Times New Roman" w:eastAsia="Century Schoolbook" w:hAnsi="Times New Roman"/>
                <w:i/>
                <w:iCs/>
                <w:color w:val="000000"/>
                <w:sz w:val="28"/>
                <w:szCs w:val="28"/>
                <w:lang w:eastAsia="ru-RU" w:bidi="ru-RU"/>
              </w:rPr>
              <w:t>Цель:</w:t>
            </w:r>
            <w:r w:rsidRPr="00123300">
              <w:rPr>
                <w:rFonts w:ascii="Times New Roman" w:eastAsia="Century Schoolbook" w:hAnsi="Times New Roman"/>
                <w:color w:val="000000"/>
                <w:sz w:val="28"/>
                <w:szCs w:val="28"/>
                <w:lang w:eastAsia="ru-RU" w:bidi="ru-RU"/>
              </w:rPr>
              <w:t xml:space="preserve"> вызывание длительного выдоха в игре</w:t>
            </w:r>
          </w:p>
          <w:p w:rsidR="00123300" w:rsidRPr="00123300" w:rsidRDefault="00123300" w:rsidP="00F76E2D">
            <w:pPr>
              <w:rPr>
                <w:rFonts w:ascii="Times New Roman" w:eastAsia="Century Schoolbook" w:hAnsi="Times New Roman"/>
                <w:color w:val="000000"/>
                <w:sz w:val="28"/>
                <w:szCs w:val="28"/>
                <w:lang w:eastAsia="ru-RU" w:bidi="ru-RU"/>
              </w:rPr>
            </w:pPr>
            <w:r w:rsidRPr="00123300">
              <w:rPr>
                <w:rFonts w:ascii="Times New Roman" w:eastAsia="Century Schoolbook" w:hAnsi="Times New Roman"/>
                <w:color w:val="000000"/>
                <w:sz w:val="28"/>
                <w:szCs w:val="28"/>
                <w:lang w:eastAsia="ru-RU" w:bidi="ru-RU"/>
              </w:rPr>
              <w:t xml:space="preserve">Показ статических упражнений артикуляционной гимнастики </w:t>
            </w:r>
          </w:p>
          <w:p w:rsidR="00123300" w:rsidRPr="00123300" w:rsidRDefault="00123300" w:rsidP="00F76E2D">
            <w:pPr>
              <w:rPr>
                <w:rFonts w:ascii="Times New Roman" w:eastAsia="Century Schoolbook" w:hAnsi="Times New Roman"/>
                <w:color w:val="000000"/>
                <w:sz w:val="28"/>
                <w:szCs w:val="28"/>
                <w:lang w:eastAsia="ru-RU" w:bidi="ru-RU"/>
              </w:rPr>
            </w:pPr>
            <w:r w:rsidRPr="00123300">
              <w:rPr>
                <w:rFonts w:ascii="Times New Roman" w:eastAsia="Century Schoolbook" w:hAnsi="Times New Roman"/>
                <w:i/>
                <w:iCs/>
                <w:color w:val="000000"/>
                <w:sz w:val="28"/>
                <w:szCs w:val="28"/>
                <w:lang w:eastAsia="ru-RU" w:bidi="ru-RU"/>
              </w:rPr>
              <w:t>Цель:</w:t>
            </w:r>
            <w:r w:rsidRPr="00123300">
              <w:rPr>
                <w:rFonts w:ascii="Times New Roman" w:eastAsia="Century Schoolbook" w:hAnsi="Times New Roman"/>
                <w:color w:val="000000"/>
                <w:sz w:val="28"/>
                <w:szCs w:val="28"/>
                <w:lang w:eastAsia="ru-RU" w:bidi="ru-RU"/>
              </w:rPr>
              <w:t xml:space="preserve"> выработка определённых положений органов артикуляционного аппарата, не</w:t>
            </w:r>
            <w:r w:rsidRPr="00123300">
              <w:rPr>
                <w:rFonts w:ascii="Times New Roman" w:eastAsia="Century Schoolbook" w:hAnsi="Times New Roman"/>
                <w:color w:val="000000"/>
                <w:sz w:val="28"/>
                <w:szCs w:val="28"/>
                <w:lang w:eastAsia="ru-RU" w:bidi="ru-RU"/>
              </w:rPr>
              <w:softHyphen/>
              <w:t xml:space="preserve">обходимых для правильного произношения звуков Показ движений самомассажа подушечек пальцев </w:t>
            </w:r>
          </w:p>
          <w:p w:rsidR="00123300" w:rsidRPr="00123300" w:rsidRDefault="00123300" w:rsidP="00F76E2D">
            <w:pPr>
              <w:rPr>
                <w:rFonts w:ascii="Times New Roman" w:hAnsi="Times New Roman"/>
                <w:b/>
                <w:sz w:val="28"/>
                <w:szCs w:val="28"/>
              </w:rPr>
            </w:pPr>
            <w:r w:rsidRPr="00123300">
              <w:rPr>
                <w:rFonts w:ascii="Times New Roman" w:eastAsia="Century Schoolbook" w:hAnsi="Times New Roman"/>
                <w:i/>
                <w:iCs/>
                <w:color w:val="000000"/>
                <w:sz w:val="28"/>
                <w:szCs w:val="28"/>
                <w:lang w:eastAsia="ru-RU" w:bidi="ru-RU"/>
              </w:rPr>
              <w:t>Цель:</w:t>
            </w:r>
            <w:r w:rsidRPr="00123300">
              <w:rPr>
                <w:rFonts w:ascii="Times New Roman" w:eastAsia="Century Schoolbook" w:hAnsi="Times New Roman"/>
                <w:color w:val="000000"/>
                <w:sz w:val="28"/>
                <w:szCs w:val="28"/>
                <w:lang w:eastAsia="ru-RU" w:bidi="ru-RU"/>
              </w:rPr>
              <w:t xml:space="preserve"> развитие мелкой моторики, координация речи с движением.</w:t>
            </w:r>
          </w:p>
        </w:tc>
      </w:tr>
      <w:tr w:rsidR="00123300" w:rsidRPr="00123300" w:rsidTr="000F7491">
        <w:tc>
          <w:tcPr>
            <w:tcW w:w="2348" w:type="dxa"/>
            <w:tcBorders>
              <w:top w:val="single" w:sz="4" w:space="0" w:color="auto"/>
              <w:left w:val="single" w:sz="4" w:space="0" w:color="auto"/>
              <w:bottom w:val="single" w:sz="4" w:space="0" w:color="auto"/>
              <w:right w:val="single" w:sz="4" w:space="0" w:color="auto"/>
            </w:tcBorders>
            <w:hideMark/>
          </w:tcPr>
          <w:p w:rsidR="00123300" w:rsidRPr="00123300" w:rsidRDefault="00123300" w:rsidP="00F76E2D">
            <w:pPr>
              <w:tabs>
                <w:tab w:val="left" w:pos="11821"/>
              </w:tabs>
              <w:rPr>
                <w:rFonts w:ascii="Times New Roman" w:hAnsi="Times New Roman"/>
                <w:b/>
                <w:sz w:val="28"/>
                <w:szCs w:val="28"/>
                <w:lang w:bidi="ru-RU"/>
              </w:rPr>
            </w:pPr>
            <w:r w:rsidRPr="00123300">
              <w:rPr>
                <w:rFonts w:ascii="Times New Roman" w:hAnsi="Times New Roman"/>
                <w:b/>
                <w:sz w:val="28"/>
                <w:szCs w:val="28"/>
                <w:lang w:bidi="ru-RU"/>
              </w:rPr>
              <w:t>Развитие</w:t>
            </w:r>
          </w:p>
          <w:p w:rsidR="00123300" w:rsidRPr="00123300" w:rsidRDefault="00123300" w:rsidP="00F76E2D">
            <w:pPr>
              <w:tabs>
                <w:tab w:val="left" w:pos="11821"/>
              </w:tabs>
              <w:rPr>
                <w:rFonts w:ascii="Times New Roman" w:hAnsi="Times New Roman"/>
                <w:b/>
                <w:sz w:val="28"/>
                <w:szCs w:val="28"/>
                <w:lang w:bidi="ru-RU"/>
              </w:rPr>
            </w:pPr>
            <w:r w:rsidRPr="00123300">
              <w:rPr>
                <w:rFonts w:ascii="Times New Roman" w:hAnsi="Times New Roman"/>
                <w:b/>
                <w:sz w:val="28"/>
                <w:szCs w:val="28"/>
                <w:lang w:bidi="ru-RU"/>
              </w:rPr>
              <w:t>фонемати</w:t>
            </w:r>
            <w:r w:rsidRPr="00123300">
              <w:rPr>
                <w:rFonts w:ascii="Times New Roman" w:hAnsi="Times New Roman"/>
                <w:b/>
                <w:sz w:val="28"/>
                <w:szCs w:val="28"/>
                <w:lang w:bidi="ru-RU"/>
              </w:rPr>
              <w:softHyphen/>
              <w:t>ческих</w:t>
            </w:r>
          </w:p>
          <w:p w:rsidR="00123300" w:rsidRPr="00123300" w:rsidRDefault="00123300" w:rsidP="00F76E2D">
            <w:pPr>
              <w:rPr>
                <w:rFonts w:ascii="Times New Roman" w:hAnsi="Times New Roman"/>
                <w:b/>
                <w:sz w:val="28"/>
                <w:szCs w:val="28"/>
              </w:rPr>
            </w:pPr>
            <w:r w:rsidRPr="00123300">
              <w:rPr>
                <w:rFonts w:ascii="Times New Roman" w:hAnsi="Times New Roman"/>
                <w:b/>
                <w:sz w:val="28"/>
                <w:szCs w:val="28"/>
                <w:lang w:bidi="ru-RU"/>
              </w:rPr>
              <w:t>представлений</w:t>
            </w:r>
          </w:p>
        </w:tc>
        <w:tc>
          <w:tcPr>
            <w:tcW w:w="3430" w:type="dxa"/>
            <w:tcBorders>
              <w:top w:val="single" w:sz="4" w:space="0" w:color="auto"/>
              <w:left w:val="single" w:sz="4" w:space="0" w:color="auto"/>
              <w:bottom w:val="single" w:sz="4" w:space="0" w:color="auto"/>
              <w:right w:val="single" w:sz="4" w:space="0" w:color="auto"/>
            </w:tcBorders>
          </w:tcPr>
          <w:p w:rsidR="00123300" w:rsidRPr="00123300" w:rsidRDefault="00123300" w:rsidP="00F76E2D">
            <w:pPr>
              <w:rPr>
                <w:rFonts w:ascii="Times New Roman" w:eastAsia="Century Schoolbook" w:hAnsi="Times New Roman"/>
                <w:color w:val="000000"/>
                <w:sz w:val="28"/>
                <w:szCs w:val="28"/>
                <w:lang w:eastAsia="ru-RU" w:bidi="ru-RU"/>
              </w:rPr>
            </w:pPr>
            <w:r w:rsidRPr="00123300">
              <w:rPr>
                <w:rFonts w:ascii="Times New Roman" w:eastAsia="Century Schoolbook" w:hAnsi="Times New Roman"/>
                <w:color w:val="000000"/>
                <w:sz w:val="28"/>
                <w:szCs w:val="28"/>
                <w:lang w:eastAsia="ru-RU" w:bidi="ru-RU"/>
              </w:rPr>
              <w:t>Д. и. «Подними ру</w:t>
            </w:r>
            <w:r w:rsidRPr="00123300">
              <w:rPr>
                <w:rFonts w:ascii="Times New Roman" w:eastAsia="Century Schoolbook" w:hAnsi="Times New Roman"/>
                <w:color w:val="000000"/>
                <w:sz w:val="28"/>
                <w:szCs w:val="28"/>
                <w:lang w:eastAsia="ru-RU" w:bidi="ru-RU"/>
              </w:rPr>
              <w:softHyphen/>
              <w:t xml:space="preserve">ку, когда услышишь слово с заданным звуком» </w:t>
            </w:r>
          </w:p>
          <w:p w:rsidR="00123300" w:rsidRPr="00123300" w:rsidRDefault="00123300" w:rsidP="00F76E2D">
            <w:pPr>
              <w:rPr>
                <w:rFonts w:ascii="Times New Roman" w:eastAsia="Century Schoolbook" w:hAnsi="Times New Roman"/>
                <w:color w:val="000000"/>
                <w:sz w:val="28"/>
                <w:szCs w:val="28"/>
                <w:lang w:eastAsia="ru-RU" w:bidi="ru-RU"/>
              </w:rPr>
            </w:pPr>
            <w:r w:rsidRPr="00123300">
              <w:rPr>
                <w:rFonts w:ascii="Times New Roman" w:eastAsia="Century Schoolbook" w:hAnsi="Times New Roman"/>
                <w:i/>
                <w:iCs/>
                <w:color w:val="000000"/>
                <w:sz w:val="28"/>
                <w:szCs w:val="28"/>
                <w:lang w:eastAsia="ru-RU" w:bidi="ru-RU"/>
              </w:rPr>
              <w:t>Цель:</w:t>
            </w:r>
            <w:r w:rsidRPr="00123300">
              <w:rPr>
                <w:rFonts w:ascii="Times New Roman" w:eastAsia="Century Schoolbook" w:hAnsi="Times New Roman"/>
                <w:color w:val="000000"/>
                <w:sz w:val="28"/>
                <w:szCs w:val="28"/>
                <w:lang w:eastAsia="ru-RU" w:bidi="ru-RU"/>
              </w:rPr>
              <w:t xml:space="preserve"> развитие уме</w:t>
            </w:r>
            <w:r w:rsidRPr="00123300">
              <w:rPr>
                <w:rFonts w:ascii="Times New Roman" w:eastAsia="Century Schoolbook" w:hAnsi="Times New Roman"/>
                <w:color w:val="000000"/>
                <w:sz w:val="28"/>
                <w:szCs w:val="28"/>
                <w:lang w:eastAsia="ru-RU" w:bidi="ru-RU"/>
              </w:rPr>
              <w:softHyphen/>
              <w:t>ния выделять задан</w:t>
            </w:r>
            <w:r w:rsidRPr="00123300">
              <w:rPr>
                <w:rFonts w:ascii="Times New Roman" w:eastAsia="Century Schoolbook" w:hAnsi="Times New Roman"/>
                <w:color w:val="000000"/>
                <w:sz w:val="28"/>
                <w:szCs w:val="28"/>
                <w:lang w:eastAsia="ru-RU" w:bidi="ru-RU"/>
              </w:rPr>
              <w:softHyphen/>
              <w:t>ный звук в слове</w:t>
            </w:r>
          </w:p>
          <w:p w:rsidR="00123300" w:rsidRPr="00123300" w:rsidRDefault="00123300" w:rsidP="00F76E2D">
            <w:pPr>
              <w:rPr>
                <w:rFonts w:ascii="Times New Roman" w:hAnsi="Times New Roman"/>
                <w:b/>
                <w:sz w:val="28"/>
                <w:szCs w:val="28"/>
              </w:rPr>
            </w:pPr>
          </w:p>
        </w:tc>
        <w:tc>
          <w:tcPr>
            <w:tcW w:w="3792" w:type="dxa"/>
            <w:tcBorders>
              <w:top w:val="single" w:sz="4" w:space="0" w:color="auto"/>
              <w:left w:val="single" w:sz="4" w:space="0" w:color="auto"/>
              <w:bottom w:val="single" w:sz="4" w:space="0" w:color="auto"/>
              <w:right w:val="single" w:sz="4" w:space="0" w:color="auto"/>
            </w:tcBorders>
            <w:hideMark/>
          </w:tcPr>
          <w:p w:rsidR="00123300" w:rsidRPr="00123300" w:rsidRDefault="00123300" w:rsidP="00F76E2D">
            <w:pPr>
              <w:rPr>
                <w:rFonts w:ascii="Times New Roman" w:eastAsia="Century Schoolbook" w:hAnsi="Times New Roman"/>
                <w:color w:val="000000"/>
                <w:sz w:val="28"/>
                <w:szCs w:val="28"/>
                <w:lang w:eastAsia="ru-RU" w:bidi="ru-RU"/>
              </w:rPr>
            </w:pPr>
            <w:r w:rsidRPr="00123300">
              <w:rPr>
                <w:rFonts w:ascii="Times New Roman" w:eastAsia="Century Schoolbook" w:hAnsi="Times New Roman"/>
                <w:color w:val="000000"/>
                <w:sz w:val="28"/>
                <w:szCs w:val="28"/>
                <w:lang w:eastAsia="ru-RU" w:bidi="ru-RU"/>
              </w:rPr>
              <w:t>Д. и. «Подними ру</w:t>
            </w:r>
            <w:r w:rsidRPr="00123300">
              <w:rPr>
                <w:rFonts w:ascii="Times New Roman" w:eastAsia="Century Schoolbook" w:hAnsi="Times New Roman"/>
                <w:color w:val="000000"/>
                <w:sz w:val="28"/>
                <w:szCs w:val="28"/>
                <w:lang w:eastAsia="ru-RU" w:bidi="ru-RU"/>
              </w:rPr>
              <w:softHyphen/>
              <w:t>ку, когда услышишь слово с заданным звуком»</w:t>
            </w:r>
          </w:p>
          <w:p w:rsidR="00123300" w:rsidRPr="00123300" w:rsidRDefault="00123300" w:rsidP="00F76E2D">
            <w:pPr>
              <w:rPr>
                <w:rFonts w:ascii="Times New Roman" w:eastAsia="Century Schoolbook" w:hAnsi="Times New Roman"/>
                <w:color w:val="000000"/>
                <w:sz w:val="28"/>
                <w:szCs w:val="28"/>
                <w:lang w:eastAsia="ru-RU" w:bidi="ru-RU"/>
              </w:rPr>
            </w:pPr>
            <w:r w:rsidRPr="00123300">
              <w:rPr>
                <w:rFonts w:ascii="Times New Roman" w:eastAsia="Century Schoolbook" w:hAnsi="Times New Roman"/>
                <w:i/>
                <w:iCs/>
                <w:color w:val="000000"/>
                <w:sz w:val="28"/>
                <w:szCs w:val="28"/>
                <w:lang w:eastAsia="ru-RU" w:bidi="ru-RU"/>
              </w:rPr>
              <w:t>Цель:</w:t>
            </w:r>
            <w:r w:rsidRPr="00123300">
              <w:rPr>
                <w:rFonts w:ascii="Times New Roman" w:eastAsia="Century Schoolbook" w:hAnsi="Times New Roman"/>
                <w:color w:val="000000"/>
                <w:sz w:val="28"/>
                <w:szCs w:val="28"/>
                <w:lang w:eastAsia="ru-RU" w:bidi="ru-RU"/>
              </w:rPr>
              <w:t xml:space="preserve"> развитие уме</w:t>
            </w:r>
            <w:r w:rsidRPr="00123300">
              <w:rPr>
                <w:rFonts w:ascii="Times New Roman" w:eastAsia="Century Schoolbook" w:hAnsi="Times New Roman"/>
                <w:color w:val="000000"/>
                <w:sz w:val="28"/>
                <w:szCs w:val="28"/>
                <w:lang w:eastAsia="ru-RU" w:bidi="ru-RU"/>
              </w:rPr>
              <w:softHyphen/>
              <w:t>ния выделять задан</w:t>
            </w:r>
            <w:r w:rsidRPr="00123300">
              <w:rPr>
                <w:rFonts w:ascii="Times New Roman" w:eastAsia="Century Schoolbook" w:hAnsi="Times New Roman"/>
                <w:color w:val="000000"/>
                <w:sz w:val="28"/>
                <w:szCs w:val="28"/>
                <w:lang w:eastAsia="ru-RU" w:bidi="ru-RU"/>
              </w:rPr>
              <w:softHyphen/>
              <w:t>ный звук в слове</w:t>
            </w:r>
          </w:p>
        </w:tc>
      </w:tr>
      <w:tr w:rsidR="00123300" w:rsidRPr="00123300" w:rsidTr="00F76E2D">
        <w:trPr>
          <w:trHeight w:val="2102"/>
        </w:trPr>
        <w:tc>
          <w:tcPr>
            <w:tcW w:w="2348" w:type="dxa"/>
            <w:tcBorders>
              <w:top w:val="single" w:sz="4" w:space="0" w:color="auto"/>
              <w:left w:val="single" w:sz="4" w:space="0" w:color="auto"/>
              <w:bottom w:val="single" w:sz="4" w:space="0" w:color="auto"/>
              <w:right w:val="single" w:sz="4" w:space="0" w:color="auto"/>
            </w:tcBorders>
            <w:hideMark/>
          </w:tcPr>
          <w:p w:rsidR="00123300" w:rsidRPr="00123300" w:rsidRDefault="00123300" w:rsidP="00F76E2D">
            <w:pPr>
              <w:tabs>
                <w:tab w:val="left" w:pos="11821"/>
              </w:tabs>
              <w:rPr>
                <w:rFonts w:ascii="Times New Roman" w:hAnsi="Times New Roman"/>
                <w:b/>
                <w:sz w:val="28"/>
                <w:szCs w:val="28"/>
                <w:lang w:bidi="ru-RU"/>
              </w:rPr>
            </w:pPr>
            <w:r w:rsidRPr="00123300">
              <w:rPr>
                <w:rFonts w:ascii="Times New Roman" w:hAnsi="Times New Roman"/>
                <w:b/>
                <w:sz w:val="28"/>
                <w:szCs w:val="28"/>
                <w:lang w:bidi="ru-RU"/>
              </w:rPr>
              <w:t>Развитие</w:t>
            </w:r>
          </w:p>
          <w:p w:rsidR="00123300" w:rsidRPr="00123300" w:rsidRDefault="00123300" w:rsidP="00F76E2D">
            <w:pPr>
              <w:tabs>
                <w:tab w:val="left" w:pos="11821"/>
              </w:tabs>
              <w:rPr>
                <w:rFonts w:ascii="Times New Roman" w:hAnsi="Times New Roman"/>
                <w:b/>
                <w:sz w:val="28"/>
                <w:szCs w:val="28"/>
                <w:lang w:bidi="ru-RU"/>
              </w:rPr>
            </w:pPr>
            <w:r w:rsidRPr="00123300">
              <w:rPr>
                <w:rFonts w:ascii="Times New Roman" w:hAnsi="Times New Roman"/>
                <w:b/>
                <w:sz w:val="28"/>
                <w:szCs w:val="28"/>
                <w:lang w:bidi="ru-RU"/>
              </w:rPr>
              <w:t>психических</w:t>
            </w:r>
          </w:p>
          <w:p w:rsidR="00123300" w:rsidRPr="00123300" w:rsidRDefault="00123300" w:rsidP="00F76E2D">
            <w:pPr>
              <w:rPr>
                <w:rFonts w:ascii="Times New Roman" w:hAnsi="Times New Roman"/>
                <w:b/>
                <w:sz w:val="28"/>
                <w:szCs w:val="28"/>
              </w:rPr>
            </w:pPr>
            <w:r w:rsidRPr="00123300">
              <w:rPr>
                <w:rFonts w:ascii="Times New Roman" w:hAnsi="Times New Roman"/>
                <w:b/>
                <w:sz w:val="28"/>
                <w:szCs w:val="28"/>
                <w:lang w:bidi="ru-RU"/>
              </w:rPr>
              <w:t>процессов</w:t>
            </w:r>
          </w:p>
        </w:tc>
        <w:tc>
          <w:tcPr>
            <w:tcW w:w="3430" w:type="dxa"/>
            <w:tcBorders>
              <w:top w:val="single" w:sz="4" w:space="0" w:color="auto"/>
              <w:left w:val="single" w:sz="4" w:space="0" w:color="auto"/>
              <w:bottom w:val="single" w:sz="4" w:space="0" w:color="auto"/>
              <w:right w:val="single" w:sz="4" w:space="0" w:color="auto"/>
            </w:tcBorders>
          </w:tcPr>
          <w:p w:rsidR="00123300" w:rsidRPr="00123300" w:rsidRDefault="00123300" w:rsidP="00F76E2D">
            <w:pPr>
              <w:rPr>
                <w:rFonts w:ascii="Times New Roman" w:eastAsia="Century Schoolbook" w:hAnsi="Times New Roman"/>
                <w:color w:val="000000"/>
                <w:sz w:val="28"/>
                <w:szCs w:val="28"/>
                <w:lang w:eastAsia="ru-RU" w:bidi="ru-RU"/>
              </w:rPr>
            </w:pPr>
            <w:r w:rsidRPr="00123300">
              <w:rPr>
                <w:rFonts w:ascii="Times New Roman" w:eastAsia="Century Schoolbook" w:hAnsi="Times New Roman"/>
                <w:color w:val="000000"/>
                <w:sz w:val="28"/>
                <w:szCs w:val="28"/>
                <w:lang w:eastAsia="ru-RU" w:bidi="ru-RU"/>
              </w:rPr>
              <w:t>Д. и. «Найди такой же листочек »</w:t>
            </w:r>
          </w:p>
          <w:p w:rsidR="00123300" w:rsidRPr="00123300" w:rsidRDefault="00123300" w:rsidP="00F76E2D">
            <w:pPr>
              <w:rPr>
                <w:rFonts w:ascii="Times New Roman" w:eastAsia="Arial Unicode MS" w:hAnsi="Times New Roman"/>
                <w:color w:val="000000"/>
                <w:sz w:val="28"/>
                <w:szCs w:val="28"/>
                <w:lang w:eastAsia="ru-RU" w:bidi="ru-RU"/>
              </w:rPr>
            </w:pPr>
            <w:r w:rsidRPr="00123300">
              <w:rPr>
                <w:rFonts w:ascii="Times New Roman" w:eastAsia="Century Schoolbook" w:hAnsi="Times New Roman"/>
                <w:i/>
                <w:iCs/>
                <w:color w:val="000000"/>
                <w:sz w:val="28"/>
                <w:szCs w:val="28"/>
                <w:lang w:eastAsia="ru-RU" w:bidi="ru-RU"/>
              </w:rPr>
              <w:t>Цель:</w:t>
            </w:r>
            <w:r w:rsidRPr="00123300">
              <w:rPr>
                <w:rFonts w:ascii="Times New Roman" w:eastAsia="Arial Unicode MS" w:hAnsi="Times New Roman"/>
                <w:color w:val="000000"/>
                <w:sz w:val="28"/>
                <w:szCs w:val="28"/>
                <w:lang w:eastAsia="ru-RU" w:bidi="ru-RU"/>
              </w:rPr>
              <w:t xml:space="preserve"> развитие зрительного внимания</w:t>
            </w:r>
          </w:p>
          <w:p w:rsidR="00123300" w:rsidRPr="00123300" w:rsidRDefault="00123300" w:rsidP="00F76E2D">
            <w:pPr>
              <w:rPr>
                <w:rFonts w:ascii="Times New Roman" w:eastAsia="Century Schoolbook" w:hAnsi="Times New Roman"/>
                <w:color w:val="000000"/>
                <w:sz w:val="28"/>
                <w:szCs w:val="28"/>
                <w:lang w:eastAsia="ru-RU" w:bidi="ru-RU"/>
              </w:rPr>
            </w:pPr>
            <w:r w:rsidRPr="00123300">
              <w:rPr>
                <w:rFonts w:ascii="Times New Roman" w:eastAsia="Century Schoolbook" w:hAnsi="Times New Roman"/>
                <w:color w:val="000000"/>
                <w:sz w:val="28"/>
                <w:szCs w:val="28"/>
                <w:lang w:eastAsia="ru-RU" w:bidi="ru-RU"/>
              </w:rPr>
              <w:t xml:space="preserve"> Д. и. «Телефон»</w:t>
            </w:r>
          </w:p>
          <w:p w:rsidR="00123300" w:rsidRPr="00123300" w:rsidRDefault="00123300" w:rsidP="00F76E2D">
            <w:pPr>
              <w:rPr>
                <w:rFonts w:ascii="Times New Roman" w:eastAsia="Century Schoolbook" w:hAnsi="Times New Roman"/>
                <w:color w:val="000000"/>
                <w:sz w:val="28"/>
                <w:szCs w:val="28"/>
                <w:lang w:val="en-US" w:eastAsia="ru-RU" w:bidi="ru-RU"/>
              </w:rPr>
            </w:pPr>
            <w:r w:rsidRPr="00123300">
              <w:rPr>
                <w:rFonts w:ascii="Times New Roman" w:eastAsia="Century Schoolbook" w:hAnsi="Times New Roman"/>
                <w:i/>
                <w:iCs/>
                <w:color w:val="000000"/>
                <w:sz w:val="28"/>
                <w:szCs w:val="28"/>
                <w:lang w:eastAsia="ru-RU" w:bidi="ru-RU"/>
              </w:rPr>
              <w:t>Цель:</w:t>
            </w:r>
            <w:r w:rsidRPr="00123300">
              <w:rPr>
                <w:rFonts w:ascii="Times New Roman" w:eastAsia="Century Schoolbook" w:hAnsi="Times New Roman"/>
                <w:color w:val="000000"/>
                <w:sz w:val="28"/>
                <w:szCs w:val="28"/>
                <w:lang w:eastAsia="ru-RU" w:bidi="ru-RU"/>
              </w:rPr>
              <w:t xml:space="preserve"> развитие слу</w:t>
            </w:r>
            <w:r w:rsidRPr="00123300">
              <w:rPr>
                <w:rFonts w:ascii="Times New Roman" w:eastAsia="Century Schoolbook" w:hAnsi="Times New Roman"/>
                <w:color w:val="000000"/>
                <w:sz w:val="28"/>
                <w:szCs w:val="28"/>
                <w:lang w:eastAsia="ru-RU" w:bidi="ru-RU"/>
              </w:rPr>
              <w:softHyphen/>
              <w:t>хового внимания</w:t>
            </w:r>
          </w:p>
        </w:tc>
        <w:tc>
          <w:tcPr>
            <w:tcW w:w="3792" w:type="dxa"/>
            <w:tcBorders>
              <w:top w:val="single" w:sz="4" w:space="0" w:color="auto"/>
              <w:left w:val="single" w:sz="4" w:space="0" w:color="auto"/>
              <w:bottom w:val="single" w:sz="4" w:space="0" w:color="auto"/>
              <w:right w:val="single" w:sz="4" w:space="0" w:color="auto"/>
            </w:tcBorders>
          </w:tcPr>
          <w:p w:rsidR="00123300" w:rsidRPr="00123300" w:rsidRDefault="00123300" w:rsidP="00F76E2D">
            <w:pPr>
              <w:rPr>
                <w:rFonts w:ascii="Times New Roman" w:eastAsia="Century Schoolbook" w:hAnsi="Times New Roman"/>
                <w:color w:val="000000"/>
                <w:sz w:val="28"/>
                <w:szCs w:val="28"/>
                <w:lang w:eastAsia="ru-RU" w:bidi="ru-RU"/>
              </w:rPr>
            </w:pPr>
            <w:r w:rsidRPr="00123300">
              <w:rPr>
                <w:rFonts w:ascii="Times New Roman" w:eastAsia="Century Schoolbook" w:hAnsi="Times New Roman"/>
                <w:color w:val="000000"/>
                <w:sz w:val="28"/>
                <w:szCs w:val="28"/>
                <w:lang w:eastAsia="ru-RU" w:bidi="ru-RU"/>
              </w:rPr>
              <w:t>Д. и. «Что пропа</w:t>
            </w:r>
            <w:r w:rsidRPr="00123300">
              <w:rPr>
                <w:rFonts w:ascii="Times New Roman" w:eastAsia="Century Schoolbook" w:hAnsi="Times New Roman"/>
                <w:color w:val="000000"/>
                <w:sz w:val="28"/>
                <w:szCs w:val="28"/>
                <w:lang w:eastAsia="ru-RU" w:bidi="ru-RU"/>
              </w:rPr>
              <w:softHyphen/>
              <w:t xml:space="preserve">ло?» </w:t>
            </w:r>
          </w:p>
          <w:p w:rsidR="00123300" w:rsidRPr="00123300" w:rsidRDefault="00123300" w:rsidP="00F76E2D">
            <w:pPr>
              <w:rPr>
                <w:rFonts w:ascii="Times New Roman" w:eastAsia="Century Schoolbook" w:hAnsi="Times New Roman"/>
                <w:color w:val="000000"/>
                <w:sz w:val="28"/>
                <w:szCs w:val="28"/>
                <w:lang w:eastAsia="ru-RU" w:bidi="ru-RU"/>
              </w:rPr>
            </w:pPr>
            <w:r w:rsidRPr="00123300">
              <w:rPr>
                <w:rFonts w:ascii="Times New Roman" w:eastAsia="Century Schoolbook" w:hAnsi="Times New Roman"/>
                <w:i/>
                <w:iCs/>
                <w:color w:val="000000"/>
                <w:sz w:val="28"/>
                <w:szCs w:val="28"/>
                <w:lang w:eastAsia="ru-RU" w:bidi="ru-RU"/>
              </w:rPr>
              <w:t>Цель:</w:t>
            </w:r>
            <w:r w:rsidRPr="00123300">
              <w:rPr>
                <w:rFonts w:ascii="Times New Roman" w:eastAsia="Century Schoolbook" w:hAnsi="Times New Roman"/>
                <w:color w:val="000000"/>
                <w:sz w:val="28"/>
                <w:szCs w:val="28"/>
                <w:lang w:eastAsia="ru-RU" w:bidi="ru-RU"/>
              </w:rPr>
              <w:t xml:space="preserve"> развитие зри</w:t>
            </w:r>
            <w:r w:rsidRPr="00123300">
              <w:rPr>
                <w:rFonts w:ascii="Times New Roman" w:eastAsia="Century Schoolbook" w:hAnsi="Times New Roman"/>
                <w:color w:val="000000"/>
                <w:sz w:val="28"/>
                <w:szCs w:val="28"/>
                <w:lang w:eastAsia="ru-RU" w:bidi="ru-RU"/>
              </w:rPr>
              <w:softHyphen/>
              <w:t>тельного внимания</w:t>
            </w:r>
          </w:p>
          <w:p w:rsidR="00123300" w:rsidRPr="00123300" w:rsidRDefault="00123300" w:rsidP="00F76E2D">
            <w:pPr>
              <w:rPr>
                <w:rFonts w:ascii="Times New Roman" w:eastAsia="Century Schoolbook" w:hAnsi="Times New Roman"/>
                <w:color w:val="000000"/>
                <w:sz w:val="28"/>
                <w:szCs w:val="28"/>
                <w:lang w:eastAsia="ru-RU" w:bidi="ru-RU"/>
              </w:rPr>
            </w:pPr>
            <w:r w:rsidRPr="00123300">
              <w:rPr>
                <w:rFonts w:ascii="Times New Roman" w:eastAsia="Century Schoolbook" w:hAnsi="Times New Roman"/>
                <w:color w:val="000000"/>
                <w:sz w:val="28"/>
                <w:szCs w:val="28"/>
                <w:lang w:eastAsia="ru-RU" w:bidi="ru-RU"/>
              </w:rPr>
              <w:t>Д. и. «Какое слово отличается от дру</w:t>
            </w:r>
            <w:r w:rsidRPr="00123300">
              <w:rPr>
                <w:rFonts w:ascii="Times New Roman" w:eastAsia="Century Schoolbook" w:hAnsi="Times New Roman"/>
                <w:color w:val="000000"/>
                <w:sz w:val="28"/>
                <w:szCs w:val="28"/>
                <w:lang w:eastAsia="ru-RU" w:bidi="ru-RU"/>
              </w:rPr>
              <w:softHyphen/>
              <w:t xml:space="preserve">гих?» </w:t>
            </w:r>
          </w:p>
          <w:p w:rsidR="00123300" w:rsidRPr="00123300" w:rsidRDefault="00123300" w:rsidP="00F76E2D">
            <w:pPr>
              <w:rPr>
                <w:rFonts w:ascii="Times New Roman" w:eastAsia="Century Schoolbook" w:hAnsi="Times New Roman"/>
                <w:color w:val="000000"/>
                <w:sz w:val="28"/>
                <w:szCs w:val="28"/>
                <w:lang w:val="en-US" w:eastAsia="ru-RU" w:bidi="ru-RU"/>
              </w:rPr>
            </w:pPr>
            <w:r w:rsidRPr="00123300">
              <w:rPr>
                <w:rFonts w:ascii="Times New Roman" w:eastAsia="Century Schoolbook" w:hAnsi="Times New Roman"/>
                <w:i/>
                <w:iCs/>
                <w:color w:val="000000"/>
                <w:sz w:val="28"/>
                <w:szCs w:val="28"/>
                <w:lang w:eastAsia="ru-RU" w:bidi="ru-RU"/>
              </w:rPr>
              <w:t>Цель:</w:t>
            </w:r>
            <w:r w:rsidRPr="00123300">
              <w:rPr>
                <w:rFonts w:ascii="Times New Roman" w:eastAsia="Century Schoolbook" w:hAnsi="Times New Roman"/>
                <w:color w:val="000000"/>
                <w:sz w:val="28"/>
                <w:szCs w:val="28"/>
                <w:lang w:eastAsia="ru-RU" w:bidi="ru-RU"/>
              </w:rPr>
              <w:t xml:space="preserve"> развитие слухового внимания</w:t>
            </w:r>
          </w:p>
        </w:tc>
      </w:tr>
      <w:tr w:rsidR="00123300" w:rsidRPr="00123300" w:rsidTr="000F7491">
        <w:tc>
          <w:tcPr>
            <w:tcW w:w="2348" w:type="dxa"/>
            <w:tcBorders>
              <w:top w:val="single" w:sz="4" w:space="0" w:color="auto"/>
              <w:left w:val="single" w:sz="4" w:space="0" w:color="auto"/>
              <w:bottom w:val="single" w:sz="4" w:space="0" w:color="auto"/>
              <w:right w:val="single" w:sz="4" w:space="0" w:color="auto"/>
            </w:tcBorders>
            <w:hideMark/>
          </w:tcPr>
          <w:p w:rsidR="00123300" w:rsidRPr="00123300" w:rsidRDefault="00123300" w:rsidP="00F76E2D">
            <w:pPr>
              <w:rPr>
                <w:rFonts w:ascii="Times New Roman" w:hAnsi="Times New Roman"/>
                <w:b/>
                <w:sz w:val="28"/>
                <w:szCs w:val="28"/>
              </w:rPr>
            </w:pPr>
            <w:r w:rsidRPr="00123300">
              <w:rPr>
                <w:rFonts w:ascii="Times New Roman" w:hAnsi="Times New Roman"/>
                <w:b/>
                <w:sz w:val="28"/>
                <w:szCs w:val="28"/>
                <w:lang w:bidi="ru-RU"/>
              </w:rPr>
              <w:t>Развитие лексики и грамматического строя</w:t>
            </w:r>
          </w:p>
        </w:tc>
        <w:tc>
          <w:tcPr>
            <w:tcW w:w="3430" w:type="dxa"/>
            <w:tcBorders>
              <w:top w:val="single" w:sz="4" w:space="0" w:color="auto"/>
              <w:left w:val="single" w:sz="4" w:space="0" w:color="auto"/>
              <w:bottom w:val="single" w:sz="4" w:space="0" w:color="auto"/>
              <w:right w:val="single" w:sz="4" w:space="0" w:color="auto"/>
            </w:tcBorders>
            <w:hideMark/>
          </w:tcPr>
          <w:p w:rsidR="00123300" w:rsidRPr="00123300" w:rsidRDefault="00123300" w:rsidP="00F76E2D">
            <w:pPr>
              <w:rPr>
                <w:rFonts w:ascii="Times New Roman" w:eastAsia="Century Schoolbook" w:hAnsi="Times New Roman"/>
                <w:color w:val="000000"/>
                <w:sz w:val="28"/>
                <w:szCs w:val="28"/>
                <w:lang w:eastAsia="ru-RU" w:bidi="ru-RU"/>
              </w:rPr>
            </w:pPr>
            <w:r w:rsidRPr="00123300">
              <w:rPr>
                <w:rFonts w:ascii="Times New Roman" w:eastAsia="Century Schoolbook" w:hAnsi="Times New Roman"/>
                <w:color w:val="000000"/>
                <w:sz w:val="28"/>
                <w:szCs w:val="28"/>
                <w:lang w:eastAsia="ru-RU" w:bidi="ru-RU"/>
              </w:rPr>
              <w:t xml:space="preserve">Словарь по теме «Осень. Деревья» </w:t>
            </w:r>
          </w:p>
          <w:p w:rsidR="00123300" w:rsidRPr="00123300" w:rsidRDefault="00123300" w:rsidP="00F76E2D">
            <w:pPr>
              <w:rPr>
                <w:rFonts w:ascii="Times New Roman" w:eastAsia="Century Schoolbook" w:hAnsi="Times New Roman"/>
                <w:color w:val="000000"/>
                <w:sz w:val="28"/>
                <w:szCs w:val="28"/>
                <w:lang w:eastAsia="ru-RU" w:bidi="ru-RU"/>
              </w:rPr>
            </w:pPr>
            <w:r w:rsidRPr="00123300">
              <w:rPr>
                <w:rFonts w:ascii="Times New Roman" w:eastAsia="Century Schoolbook" w:hAnsi="Times New Roman"/>
                <w:i/>
                <w:iCs/>
                <w:color w:val="000000"/>
                <w:sz w:val="28"/>
                <w:szCs w:val="28"/>
                <w:lang w:eastAsia="ru-RU" w:bidi="ru-RU"/>
              </w:rPr>
              <w:t>Цель:</w:t>
            </w:r>
            <w:r w:rsidRPr="00123300">
              <w:rPr>
                <w:rFonts w:ascii="Times New Roman" w:eastAsia="Century Schoolbook" w:hAnsi="Times New Roman"/>
                <w:color w:val="000000"/>
                <w:sz w:val="28"/>
                <w:szCs w:val="28"/>
                <w:lang w:eastAsia="ru-RU" w:bidi="ru-RU"/>
              </w:rPr>
              <w:t xml:space="preserve"> актуализация, расширение, уточне</w:t>
            </w:r>
            <w:r w:rsidRPr="00123300">
              <w:rPr>
                <w:rFonts w:ascii="Times New Roman" w:eastAsia="Century Schoolbook" w:hAnsi="Times New Roman"/>
                <w:color w:val="000000"/>
                <w:sz w:val="28"/>
                <w:szCs w:val="28"/>
                <w:lang w:eastAsia="ru-RU" w:bidi="ru-RU"/>
              </w:rPr>
              <w:softHyphen/>
              <w:t>ние словаря по теме .</w:t>
            </w:r>
          </w:p>
          <w:p w:rsidR="00123300" w:rsidRPr="00123300" w:rsidRDefault="00123300" w:rsidP="00F76E2D">
            <w:pPr>
              <w:rPr>
                <w:rFonts w:ascii="Times New Roman" w:eastAsia="Century Schoolbook" w:hAnsi="Times New Roman"/>
                <w:color w:val="000000"/>
                <w:sz w:val="28"/>
                <w:szCs w:val="28"/>
                <w:lang w:eastAsia="ru-RU" w:bidi="ru-RU"/>
              </w:rPr>
            </w:pPr>
            <w:r w:rsidRPr="00123300">
              <w:rPr>
                <w:rFonts w:ascii="Times New Roman" w:eastAsia="Century Schoolbook" w:hAnsi="Times New Roman"/>
                <w:color w:val="000000"/>
                <w:sz w:val="28"/>
                <w:szCs w:val="28"/>
                <w:lang w:eastAsia="ru-RU" w:bidi="ru-RU"/>
              </w:rPr>
              <w:t xml:space="preserve">Д. и. «Времена года» </w:t>
            </w:r>
          </w:p>
          <w:p w:rsidR="00123300" w:rsidRPr="00123300" w:rsidRDefault="00123300" w:rsidP="00F76E2D">
            <w:pPr>
              <w:rPr>
                <w:rFonts w:ascii="Times New Roman" w:hAnsi="Times New Roman"/>
                <w:b/>
                <w:sz w:val="28"/>
                <w:szCs w:val="28"/>
              </w:rPr>
            </w:pPr>
            <w:r w:rsidRPr="00123300">
              <w:rPr>
                <w:rFonts w:ascii="Times New Roman" w:eastAsia="Century Schoolbook" w:hAnsi="Times New Roman"/>
                <w:i/>
                <w:iCs/>
                <w:color w:val="000000"/>
                <w:sz w:val="28"/>
                <w:szCs w:val="28"/>
                <w:lang w:eastAsia="ru-RU" w:bidi="ru-RU"/>
              </w:rPr>
              <w:t>Цель:</w:t>
            </w:r>
            <w:r w:rsidRPr="00123300">
              <w:rPr>
                <w:rFonts w:ascii="Times New Roman" w:eastAsia="Century Schoolbook" w:hAnsi="Times New Roman"/>
                <w:color w:val="000000"/>
                <w:sz w:val="28"/>
                <w:szCs w:val="28"/>
                <w:lang w:eastAsia="ru-RU" w:bidi="ru-RU"/>
              </w:rPr>
              <w:t xml:space="preserve"> закрепление форм творительного п</w:t>
            </w:r>
            <w:r w:rsidR="00F76E2D" w:rsidRPr="00F76E2D">
              <w:rPr>
                <w:rFonts w:ascii="Times New Roman" w:eastAsia="Century Schoolbook" w:hAnsi="Times New Roman"/>
                <w:color w:val="000000"/>
                <w:sz w:val="28"/>
                <w:szCs w:val="28"/>
                <w:lang w:eastAsia="ru-RU" w:bidi="ru-RU"/>
              </w:rPr>
              <w:t>адежа существи</w:t>
            </w:r>
            <w:r w:rsidR="00F76E2D" w:rsidRPr="00F76E2D">
              <w:rPr>
                <w:rFonts w:ascii="Times New Roman" w:eastAsia="Century Schoolbook" w:hAnsi="Times New Roman"/>
                <w:color w:val="000000"/>
                <w:sz w:val="28"/>
                <w:szCs w:val="28"/>
                <w:lang w:eastAsia="ru-RU" w:bidi="ru-RU"/>
              </w:rPr>
              <w:softHyphen/>
              <w:t>тельных и включе</w:t>
            </w:r>
            <w:r w:rsidRPr="00123300">
              <w:rPr>
                <w:rFonts w:ascii="Times New Roman" w:eastAsia="Century Schoolbook" w:hAnsi="Times New Roman"/>
                <w:color w:val="000000"/>
                <w:sz w:val="28"/>
                <w:szCs w:val="28"/>
                <w:lang w:eastAsia="ru-RU" w:bidi="ru-RU"/>
              </w:rPr>
              <w:t>ние их в предложе</w:t>
            </w:r>
            <w:r w:rsidRPr="00123300">
              <w:rPr>
                <w:rFonts w:ascii="Times New Roman" w:eastAsia="Century Schoolbook" w:hAnsi="Times New Roman"/>
                <w:color w:val="000000"/>
                <w:sz w:val="28"/>
                <w:szCs w:val="28"/>
                <w:lang w:eastAsia="ru-RU" w:bidi="ru-RU"/>
              </w:rPr>
              <w:softHyphen/>
            </w:r>
            <w:r w:rsidRPr="00123300">
              <w:rPr>
                <w:rFonts w:ascii="Times New Roman" w:eastAsia="Century Schoolbook" w:hAnsi="Times New Roman"/>
                <w:color w:val="000000"/>
                <w:sz w:val="28"/>
                <w:szCs w:val="28"/>
                <w:lang w:eastAsia="ru-RU" w:bidi="ru-RU"/>
              </w:rPr>
              <w:lastRenderedPageBreak/>
              <w:t>ния</w:t>
            </w:r>
          </w:p>
        </w:tc>
        <w:tc>
          <w:tcPr>
            <w:tcW w:w="3792" w:type="dxa"/>
            <w:tcBorders>
              <w:top w:val="single" w:sz="4" w:space="0" w:color="auto"/>
              <w:left w:val="single" w:sz="4" w:space="0" w:color="auto"/>
              <w:bottom w:val="single" w:sz="4" w:space="0" w:color="auto"/>
              <w:right w:val="single" w:sz="4" w:space="0" w:color="auto"/>
            </w:tcBorders>
            <w:hideMark/>
          </w:tcPr>
          <w:p w:rsidR="00123300" w:rsidRPr="00F76E2D" w:rsidRDefault="00123300" w:rsidP="00F76E2D">
            <w:pPr>
              <w:rPr>
                <w:rFonts w:ascii="Times New Roman" w:eastAsia="Century Schoolbook" w:hAnsi="Times New Roman"/>
                <w:color w:val="000000"/>
                <w:sz w:val="28"/>
                <w:szCs w:val="28"/>
                <w:lang w:eastAsia="ru-RU" w:bidi="ru-RU"/>
              </w:rPr>
            </w:pPr>
            <w:r w:rsidRPr="00F76E2D">
              <w:rPr>
                <w:rFonts w:ascii="Times New Roman" w:eastAsia="Century Schoolbook" w:hAnsi="Times New Roman"/>
                <w:color w:val="000000"/>
                <w:sz w:val="28"/>
                <w:szCs w:val="28"/>
                <w:lang w:eastAsia="ru-RU" w:bidi="ru-RU"/>
              </w:rPr>
              <w:lastRenderedPageBreak/>
              <w:t xml:space="preserve">Д. и. «Где какой лист?» </w:t>
            </w:r>
            <w:r w:rsidRPr="00F76E2D">
              <w:rPr>
                <w:rFonts w:ascii="Times New Roman" w:eastAsia="Century Schoolbook" w:hAnsi="Times New Roman"/>
                <w:i/>
                <w:iCs/>
                <w:color w:val="000000"/>
                <w:sz w:val="28"/>
                <w:szCs w:val="28"/>
                <w:lang w:eastAsia="ru-RU" w:bidi="ru-RU"/>
              </w:rPr>
              <w:t>Цель:</w:t>
            </w:r>
            <w:r w:rsidRPr="00F76E2D">
              <w:rPr>
                <w:rFonts w:ascii="Times New Roman" w:eastAsia="Century Schoolbook" w:hAnsi="Times New Roman"/>
                <w:color w:val="000000"/>
                <w:sz w:val="28"/>
                <w:szCs w:val="28"/>
                <w:lang w:eastAsia="ru-RU" w:bidi="ru-RU"/>
              </w:rPr>
              <w:t xml:space="preserve"> закрепить представление о про</w:t>
            </w:r>
            <w:r w:rsidRPr="00F76E2D">
              <w:rPr>
                <w:rFonts w:ascii="Times New Roman" w:eastAsia="Century Schoolbook" w:hAnsi="Times New Roman"/>
                <w:color w:val="000000"/>
                <w:sz w:val="28"/>
                <w:szCs w:val="28"/>
                <w:lang w:eastAsia="ru-RU" w:bidi="ru-RU"/>
              </w:rPr>
              <w:softHyphen/>
              <w:t>странственном по</w:t>
            </w:r>
            <w:r w:rsidRPr="00F76E2D">
              <w:rPr>
                <w:rFonts w:ascii="Times New Roman" w:eastAsia="Century Schoolbook" w:hAnsi="Times New Roman"/>
                <w:color w:val="000000"/>
                <w:sz w:val="28"/>
                <w:szCs w:val="28"/>
                <w:lang w:eastAsia="ru-RU" w:bidi="ru-RU"/>
              </w:rPr>
              <w:softHyphen/>
              <w:t>ложении объектов и его словесном выра</w:t>
            </w:r>
            <w:r w:rsidRPr="00F76E2D">
              <w:rPr>
                <w:rFonts w:ascii="Times New Roman" w:eastAsia="Century Schoolbook" w:hAnsi="Times New Roman"/>
                <w:color w:val="000000"/>
                <w:sz w:val="28"/>
                <w:szCs w:val="28"/>
                <w:lang w:eastAsia="ru-RU" w:bidi="ru-RU"/>
              </w:rPr>
              <w:softHyphen/>
              <w:t>жении.</w:t>
            </w:r>
          </w:p>
          <w:p w:rsidR="00123300" w:rsidRPr="00123300" w:rsidRDefault="00123300" w:rsidP="00F76E2D">
            <w:pPr>
              <w:rPr>
                <w:rFonts w:ascii="Times New Roman" w:hAnsi="Times New Roman"/>
                <w:sz w:val="28"/>
                <w:szCs w:val="28"/>
              </w:rPr>
            </w:pPr>
            <w:r w:rsidRPr="00123300">
              <w:rPr>
                <w:rFonts w:ascii="Times New Roman" w:eastAsia="Century Schoolbook" w:hAnsi="Times New Roman"/>
                <w:color w:val="000000"/>
                <w:sz w:val="28"/>
                <w:szCs w:val="28"/>
                <w:lang w:eastAsia="ru-RU" w:bidi="ru-RU"/>
              </w:rPr>
              <w:t>Д. и. «Продолжи предложение»</w:t>
            </w:r>
          </w:p>
          <w:p w:rsidR="00123300" w:rsidRPr="00123300" w:rsidRDefault="00123300" w:rsidP="00F76E2D">
            <w:pPr>
              <w:rPr>
                <w:rFonts w:ascii="Times New Roman" w:hAnsi="Times New Roman"/>
                <w:b/>
                <w:sz w:val="28"/>
                <w:szCs w:val="28"/>
              </w:rPr>
            </w:pPr>
            <w:r w:rsidRPr="00123300">
              <w:rPr>
                <w:rFonts w:ascii="Times New Roman" w:eastAsia="Century Schoolbook" w:hAnsi="Times New Roman"/>
                <w:i/>
                <w:iCs/>
                <w:color w:val="000000"/>
                <w:sz w:val="28"/>
                <w:szCs w:val="28"/>
                <w:lang w:eastAsia="ru-RU" w:bidi="ru-RU"/>
              </w:rPr>
              <w:t>Цель:</w:t>
            </w:r>
            <w:r w:rsidRPr="00123300">
              <w:rPr>
                <w:rFonts w:ascii="Times New Roman" w:eastAsia="Century Schoolbook" w:hAnsi="Times New Roman"/>
                <w:color w:val="000000"/>
                <w:sz w:val="28"/>
                <w:szCs w:val="28"/>
                <w:lang w:eastAsia="ru-RU" w:bidi="ru-RU"/>
              </w:rPr>
              <w:t xml:space="preserve"> учить распро</w:t>
            </w:r>
            <w:r w:rsidRPr="00123300">
              <w:rPr>
                <w:rFonts w:ascii="Times New Roman" w:eastAsia="Century Schoolbook" w:hAnsi="Times New Roman"/>
                <w:color w:val="000000"/>
                <w:sz w:val="28"/>
                <w:szCs w:val="28"/>
                <w:lang w:eastAsia="ru-RU" w:bidi="ru-RU"/>
              </w:rPr>
              <w:softHyphen/>
              <w:t>странять предложе</w:t>
            </w:r>
            <w:r w:rsidRPr="00123300">
              <w:rPr>
                <w:rFonts w:ascii="Times New Roman" w:eastAsia="Century Schoolbook" w:hAnsi="Times New Roman"/>
                <w:color w:val="000000"/>
                <w:sz w:val="28"/>
                <w:szCs w:val="28"/>
                <w:lang w:eastAsia="ru-RU" w:bidi="ru-RU"/>
              </w:rPr>
              <w:softHyphen/>
              <w:t>ния, используя новую лексику</w:t>
            </w:r>
          </w:p>
        </w:tc>
      </w:tr>
      <w:tr w:rsidR="00123300" w:rsidRPr="00123300" w:rsidTr="000F7491">
        <w:tc>
          <w:tcPr>
            <w:tcW w:w="2348" w:type="dxa"/>
            <w:tcBorders>
              <w:top w:val="single" w:sz="4" w:space="0" w:color="auto"/>
              <w:left w:val="single" w:sz="4" w:space="0" w:color="auto"/>
              <w:bottom w:val="single" w:sz="4" w:space="0" w:color="auto"/>
              <w:right w:val="single" w:sz="4" w:space="0" w:color="auto"/>
            </w:tcBorders>
            <w:hideMark/>
          </w:tcPr>
          <w:p w:rsidR="00123300" w:rsidRPr="00123300" w:rsidRDefault="00123300" w:rsidP="00F76E2D">
            <w:pPr>
              <w:rPr>
                <w:rFonts w:ascii="Times New Roman" w:hAnsi="Times New Roman"/>
                <w:b/>
                <w:sz w:val="28"/>
                <w:szCs w:val="28"/>
              </w:rPr>
            </w:pPr>
            <w:r w:rsidRPr="00123300">
              <w:rPr>
                <w:rFonts w:ascii="Times New Roman" w:hAnsi="Times New Roman"/>
                <w:b/>
                <w:sz w:val="28"/>
                <w:szCs w:val="28"/>
                <w:lang w:bidi="ru-RU"/>
              </w:rPr>
              <w:lastRenderedPageBreak/>
              <w:t>Развитие связной речи</w:t>
            </w:r>
          </w:p>
        </w:tc>
        <w:tc>
          <w:tcPr>
            <w:tcW w:w="3430" w:type="dxa"/>
            <w:tcBorders>
              <w:top w:val="single" w:sz="4" w:space="0" w:color="auto"/>
              <w:left w:val="single" w:sz="4" w:space="0" w:color="auto"/>
              <w:bottom w:val="single" w:sz="4" w:space="0" w:color="auto"/>
              <w:right w:val="single" w:sz="4" w:space="0" w:color="auto"/>
            </w:tcBorders>
            <w:hideMark/>
          </w:tcPr>
          <w:p w:rsidR="00123300" w:rsidRPr="00123300" w:rsidRDefault="00123300" w:rsidP="00F76E2D">
            <w:pPr>
              <w:rPr>
                <w:rFonts w:ascii="Times New Roman" w:eastAsia="Century Schoolbook" w:hAnsi="Times New Roman"/>
                <w:color w:val="000000"/>
                <w:sz w:val="28"/>
                <w:szCs w:val="28"/>
                <w:lang w:eastAsia="ru-RU" w:bidi="ru-RU"/>
              </w:rPr>
            </w:pPr>
            <w:r w:rsidRPr="00123300">
              <w:rPr>
                <w:rFonts w:ascii="Times New Roman" w:eastAsia="Century Schoolbook" w:hAnsi="Times New Roman"/>
                <w:color w:val="000000"/>
                <w:sz w:val="28"/>
                <w:szCs w:val="28"/>
                <w:lang w:eastAsia="ru-RU" w:bidi="ru-RU"/>
              </w:rPr>
              <w:t>Чтение, ответы на вопр</w:t>
            </w:r>
            <w:r w:rsidR="00F76E2D" w:rsidRPr="00F76E2D">
              <w:rPr>
                <w:rFonts w:ascii="Times New Roman" w:eastAsia="Century Schoolbook" w:hAnsi="Times New Roman"/>
                <w:color w:val="000000"/>
                <w:sz w:val="28"/>
                <w:szCs w:val="28"/>
                <w:lang w:eastAsia="ru-RU" w:bidi="ru-RU"/>
              </w:rPr>
              <w:t>осы, пересказ рассказа «Лес осе</w:t>
            </w:r>
            <w:r w:rsidRPr="00123300">
              <w:rPr>
                <w:rFonts w:ascii="Times New Roman" w:eastAsia="Century Schoolbook" w:hAnsi="Times New Roman"/>
                <w:color w:val="000000"/>
                <w:sz w:val="28"/>
                <w:szCs w:val="28"/>
                <w:lang w:eastAsia="ru-RU" w:bidi="ru-RU"/>
              </w:rPr>
              <w:t xml:space="preserve">нью» </w:t>
            </w:r>
          </w:p>
          <w:p w:rsidR="00123300" w:rsidRPr="00123300" w:rsidRDefault="00123300" w:rsidP="00F76E2D">
            <w:pPr>
              <w:rPr>
                <w:rFonts w:ascii="Times New Roman" w:eastAsia="Century Schoolbook" w:hAnsi="Times New Roman"/>
                <w:color w:val="000000"/>
                <w:sz w:val="28"/>
                <w:szCs w:val="28"/>
                <w:lang w:eastAsia="ru-RU" w:bidi="ru-RU"/>
              </w:rPr>
            </w:pPr>
            <w:r w:rsidRPr="00123300">
              <w:rPr>
                <w:rFonts w:ascii="Times New Roman" w:eastAsia="Century Schoolbook" w:hAnsi="Times New Roman"/>
                <w:i/>
                <w:iCs/>
                <w:color w:val="000000"/>
                <w:sz w:val="28"/>
                <w:szCs w:val="28"/>
                <w:lang w:eastAsia="ru-RU" w:bidi="ru-RU"/>
              </w:rPr>
              <w:t>Цель:</w:t>
            </w:r>
            <w:r w:rsidRPr="00123300">
              <w:rPr>
                <w:rFonts w:ascii="Times New Roman" w:eastAsia="Century Schoolbook" w:hAnsi="Times New Roman"/>
                <w:color w:val="000000"/>
                <w:sz w:val="28"/>
                <w:szCs w:val="28"/>
                <w:lang w:eastAsia="ru-RU" w:bidi="ru-RU"/>
              </w:rPr>
              <w:t xml:space="preserve"> развивать ре</w:t>
            </w:r>
            <w:r w:rsidRPr="00123300">
              <w:rPr>
                <w:rFonts w:ascii="Times New Roman" w:eastAsia="Century Schoolbook" w:hAnsi="Times New Roman"/>
                <w:color w:val="000000"/>
                <w:sz w:val="28"/>
                <w:szCs w:val="28"/>
                <w:lang w:eastAsia="ru-RU" w:bidi="ru-RU"/>
              </w:rPr>
              <w:softHyphen/>
              <w:t>чевой слух, упраж</w:t>
            </w:r>
            <w:r w:rsidRPr="00123300">
              <w:rPr>
                <w:rFonts w:ascii="Times New Roman" w:eastAsia="Century Schoolbook" w:hAnsi="Times New Roman"/>
                <w:color w:val="000000"/>
                <w:sz w:val="28"/>
                <w:szCs w:val="28"/>
                <w:lang w:eastAsia="ru-RU" w:bidi="ru-RU"/>
              </w:rPr>
              <w:softHyphen/>
              <w:t>нять в умении пе</w:t>
            </w:r>
            <w:r w:rsidRPr="00123300">
              <w:rPr>
                <w:rFonts w:ascii="Times New Roman" w:eastAsia="Century Schoolbook" w:hAnsi="Times New Roman"/>
                <w:color w:val="000000"/>
                <w:sz w:val="28"/>
                <w:szCs w:val="28"/>
                <w:lang w:eastAsia="ru-RU" w:bidi="ru-RU"/>
              </w:rPr>
              <w:softHyphen/>
              <w:t>ресказывать услы</w:t>
            </w:r>
            <w:r w:rsidRPr="00123300">
              <w:rPr>
                <w:rFonts w:ascii="Times New Roman" w:eastAsia="Century Schoolbook" w:hAnsi="Times New Roman"/>
                <w:color w:val="000000"/>
                <w:sz w:val="28"/>
                <w:szCs w:val="28"/>
                <w:lang w:eastAsia="ru-RU" w:bidi="ru-RU"/>
              </w:rPr>
              <w:softHyphen/>
              <w:t>шанное</w:t>
            </w:r>
          </w:p>
          <w:p w:rsidR="00123300" w:rsidRPr="00123300" w:rsidRDefault="00123300" w:rsidP="00F76E2D">
            <w:pPr>
              <w:rPr>
                <w:rFonts w:ascii="Times New Roman" w:eastAsia="Century Schoolbook" w:hAnsi="Times New Roman"/>
                <w:color w:val="000000"/>
                <w:sz w:val="28"/>
                <w:szCs w:val="28"/>
                <w:lang w:eastAsia="ru-RU" w:bidi="ru-RU"/>
              </w:rPr>
            </w:pPr>
            <w:r w:rsidRPr="00123300">
              <w:rPr>
                <w:rFonts w:ascii="Times New Roman" w:eastAsia="Century Schoolbook" w:hAnsi="Times New Roman"/>
                <w:color w:val="000000"/>
                <w:sz w:val="28"/>
                <w:szCs w:val="28"/>
                <w:lang w:eastAsia="ru-RU" w:bidi="ru-RU"/>
              </w:rPr>
              <w:t>Д. и. «Объясни сло</w:t>
            </w:r>
            <w:r w:rsidRPr="00123300">
              <w:rPr>
                <w:rFonts w:ascii="Times New Roman" w:eastAsia="Century Schoolbook" w:hAnsi="Times New Roman"/>
                <w:color w:val="000000"/>
                <w:sz w:val="28"/>
                <w:szCs w:val="28"/>
                <w:lang w:eastAsia="ru-RU" w:bidi="ru-RU"/>
              </w:rPr>
              <w:softHyphen/>
              <w:t>вечко» — толкова</w:t>
            </w:r>
            <w:r w:rsidRPr="00123300">
              <w:rPr>
                <w:rFonts w:ascii="Times New Roman" w:eastAsia="Century Schoolbook" w:hAnsi="Times New Roman"/>
                <w:color w:val="000000"/>
                <w:sz w:val="28"/>
                <w:szCs w:val="28"/>
                <w:lang w:eastAsia="ru-RU" w:bidi="ru-RU"/>
              </w:rPr>
              <w:softHyphen/>
              <w:t xml:space="preserve">ние слов типа </w:t>
            </w:r>
            <w:r w:rsidR="00F76E2D" w:rsidRPr="00F76E2D">
              <w:rPr>
                <w:rFonts w:ascii="Times New Roman" w:eastAsia="Century Schoolbook" w:hAnsi="Times New Roman"/>
                <w:i/>
                <w:iCs/>
                <w:color w:val="000000"/>
                <w:sz w:val="28"/>
                <w:szCs w:val="28"/>
                <w:lang w:eastAsia="ru-RU" w:bidi="ru-RU"/>
              </w:rPr>
              <w:t>листо</w:t>
            </w:r>
            <w:r w:rsidRPr="00123300">
              <w:rPr>
                <w:rFonts w:ascii="Times New Roman" w:eastAsia="Century Schoolbook" w:hAnsi="Times New Roman"/>
                <w:i/>
                <w:iCs/>
                <w:color w:val="000000"/>
                <w:sz w:val="28"/>
                <w:szCs w:val="28"/>
                <w:lang w:eastAsia="ru-RU" w:bidi="ru-RU"/>
              </w:rPr>
              <w:t>пад, разноцветные</w:t>
            </w:r>
          </w:p>
          <w:p w:rsidR="00123300" w:rsidRPr="00123300" w:rsidRDefault="00123300" w:rsidP="00F76E2D">
            <w:pPr>
              <w:rPr>
                <w:rFonts w:ascii="Times New Roman" w:hAnsi="Times New Roman"/>
                <w:b/>
                <w:sz w:val="28"/>
                <w:szCs w:val="28"/>
              </w:rPr>
            </w:pPr>
            <w:r w:rsidRPr="00123300">
              <w:rPr>
                <w:rFonts w:ascii="Times New Roman" w:eastAsia="Century Schoolbook" w:hAnsi="Times New Roman"/>
                <w:i/>
                <w:iCs/>
                <w:color w:val="000000"/>
                <w:sz w:val="28"/>
                <w:szCs w:val="28"/>
                <w:lang w:eastAsia="ru-RU" w:bidi="ru-RU"/>
              </w:rPr>
              <w:t>Цель:</w:t>
            </w:r>
            <w:r w:rsidRPr="00123300">
              <w:rPr>
                <w:rFonts w:ascii="Times New Roman" w:eastAsia="Century Schoolbook" w:hAnsi="Times New Roman"/>
                <w:color w:val="000000"/>
                <w:sz w:val="28"/>
                <w:szCs w:val="28"/>
                <w:lang w:eastAsia="ru-RU" w:bidi="ru-RU"/>
              </w:rPr>
              <w:t xml:space="preserve"> учить вдумы</w:t>
            </w:r>
            <w:r w:rsidRPr="00123300">
              <w:rPr>
                <w:rFonts w:ascii="Times New Roman" w:eastAsia="Century Schoolbook" w:hAnsi="Times New Roman"/>
                <w:color w:val="000000"/>
                <w:sz w:val="28"/>
                <w:szCs w:val="28"/>
                <w:lang w:eastAsia="ru-RU" w:bidi="ru-RU"/>
              </w:rPr>
              <w:softHyphen/>
              <w:t>ваться в смысл слов</w:t>
            </w:r>
          </w:p>
        </w:tc>
        <w:tc>
          <w:tcPr>
            <w:tcW w:w="3792" w:type="dxa"/>
            <w:tcBorders>
              <w:top w:val="single" w:sz="4" w:space="0" w:color="auto"/>
              <w:left w:val="single" w:sz="4" w:space="0" w:color="auto"/>
              <w:bottom w:val="single" w:sz="4" w:space="0" w:color="auto"/>
              <w:right w:val="single" w:sz="4" w:space="0" w:color="auto"/>
            </w:tcBorders>
            <w:hideMark/>
          </w:tcPr>
          <w:p w:rsidR="00123300" w:rsidRPr="00123300" w:rsidRDefault="00123300" w:rsidP="00F76E2D">
            <w:pPr>
              <w:rPr>
                <w:rFonts w:ascii="Times New Roman" w:eastAsia="Century Schoolbook" w:hAnsi="Times New Roman"/>
                <w:color w:val="000000"/>
                <w:sz w:val="28"/>
                <w:szCs w:val="28"/>
                <w:lang w:eastAsia="ru-RU" w:bidi="ru-RU"/>
              </w:rPr>
            </w:pPr>
            <w:r w:rsidRPr="00123300">
              <w:rPr>
                <w:rFonts w:ascii="Times New Roman" w:eastAsia="Century Schoolbook" w:hAnsi="Times New Roman"/>
                <w:color w:val="000000"/>
                <w:sz w:val="28"/>
                <w:szCs w:val="28"/>
                <w:lang w:eastAsia="ru-RU" w:bidi="ru-RU"/>
              </w:rPr>
              <w:t>Чтение, ответы на вопросы, пересказ рассказа «Осень»</w:t>
            </w:r>
          </w:p>
          <w:p w:rsidR="00123300" w:rsidRPr="00123300" w:rsidRDefault="00123300" w:rsidP="00F76E2D">
            <w:pPr>
              <w:rPr>
                <w:rFonts w:ascii="Times New Roman" w:eastAsia="Century Schoolbook" w:hAnsi="Times New Roman"/>
                <w:color w:val="000000"/>
                <w:sz w:val="28"/>
                <w:szCs w:val="28"/>
                <w:lang w:eastAsia="ru-RU" w:bidi="ru-RU"/>
              </w:rPr>
            </w:pPr>
            <w:r w:rsidRPr="00123300">
              <w:rPr>
                <w:rFonts w:ascii="Times New Roman" w:eastAsia="Century Schoolbook" w:hAnsi="Times New Roman"/>
                <w:i/>
                <w:iCs/>
                <w:color w:val="000000"/>
                <w:sz w:val="28"/>
                <w:szCs w:val="28"/>
                <w:lang w:eastAsia="ru-RU" w:bidi="ru-RU"/>
              </w:rPr>
              <w:t>Цель:</w:t>
            </w:r>
            <w:r w:rsidRPr="00123300">
              <w:rPr>
                <w:rFonts w:ascii="Times New Roman" w:eastAsia="Century Schoolbook" w:hAnsi="Times New Roman"/>
                <w:color w:val="000000"/>
                <w:sz w:val="28"/>
                <w:szCs w:val="28"/>
                <w:lang w:eastAsia="ru-RU" w:bidi="ru-RU"/>
              </w:rPr>
              <w:t xml:space="preserve"> развивать ре</w:t>
            </w:r>
            <w:r w:rsidRPr="00123300">
              <w:rPr>
                <w:rFonts w:ascii="Times New Roman" w:eastAsia="Century Schoolbook" w:hAnsi="Times New Roman"/>
                <w:color w:val="000000"/>
                <w:sz w:val="28"/>
                <w:szCs w:val="28"/>
                <w:lang w:eastAsia="ru-RU" w:bidi="ru-RU"/>
              </w:rPr>
              <w:softHyphen/>
              <w:t>чевой слух, упраж</w:t>
            </w:r>
            <w:r w:rsidRPr="00123300">
              <w:rPr>
                <w:rFonts w:ascii="Times New Roman" w:eastAsia="Century Schoolbook" w:hAnsi="Times New Roman"/>
                <w:color w:val="000000"/>
                <w:sz w:val="28"/>
                <w:szCs w:val="28"/>
                <w:lang w:eastAsia="ru-RU" w:bidi="ru-RU"/>
              </w:rPr>
              <w:softHyphen/>
              <w:t>нять в умении отве</w:t>
            </w:r>
            <w:r w:rsidRPr="00123300">
              <w:rPr>
                <w:rFonts w:ascii="Times New Roman" w:eastAsia="Century Schoolbook" w:hAnsi="Times New Roman"/>
                <w:color w:val="000000"/>
                <w:sz w:val="28"/>
                <w:szCs w:val="28"/>
                <w:lang w:eastAsia="ru-RU" w:bidi="ru-RU"/>
              </w:rPr>
              <w:softHyphen/>
              <w:t>чать на вопросы по тексту, пересказы</w:t>
            </w:r>
            <w:r w:rsidRPr="00123300">
              <w:rPr>
                <w:rFonts w:ascii="Times New Roman" w:eastAsia="Century Schoolbook" w:hAnsi="Times New Roman"/>
                <w:color w:val="000000"/>
                <w:sz w:val="28"/>
                <w:szCs w:val="28"/>
                <w:lang w:eastAsia="ru-RU" w:bidi="ru-RU"/>
              </w:rPr>
              <w:softHyphen/>
              <w:t>вать услышанное</w:t>
            </w:r>
          </w:p>
          <w:p w:rsidR="00F76E2D" w:rsidRPr="00F76E2D" w:rsidRDefault="00123300" w:rsidP="00F76E2D">
            <w:pPr>
              <w:rPr>
                <w:rFonts w:ascii="Times New Roman" w:eastAsia="Century Schoolbook" w:hAnsi="Times New Roman"/>
                <w:color w:val="000000"/>
                <w:sz w:val="28"/>
                <w:szCs w:val="28"/>
                <w:lang w:eastAsia="ru-RU" w:bidi="ru-RU"/>
              </w:rPr>
            </w:pPr>
            <w:r w:rsidRPr="00F76E2D">
              <w:rPr>
                <w:rFonts w:ascii="Times New Roman" w:eastAsia="Century Schoolbook" w:hAnsi="Times New Roman"/>
                <w:color w:val="000000"/>
                <w:sz w:val="28"/>
                <w:szCs w:val="28"/>
                <w:lang w:eastAsia="ru-RU" w:bidi="ru-RU"/>
              </w:rPr>
              <w:t>Чтение, ответы на вопросы, пересказ рассказа «Полянка в лесу</w:t>
            </w:r>
            <w:r w:rsidR="00F76E2D" w:rsidRPr="00F76E2D">
              <w:rPr>
                <w:rFonts w:ascii="Times New Roman" w:eastAsia="Century Schoolbook" w:hAnsi="Times New Roman"/>
                <w:color w:val="000000"/>
                <w:sz w:val="28"/>
                <w:szCs w:val="28"/>
                <w:lang w:eastAsia="ru-RU" w:bidi="ru-RU"/>
              </w:rPr>
              <w:t>»</w:t>
            </w:r>
          </w:p>
          <w:p w:rsidR="00123300" w:rsidRPr="00123300" w:rsidRDefault="00123300" w:rsidP="00F76E2D">
            <w:pPr>
              <w:rPr>
                <w:rFonts w:ascii="Times New Roman" w:hAnsi="Times New Roman"/>
                <w:b/>
                <w:sz w:val="28"/>
                <w:szCs w:val="28"/>
              </w:rPr>
            </w:pPr>
            <w:r w:rsidRPr="00F76E2D">
              <w:rPr>
                <w:rFonts w:ascii="Times New Roman" w:eastAsia="Century Schoolbook" w:hAnsi="Times New Roman"/>
                <w:i/>
                <w:iCs/>
                <w:color w:val="000000"/>
                <w:sz w:val="28"/>
                <w:szCs w:val="28"/>
                <w:lang w:eastAsia="ru-RU" w:bidi="ru-RU"/>
              </w:rPr>
              <w:t>Цель:</w:t>
            </w:r>
            <w:r w:rsidRPr="00F76E2D">
              <w:rPr>
                <w:rFonts w:ascii="Times New Roman" w:eastAsia="Century Schoolbook" w:hAnsi="Times New Roman"/>
                <w:color w:val="000000"/>
                <w:sz w:val="28"/>
                <w:szCs w:val="28"/>
                <w:lang w:eastAsia="ru-RU" w:bidi="ru-RU"/>
              </w:rPr>
              <w:t xml:space="preserve"> развивать ре</w:t>
            </w:r>
            <w:r w:rsidRPr="00F76E2D">
              <w:rPr>
                <w:rFonts w:ascii="Times New Roman" w:eastAsia="Century Schoolbook" w:hAnsi="Times New Roman"/>
                <w:color w:val="000000"/>
                <w:sz w:val="28"/>
                <w:szCs w:val="28"/>
                <w:lang w:eastAsia="ru-RU" w:bidi="ru-RU"/>
              </w:rPr>
              <w:softHyphen/>
              <w:t>чевой слух, упраж</w:t>
            </w:r>
            <w:r w:rsidRPr="00F76E2D">
              <w:rPr>
                <w:rFonts w:ascii="Times New Roman" w:eastAsia="Century Schoolbook" w:hAnsi="Times New Roman"/>
                <w:color w:val="000000"/>
                <w:sz w:val="28"/>
                <w:szCs w:val="28"/>
                <w:lang w:eastAsia="ru-RU" w:bidi="ru-RU"/>
              </w:rPr>
              <w:softHyphen/>
              <w:t>нять в умении пе</w:t>
            </w:r>
            <w:r w:rsidRPr="00F76E2D">
              <w:rPr>
                <w:rFonts w:ascii="Times New Roman" w:eastAsia="Century Schoolbook" w:hAnsi="Times New Roman"/>
                <w:color w:val="000000"/>
                <w:sz w:val="28"/>
                <w:szCs w:val="28"/>
                <w:lang w:eastAsia="ru-RU" w:bidi="ru-RU"/>
              </w:rPr>
              <w:softHyphen/>
              <w:t>ресказывать услы</w:t>
            </w:r>
            <w:r w:rsidRPr="00F76E2D">
              <w:rPr>
                <w:rFonts w:ascii="Times New Roman" w:eastAsia="Century Schoolbook" w:hAnsi="Times New Roman"/>
                <w:color w:val="000000"/>
                <w:sz w:val="28"/>
                <w:szCs w:val="28"/>
                <w:lang w:eastAsia="ru-RU" w:bidi="ru-RU"/>
              </w:rPr>
              <w:softHyphen/>
              <w:t>шанное</w:t>
            </w:r>
          </w:p>
        </w:tc>
      </w:tr>
      <w:tr w:rsidR="00123300" w:rsidRPr="00123300" w:rsidTr="000F7491">
        <w:tc>
          <w:tcPr>
            <w:tcW w:w="2348" w:type="dxa"/>
            <w:tcBorders>
              <w:top w:val="single" w:sz="4" w:space="0" w:color="auto"/>
              <w:left w:val="single" w:sz="4" w:space="0" w:color="auto"/>
              <w:bottom w:val="single" w:sz="4" w:space="0" w:color="auto"/>
              <w:right w:val="single" w:sz="4" w:space="0" w:color="auto"/>
            </w:tcBorders>
            <w:hideMark/>
          </w:tcPr>
          <w:p w:rsidR="00123300" w:rsidRPr="00123300" w:rsidRDefault="00123300" w:rsidP="00F76E2D">
            <w:pPr>
              <w:rPr>
                <w:rFonts w:ascii="Times New Roman" w:hAnsi="Times New Roman"/>
                <w:b/>
                <w:sz w:val="28"/>
                <w:szCs w:val="28"/>
              </w:rPr>
            </w:pPr>
            <w:r w:rsidRPr="00123300">
              <w:rPr>
                <w:rFonts w:ascii="Times New Roman" w:hAnsi="Times New Roman"/>
                <w:b/>
                <w:sz w:val="28"/>
                <w:szCs w:val="28"/>
                <w:lang w:bidi="ru-RU"/>
              </w:rPr>
              <w:t>Подготовка к обучению грамоте</w:t>
            </w:r>
          </w:p>
        </w:tc>
        <w:tc>
          <w:tcPr>
            <w:tcW w:w="3430" w:type="dxa"/>
            <w:tcBorders>
              <w:top w:val="single" w:sz="4" w:space="0" w:color="auto"/>
              <w:left w:val="single" w:sz="4" w:space="0" w:color="auto"/>
              <w:bottom w:val="single" w:sz="4" w:space="0" w:color="auto"/>
              <w:right w:val="single" w:sz="4" w:space="0" w:color="auto"/>
            </w:tcBorders>
            <w:hideMark/>
          </w:tcPr>
          <w:p w:rsidR="00F76E2D" w:rsidRPr="00F76E2D" w:rsidRDefault="00123300" w:rsidP="00F76E2D">
            <w:pPr>
              <w:rPr>
                <w:rFonts w:ascii="Times New Roman" w:hAnsi="Times New Roman"/>
                <w:sz w:val="28"/>
                <w:szCs w:val="28"/>
              </w:rPr>
            </w:pPr>
            <w:r w:rsidRPr="00123300">
              <w:rPr>
                <w:rFonts w:ascii="Times New Roman" w:hAnsi="Times New Roman"/>
                <w:sz w:val="28"/>
                <w:szCs w:val="28"/>
              </w:rPr>
              <w:t xml:space="preserve">Звук и буква «У» </w:t>
            </w:r>
          </w:p>
          <w:p w:rsidR="00123300" w:rsidRPr="00123300" w:rsidRDefault="00123300" w:rsidP="00F76E2D">
            <w:pPr>
              <w:rPr>
                <w:rFonts w:ascii="Times New Roman" w:hAnsi="Times New Roman"/>
                <w:sz w:val="28"/>
                <w:szCs w:val="28"/>
              </w:rPr>
            </w:pPr>
            <w:r w:rsidRPr="00123300">
              <w:rPr>
                <w:rFonts w:ascii="Times New Roman" w:hAnsi="Times New Roman"/>
                <w:sz w:val="28"/>
                <w:szCs w:val="28"/>
              </w:rPr>
              <w:t>Цель: Знакомство с буквой, соотнесение образа буквы со звуком.</w:t>
            </w:r>
          </w:p>
          <w:p w:rsidR="00123300" w:rsidRPr="00123300" w:rsidRDefault="00123300" w:rsidP="00F76E2D">
            <w:pPr>
              <w:tabs>
                <w:tab w:val="left" w:pos="11821"/>
              </w:tabs>
              <w:rPr>
                <w:rFonts w:ascii="Times New Roman" w:hAnsi="Times New Roman"/>
                <w:sz w:val="28"/>
                <w:szCs w:val="28"/>
              </w:rPr>
            </w:pPr>
            <w:r w:rsidRPr="00123300">
              <w:rPr>
                <w:rFonts w:ascii="Times New Roman" w:hAnsi="Times New Roman"/>
                <w:sz w:val="28"/>
                <w:szCs w:val="28"/>
              </w:rPr>
              <w:t>Звук «У»</w:t>
            </w:r>
          </w:p>
          <w:p w:rsidR="00123300" w:rsidRPr="00123300" w:rsidRDefault="00123300" w:rsidP="00F76E2D">
            <w:pPr>
              <w:tabs>
                <w:tab w:val="left" w:pos="11821"/>
              </w:tabs>
              <w:rPr>
                <w:rFonts w:ascii="Times New Roman" w:hAnsi="Times New Roman"/>
                <w:sz w:val="28"/>
                <w:szCs w:val="28"/>
              </w:rPr>
            </w:pPr>
            <w:r w:rsidRPr="00123300">
              <w:rPr>
                <w:rFonts w:ascii="Times New Roman" w:hAnsi="Times New Roman"/>
                <w:sz w:val="28"/>
                <w:szCs w:val="28"/>
              </w:rPr>
              <w:t>Цель: упражнять в умении придумывать слова с заданным звуком в начале, в середине и в конце слова</w:t>
            </w:r>
          </w:p>
          <w:p w:rsidR="00123300" w:rsidRPr="00123300" w:rsidRDefault="00F76E2D" w:rsidP="00F76E2D">
            <w:pPr>
              <w:tabs>
                <w:tab w:val="left" w:pos="11821"/>
              </w:tabs>
              <w:rPr>
                <w:rFonts w:ascii="Times New Roman" w:hAnsi="Times New Roman"/>
                <w:sz w:val="28"/>
                <w:szCs w:val="28"/>
              </w:rPr>
            </w:pPr>
            <w:r w:rsidRPr="00F76E2D">
              <w:rPr>
                <w:rFonts w:ascii="Times New Roman" w:hAnsi="Times New Roman"/>
                <w:sz w:val="28"/>
                <w:szCs w:val="28"/>
              </w:rPr>
              <w:t xml:space="preserve">Печатание буквы «У» </w:t>
            </w:r>
          </w:p>
          <w:p w:rsidR="00123300" w:rsidRPr="00123300" w:rsidRDefault="00123300" w:rsidP="00F76E2D">
            <w:pPr>
              <w:rPr>
                <w:rFonts w:ascii="Times New Roman" w:hAnsi="Times New Roman"/>
                <w:sz w:val="28"/>
                <w:szCs w:val="28"/>
              </w:rPr>
            </w:pPr>
            <w:r w:rsidRPr="00123300">
              <w:rPr>
                <w:rFonts w:ascii="Times New Roman" w:hAnsi="Times New Roman"/>
                <w:sz w:val="28"/>
                <w:szCs w:val="28"/>
              </w:rPr>
              <w:t>Цель: учить писать печатными буквами и различать заглавные и строчные буквы</w:t>
            </w:r>
          </w:p>
        </w:tc>
        <w:tc>
          <w:tcPr>
            <w:tcW w:w="3792" w:type="dxa"/>
            <w:tcBorders>
              <w:top w:val="single" w:sz="4" w:space="0" w:color="auto"/>
              <w:left w:val="single" w:sz="4" w:space="0" w:color="auto"/>
              <w:bottom w:val="single" w:sz="4" w:space="0" w:color="auto"/>
              <w:right w:val="single" w:sz="4" w:space="0" w:color="auto"/>
            </w:tcBorders>
            <w:hideMark/>
          </w:tcPr>
          <w:p w:rsidR="00123300" w:rsidRPr="00123300" w:rsidRDefault="00123300" w:rsidP="00F76E2D">
            <w:pPr>
              <w:tabs>
                <w:tab w:val="left" w:pos="11821"/>
              </w:tabs>
              <w:rPr>
                <w:rFonts w:ascii="Times New Roman" w:hAnsi="Times New Roman"/>
                <w:sz w:val="28"/>
                <w:szCs w:val="28"/>
              </w:rPr>
            </w:pPr>
            <w:r w:rsidRPr="00123300">
              <w:rPr>
                <w:rFonts w:ascii="Times New Roman" w:hAnsi="Times New Roman"/>
                <w:sz w:val="28"/>
                <w:szCs w:val="28"/>
              </w:rPr>
              <w:t>Звук и буква «А»</w:t>
            </w:r>
          </w:p>
          <w:p w:rsidR="00123300" w:rsidRPr="00123300" w:rsidRDefault="00123300" w:rsidP="00F76E2D">
            <w:pPr>
              <w:tabs>
                <w:tab w:val="left" w:pos="11821"/>
              </w:tabs>
              <w:rPr>
                <w:rFonts w:ascii="Times New Roman" w:hAnsi="Times New Roman"/>
                <w:sz w:val="28"/>
                <w:szCs w:val="28"/>
              </w:rPr>
            </w:pPr>
            <w:r w:rsidRPr="00123300">
              <w:rPr>
                <w:rFonts w:ascii="Times New Roman" w:hAnsi="Times New Roman"/>
                <w:sz w:val="28"/>
                <w:szCs w:val="28"/>
              </w:rPr>
              <w:t>Цель: знакомство с буквой, соотнесение образа буквы со звуком</w:t>
            </w:r>
          </w:p>
          <w:p w:rsidR="00123300" w:rsidRPr="00123300" w:rsidRDefault="00123300" w:rsidP="00F76E2D">
            <w:pPr>
              <w:tabs>
                <w:tab w:val="left" w:pos="11821"/>
              </w:tabs>
              <w:rPr>
                <w:rFonts w:ascii="Times New Roman" w:hAnsi="Times New Roman"/>
                <w:sz w:val="28"/>
                <w:szCs w:val="28"/>
              </w:rPr>
            </w:pPr>
            <w:r w:rsidRPr="00123300">
              <w:rPr>
                <w:rFonts w:ascii="Times New Roman" w:hAnsi="Times New Roman"/>
                <w:sz w:val="28"/>
                <w:szCs w:val="28"/>
              </w:rPr>
              <w:t>Звук «А»</w:t>
            </w:r>
          </w:p>
          <w:p w:rsidR="00123300" w:rsidRPr="00123300" w:rsidRDefault="00123300" w:rsidP="00F76E2D">
            <w:pPr>
              <w:tabs>
                <w:tab w:val="left" w:pos="11821"/>
              </w:tabs>
              <w:rPr>
                <w:rFonts w:ascii="Times New Roman" w:hAnsi="Times New Roman"/>
                <w:sz w:val="28"/>
                <w:szCs w:val="28"/>
              </w:rPr>
            </w:pPr>
            <w:r w:rsidRPr="00123300">
              <w:rPr>
                <w:rFonts w:ascii="Times New Roman" w:hAnsi="Times New Roman"/>
                <w:sz w:val="28"/>
                <w:szCs w:val="28"/>
              </w:rPr>
              <w:t>Цель: упражнять в умении придумывать слова с заданным звуком в начале, в середине и в конце слова</w:t>
            </w:r>
          </w:p>
          <w:p w:rsidR="00123300" w:rsidRPr="00123300" w:rsidRDefault="00F76E2D" w:rsidP="00F76E2D">
            <w:pPr>
              <w:tabs>
                <w:tab w:val="left" w:pos="11821"/>
              </w:tabs>
              <w:rPr>
                <w:rFonts w:ascii="Times New Roman" w:hAnsi="Times New Roman"/>
                <w:sz w:val="28"/>
                <w:szCs w:val="28"/>
              </w:rPr>
            </w:pPr>
            <w:r w:rsidRPr="00F76E2D">
              <w:rPr>
                <w:rFonts w:ascii="Times New Roman" w:hAnsi="Times New Roman"/>
                <w:sz w:val="28"/>
                <w:szCs w:val="28"/>
              </w:rPr>
              <w:t xml:space="preserve">Печатание буквы «А» </w:t>
            </w:r>
          </w:p>
          <w:p w:rsidR="00123300" w:rsidRPr="00123300" w:rsidRDefault="00123300" w:rsidP="00F76E2D">
            <w:pPr>
              <w:tabs>
                <w:tab w:val="left" w:pos="11821"/>
              </w:tabs>
              <w:rPr>
                <w:rFonts w:ascii="Times New Roman" w:hAnsi="Times New Roman"/>
                <w:sz w:val="28"/>
                <w:szCs w:val="28"/>
              </w:rPr>
            </w:pPr>
            <w:r w:rsidRPr="00123300">
              <w:rPr>
                <w:rFonts w:ascii="Times New Roman" w:hAnsi="Times New Roman"/>
                <w:sz w:val="28"/>
                <w:szCs w:val="28"/>
              </w:rPr>
              <w:t>Цель: учить писать печатными буквами и различать заглавные и строчные буквы</w:t>
            </w:r>
          </w:p>
        </w:tc>
      </w:tr>
    </w:tbl>
    <w:p w:rsidR="00123300" w:rsidRPr="00123300" w:rsidRDefault="00123300" w:rsidP="00123300">
      <w:pPr>
        <w:jc w:val="both"/>
        <w:rPr>
          <w:rFonts w:ascii="Times New Roman" w:eastAsia="Calibri" w:hAnsi="Times New Roman" w:cs="Times New Roman"/>
          <w:b/>
          <w:sz w:val="28"/>
          <w:szCs w:val="28"/>
        </w:rPr>
      </w:pPr>
    </w:p>
    <w:p w:rsidR="00123300" w:rsidRPr="00123300" w:rsidRDefault="00123300" w:rsidP="00F76E2D">
      <w:pPr>
        <w:rPr>
          <w:rFonts w:ascii="Times New Roman" w:eastAsia="Calibri" w:hAnsi="Times New Roman" w:cs="Times New Roman"/>
          <w:b/>
          <w:sz w:val="28"/>
          <w:szCs w:val="28"/>
        </w:rPr>
      </w:pPr>
      <w:r w:rsidRPr="00123300">
        <w:rPr>
          <w:rFonts w:ascii="Times New Roman" w:eastAsia="Calibri" w:hAnsi="Times New Roman" w:cs="Times New Roman"/>
          <w:sz w:val="28"/>
          <w:szCs w:val="28"/>
        </w:rPr>
        <w:t>Октябрь, 1-я неделя                                         «______-______» октября 20___г.</w:t>
      </w:r>
    </w:p>
    <w:p w:rsidR="00123300" w:rsidRPr="00123300" w:rsidRDefault="00123300" w:rsidP="00123300">
      <w:pPr>
        <w:tabs>
          <w:tab w:val="left" w:pos="11821"/>
        </w:tabs>
        <w:jc w:val="center"/>
        <w:rPr>
          <w:rFonts w:ascii="Times New Roman" w:eastAsia="Calibri" w:hAnsi="Times New Roman" w:cs="Times New Roman"/>
          <w:b/>
          <w:sz w:val="28"/>
          <w:szCs w:val="28"/>
        </w:rPr>
      </w:pPr>
      <w:r w:rsidRPr="00123300">
        <w:rPr>
          <w:rFonts w:ascii="Times New Roman" w:eastAsia="Calibri" w:hAnsi="Times New Roman" w:cs="Times New Roman"/>
          <w:b/>
          <w:sz w:val="28"/>
          <w:szCs w:val="28"/>
        </w:rPr>
        <w:t>Тема: ОВОЩИ</w:t>
      </w:r>
    </w:p>
    <w:tbl>
      <w:tblPr>
        <w:tblW w:w="9640" w:type="dxa"/>
        <w:tblInd w:w="-132" w:type="dxa"/>
        <w:tblLayout w:type="fixed"/>
        <w:tblCellMar>
          <w:left w:w="10" w:type="dxa"/>
          <w:right w:w="10" w:type="dxa"/>
        </w:tblCellMar>
        <w:tblLook w:val="04A0"/>
      </w:tblPr>
      <w:tblGrid>
        <w:gridCol w:w="2410"/>
        <w:gridCol w:w="3402"/>
        <w:gridCol w:w="3828"/>
      </w:tblGrid>
      <w:tr w:rsidR="00123300" w:rsidRPr="00123300" w:rsidTr="00F76E2D">
        <w:trPr>
          <w:trHeight w:hRule="exact" w:val="759"/>
        </w:trPr>
        <w:tc>
          <w:tcPr>
            <w:tcW w:w="2410" w:type="dxa"/>
            <w:tcBorders>
              <w:top w:val="single" w:sz="4" w:space="0" w:color="auto"/>
              <w:left w:val="single" w:sz="4" w:space="0" w:color="auto"/>
              <w:bottom w:val="nil"/>
              <w:right w:val="nil"/>
            </w:tcBorders>
            <w:shd w:val="clear" w:color="auto" w:fill="FFFFFF"/>
            <w:vAlign w:val="bottom"/>
            <w:hideMark/>
          </w:tcPr>
          <w:p w:rsidR="00123300" w:rsidRPr="00123300" w:rsidRDefault="00123300" w:rsidP="00123300">
            <w:pPr>
              <w:tabs>
                <w:tab w:val="left" w:pos="11821"/>
              </w:tabs>
              <w:spacing w:after="0" w:line="240" w:lineRule="auto"/>
              <w:jc w:val="center"/>
              <w:rPr>
                <w:rFonts w:ascii="Times New Roman" w:eastAsia="Calibri" w:hAnsi="Times New Roman" w:cs="Times New Roman"/>
                <w:b/>
                <w:sz w:val="28"/>
                <w:szCs w:val="28"/>
                <w:lang w:bidi="ru-RU"/>
              </w:rPr>
            </w:pPr>
            <w:r w:rsidRPr="00123300">
              <w:rPr>
                <w:rFonts w:ascii="Times New Roman" w:eastAsia="Calibri" w:hAnsi="Times New Roman" w:cs="Times New Roman"/>
                <w:b/>
                <w:sz w:val="28"/>
                <w:szCs w:val="28"/>
                <w:lang w:bidi="ru-RU"/>
              </w:rPr>
              <w:t>Раздел</w:t>
            </w:r>
          </w:p>
        </w:tc>
        <w:tc>
          <w:tcPr>
            <w:tcW w:w="3402" w:type="dxa"/>
            <w:tcBorders>
              <w:top w:val="single" w:sz="4" w:space="0" w:color="auto"/>
              <w:left w:val="single" w:sz="4" w:space="0" w:color="auto"/>
              <w:bottom w:val="nil"/>
              <w:right w:val="nil"/>
            </w:tcBorders>
            <w:shd w:val="clear" w:color="auto" w:fill="FFFFFF"/>
            <w:vAlign w:val="bottom"/>
          </w:tcPr>
          <w:p w:rsidR="00123300" w:rsidRPr="00123300" w:rsidRDefault="00123300" w:rsidP="00F76E2D">
            <w:pPr>
              <w:tabs>
                <w:tab w:val="left" w:pos="11821"/>
              </w:tabs>
              <w:spacing w:after="0" w:line="240" w:lineRule="auto"/>
              <w:jc w:val="center"/>
              <w:rPr>
                <w:rFonts w:ascii="Times New Roman" w:eastAsia="Calibri" w:hAnsi="Times New Roman" w:cs="Times New Roman"/>
                <w:b/>
                <w:sz w:val="28"/>
                <w:szCs w:val="28"/>
                <w:lang w:bidi="ru-RU"/>
              </w:rPr>
            </w:pPr>
            <w:r w:rsidRPr="00123300">
              <w:rPr>
                <w:rFonts w:ascii="Times New Roman" w:eastAsia="Calibri" w:hAnsi="Times New Roman" w:cs="Times New Roman"/>
                <w:b/>
                <w:sz w:val="28"/>
                <w:szCs w:val="28"/>
                <w:lang w:bidi="ru-RU"/>
              </w:rPr>
              <w:t>Понедельник</w:t>
            </w:r>
          </w:p>
        </w:tc>
        <w:tc>
          <w:tcPr>
            <w:tcW w:w="3828" w:type="dxa"/>
            <w:tcBorders>
              <w:top w:val="single" w:sz="4" w:space="0" w:color="auto"/>
              <w:left w:val="single" w:sz="4" w:space="0" w:color="auto"/>
              <w:bottom w:val="nil"/>
              <w:right w:val="single" w:sz="4" w:space="0" w:color="auto"/>
            </w:tcBorders>
            <w:shd w:val="clear" w:color="auto" w:fill="FFFFFF"/>
            <w:vAlign w:val="bottom"/>
          </w:tcPr>
          <w:p w:rsidR="00123300" w:rsidRPr="00123300" w:rsidRDefault="00123300" w:rsidP="00123300">
            <w:pPr>
              <w:tabs>
                <w:tab w:val="left" w:pos="11821"/>
              </w:tabs>
              <w:spacing w:after="0" w:line="240" w:lineRule="auto"/>
              <w:rPr>
                <w:rFonts w:ascii="Times New Roman" w:eastAsia="Calibri" w:hAnsi="Times New Roman" w:cs="Times New Roman"/>
                <w:b/>
                <w:sz w:val="28"/>
                <w:szCs w:val="28"/>
                <w:lang w:bidi="ru-RU"/>
              </w:rPr>
            </w:pPr>
          </w:p>
          <w:p w:rsidR="00123300" w:rsidRPr="00123300" w:rsidRDefault="00123300" w:rsidP="00123300">
            <w:pPr>
              <w:tabs>
                <w:tab w:val="left" w:pos="11821"/>
              </w:tabs>
              <w:spacing w:after="0" w:line="240" w:lineRule="auto"/>
              <w:jc w:val="center"/>
              <w:rPr>
                <w:rFonts w:ascii="Times New Roman" w:eastAsia="Calibri" w:hAnsi="Times New Roman" w:cs="Times New Roman"/>
                <w:b/>
                <w:sz w:val="28"/>
                <w:szCs w:val="28"/>
                <w:lang w:bidi="ru-RU"/>
              </w:rPr>
            </w:pPr>
            <w:r w:rsidRPr="00123300">
              <w:rPr>
                <w:rFonts w:ascii="Times New Roman" w:eastAsia="Calibri" w:hAnsi="Times New Roman" w:cs="Times New Roman"/>
                <w:b/>
                <w:sz w:val="28"/>
                <w:szCs w:val="28"/>
                <w:lang w:bidi="ru-RU"/>
              </w:rPr>
              <w:t>Пятница</w:t>
            </w:r>
          </w:p>
        </w:tc>
      </w:tr>
      <w:tr w:rsidR="00123300" w:rsidRPr="00123300" w:rsidTr="00F76E2D">
        <w:trPr>
          <w:trHeight w:hRule="exact" w:val="2542"/>
        </w:trPr>
        <w:tc>
          <w:tcPr>
            <w:tcW w:w="2410" w:type="dxa"/>
            <w:tcBorders>
              <w:top w:val="single" w:sz="4" w:space="0" w:color="auto"/>
              <w:left w:val="single" w:sz="4" w:space="0" w:color="auto"/>
              <w:bottom w:val="single" w:sz="4" w:space="0" w:color="auto"/>
              <w:right w:val="nil"/>
            </w:tcBorders>
            <w:shd w:val="clear" w:color="auto" w:fill="FFFFFF"/>
            <w:vAlign w:val="bottom"/>
          </w:tcPr>
          <w:p w:rsidR="00123300" w:rsidRPr="00123300" w:rsidRDefault="00123300" w:rsidP="00123300">
            <w:pPr>
              <w:tabs>
                <w:tab w:val="left" w:pos="11821"/>
              </w:tabs>
              <w:spacing w:after="0" w:line="240" w:lineRule="auto"/>
              <w:rPr>
                <w:rFonts w:ascii="Times New Roman" w:eastAsia="Calibri" w:hAnsi="Times New Roman" w:cs="Times New Roman"/>
                <w:b/>
                <w:sz w:val="28"/>
                <w:szCs w:val="28"/>
                <w:lang w:bidi="ru-RU"/>
              </w:rPr>
            </w:pPr>
            <w:r w:rsidRPr="00123300">
              <w:rPr>
                <w:rFonts w:ascii="Times New Roman" w:eastAsia="Calibri" w:hAnsi="Times New Roman" w:cs="Times New Roman"/>
                <w:b/>
                <w:sz w:val="28"/>
                <w:szCs w:val="28"/>
                <w:lang w:bidi="ru-RU"/>
              </w:rPr>
              <w:t>Развитие общих речевых навыков Артикуляци</w:t>
            </w:r>
            <w:r w:rsidRPr="00123300">
              <w:rPr>
                <w:rFonts w:ascii="Times New Roman" w:eastAsia="Calibri" w:hAnsi="Times New Roman" w:cs="Times New Roman"/>
                <w:b/>
                <w:sz w:val="28"/>
                <w:szCs w:val="28"/>
                <w:lang w:bidi="ru-RU"/>
              </w:rPr>
              <w:softHyphen/>
              <w:t>онная гимнастика Развитие мел</w:t>
            </w:r>
            <w:r w:rsidRPr="00123300">
              <w:rPr>
                <w:rFonts w:ascii="Times New Roman" w:eastAsia="Calibri" w:hAnsi="Times New Roman" w:cs="Times New Roman"/>
                <w:b/>
                <w:sz w:val="28"/>
                <w:szCs w:val="28"/>
                <w:lang w:bidi="ru-RU"/>
              </w:rPr>
              <w:softHyphen/>
              <w:t>кой моторики</w:t>
            </w:r>
          </w:p>
          <w:p w:rsidR="00123300" w:rsidRPr="00123300" w:rsidRDefault="00123300" w:rsidP="00123300">
            <w:pPr>
              <w:tabs>
                <w:tab w:val="left" w:pos="11821"/>
              </w:tabs>
              <w:spacing w:after="0" w:line="240" w:lineRule="auto"/>
              <w:rPr>
                <w:rFonts w:ascii="Times New Roman" w:eastAsia="Calibri" w:hAnsi="Times New Roman" w:cs="Times New Roman"/>
                <w:b/>
                <w:sz w:val="28"/>
                <w:szCs w:val="28"/>
                <w:lang w:bidi="ru-RU"/>
              </w:rPr>
            </w:pPr>
          </w:p>
        </w:tc>
        <w:tc>
          <w:tcPr>
            <w:tcW w:w="723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123300" w:rsidRPr="00123300" w:rsidRDefault="00123300" w:rsidP="00F76E2D">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sz w:val="28"/>
                <w:szCs w:val="28"/>
                <w:lang w:bidi="ru-RU"/>
              </w:rPr>
              <w:t>Дыхательные у</w:t>
            </w:r>
            <w:r w:rsidR="00F76E2D">
              <w:rPr>
                <w:rFonts w:ascii="Times New Roman" w:eastAsia="Calibri" w:hAnsi="Times New Roman" w:cs="Times New Roman"/>
                <w:sz w:val="28"/>
                <w:szCs w:val="28"/>
                <w:lang w:bidi="ru-RU"/>
              </w:rPr>
              <w:t>пражнения</w:t>
            </w:r>
          </w:p>
          <w:p w:rsidR="00123300" w:rsidRPr="00123300" w:rsidRDefault="00123300" w:rsidP="00F76E2D">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i/>
                <w:iCs/>
                <w:sz w:val="28"/>
                <w:szCs w:val="28"/>
                <w:lang w:bidi="ru-RU"/>
              </w:rPr>
              <w:t>Цель:</w:t>
            </w:r>
            <w:r w:rsidRPr="00123300">
              <w:rPr>
                <w:rFonts w:ascii="Times New Roman" w:eastAsia="Calibri" w:hAnsi="Times New Roman" w:cs="Times New Roman"/>
                <w:sz w:val="28"/>
                <w:szCs w:val="28"/>
                <w:lang w:bidi="ru-RU"/>
              </w:rPr>
              <w:t xml:space="preserve"> развитие речевого дыхания</w:t>
            </w:r>
          </w:p>
          <w:p w:rsidR="00123300" w:rsidRPr="00123300" w:rsidRDefault="00123300" w:rsidP="00F76E2D">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sz w:val="28"/>
                <w:szCs w:val="28"/>
                <w:lang w:bidi="ru-RU"/>
              </w:rPr>
              <w:t>Выполнение статических упражнений артикуляц</w:t>
            </w:r>
            <w:r w:rsidR="00F76E2D">
              <w:rPr>
                <w:rFonts w:ascii="Times New Roman" w:eastAsia="Calibri" w:hAnsi="Times New Roman" w:cs="Times New Roman"/>
                <w:sz w:val="28"/>
                <w:szCs w:val="28"/>
                <w:lang w:bidi="ru-RU"/>
              </w:rPr>
              <w:t xml:space="preserve">ионной гимнастики </w:t>
            </w:r>
          </w:p>
          <w:p w:rsidR="00123300" w:rsidRPr="00123300" w:rsidRDefault="00123300" w:rsidP="00F76E2D">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i/>
                <w:iCs/>
                <w:sz w:val="28"/>
                <w:szCs w:val="28"/>
                <w:lang w:bidi="ru-RU"/>
              </w:rPr>
              <w:t>Цель:</w:t>
            </w:r>
            <w:r w:rsidRPr="00123300">
              <w:rPr>
                <w:rFonts w:ascii="Times New Roman" w:eastAsia="Calibri" w:hAnsi="Times New Roman" w:cs="Times New Roman"/>
                <w:sz w:val="28"/>
                <w:szCs w:val="28"/>
                <w:lang w:bidi="ru-RU"/>
              </w:rPr>
              <w:t xml:space="preserve"> выработка определённых положений органов артикуляционного аппарата, не</w:t>
            </w:r>
            <w:r w:rsidRPr="00123300">
              <w:rPr>
                <w:rFonts w:ascii="Times New Roman" w:eastAsia="Calibri" w:hAnsi="Times New Roman" w:cs="Times New Roman"/>
                <w:sz w:val="28"/>
                <w:szCs w:val="28"/>
                <w:lang w:bidi="ru-RU"/>
              </w:rPr>
              <w:softHyphen/>
              <w:t>обходимых для правильного произношения звуков Показ движений самомассажа фаланг па</w:t>
            </w:r>
            <w:r w:rsidR="00F76E2D">
              <w:rPr>
                <w:rFonts w:ascii="Times New Roman" w:eastAsia="Calibri" w:hAnsi="Times New Roman" w:cs="Times New Roman"/>
                <w:sz w:val="28"/>
                <w:szCs w:val="28"/>
                <w:lang w:bidi="ru-RU"/>
              </w:rPr>
              <w:t>льцев</w:t>
            </w:r>
          </w:p>
          <w:p w:rsidR="00123300" w:rsidRPr="00123300" w:rsidRDefault="00123300" w:rsidP="00123300">
            <w:pPr>
              <w:tabs>
                <w:tab w:val="left" w:pos="11821"/>
              </w:tabs>
              <w:spacing w:after="0" w:line="240" w:lineRule="auto"/>
              <w:jc w:val="both"/>
              <w:rPr>
                <w:rFonts w:ascii="Times New Roman" w:eastAsia="Calibri" w:hAnsi="Times New Roman" w:cs="Times New Roman"/>
                <w:sz w:val="28"/>
                <w:szCs w:val="28"/>
                <w:lang w:bidi="ru-RU"/>
              </w:rPr>
            </w:pPr>
            <w:r w:rsidRPr="00123300">
              <w:rPr>
                <w:rFonts w:ascii="Times New Roman" w:eastAsia="Calibri" w:hAnsi="Times New Roman" w:cs="Times New Roman"/>
                <w:i/>
                <w:iCs/>
                <w:sz w:val="28"/>
                <w:szCs w:val="28"/>
                <w:lang w:bidi="ru-RU"/>
              </w:rPr>
              <w:t>Цель:</w:t>
            </w:r>
            <w:r w:rsidRPr="00123300">
              <w:rPr>
                <w:rFonts w:ascii="Times New Roman" w:eastAsia="Calibri" w:hAnsi="Times New Roman" w:cs="Times New Roman"/>
                <w:sz w:val="28"/>
                <w:szCs w:val="28"/>
                <w:lang w:bidi="ru-RU"/>
              </w:rPr>
              <w:t xml:space="preserve"> нормализация тонуса мышц кисти, координация речи с движением</w:t>
            </w:r>
          </w:p>
        </w:tc>
      </w:tr>
      <w:tr w:rsidR="00123300" w:rsidRPr="00123300" w:rsidTr="00F76E2D">
        <w:trPr>
          <w:trHeight w:hRule="exact" w:val="3695"/>
        </w:trPr>
        <w:tc>
          <w:tcPr>
            <w:tcW w:w="2410" w:type="dxa"/>
            <w:tcBorders>
              <w:top w:val="single" w:sz="4" w:space="0" w:color="auto"/>
              <w:left w:val="single" w:sz="4" w:space="0" w:color="auto"/>
              <w:bottom w:val="single" w:sz="4" w:space="0" w:color="auto"/>
              <w:right w:val="nil"/>
            </w:tcBorders>
            <w:shd w:val="clear" w:color="auto" w:fill="FFFFFF"/>
            <w:hideMark/>
          </w:tcPr>
          <w:p w:rsidR="00123300" w:rsidRPr="00123300" w:rsidRDefault="00123300" w:rsidP="00123300">
            <w:pPr>
              <w:tabs>
                <w:tab w:val="left" w:pos="11821"/>
              </w:tabs>
              <w:spacing w:after="0" w:line="240" w:lineRule="auto"/>
              <w:rPr>
                <w:rFonts w:ascii="Times New Roman" w:eastAsia="Calibri" w:hAnsi="Times New Roman" w:cs="Times New Roman"/>
                <w:b/>
                <w:sz w:val="28"/>
                <w:szCs w:val="28"/>
                <w:lang w:bidi="ru-RU"/>
              </w:rPr>
            </w:pPr>
            <w:r w:rsidRPr="00123300">
              <w:rPr>
                <w:rFonts w:ascii="Times New Roman" w:eastAsia="Calibri" w:hAnsi="Times New Roman" w:cs="Times New Roman"/>
                <w:b/>
                <w:sz w:val="28"/>
                <w:szCs w:val="28"/>
                <w:lang w:bidi="ru-RU"/>
              </w:rPr>
              <w:lastRenderedPageBreak/>
              <w:t>Развитие</w:t>
            </w:r>
          </w:p>
          <w:p w:rsidR="00123300" w:rsidRPr="00123300" w:rsidRDefault="00123300" w:rsidP="00123300">
            <w:pPr>
              <w:tabs>
                <w:tab w:val="left" w:pos="11821"/>
              </w:tabs>
              <w:spacing w:after="0" w:line="240" w:lineRule="auto"/>
              <w:rPr>
                <w:rFonts w:ascii="Times New Roman" w:eastAsia="Calibri" w:hAnsi="Times New Roman" w:cs="Times New Roman"/>
                <w:b/>
                <w:sz w:val="28"/>
                <w:szCs w:val="28"/>
                <w:lang w:bidi="ru-RU"/>
              </w:rPr>
            </w:pPr>
            <w:r w:rsidRPr="00123300">
              <w:rPr>
                <w:rFonts w:ascii="Times New Roman" w:eastAsia="Calibri" w:hAnsi="Times New Roman" w:cs="Times New Roman"/>
                <w:b/>
                <w:sz w:val="28"/>
                <w:szCs w:val="28"/>
                <w:lang w:bidi="ru-RU"/>
              </w:rPr>
              <w:t>фонемати</w:t>
            </w:r>
            <w:r w:rsidRPr="00123300">
              <w:rPr>
                <w:rFonts w:ascii="Times New Roman" w:eastAsia="Calibri" w:hAnsi="Times New Roman" w:cs="Times New Roman"/>
                <w:b/>
                <w:sz w:val="28"/>
                <w:szCs w:val="28"/>
                <w:lang w:bidi="ru-RU"/>
              </w:rPr>
              <w:softHyphen/>
              <w:t>ческих</w:t>
            </w:r>
          </w:p>
          <w:p w:rsidR="00123300" w:rsidRPr="00123300" w:rsidRDefault="00123300" w:rsidP="00123300">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b/>
                <w:sz w:val="28"/>
                <w:szCs w:val="28"/>
                <w:lang w:bidi="ru-RU"/>
              </w:rPr>
              <w:t>представлений</w:t>
            </w:r>
          </w:p>
        </w:tc>
        <w:tc>
          <w:tcPr>
            <w:tcW w:w="3402" w:type="dxa"/>
            <w:tcBorders>
              <w:top w:val="single" w:sz="4" w:space="0" w:color="auto"/>
              <w:left w:val="single" w:sz="4" w:space="0" w:color="auto"/>
              <w:bottom w:val="single" w:sz="4" w:space="0" w:color="auto"/>
              <w:right w:val="nil"/>
            </w:tcBorders>
            <w:shd w:val="clear" w:color="auto" w:fill="FFFFFF"/>
            <w:hideMark/>
          </w:tcPr>
          <w:p w:rsidR="00123300" w:rsidRPr="00123300" w:rsidRDefault="00123300" w:rsidP="00F76E2D">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sz w:val="28"/>
                <w:szCs w:val="28"/>
                <w:lang w:bidi="ru-RU"/>
              </w:rPr>
              <w:t>Д. и. «Хлопни в ла</w:t>
            </w:r>
            <w:r w:rsidRPr="00123300">
              <w:rPr>
                <w:rFonts w:ascii="Times New Roman" w:eastAsia="Calibri" w:hAnsi="Times New Roman" w:cs="Times New Roman"/>
                <w:sz w:val="28"/>
                <w:szCs w:val="28"/>
                <w:lang w:bidi="ru-RU"/>
              </w:rPr>
              <w:softHyphen/>
              <w:t>доши, когда услы</w:t>
            </w:r>
            <w:r w:rsidR="00F76E2D">
              <w:rPr>
                <w:rFonts w:ascii="Times New Roman" w:eastAsia="Calibri" w:hAnsi="Times New Roman" w:cs="Times New Roman"/>
                <w:sz w:val="28"/>
                <w:szCs w:val="28"/>
                <w:lang w:bidi="ru-RU"/>
              </w:rPr>
              <w:softHyphen/>
              <w:t>шишь заданный звук»</w:t>
            </w:r>
          </w:p>
          <w:p w:rsidR="00123300" w:rsidRPr="00123300" w:rsidRDefault="00123300" w:rsidP="00F76E2D">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i/>
                <w:iCs/>
                <w:sz w:val="28"/>
                <w:szCs w:val="28"/>
                <w:lang w:bidi="ru-RU"/>
              </w:rPr>
              <w:t>Цель:</w:t>
            </w:r>
            <w:r w:rsidRPr="00123300">
              <w:rPr>
                <w:rFonts w:ascii="Times New Roman" w:eastAsia="Calibri" w:hAnsi="Times New Roman" w:cs="Times New Roman"/>
                <w:sz w:val="28"/>
                <w:szCs w:val="28"/>
                <w:lang w:bidi="ru-RU"/>
              </w:rPr>
              <w:t xml:space="preserve"> развитие умения выделять звук в ряду других</w:t>
            </w:r>
          </w:p>
          <w:p w:rsidR="00123300" w:rsidRPr="00123300" w:rsidRDefault="00123300" w:rsidP="00F76E2D">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sz w:val="28"/>
                <w:szCs w:val="28"/>
                <w:lang w:bidi="ru-RU"/>
              </w:rPr>
              <w:t>Д. и. «Подними ру</w:t>
            </w:r>
            <w:r w:rsidRPr="00123300">
              <w:rPr>
                <w:rFonts w:ascii="Times New Roman" w:eastAsia="Calibri" w:hAnsi="Times New Roman" w:cs="Times New Roman"/>
                <w:sz w:val="28"/>
                <w:szCs w:val="28"/>
                <w:lang w:bidi="ru-RU"/>
              </w:rPr>
              <w:softHyphen/>
              <w:t>ку, когда услышишь заданный звук»</w:t>
            </w:r>
          </w:p>
          <w:p w:rsidR="00123300" w:rsidRPr="00123300" w:rsidRDefault="00123300" w:rsidP="00F76E2D">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i/>
                <w:iCs/>
                <w:sz w:val="28"/>
                <w:szCs w:val="28"/>
                <w:lang w:bidi="ru-RU"/>
              </w:rPr>
              <w:t>Цель:</w:t>
            </w:r>
            <w:r w:rsidRPr="00123300">
              <w:rPr>
                <w:rFonts w:ascii="Times New Roman" w:eastAsia="Calibri" w:hAnsi="Times New Roman" w:cs="Times New Roman"/>
                <w:sz w:val="28"/>
                <w:szCs w:val="28"/>
                <w:lang w:bidi="ru-RU"/>
              </w:rPr>
              <w:t xml:space="preserve"> развитие уме</w:t>
            </w:r>
            <w:r w:rsidRPr="00123300">
              <w:rPr>
                <w:rFonts w:ascii="Times New Roman" w:eastAsia="Calibri" w:hAnsi="Times New Roman" w:cs="Times New Roman"/>
                <w:sz w:val="28"/>
                <w:szCs w:val="28"/>
                <w:lang w:bidi="ru-RU"/>
              </w:rPr>
              <w:softHyphen/>
              <w:t>ния выделять звук в ряду других</w:t>
            </w:r>
          </w:p>
        </w:tc>
        <w:tc>
          <w:tcPr>
            <w:tcW w:w="3828" w:type="dxa"/>
            <w:tcBorders>
              <w:top w:val="single" w:sz="4" w:space="0" w:color="auto"/>
              <w:left w:val="single" w:sz="4" w:space="0" w:color="auto"/>
              <w:bottom w:val="single" w:sz="4" w:space="0" w:color="auto"/>
              <w:right w:val="single" w:sz="4" w:space="0" w:color="auto"/>
            </w:tcBorders>
            <w:shd w:val="clear" w:color="auto" w:fill="FFFFFF"/>
            <w:hideMark/>
          </w:tcPr>
          <w:p w:rsidR="00123300" w:rsidRPr="00123300" w:rsidRDefault="00123300" w:rsidP="00F76E2D">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sz w:val="28"/>
                <w:szCs w:val="28"/>
                <w:lang w:bidi="ru-RU"/>
              </w:rPr>
              <w:t>Д. и. «Хлопни в ла</w:t>
            </w:r>
            <w:r w:rsidRPr="00123300">
              <w:rPr>
                <w:rFonts w:ascii="Times New Roman" w:eastAsia="Calibri" w:hAnsi="Times New Roman" w:cs="Times New Roman"/>
                <w:sz w:val="28"/>
                <w:szCs w:val="28"/>
                <w:lang w:bidi="ru-RU"/>
              </w:rPr>
              <w:softHyphen/>
              <w:t>доши, когда усл</w:t>
            </w:r>
            <w:r w:rsidR="00F76E2D">
              <w:rPr>
                <w:rFonts w:ascii="Times New Roman" w:eastAsia="Calibri" w:hAnsi="Times New Roman" w:cs="Times New Roman"/>
                <w:sz w:val="28"/>
                <w:szCs w:val="28"/>
                <w:lang w:bidi="ru-RU"/>
              </w:rPr>
              <w:t>ы</w:t>
            </w:r>
            <w:r w:rsidR="00F76E2D">
              <w:rPr>
                <w:rFonts w:ascii="Times New Roman" w:eastAsia="Calibri" w:hAnsi="Times New Roman" w:cs="Times New Roman"/>
                <w:sz w:val="28"/>
                <w:szCs w:val="28"/>
                <w:lang w:bidi="ru-RU"/>
              </w:rPr>
              <w:softHyphen/>
              <w:t xml:space="preserve">шишь заданный звук» </w:t>
            </w:r>
          </w:p>
          <w:p w:rsidR="00123300" w:rsidRPr="00123300" w:rsidRDefault="00123300" w:rsidP="00F76E2D">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i/>
                <w:iCs/>
                <w:sz w:val="28"/>
                <w:szCs w:val="28"/>
                <w:lang w:bidi="ru-RU"/>
              </w:rPr>
              <w:t>Цель:</w:t>
            </w:r>
            <w:r w:rsidRPr="00123300">
              <w:rPr>
                <w:rFonts w:ascii="Times New Roman" w:eastAsia="Calibri" w:hAnsi="Times New Roman" w:cs="Times New Roman"/>
                <w:sz w:val="28"/>
                <w:szCs w:val="28"/>
                <w:lang w:bidi="ru-RU"/>
              </w:rPr>
              <w:t xml:space="preserve"> развитие уме</w:t>
            </w:r>
            <w:r w:rsidRPr="00123300">
              <w:rPr>
                <w:rFonts w:ascii="Times New Roman" w:eastAsia="Calibri" w:hAnsi="Times New Roman" w:cs="Times New Roman"/>
                <w:sz w:val="28"/>
                <w:szCs w:val="28"/>
                <w:lang w:bidi="ru-RU"/>
              </w:rPr>
              <w:softHyphen/>
              <w:t>ния выделять звук в ряду других</w:t>
            </w:r>
          </w:p>
          <w:p w:rsidR="00123300" w:rsidRPr="00123300" w:rsidRDefault="00123300" w:rsidP="00F76E2D">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sz w:val="28"/>
                <w:szCs w:val="28"/>
                <w:lang w:bidi="ru-RU"/>
              </w:rPr>
              <w:t>Д. и. «Подними ру</w:t>
            </w:r>
            <w:r w:rsidRPr="00123300">
              <w:rPr>
                <w:rFonts w:ascii="Times New Roman" w:eastAsia="Calibri" w:hAnsi="Times New Roman" w:cs="Times New Roman"/>
                <w:sz w:val="28"/>
                <w:szCs w:val="28"/>
                <w:lang w:bidi="ru-RU"/>
              </w:rPr>
              <w:softHyphen/>
              <w:t>ку, когда услышишь заданный звук»</w:t>
            </w:r>
          </w:p>
          <w:p w:rsidR="00123300" w:rsidRPr="00123300" w:rsidRDefault="00123300" w:rsidP="00F76E2D">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i/>
                <w:iCs/>
                <w:sz w:val="28"/>
                <w:szCs w:val="28"/>
                <w:lang w:bidi="ru-RU"/>
              </w:rPr>
              <w:t>Цель:</w:t>
            </w:r>
            <w:r w:rsidRPr="00123300">
              <w:rPr>
                <w:rFonts w:ascii="Times New Roman" w:eastAsia="Calibri" w:hAnsi="Times New Roman" w:cs="Times New Roman"/>
                <w:sz w:val="28"/>
                <w:szCs w:val="28"/>
                <w:lang w:bidi="ru-RU"/>
              </w:rPr>
              <w:t xml:space="preserve"> развитие уме</w:t>
            </w:r>
            <w:r w:rsidRPr="00123300">
              <w:rPr>
                <w:rFonts w:ascii="Times New Roman" w:eastAsia="Calibri" w:hAnsi="Times New Roman" w:cs="Times New Roman"/>
                <w:sz w:val="28"/>
                <w:szCs w:val="28"/>
                <w:lang w:bidi="ru-RU"/>
              </w:rPr>
              <w:softHyphen/>
              <w:t>ния выделять звук в ряду других</w:t>
            </w:r>
          </w:p>
        </w:tc>
      </w:tr>
      <w:tr w:rsidR="00123300" w:rsidRPr="00123300" w:rsidTr="00673917">
        <w:trPr>
          <w:trHeight w:hRule="exact" w:val="2697"/>
        </w:trPr>
        <w:tc>
          <w:tcPr>
            <w:tcW w:w="2410" w:type="dxa"/>
            <w:tcBorders>
              <w:top w:val="single" w:sz="4" w:space="0" w:color="auto"/>
              <w:left w:val="single" w:sz="4" w:space="0" w:color="auto"/>
              <w:bottom w:val="single" w:sz="4" w:space="0" w:color="auto"/>
              <w:right w:val="nil"/>
            </w:tcBorders>
            <w:shd w:val="clear" w:color="auto" w:fill="FFFFFF"/>
            <w:hideMark/>
          </w:tcPr>
          <w:p w:rsidR="00123300" w:rsidRPr="00123300" w:rsidRDefault="00123300" w:rsidP="00123300">
            <w:pPr>
              <w:tabs>
                <w:tab w:val="left" w:pos="11821"/>
              </w:tabs>
              <w:spacing w:after="0" w:line="240" w:lineRule="auto"/>
              <w:rPr>
                <w:rFonts w:ascii="Times New Roman" w:eastAsia="Calibri" w:hAnsi="Times New Roman" w:cs="Times New Roman"/>
                <w:b/>
                <w:sz w:val="28"/>
                <w:szCs w:val="28"/>
                <w:lang w:bidi="ru-RU"/>
              </w:rPr>
            </w:pPr>
            <w:r w:rsidRPr="00123300">
              <w:rPr>
                <w:rFonts w:ascii="Times New Roman" w:eastAsia="Calibri" w:hAnsi="Times New Roman" w:cs="Times New Roman"/>
                <w:b/>
                <w:sz w:val="28"/>
                <w:szCs w:val="28"/>
                <w:lang w:bidi="ru-RU"/>
              </w:rPr>
              <w:t>Развитие</w:t>
            </w:r>
          </w:p>
          <w:p w:rsidR="00123300" w:rsidRPr="00123300" w:rsidRDefault="00123300" w:rsidP="00123300">
            <w:pPr>
              <w:tabs>
                <w:tab w:val="left" w:pos="11821"/>
              </w:tabs>
              <w:spacing w:after="0" w:line="240" w:lineRule="auto"/>
              <w:rPr>
                <w:rFonts w:ascii="Times New Roman" w:eastAsia="Calibri" w:hAnsi="Times New Roman" w:cs="Times New Roman"/>
                <w:b/>
                <w:sz w:val="28"/>
                <w:szCs w:val="28"/>
                <w:lang w:bidi="ru-RU"/>
              </w:rPr>
            </w:pPr>
            <w:r w:rsidRPr="00123300">
              <w:rPr>
                <w:rFonts w:ascii="Times New Roman" w:eastAsia="Calibri" w:hAnsi="Times New Roman" w:cs="Times New Roman"/>
                <w:b/>
                <w:sz w:val="28"/>
                <w:szCs w:val="28"/>
                <w:lang w:bidi="ru-RU"/>
              </w:rPr>
              <w:t>психических</w:t>
            </w:r>
          </w:p>
          <w:p w:rsidR="00123300" w:rsidRPr="00123300" w:rsidRDefault="00123300" w:rsidP="00123300">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b/>
                <w:sz w:val="28"/>
                <w:szCs w:val="28"/>
                <w:lang w:bidi="ru-RU"/>
              </w:rPr>
              <w:t>процессов</w:t>
            </w:r>
          </w:p>
        </w:tc>
        <w:tc>
          <w:tcPr>
            <w:tcW w:w="3402" w:type="dxa"/>
            <w:tcBorders>
              <w:top w:val="single" w:sz="4" w:space="0" w:color="auto"/>
              <w:left w:val="single" w:sz="4" w:space="0" w:color="auto"/>
              <w:bottom w:val="single" w:sz="4" w:space="0" w:color="auto"/>
              <w:right w:val="nil"/>
            </w:tcBorders>
            <w:shd w:val="clear" w:color="auto" w:fill="FFFFFF"/>
            <w:hideMark/>
          </w:tcPr>
          <w:p w:rsidR="00123300" w:rsidRPr="00123300" w:rsidRDefault="00123300" w:rsidP="00F76E2D">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sz w:val="28"/>
                <w:szCs w:val="28"/>
                <w:lang w:bidi="ru-RU"/>
              </w:rPr>
              <w:t>Подбор картинок с изображени</w:t>
            </w:r>
            <w:r w:rsidR="00673917">
              <w:rPr>
                <w:rFonts w:ascii="Times New Roman" w:eastAsia="Calibri" w:hAnsi="Times New Roman" w:cs="Times New Roman"/>
                <w:sz w:val="28"/>
                <w:szCs w:val="28"/>
                <w:lang w:bidi="ru-RU"/>
              </w:rPr>
              <w:t>ем оди</w:t>
            </w:r>
            <w:r w:rsidR="00673917">
              <w:rPr>
                <w:rFonts w:ascii="Times New Roman" w:eastAsia="Calibri" w:hAnsi="Times New Roman" w:cs="Times New Roman"/>
                <w:sz w:val="28"/>
                <w:szCs w:val="28"/>
                <w:lang w:bidi="ru-RU"/>
              </w:rPr>
              <w:softHyphen/>
              <w:t xml:space="preserve">наковых овощей </w:t>
            </w:r>
          </w:p>
          <w:p w:rsidR="00123300" w:rsidRPr="00123300" w:rsidRDefault="00123300" w:rsidP="00F76E2D">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i/>
                <w:iCs/>
                <w:sz w:val="28"/>
                <w:szCs w:val="28"/>
                <w:lang w:bidi="ru-RU"/>
              </w:rPr>
              <w:t>Цель:</w:t>
            </w:r>
            <w:r w:rsidRPr="00123300">
              <w:rPr>
                <w:rFonts w:ascii="Times New Roman" w:eastAsia="Calibri" w:hAnsi="Times New Roman" w:cs="Times New Roman"/>
                <w:sz w:val="28"/>
                <w:szCs w:val="28"/>
                <w:lang w:bidi="ru-RU"/>
              </w:rPr>
              <w:t xml:space="preserve"> развитие зри</w:t>
            </w:r>
            <w:r w:rsidRPr="00123300">
              <w:rPr>
                <w:rFonts w:ascii="Times New Roman" w:eastAsia="Calibri" w:hAnsi="Times New Roman" w:cs="Times New Roman"/>
                <w:sz w:val="28"/>
                <w:szCs w:val="28"/>
                <w:lang w:bidi="ru-RU"/>
              </w:rPr>
              <w:softHyphen/>
              <w:t>тельного внимания</w:t>
            </w:r>
          </w:p>
          <w:p w:rsidR="00123300" w:rsidRPr="00123300" w:rsidRDefault="00123300" w:rsidP="00F76E2D">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sz w:val="28"/>
                <w:szCs w:val="28"/>
                <w:lang w:bidi="ru-RU"/>
              </w:rPr>
              <w:t xml:space="preserve">Д. и. «Что </w:t>
            </w:r>
            <w:r w:rsidR="00673917">
              <w:rPr>
                <w:rFonts w:ascii="Times New Roman" w:eastAsia="Calibri" w:hAnsi="Times New Roman" w:cs="Times New Roman"/>
                <w:sz w:val="28"/>
                <w:szCs w:val="28"/>
                <w:lang w:bidi="ru-RU"/>
              </w:rPr>
              <w:t>звучало?»</w:t>
            </w:r>
          </w:p>
          <w:p w:rsidR="00123300" w:rsidRPr="00123300" w:rsidRDefault="00123300" w:rsidP="00F76E2D">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i/>
                <w:iCs/>
                <w:sz w:val="28"/>
                <w:szCs w:val="28"/>
                <w:lang w:bidi="ru-RU"/>
              </w:rPr>
              <w:t>Цель:</w:t>
            </w:r>
            <w:r w:rsidRPr="00123300">
              <w:rPr>
                <w:rFonts w:ascii="Times New Roman" w:eastAsia="Calibri" w:hAnsi="Times New Roman" w:cs="Times New Roman"/>
                <w:sz w:val="28"/>
                <w:szCs w:val="28"/>
                <w:lang w:bidi="ru-RU"/>
              </w:rPr>
              <w:t xml:space="preserve"> развитие слу</w:t>
            </w:r>
            <w:r w:rsidRPr="00123300">
              <w:rPr>
                <w:rFonts w:ascii="Times New Roman" w:eastAsia="Calibri" w:hAnsi="Times New Roman" w:cs="Times New Roman"/>
                <w:sz w:val="28"/>
                <w:szCs w:val="28"/>
                <w:lang w:bidi="ru-RU"/>
              </w:rPr>
              <w:softHyphen/>
              <w:t>хового внимания</w:t>
            </w:r>
          </w:p>
        </w:tc>
        <w:tc>
          <w:tcPr>
            <w:tcW w:w="3828" w:type="dxa"/>
            <w:tcBorders>
              <w:top w:val="single" w:sz="4" w:space="0" w:color="auto"/>
              <w:left w:val="single" w:sz="4" w:space="0" w:color="auto"/>
              <w:bottom w:val="single" w:sz="4" w:space="0" w:color="auto"/>
              <w:right w:val="single" w:sz="4" w:space="0" w:color="auto"/>
            </w:tcBorders>
            <w:shd w:val="clear" w:color="auto" w:fill="FFFFFF"/>
            <w:hideMark/>
          </w:tcPr>
          <w:p w:rsidR="00673917" w:rsidRDefault="00123300" w:rsidP="00F76E2D">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sz w:val="28"/>
                <w:szCs w:val="28"/>
                <w:lang w:bidi="ru-RU"/>
              </w:rPr>
              <w:t>Д. и. «Какие овощи спря</w:t>
            </w:r>
            <w:r w:rsidR="00673917">
              <w:rPr>
                <w:rFonts w:ascii="Times New Roman" w:eastAsia="Calibri" w:hAnsi="Times New Roman" w:cs="Times New Roman"/>
                <w:sz w:val="28"/>
                <w:szCs w:val="28"/>
                <w:lang w:bidi="ru-RU"/>
              </w:rPr>
              <w:t>тались на кар</w:t>
            </w:r>
            <w:r w:rsidR="00673917">
              <w:rPr>
                <w:rFonts w:ascii="Times New Roman" w:eastAsia="Calibri" w:hAnsi="Times New Roman" w:cs="Times New Roman"/>
                <w:sz w:val="28"/>
                <w:szCs w:val="28"/>
                <w:lang w:bidi="ru-RU"/>
              </w:rPr>
              <w:softHyphen/>
              <w:t xml:space="preserve">тинке?» </w:t>
            </w:r>
          </w:p>
          <w:p w:rsidR="00123300" w:rsidRPr="00123300" w:rsidRDefault="00123300" w:rsidP="00F76E2D">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i/>
                <w:iCs/>
                <w:sz w:val="28"/>
                <w:szCs w:val="28"/>
                <w:lang w:bidi="ru-RU"/>
              </w:rPr>
              <w:t>Цель:</w:t>
            </w:r>
            <w:r w:rsidRPr="00123300">
              <w:rPr>
                <w:rFonts w:ascii="Times New Roman" w:eastAsia="Calibri" w:hAnsi="Times New Roman" w:cs="Times New Roman"/>
                <w:sz w:val="28"/>
                <w:szCs w:val="28"/>
                <w:lang w:bidi="ru-RU"/>
              </w:rPr>
              <w:t xml:space="preserve"> развитие зри</w:t>
            </w:r>
            <w:r w:rsidRPr="00123300">
              <w:rPr>
                <w:rFonts w:ascii="Times New Roman" w:eastAsia="Calibri" w:hAnsi="Times New Roman" w:cs="Times New Roman"/>
                <w:sz w:val="28"/>
                <w:szCs w:val="28"/>
                <w:lang w:bidi="ru-RU"/>
              </w:rPr>
              <w:softHyphen/>
              <w:t>тельного внимания</w:t>
            </w:r>
          </w:p>
          <w:p w:rsidR="00123300" w:rsidRPr="00123300" w:rsidRDefault="00123300" w:rsidP="00F76E2D">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sz w:val="28"/>
                <w:szCs w:val="28"/>
                <w:lang w:bidi="ru-RU"/>
              </w:rPr>
              <w:t xml:space="preserve">Д. </w:t>
            </w:r>
            <w:r w:rsidRPr="00123300">
              <w:rPr>
                <w:rFonts w:ascii="Times New Roman" w:eastAsia="Calibri" w:hAnsi="Times New Roman" w:cs="Times New Roman"/>
                <w:bCs/>
                <w:sz w:val="28"/>
                <w:szCs w:val="28"/>
                <w:lang w:bidi="ru-RU"/>
              </w:rPr>
              <w:t xml:space="preserve">и. </w:t>
            </w:r>
            <w:r w:rsidR="00673917">
              <w:rPr>
                <w:rFonts w:ascii="Times New Roman" w:eastAsia="Calibri" w:hAnsi="Times New Roman" w:cs="Times New Roman"/>
                <w:sz w:val="28"/>
                <w:szCs w:val="28"/>
                <w:lang w:bidi="ru-RU"/>
              </w:rPr>
              <w:t xml:space="preserve">«Кто позвал?» </w:t>
            </w:r>
          </w:p>
          <w:p w:rsidR="00123300" w:rsidRPr="00123300" w:rsidRDefault="00123300" w:rsidP="00F76E2D">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i/>
                <w:iCs/>
                <w:sz w:val="28"/>
                <w:szCs w:val="28"/>
                <w:lang w:bidi="ru-RU"/>
              </w:rPr>
              <w:t>Цель:</w:t>
            </w:r>
            <w:r w:rsidRPr="00123300">
              <w:rPr>
                <w:rFonts w:ascii="Times New Roman" w:eastAsia="Calibri" w:hAnsi="Times New Roman" w:cs="Times New Roman"/>
                <w:sz w:val="28"/>
                <w:szCs w:val="28"/>
                <w:lang w:bidi="ru-RU"/>
              </w:rPr>
              <w:t xml:space="preserve"> развитие слу</w:t>
            </w:r>
            <w:r w:rsidRPr="00123300">
              <w:rPr>
                <w:rFonts w:ascii="Times New Roman" w:eastAsia="Calibri" w:hAnsi="Times New Roman" w:cs="Times New Roman"/>
                <w:sz w:val="28"/>
                <w:szCs w:val="28"/>
                <w:lang w:bidi="ru-RU"/>
              </w:rPr>
              <w:softHyphen/>
              <w:t>хового внимания</w:t>
            </w:r>
          </w:p>
        </w:tc>
      </w:tr>
      <w:tr w:rsidR="00123300" w:rsidRPr="00123300" w:rsidTr="00673917">
        <w:trPr>
          <w:trHeight w:hRule="exact" w:val="3955"/>
        </w:trPr>
        <w:tc>
          <w:tcPr>
            <w:tcW w:w="2410" w:type="dxa"/>
            <w:tcBorders>
              <w:top w:val="single" w:sz="4" w:space="0" w:color="auto"/>
              <w:left w:val="single" w:sz="4" w:space="0" w:color="auto"/>
              <w:bottom w:val="single" w:sz="4" w:space="0" w:color="auto"/>
              <w:right w:val="nil"/>
            </w:tcBorders>
            <w:shd w:val="clear" w:color="auto" w:fill="FFFFFF"/>
            <w:hideMark/>
          </w:tcPr>
          <w:p w:rsidR="00123300" w:rsidRPr="00123300" w:rsidRDefault="00123300" w:rsidP="00123300">
            <w:pPr>
              <w:tabs>
                <w:tab w:val="left" w:pos="11821"/>
              </w:tabs>
              <w:spacing w:after="0" w:line="240" w:lineRule="auto"/>
              <w:rPr>
                <w:rFonts w:ascii="Times New Roman" w:eastAsia="Calibri" w:hAnsi="Times New Roman" w:cs="Times New Roman"/>
                <w:b/>
                <w:sz w:val="28"/>
                <w:szCs w:val="28"/>
                <w:lang w:bidi="ru-RU"/>
              </w:rPr>
            </w:pPr>
            <w:r w:rsidRPr="00123300">
              <w:rPr>
                <w:rFonts w:ascii="Times New Roman" w:eastAsia="Calibri" w:hAnsi="Times New Roman" w:cs="Times New Roman"/>
                <w:b/>
                <w:sz w:val="28"/>
                <w:szCs w:val="28"/>
                <w:lang w:bidi="ru-RU"/>
              </w:rPr>
              <w:t>Развитие лексики и грамматического строя</w:t>
            </w:r>
          </w:p>
        </w:tc>
        <w:tc>
          <w:tcPr>
            <w:tcW w:w="3402" w:type="dxa"/>
            <w:tcBorders>
              <w:top w:val="single" w:sz="4" w:space="0" w:color="auto"/>
              <w:left w:val="single" w:sz="4" w:space="0" w:color="auto"/>
              <w:bottom w:val="single" w:sz="4" w:space="0" w:color="auto"/>
              <w:right w:val="nil"/>
            </w:tcBorders>
            <w:shd w:val="clear" w:color="auto" w:fill="FFFFFF"/>
            <w:hideMark/>
          </w:tcPr>
          <w:p w:rsidR="00123300" w:rsidRPr="00123300" w:rsidRDefault="00123300" w:rsidP="00F76E2D">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sz w:val="28"/>
                <w:szCs w:val="28"/>
                <w:lang w:bidi="ru-RU"/>
              </w:rPr>
              <w:t xml:space="preserve">Словарь по теме «Овощи» </w:t>
            </w:r>
            <w:r w:rsidRPr="00123300">
              <w:rPr>
                <w:rFonts w:ascii="Times New Roman" w:eastAsia="Calibri" w:hAnsi="Times New Roman" w:cs="Times New Roman"/>
                <w:i/>
                <w:iCs/>
                <w:sz w:val="28"/>
                <w:szCs w:val="28"/>
                <w:lang w:bidi="ru-RU"/>
              </w:rPr>
              <w:t>Цель:</w:t>
            </w:r>
            <w:r w:rsidRPr="00123300">
              <w:rPr>
                <w:rFonts w:ascii="Times New Roman" w:eastAsia="Calibri" w:hAnsi="Times New Roman" w:cs="Times New Roman"/>
                <w:sz w:val="28"/>
                <w:szCs w:val="28"/>
                <w:lang w:bidi="ru-RU"/>
              </w:rPr>
              <w:t xml:space="preserve"> актуализа</w:t>
            </w:r>
            <w:r w:rsidRPr="00123300">
              <w:rPr>
                <w:rFonts w:ascii="Times New Roman" w:eastAsia="Calibri" w:hAnsi="Times New Roman" w:cs="Times New Roman"/>
                <w:sz w:val="28"/>
                <w:szCs w:val="28"/>
                <w:lang w:bidi="ru-RU"/>
              </w:rPr>
              <w:softHyphen/>
              <w:t>ция, расширение и уточнение словаря по теме</w:t>
            </w:r>
          </w:p>
          <w:p w:rsidR="00123300" w:rsidRPr="00123300" w:rsidRDefault="00123300" w:rsidP="00F76E2D">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sz w:val="28"/>
                <w:szCs w:val="28"/>
                <w:lang w:bidi="ru-RU"/>
              </w:rPr>
              <w:t xml:space="preserve">Д. и. «Какие бывают овощи?» </w:t>
            </w:r>
          </w:p>
          <w:p w:rsidR="00123300" w:rsidRPr="00123300" w:rsidRDefault="00123300" w:rsidP="00F76E2D">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i/>
                <w:iCs/>
                <w:sz w:val="28"/>
                <w:szCs w:val="28"/>
                <w:lang w:bidi="ru-RU"/>
              </w:rPr>
              <w:t>Цель:</w:t>
            </w:r>
            <w:r w:rsidRPr="00123300">
              <w:rPr>
                <w:rFonts w:ascii="Times New Roman" w:eastAsia="Calibri" w:hAnsi="Times New Roman" w:cs="Times New Roman"/>
                <w:sz w:val="28"/>
                <w:szCs w:val="28"/>
                <w:lang w:bidi="ru-RU"/>
              </w:rPr>
              <w:t xml:space="preserve"> учить подби</w:t>
            </w:r>
            <w:r w:rsidRPr="00123300">
              <w:rPr>
                <w:rFonts w:ascii="Times New Roman" w:eastAsia="Calibri" w:hAnsi="Times New Roman" w:cs="Times New Roman"/>
                <w:sz w:val="28"/>
                <w:szCs w:val="28"/>
                <w:lang w:bidi="ru-RU"/>
              </w:rPr>
              <w:softHyphen/>
              <w:t>рать прилагатель</w:t>
            </w:r>
            <w:r w:rsidRPr="00123300">
              <w:rPr>
                <w:rFonts w:ascii="Times New Roman" w:eastAsia="Calibri" w:hAnsi="Times New Roman" w:cs="Times New Roman"/>
                <w:sz w:val="28"/>
                <w:szCs w:val="28"/>
                <w:lang w:bidi="ru-RU"/>
              </w:rPr>
              <w:softHyphen/>
              <w:t>ные к существитель</w:t>
            </w:r>
            <w:r w:rsidRPr="00123300">
              <w:rPr>
                <w:rFonts w:ascii="Times New Roman" w:eastAsia="Calibri" w:hAnsi="Times New Roman" w:cs="Times New Roman"/>
                <w:sz w:val="28"/>
                <w:szCs w:val="28"/>
                <w:lang w:bidi="ru-RU"/>
              </w:rPr>
              <w:softHyphen/>
              <w:t>ному, образовывать с ними словосочета</w:t>
            </w:r>
            <w:r w:rsidRPr="00123300">
              <w:rPr>
                <w:rFonts w:ascii="Times New Roman" w:eastAsia="Calibri" w:hAnsi="Times New Roman" w:cs="Times New Roman"/>
                <w:sz w:val="28"/>
                <w:szCs w:val="28"/>
                <w:lang w:bidi="ru-RU"/>
              </w:rPr>
              <w:softHyphen/>
              <w:t>ния и предложения</w:t>
            </w:r>
          </w:p>
        </w:tc>
        <w:tc>
          <w:tcPr>
            <w:tcW w:w="3828" w:type="dxa"/>
            <w:tcBorders>
              <w:top w:val="single" w:sz="4" w:space="0" w:color="auto"/>
              <w:left w:val="single" w:sz="4" w:space="0" w:color="auto"/>
              <w:bottom w:val="single" w:sz="4" w:space="0" w:color="auto"/>
              <w:right w:val="single" w:sz="4" w:space="0" w:color="auto"/>
            </w:tcBorders>
            <w:shd w:val="clear" w:color="auto" w:fill="FFFFFF"/>
            <w:hideMark/>
          </w:tcPr>
          <w:p w:rsidR="00123300" w:rsidRPr="00123300" w:rsidRDefault="00123300" w:rsidP="00F76E2D">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sz w:val="28"/>
                <w:szCs w:val="28"/>
                <w:lang w:bidi="ru-RU"/>
              </w:rPr>
              <w:t>Д. и. «Продолжи предложение»</w:t>
            </w:r>
          </w:p>
          <w:p w:rsidR="00123300" w:rsidRPr="00123300" w:rsidRDefault="00123300" w:rsidP="00F76E2D">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sz w:val="28"/>
                <w:szCs w:val="28"/>
                <w:lang w:bidi="ru-RU"/>
              </w:rPr>
              <w:t>Цель: учить распространять предложения, используя творительный падеж существительных</w:t>
            </w:r>
          </w:p>
          <w:p w:rsidR="00123300" w:rsidRPr="00123300" w:rsidRDefault="00673917" w:rsidP="00F76E2D">
            <w:pPr>
              <w:tabs>
                <w:tab w:val="left" w:pos="11821"/>
              </w:tabs>
              <w:spacing w:after="0" w:line="240" w:lineRule="auto"/>
              <w:rPr>
                <w:rFonts w:ascii="Times New Roman" w:eastAsia="Calibri" w:hAnsi="Times New Roman" w:cs="Times New Roman"/>
                <w:sz w:val="28"/>
                <w:szCs w:val="28"/>
                <w:lang w:bidi="ru-RU"/>
              </w:rPr>
            </w:pPr>
            <w:r>
              <w:rPr>
                <w:rFonts w:ascii="Times New Roman" w:eastAsia="Calibri" w:hAnsi="Times New Roman" w:cs="Times New Roman"/>
                <w:sz w:val="28"/>
                <w:szCs w:val="28"/>
                <w:lang w:bidi="ru-RU"/>
              </w:rPr>
              <w:t>Д. и. «Что делают в огороде?»</w:t>
            </w:r>
          </w:p>
          <w:p w:rsidR="00123300" w:rsidRPr="00123300" w:rsidRDefault="00123300" w:rsidP="00F76E2D">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sz w:val="28"/>
                <w:szCs w:val="28"/>
                <w:lang w:bidi="ru-RU"/>
              </w:rPr>
              <w:t>Цель: актуализировать глагольный словарь по теме, включать эти глаголы в словосочетания и предложения</w:t>
            </w:r>
          </w:p>
        </w:tc>
      </w:tr>
      <w:tr w:rsidR="00123300" w:rsidRPr="00123300" w:rsidTr="00673917">
        <w:trPr>
          <w:trHeight w:hRule="exact" w:val="3828"/>
        </w:trPr>
        <w:tc>
          <w:tcPr>
            <w:tcW w:w="2410" w:type="dxa"/>
            <w:tcBorders>
              <w:top w:val="single" w:sz="4" w:space="0" w:color="auto"/>
              <w:left w:val="single" w:sz="4" w:space="0" w:color="auto"/>
              <w:bottom w:val="single" w:sz="4" w:space="0" w:color="auto"/>
              <w:right w:val="nil"/>
            </w:tcBorders>
            <w:shd w:val="clear" w:color="auto" w:fill="FFFFFF"/>
            <w:hideMark/>
          </w:tcPr>
          <w:p w:rsidR="00123300" w:rsidRPr="00123300" w:rsidRDefault="00123300" w:rsidP="00123300">
            <w:pPr>
              <w:tabs>
                <w:tab w:val="left" w:pos="11821"/>
              </w:tabs>
              <w:spacing w:after="0" w:line="240" w:lineRule="auto"/>
              <w:rPr>
                <w:rFonts w:ascii="Times New Roman" w:eastAsia="Calibri" w:hAnsi="Times New Roman" w:cs="Times New Roman"/>
                <w:b/>
                <w:sz w:val="28"/>
                <w:szCs w:val="28"/>
                <w:lang w:bidi="ru-RU"/>
              </w:rPr>
            </w:pPr>
            <w:r w:rsidRPr="00123300">
              <w:rPr>
                <w:rFonts w:ascii="Times New Roman" w:eastAsia="Calibri" w:hAnsi="Times New Roman" w:cs="Times New Roman"/>
                <w:b/>
                <w:sz w:val="28"/>
                <w:szCs w:val="28"/>
                <w:lang w:bidi="ru-RU"/>
              </w:rPr>
              <w:t xml:space="preserve">Развитие связной речи </w:t>
            </w:r>
          </w:p>
        </w:tc>
        <w:tc>
          <w:tcPr>
            <w:tcW w:w="3402" w:type="dxa"/>
            <w:tcBorders>
              <w:top w:val="single" w:sz="4" w:space="0" w:color="auto"/>
              <w:left w:val="single" w:sz="4" w:space="0" w:color="auto"/>
              <w:bottom w:val="single" w:sz="4" w:space="0" w:color="auto"/>
              <w:right w:val="nil"/>
            </w:tcBorders>
            <w:shd w:val="clear" w:color="auto" w:fill="FFFFFF"/>
            <w:hideMark/>
          </w:tcPr>
          <w:p w:rsidR="00123300" w:rsidRPr="00123300" w:rsidRDefault="00123300" w:rsidP="00F76E2D">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sz w:val="28"/>
                <w:szCs w:val="28"/>
                <w:lang w:bidi="ru-RU"/>
              </w:rPr>
              <w:t>Придумывание зага</w:t>
            </w:r>
            <w:r w:rsidRPr="00123300">
              <w:rPr>
                <w:rFonts w:ascii="Times New Roman" w:eastAsia="Calibri" w:hAnsi="Times New Roman" w:cs="Times New Roman"/>
                <w:sz w:val="28"/>
                <w:szCs w:val="28"/>
                <w:lang w:bidi="ru-RU"/>
              </w:rPr>
              <w:softHyphen/>
              <w:t>до</w:t>
            </w:r>
            <w:r w:rsidR="00673917">
              <w:rPr>
                <w:rFonts w:ascii="Times New Roman" w:eastAsia="Calibri" w:hAnsi="Times New Roman" w:cs="Times New Roman"/>
                <w:sz w:val="28"/>
                <w:szCs w:val="28"/>
                <w:lang w:bidi="ru-RU"/>
              </w:rPr>
              <w:t>к по теме по образ</w:t>
            </w:r>
            <w:r w:rsidR="00673917">
              <w:rPr>
                <w:rFonts w:ascii="Times New Roman" w:eastAsia="Calibri" w:hAnsi="Times New Roman" w:cs="Times New Roman"/>
                <w:sz w:val="28"/>
                <w:szCs w:val="28"/>
                <w:lang w:bidi="ru-RU"/>
              </w:rPr>
              <w:softHyphen/>
              <w:t xml:space="preserve">цу </w:t>
            </w:r>
          </w:p>
          <w:p w:rsidR="00123300" w:rsidRPr="00123300" w:rsidRDefault="00123300" w:rsidP="00F76E2D">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i/>
                <w:iCs/>
                <w:sz w:val="28"/>
                <w:szCs w:val="28"/>
                <w:lang w:bidi="ru-RU"/>
              </w:rPr>
              <w:t>Цель:</w:t>
            </w:r>
            <w:r w:rsidRPr="00123300">
              <w:rPr>
                <w:rFonts w:ascii="Times New Roman" w:eastAsia="Calibri" w:hAnsi="Times New Roman" w:cs="Times New Roman"/>
                <w:sz w:val="28"/>
                <w:szCs w:val="28"/>
                <w:lang w:bidi="ru-RU"/>
              </w:rPr>
              <w:t xml:space="preserve"> упражнять в умении описывать предмет, называя самые характерные признаки</w:t>
            </w:r>
          </w:p>
          <w:p w:rsidR="00123300" w:rsidRPr="00123300" w:rsidRDefault="00123300" w:rsidP="00F76E2D">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sz w:val="28"/>
                <w:szCs w:val="28"/>
                <w:lang w:bidi="ru-RU"/>
              </w:rPr>
              <w:t xml:space="preserve">Сравнение слов </w:t>
            </w:r>
            <w:r w:rsidRPr="00123300">
              <w:rPr>
                <w:rFonts w:ascii="Times New Roman" w:eastAsia="Calibri" w:hAnsi="Times New Roman" w:cs="Times New Roman"/>
                <w:i/>
                <w:iCs/>
                <w:sz w:val="28"/>
                <w:szCs w:val="28"/>
                <w:lang w:bidi="ru-RU"/>
              </w:rPr>
              <w:t>огу</w:t>
            </w:r>
            <w:r w:rsidRPr="00123300">
              <w:rPr>
                <w:rFonts w:ascii="Times New Roman" w:eastAsia="Calibri" w:hAnsi="Times New Roman" w:cs="Times New Roman"/>
                <w:i/>
                <w:iCs/>
                <w:sz w:val="28"/>
                <w:szCs w:val="28"/>
                <w:lang w:bidi="ru-RU"/>
              </w:rPr>
              <w:softHyphen/>
              <w:t>рец</w:t>
            </w:r>
            <w:r w:rsidRPr="00123300">
              <w:rPr>
                <w:rFonts w:ascii="Times New Roman" w:eastAsia="Calibri" w:hAnsi="Times New Roman" w:cs="Times New Roman"/>
                <w:sz w:val="28"/>
                <w:szCs w:val="28"/>
                <w:lang w:bidi="ru-RU"/>
              </w:rPr>
              <w:t xml:space="preserve"> — </w:t>
            </w:r>
            <w:r w:rsidRPr="00123300">
              <w:rPr>
                <w:rFonts w:ascii="Times New Roman" w:eastAsia="Calibri" w:hAnsi="Times New Roman" w:cs="Times New Roman"/>
                <w:i/>
                <w:iCs/>
                <w:sz w:val="28"/>
                <w:szCs w:val="28"/>
                <w:lang w:bidi="ru-RU"/>
              </w:rPr>
              <w:t>кабачок, ка</w:t>
            </w:r>
            <w:r w:rsidRPr="00123300">
              <w:rPr>
                <w:rFonts w:ascii="Times New Roman" w:eastAsia="Calibri" w:hAnsi="Times New Roman" w:cs="Times New Roman"/>
                <w:i/>
                <w:iCs/>
                <w:sz w:val="28"/>
                <w:szCs w:val="28"/>
                <w:lang w:bidi="ru-RU"/>
              </w:rPr>
              <w:softHyphen/>
              <w:t>пуста</w:t>
            </w:r>
            <w:r w:rsidRPr="00123300">
              <w:rPr>
                <w:rFonts w:ascii="Times New Roman" w:eastAsia="Calibri" w:hAnsi="Times New Roman" w:cs="Times New Roman"/>
                <w:sz w:val="28"/>
                <w:szCs w:val="28"/>
                <w:lang w:bidi="ru-RU"/>
              </w:rPr>
              <w:t xml:space="preserve"> — </w:t>
            </w:r>
            <w:r w:rsidRPr="00123300">
              <w:rPr>
                <w:rFonts w:ascii="Times New Roman" w:eastAsia="Calibri" w:hAnsi="Times New Roman" w:cs="Times New Roman"/>
                <w:i/>
                <w:iCs/>
                <w:sz w:val="28"/>
                <w:szCs w:val="28"/>
                <w:lang w:bidi="ru-RU"/>
              </w:rPr>
              <w:t xml:space="preserve">лук </w:t>
            </w:r>
          </w:p>
          <w:p w:rsidR="00123300" w:rsidRPr="00123300" w:rsidRDefault="00123300" w:rsidP="00F76E2D">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i/>
                <w:iCs/>
                <w:sz w:val="28"/>
                <w:szCs w:val="28"/>
                <w:lang w:bidi="ru-RU"/>
              </w:rPr>
              <w:t>Цель:</w:t>
            </w:r>
            <w:r w:rsidRPr="00123300">
              <w:rPr>
                <w:rFonts w:ascii="Times New Roman" w:eastAsia="Calibri" w:hAnsi="Times New Roman" w:cs="Times New Roman"/>
                <w:sz w:val="28"/>
                <w:szCs w:val="28"/>
                <w:lang w:bidi="ru-RU"/>
              </w:rPr>
              <w:t xml:space="preserve"> учить искать и описывать общие черты и отличия</w:t>
            </w:r>
          </w:p>
        </w:tc>
        <w:tc>
          <w:tcPr>
            <w:tcW w:w="3828" w:type="dxa"/>
            <w:tcBorders>
              <w:top w:val="single" w:sz="4" w:space="0" w:color="auto"/>
              <w:left w:val="single" w:sz="4" w:space="0" w:color="auto"/>
              <w:bottom w:val="single" w:sz="4" w:space="0" w:color="auto"/>
              <w:right w:val="single" w:sz="4" w:space="0" w:color="auto"/>
            </w:tcBorders>
            <w:shd w:val="clear" w:color="auto" w:fill="FFFFFF"/>
            <w:hideMark/>
          </w:tcPr>
          <w:p w:rsidR="00123300" w:rsidRPr="00123300" w:rsidRDefault="00123300" w:rsidP="00F76E2D">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sz w:val="28"/>
                <w:szCs w:val="28"/>
                <w:lang w:bidi="ru-RU"/>
              </w:rPr>
              <w:t>Чтение, ответы на вопросы, пересказ рас</w:t>
            </w:r>
            <w:r w:rsidR="00673917">
              <w:rPr>
                <w:rFonts w:ascii="Times New Roman" w:eastAsia="Calibri" w:hAnsi="Times New Roman" w:cs="Times New Roman"/>
                <w:sz w:val="28"/>
                <w:szCs w:val="28"/>
                <w:lang w:bidi="ru-RU"/>
              </w:rPr>
              <w:t>сказа «Кто как одет» (</w:t>
            </w:r>
          </w:p>
          <w:p w:rsidR="00123300" w:rsidRPr="00123300" w:rsidRDefault="00123300" w:rsidP="00F76E2D">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i/>
                <w:iCs/>
                <w:sz w:val="28"/>
                <w:szCs w:val="28"/>
                <w:lang w:bidi="ru-RU"/>
              </w:rPr>
              <w:t>Цель:</w:t>
            </w:r>
            <w:r w:rsidRPr="00123300">
              <w:rPr>
                <w:rFonts w:ascii="Times New Roman" w:eastAsia="Calibri" w:hAnsi="Times New Roman" w:cs="Times New Roman"/>
                <w:sz w:val="28"/>
                <w:szCs w:val="28"/>
                <w:lang w:bidi="ru-RU"/>
              </w:rPr>
              <w:t xml:space="preserve"> упражнять в умении описывать, называя самые ха</w:t>
            </w:r>
            <w:r w:rsidRPr="00123300">
              <w:rPr>
                <w:rFonts w:ascii="Times New Roman" w:eastAsia="Calibri" w:hAnsi="Times New Roman" w:cs="Times New Roman"/>
                <w:sz w:val="28"/>
                <w:szCs w:val="28"/>
                <w:lang w:bidi="ru-RU"/>
              </w:rPr>
              <w:softHyphen/>
              <w:t>рактерные призна</w:t>
            </w:r>
            <w:r w:rsidRPr="00123300">
              <w:rPr>
                <w:rFonts w:ascii="Times New Roman" w:eastAsia="Calibri" w:hAnsi="Times New Roman" w:cs="Times New Roman"/>
                <w:sz w:val="28"/>
                <w:szCs w:val="28"/>
                <w:lang w:bidi="ru-RU"/>
              </w:rPr>
              <w:softHyphen/>
              <w:t>ки, развивать рече</w:t>
            </w:r>
            <w:r w:rsidRPr="00123300">
              <w:rPr>
                <w:rFonts w:ascii="Times New Roman" w:eastAsia="Calibri" w:hAnsi="Times New Roman" w:cs="Times New Roman"/>
                <w:sz w:val="28"/>
                <w:szCs w:val="28"/>
                <w:lang w:bidi="ru-RU"/>
              </w:rPr>
              <w:softHyphen/>
              <w:t>вой слух</w:t>
            </w:r>
            <w:r w:rsidR="00673917">
              <w:rPr>
                <w:rFonts w:ascii="Times New Roman" w:eastAsia="Calibri" w:hAnsi="Times New Roman" w:cs="Times New Roman"/>
                <w:sz w:val="28"/>
                <w:szCs w:val="28"/>
                <w:lang w:bidi="ru-RU"/>
              </w:rPr>
              <w:t>.</w:t>
            </w:r>
          </w:p>
          <w:p w:rsidR="00123300" w:rsidRPr="00123300" w:rsidRDefault="00123300" w:rsidP="00F76E2D">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sz w:val="28"/>
                <w:szCs w:val="28"/>
                <w:lang w:bidi="ru-RU"/>
              </w:rPr>
              <w:t xml:space="preserve">Рассказ </w:t>
            </w:r>
            <w:r w:rsidR="00673917">
              <w:rPr>
                <w:rFonts w:ascii="Times New Roman" w:eastAsia="Calibri" w:hAnsi="Times New Roman" w:cs="Times New Roman"/>
                <w:sz w:val="28"/>
                <w:szCs w:val="28"/>
                <w:lang w:bidi="ru-RU"/>
              </w:rPr>
              <w:t>о своём лю</w:t>
            </w:r>
            <w:r w:rsidR="00673917">
              <w:rPr>
                <w:rFonts w:ascii="Times New Roman" w:eastAsia="Calibri" w:hAnsi="Times New Roman" w:cs="Times New Roman"/>
                <w:sz w:val="28"/>
                <w:szCs w:val="28"/>
                <w:lang w:bidi="ru-RU"/>
              </w:rPr>
              <w:softHyphen/>
              <w:t xml:space="preserve">бимом овоще </w:t>
            </w:r>
          </w:p>
          <w:p w:rsidR="00123300" w:rsidRPr="00123300" w:rsidRDefault="00123300" w:rsidP="00F76E2D">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i/>
                <w:iCs/>
                <w:sz w:val="28"/>
                <w:szCs w:val="28"/>
                <w:lang w:bidi="ru-RU"/>
              </w:rPr>
              <w:t>Цель:</w:t>
            </w:r>
            <w:r w:rsidRPr="00123300">
              <w:rPr>
                <w:rFonts w:ascii="Times New Roman" w:eastAsia="Calibri" w:hAnsi="Times New Roman" w:cs="Times New Roman"/>
                <w:sz w:val="28"/>
                <w:szCs w:val="28"/>
                <w:lang w:bidi="ru-RU"/>
              </w:rPr>
              <w:t xml:space="preserve"> учить состав</w:t>
            </w:r>
            <w:r w:rsidRPr="00123300">
              <w:rPr>
                <w:rFonts w:ascii="Times New Roman" w:eastAsia="Calibri" w:hAnsi="Times New Roman" w:cs="Times New Roman"/>
                <w:sz w:val="28"/>
                <w:szCs w:val="28"/>
                <w:lang w:bidi="ru-RU"/>
              </w:rPr>
              <w:softHyphen/>
              <w:t>лению описательно</w:t>
            </w:r>
            <w:r w:rsidRPr="00123300">
              <w:rPr>
                <w:rFonts w:ascii="Times New Roman" w:eastAsia="Calibri" w:hAnsi="Times New Roman" w:cs="Times New Roman"/>
                <w:sz w:val="28"/>
                <w:szCs w:val="28"/>
                <w:lang w:bidi="ru-RU"/>
              </w:rPr>
              <w:softHyphen/>
              <w:t>го рассказа с исполь</w:t>
            </w:r>
            <w:r w:rsidRPr="00123300">
              <w:rPr>
                <w:rFonts w:ascii="Times New Roman" w:eastAsia="Calibri" w:hAnsi="Times New Roman" w:cs="Times New Roman"/>
                <w:sz w:val="28"/>
                <w:szCs w:val="28"/>
                <w:lang w:bidi="ru-RU"/>
              </w:rPr>
              <w:softHyphen/>
              <w:t>зованием плана-мо</w:t>
            </w:r>
            <w:r w:rsidRPr="00123300">
              <w:rPr>
                <w:rFonts w:ascii="Times New Roman" w:eastAsia="Calibri" w:hAnsi="Times New Roman" w:cs="Times New Roman"/>
                <w:sz w:val="28"/>
                <w:szCs w:val="28"/>
                <w:lang w:bidi="ru-RU"/>
              </w:rPr>
              <w:softHyphen/>
              <w:t>дели.</w:t>
            </w:r>
          </w:p>
        </w:tc>
      </w:tr>
      <w:tr w:rsidR="00123300" w:rsidRPr="00123300" w:rsidTr="00673917">
        <w:trPr>
          <w:trHeight w:hRule="exact" w:val="4262"/>
        </w:trPr>
        <w:tc>
          <w:tcPr>
            <w:tcW w:w="2410" w:type="dxa"/>
            <w:tcBorders>
              <w:top w:val="single" w:sz="4" w:space="0" w:color="auto"/>
              <w:left w:val="single" w:sz="4" w:space="0" w:color="auto"/>
              <w:bottom w:val="single" w:sz="4" w:space="0" w:color="auto"/>
              <w:right w:val="nil"/>
            </w:tcBorders>
            <w:shd w:val="clear" w:color="auto" w:fill="FFFFFF"/>
            <w:hideMark/>
          </w:tcPr>
          <w:p w:rsidR="00123300" w:rsidRPr="00123300" w:rsidRDefault="00123300" w:rsidP="00123300">
            <w:pPr>
              <w:tabs>
                <w:tab w:val="left" w:pos="11821"/>
              </w:tabs>
              <w:spacing w:after="0" w:line="240" w:lineRule="auto"/>
              <w:rPr>
                <w:rFonts w:ascii="Times New Roman" w:eastAsia="Calibri" w:hAnsi="Times New Roman" w:cs="Times New Roman"/>
                <w:b/>
                <w:sz w:val="28"/>
                <w:szCs w:val="28"/>
                <w:lang w:bidi="ru-RU"/>
              </w:rPr>
            </w:pPr>
            <w:r w:rsidRPr="00123300">
              <w:rPr>
                <w:rFonts w:ascii="Times New Roman" w:eastAsia="Calibri" w:hAnsi="Times New Roman" w:cs="Times New Roman"/>
                <w:b/>
                <w:sz w:val="28"/>
                <w:szCs w:val="28"/>
                <w:lang w:bidi="ru-RU"/>
              </w:rPr>
              <w:lastRenderedPageBreak/>
              <w:t>Подготовка к обучению грамоте</w:t>
            </w:r>
          </w:p>
        </w:tc>
        <w:tc>
          <w:tcPr>
            <w:tcW w:w="3402" w:type="dxa"/>
            <w:tcBorders>
              <w:top w:val="single" w:sz="4" w:space="0" w:color="auto"/>
              <w:left w:val="single" w:sz="4" w:space="0" w:color="auto"/>
              <w:bottom w:val="single" w:sz="4" w:space="0" w:color="auto"/>
              <w:right w:val="nil"/>
            </w:tcBorders>
            <w:shd w:val="clear" w:color="auto" w:fill="FFFFFF"/>
            <w:hideMark/>
          </w:tcPr>
          <w:p w:rsidR="00123300" w:rsidRPr="00123300" w:rsidRDefault="00123300" w:rsidP="00123300">
            <w:pPr>
              <w:tabs>
                <w:tab w:val="left" w:pos="11821"/>
              </w:tabs>
              <w:spacing w:after="0" w:line="240" w:lineRule="auto"/>
              <w:jc w:val="both"/>
              <w:rPr>
                <w:rFonts w:ascii="Century Schoolbook" w:eastAsia="Century Schoolbook" w:hAnsi="Century Schoolbook" w:cs="Century Schoolbook"/>
                <w:color w:val="000000"/>
                <w:lang w:eastAsia="ru-RU" w:bidi="ru-RU"/>
              </w:rPr>
            </w:pPr>
            <w:r w:rsidRPr="00123300">
              <w:rPr>
                <w:rFonts w:ascii="Century Schoolbook" w:eastAsia="Century Schoolbook" w:hAnsi="Century Schoolbook" w:cs="Century Schoolbook"/>
                <w:color w:val="000000"/>
                <w:lang w:eastAsia="ru-RU" w:bidi="ru-RU"/>
              </w:rPr>
              <w:t>Дифференциация звуков «У-А»</w:t>
            </w:r>
          </w:p>
          <w:p w:rsidR="00123300" w:rsidRPr="00123300" w:rsidRDefault="00123300" w:rsidP="00123300">
            <w:pPr>
              <w:spacing w:after="0"/>
              <w:rPr>
                <w:rFonts w:ascii="Times New Roman" w:eastAsia="Calibri" w:hAnsi="Times New Roman" w:cs="Times New Roman"/>
              </w:rPr>
            </w:pPr>
            <w:r w:rsidRPr="00123300">
              <w:rPr>
                <w:rFonts w:ascii="Times New Roman" w:eastAsia="Calibri" w:hAnsi="Times New Roman" w:cs="Times New Roman"/>
              </w:rPr>
              <w:t>Выделение ударных и безударных звуках.</w:t>
            </w:r>
          </w:p>
          <w:p w:rsidR="00123300" w:rsidRPr="00123300" w:rsidRDefault="00123300" w:rsidP="00123300">
            <w:pPr>
              <w:tabs>
                <w:tab w:val="left" w:pos="11821"/>
              </w:tabs>
              <w:spacing w:after="0" w:line="240" w:lineRule="auto"/>
              <w:jc w:val="both"/>
              <w:rPr>
                <w:rFonts w:ascii="Times New Roman" w:eastAsia="Calibri" w:hAnsi="Times New Roman" w:cs="Times New Roman"/>
                <w:sz w:val="28"/>
                <w:szCs w:val="28"/>
                <w:lang w:bidi="ru-RU"/>
              </w:rPr>
            </w:pPr>
            <w:r w:rsidRPr="00123300">
              <w:rPr>
                <w:rFonts w:ascii="Times New Roman" w:eastAsia="Calibri" w:hAnsi="Times New Roman" w:cs="Times New Roman"/>
              </w:rPr>
              <w:t>Анализ звукового ряда из трех гласных</w:t>
            </w:r>
          </w:p>
        </w:tc>
        <w:tc>
          <w:tcPr>
            <w:tcW w:w="3828" w:type="dxa"/>
            <w:tcBorders>
              <w:top w:val="single" w:sz="4" w:space="0" w:color="auto"/>
              <w:left w:val="single" w:sz="4" w:space="0" w:color="auto"/>
              <w:bottom w:val="single" w:sz="4" w:space="0" w:color="auto"/>
              <w:right w:val="single" w:sz="4" w:space="0" w:color="auto"/>
            </w:tcBorders>
            <w:shd w:val="clear" w:color="auto" w:fill="FFFFFF"/>
            <w:hideMark/>
          </w:tcPr>
          <w:p w:rsidR="00123300" w:rsidRPr="00123300" w:rsidRDefault="00123300" w:rsidP="00123300">
            <w:pPr>
              <w:widowControl w:val="0"/>
              <w:spacing w:after="0" w:line="240" w:lineRule="auto"/>
              <w:jc w:val="both"/>
              <w:rPr>
                <w:rFonts w:ascii="Century Schoolbook" w:eastAsia="Century Schoolbook" w:hAnsi="Century Schoolbook" w:cs="Century Schoolbook"/>
                <w:color w:val="000000"/>
                <w:lang w:eastAsia="ru-RU" w:bidi="ru-RU"/>
              </w:rPr>
            </w:pPr>
            <w:r w:rsidRPr="00123300">
              <w:rPr>
                <w:rFonts w:ascii="Century Schoolbook" w:eastAsia="Century Schoolbook" w:hAnsi="Century Schoolbook" w:cs="Century Schoolbook"/>
                <w:color w:val="000000"/>
                <w:lang w:eastAsia="ru-RU" w:bidi="ru-RU"/>
              </w:rPr>
              <w:t>Звук и буква «И»</w:t>
            </w:r>
          </w:p>
          <w:p w:rsidR="00673917" w:rsidRPr="00123300" w:rsidRDefault="00673917" w:rsidP="00123300">
            <w:pPr>
              <w:widowControl w:val="0"/>
              <w:spacing w:after="0" w:line="240" w:lineRule="auto"/>
              <w:jc w:val="both"/>
              <w:rPr>
                <w:rFonts w:ascii="Century Schoolbook" w:eastAsia="Century Schoolbook" w:hAnsi="Century Schoolbook" w:cs="Century Schoolbook"/>
                <w:color w:val="000000"/>
                <w:lang w:eastAsia="ru-RU" w:bidi="ru-RU"/>
              </w:rPr>
            </w:pPr>
          </w:p>
          <w:p w:rsidR="00123300" w:rsidRPr="00123300" w:rsidRDefault="00123300" w:rsidP="00123300">
            <w:pPr>
              <w:tabs>
                <w:tab w:val="left" w:pos="11821"/>
              </w:tabs>
              <w:spacing w:after="0" w:line="240" w:lineRule="auto"/>
              <w:jc w:val="both"/>
              <w:rPr>
                <w:rFonts w:ascii="Century Schoolbook" w:eastAsia="Century Schoolbook" w:hAnsi="Century Schoolbook" w:cs="Century Schoolbook"/>
                <w:color w:val="000000"/>
                <w:lang w:eastAsia="ru-RU" w:bidi="ru-RU"/>
              </w:rPr>
            </w:pPr>
            <w:r w:rsidRPr="00123300">
              <w:rPr>
                <w:rFonts w:ascii="Century Schoolbook" w:eastAsia="Century Schoolbook" w:hAnsi="Century Schoolbook" w:cs="Century Schoolbook"/>
                <w:i/>
                <w:iCs/>
                <w:color w:val="000000"/>
                <w:sz w:val="23"/>
                <w:szCs w:val="23"/>
                <w:lang w:eastAsia="ru-RU" w:bidi="ru-RU"/>
              </w:rPr>
              <w:t>Цель:</w:t>
            </w:r>
            <w:r w:rsidRPr="00123300">
              <w:rPr>
                <w:rFonts w:ascii="Century Schoolbook" w:eastAsia="Century Schoolbook" w:hAnsi="Century Schoolbook" w:cs="Century Schoolbook"/>
                <w:color w:val="000000"/>
                <w:lang w:eastAsia="ru-RU" w:bidi="ru-RU"/>
              </w:rPr>
              <w:t xml:space="preserve"> знакомство с буквой, соотнесение образа буквы со зву</w:t>
            </w:r>
            <w:r w:rsidRPr="00123300">
              <w:rPr>
                <w:rFonts w:ascii="Century Schoolbook" w:eastAsia="Century Schoolbook" w:hAnsi="Century Schoolbook" w:cs="Century Schoolbook"/>
                <w:color w:val="000000"/>
                <w:lang w:eastAsia="ru-RU" w:bidi="ru-RU"/>
              </w:rPr>
              <w:softHyphen/>
              <w:t>ком</w:t>
            </w:r>
          </w:p>
          <w:p w:rsidR="00123300" w:rsidRPr="00123300" w:rsidRDefault="00123300" w:rsidP="00123300">
            <w:pPr>
              <w:widowControl w:val="0"/>
              <w:spacing w:after="0" w:line="240" w:lineRule="auto"/>
              <w:jc w:val="both"/>
              <w:rPr>
                <w:rFonts w:ascii="Century Schoolbook" w:eastAsia="Century Schoolbook" w:hAnsi="Century Schoolbook" w:cs="Century Schoolbook"/>
                <w:color w:val="000000"/>
                <w:lang w:eastAsia="ru-RU" w:bidi="ru-RU"/>
              </w:rPr>
            </w:pPr>
            <w:r w:rsidRPr="00123300">
              <w:rPr>
                <w:rFonts w:ascii="Century Schoolbook" w:eastAsia="Century Schoolbook" w:hAnsi="Century Schoolbook" w:cs="Century Schoolbook"/>
                <w:color w:val="000000"/>
                <w:lang w:eastAsia="ru-RU" w:bidi="ru-RU"/>
              </w:rPr>
              <w:t>Звук «И»</w:t>
            </w:r>
          </w:p>
          <w:p w:rsidR="00123300" w:rsidRPr="00123300" w:rsidRDefault="00123300" w:rsidP="00123300">
            <w:pPr>
              <w:tabs>
                <w:tab w:val="left" w:pos="11821"/>
              </w:tabs>
              <w:spacing w:after="0" w:line="240" w:lineRule="auto"/>
              <w:jc w:val="both"/>
              <w:rPr>
                <w:rFonts w:ascii="Century Schoolbook" w:eastAsia="Century Schoolbook" w:hAnsi="Century Schoolbook" w:cs="Century Schoolbook"/>
                <w:color w:val="000000"/>
                <w:lang w:eastAsia="ru-RU" w:bidi="ru-RU"/>
              </w:rPr>
            </w:pPr>
            <w:r w:rsidRPr="00123300">
              <w:rPr>
                <w:rFonts w:ascii="Century Schoolbook" w:eastAsia="Century Schoolbook" w:hAnsi="Century Schoolbook" w:cs="Century Schoolbook"/>
                <w:i/>
                <w:iCs/>
                <w:color w:val="000000"/>
                <w:sz w:val="23"/>
                <w:szCs w:val="23"/>
                <w:lang w:eastAsia="ru-RU" w:bidi="ru-RU"/>
              </w:rPr>
              <w:t>Цель:</w:t>
            </w:r>
            <w:r w:rsidRPr="00123300">
              <w:rPr>
                <w:rFonts w:ascii="Century Schoolbook" w:eastAsia="Century Schoolbook" w:hAnsi="Century Schoolbook" w:cs="Century Schoolbook"/>
                <w:color w:val="000000"/>
                <w:lang w:eastAsia="ru-RU" w:bidi="ru-RU"/>
              </w:rPr>
              <w:t xml:space="preserve"> упражнять в умении придумы</w:t>
            </w:r>
            <w:r w:rsidRPr="00123300">
              <w:rPr>
                <w:rFonts w:ascii="Century Schoolbook" w:eastAsia="Century Schoolbook" w:hAnsi="Century Schoolbook" w:cs="Century Schoolbook"/>
                <w:color w:val="000000"/>
                <w:lang w:eastAsia="ru-RU" w:bidi="ru-RU"/>
              </w:rPr>
              <w:softHyphen/>
              <w:t>вать слова с задан</w:t>
            </w:r>
            <w:r w:rsidRPr="00123300">
              <w:rPr>
                <w:rFonts w:ascii="Century Schoolbook" w:eastAsia="Century Schoolbook" w:hAnsi="Century Schoolbook" w:cs="Century Schoolbook"/>
                <w:color w:val="000000"/>
                <w:lang w:eastAsia="ru-RU" w:bidi="ru-RU"/>
              </w:rPr>
              <w:softHyphen/>
              <w:t>ным звуком в нача</w:t>
            </w:r>
            <w:r w:rsidRPr="00123300">
              <w:rPr>
                <w:rFonts w:ascii="Century Schoolbook" w:eastAsia="Century Schoolbook" w:hAnsi="Century Schoolbook" w:cs="Century Schoolbook"/>
                <w:color w:val="000000"/>
                <w:lang w:eastAsia="ru-RU" w:bidi="ru-RU"/>
              </w:rPr>
              <w:softHyphen/>
              <w:t>ле, в середине и в конце слова</w:t>
            </w:r>
          </w:p>
          <w:p w:rsidR="00123300" w:rsidRPr="00123300" w:rsidRDefault="00123300" w:rsidP="00123300">
            <w:pPr>
              <w:widowControl w:val="0"/>
              <w:spacing w:after="0" w:line="240" w:lineRule="auto"/>
              <w:jc w:val="both"/>
              <w:rPr>
                <w:rFonts w:ascii="Century Schoolbook" w:eastAsia="Century Schoolbook" w:hAnsi="Century Schoolbook" w:cs="Century Schoolbook"/>
                <w:color w:val="000000"/>
                <w:lang w:eastAsia="ru-RU" w:bidi="ru-RU"/>
              </w:rPr>
            </w:pPr>
            <w:r w:rsidRPr="00123300">
              <w:rPr>
                <w:rFonts w:ascii="Century Schoolbook" w:eastAsia="Century Schoolbook" w:hAnsi="Century Schoolbook" w:cs="Century Schoolbook"/>
                <w:color w:val="000000"/>
                <w:lang w:eastAsia="ru-RU" w:bidi="ru-RU"/>
              </w:rPr>
              <w:t xml:space="preserve">Печатание буквы </w:t>
            </w:r>
            <w:r w:rsidR="00673917">
              <w:rPr>
                <w:rFonts w:ascii="Century Schoolbook" w:eastAsia="Century Schoolbook" w:hAnsi="Century Schoolbook" w:cs="Century Schoolbook"/>
                <w:color w:val="000000"/>
                <w:lang w:eastAsia="ru-RU" w:bidi="ru-RU"/>
              </w:rPr>
              <w:t xml:space="preserve">«И» </w:t>
            </w:r>
          </w:p>
          <w:p w:rsidR="00123300" w:rsidRPr="00123300" w:rsidRDefault="00123300" w:rsidP="00123300">
            <w:pPr>
              <w:tabs>
                <w:tab w:val="left" w:pos="11821"/>
              </w:tabs>
              <w:spacing w:after="0" w:line="240" w:lineRule="auto"/>
              <w:jc w:val="both"/>
              <w:rPr>
                <w:rFonts w:ascii="Century Schoolbook" w:eastAsia="Century Schoolbook" w:hAnsi="Century Schoolbook" w:cs="Century Schoolbook"/>
                <w:color w:val="000000"/>
                <w:lang w:eastAsia="ru-RU" w:bidi="ru-RU"/>
              </w:rPr>
            </w:pPr>
            <w:r w:rsidRPr="00123300">
              <w:rPr>
                <w:rFonts w:ascii="Century Schoolbook" w:eastAsia="Century Schoolbook" w:hAnsi="Century Schoolbook" w:cs="Century Schoolbook"/>
                <w:i/>
                <w:iCs/>
                <w:color w:val="000000"/>
                <w:sz w:val="23"/>
                <w:szCs w:val="23"/>
                <w:lang w:eastAsia="ru-RU" w:bidi="ru-RU"/>
              </w:rPr>
              <w:t>Цель:</w:t>
            </w:r>
            <w:r w:rsidRPr="00123300">
              <w:rPr>
                <w:rFonts w:ascii="Century Schoolbook" w:eastAsia="Century Schoolbook" w:hAnsi="Century Schoolbook" w:cs="Century Schoolbook"/>
                <w:color w:val="000000"/>
                <w:lang w:eastAsia="ru-RU" w:bidi="ru-RU"/>
              </w:rPr>
              <w:t xml:space="preserve"> учить писать печатными буква</w:t>
            </w:r>
            <w:r w:rsidRPr="00123300">
              <w:rPr>
                <w:rFonts w:ascii="Century Schoolbook" w:eastAsia="Century Schoolbook" w:hAnsi="Century Schoolbook" w:cs="Century Schoolbook"/>
                <w:color w:val="000000"/>
                <w:lang w:eastAsia="ru-RU" w:bidi="ru-RU"/>
              </w:rPr>
              <w:softHyphen/>
              <w:t>ми и различать за</w:t>
            </w:r>
            <w:r w:rsidRPr="00123300">
              <w:rPr>
                <w:rFonts w:ascii="Century Schoolbook" w:eastAsia="Century Schoolbook" w:hAnsi="Century Schoolbook" w:cs="Century Schoolbook"/>
                <w:color w:val="000000"/>
                <w:lang w:eastAsia="ru-RU" w:bidi="ru-RU"/>
              </w:rPr>
              <w:softHyphen/>
              <w:t>главные и строчные буквы</w:t>
            </w:r>
          </w:p>
          <w:p w:rsidR="00123300" w:rsidRPr="00123300" w:rsidRDefault="00123300" w:rsidP="00123300">
            <w:pPr>
              <w:tabs>
                <w:tab w:val="left" w:pos="11821"/>
              </w:tabs>
              <w:spacing w:after="0" w:line="240" w:lineRule="auto"/>
              <w:jc w:val="both"/>
              <w:rPr>
                <w:rFonts w:ascii="Times New Roman" w:eastAsia="Calibri" w:hAnsi="Times New Roman" w:cs="Times New Roman"/>
                <w:sz w:val="28"/>
                <w:szCs w:val="28"/>
                <w:lang w:bidi="ru-RU"/>
              </w:rPr>
            </w:pPr>
            <w:r w:rsidRPr="00123300">
              <w:rPr>
                <w:rFonts w:ascii="Times New Roman" w:eastAsia="Calibri" w:hAnsi="Times New Roman" w:cs="Times New Roman"/>
              </w:rPr>
              <w:t>Анализ звукового ряда из 3-х гласных: ИВА.</w:t>
            </w:r>
          </w:p>
        </w:tc>
      </w:tr>
    </w:tbl>
    <w:p w:rsidR="00123300" w:rsidRPr="00123300" w:rsidRDefault="00123300" w:rsidP="00123300">
      <w:pPr>
        <w:spacing w:after="0" w:line="240" w:lineRule="auto"/>
        <w:jc w:val="both"/>
        <w:rPr>
          <w:rFonts w:ascii="Times New Roman" w:eastAsia="Times New Roman" w:hAnsi="Times New Roman" w:cs="Times New Roman"/>
          <w:sz w:val="28"/>
          <w:szCs w:val="28"/>
          <w:lang w:eastAsia="ru-RU"/>
        </w:rPr>
      </w:pPr>
    </w:p>
    <w:p w:rsidR="00123300" w:rsidRPr="00123300" w:rsidRDefault="00123300" w:rsidP="00673917">
      <w:pPr>
        <w:rPr>
          <w:rFonts w:ascii="Times New Roman" w:eastAsia="Times New Roman" w:hAnsi="Times New Roman" w:cs="Times New Roman"/>
          <w:sz w:val="28"/>
          <w:szCs w:val="28"/>
          <w:lang w:eastAsia="ru-RU"/>
        </w:rPr>
      </w:pPr>
      <w:r w:rsidRPr="00123300">
        <w:rPr>
          <w:rFonts w:ascii="Times New Roman" w:eastAsia="Calibri" w:hAnsi="Times New Roman" w:cs="Times New Roman"/>
          <w:sz w:val="28"/>
          <w:szCs w:val="28"/>
        </w:rPr>
        <w:t>Октябрь, 2-я неделя                                        «______-______» октября 20___г.</w:t>
      </w:r>
    </w:p>
    <w:p w:rsidR="00123300" w:rsidRPr="00123300" w:rsidRDefault="00123300" w:rsidP="00123300">
      <w:pPr>
        <w:tabs>
          <w:tab w:val="left" w:pos="11821"/>
        </w:tabs>
        <w:jc w:val="center"/>
        <w:rPr>
          <w:rFonts w:ascii="Times New Roman" w:eastAsia="Calibri" w:hAnsi="Times New Roman" w:cs="Times New Roman"/>
          <w:b/>
          <w:sz w:val="28"/>
          <w:szCs w:val="28"/>
        </w:rPr>
      </w:pPr>
      <w:r w:rsidRPr="00123300">
        <w:rPr>
          <w:rFonts w:ascii="Times New Roman" w:eastAsia="Calibri" w:hAnsi="Times New Roman" w:cs="Times New Roman"/>
          <w:b/>
          <w:sz w:val="28"/>
          <w:szCs w:val="28"/>
        </w:rPr>
        <w:t>Тема: ФРУКТЫ</w:t>
      </w:r>
    </w:p>
    <w:tbl>
      <w:tblPr>
        <w:tblW w:w="9640" w:type="dxa"/>
        <w:tblInd w:w="-132" w:type="dxa"/>
        <w:tblLayout w:type="fixed"/>
        <w:tblCellMar>
          <w:left w:w="10" w:type="dxa"/>
          <w:right w:w="10" w:type="dxa"/>
        </w:tblCellMar>
        <w:tblLook w:val="04A0"/>
      </w:tblPr>
      <w:tblGrid>
        <w:gridCol w:w="2410"/>
        <w:gridCol w:w="3544"/>
        <w:gridCol w:w="3686"/>
      </w:tblGrid>
      <w:tr w:rsidR="00123300" w:rsidRPr="00123300" w:rsidTr="00731399">
        <w:trPr>
          <w:trHeight w:hRule="exact" w:val="759"/>
        </w:trPr>
        <w:tc>
          <w:tcPr>
            <w:tcW w:w="2410" w:type="dxa"/>
            <w:tcBorders>
              <w:top w:val="single" w:sz="4" w:space="0" w:color="auto"/>
              <w:left w:val="single" w:sz="4" w:space="0" w:color="auto"/>
              <w:bottom w:val="nil"/>
              <w:right w:val="nil"/>
            </w:tcBorders>
            <w:shd w:val="clear" w:color="auto" w:fill="FFFFFF"/>
            <w:vAlign w:val="bottom"/>
            <w:hideMark/>
          </w:tcPr>
          <w:p w:rsidR="00123300" w:rsidRPr="00123300" w:rsidRDefault="00123300" w:rsidP="00731399">
            <w:pPr>
              <w:tabs>
                <w:tab w:val="left" w:pos="11821"/>
              </w:tabs>
              <w:spacing w:after="0" w:line="240" w:lineRule="auto"/>
              <w:rPr>
                <w:rFonts w:ascii="Times New Roman" w:eastAsia="Calibri" w:hAnsi="Times New Roman" w:cs="Times New Roman"/>
                <w:b/>
                <w:sz w:val="28"/>
                <w:szCs w:val="28"/>
                <w:lang w:bidi="ru-RU"/>
              </w:rPr>
            </w:pPr>
            <w:r w:rsidRPr="00123300">
              <w:rPr>
                <w:rFonts w:ascii="Times New Roman" w:eastAsia="Calibri" w:hAnsi="Times New Roman" w:cs="Times New Roman"/>
                <w:b/>
                <w:sz w:val="28"/>
                <w:szCs w:val="28"/>
                <w:lang w:bidi="ru-RU"/>
              </w:rPr>
              <w:t>Раздел</w:t>
            </w:r>
          </w:p>
        </w:tc>
        <w:tc>
          <w:tcPr>
            <w:tcW w:w="3544" w:type="dxa"/>
            <w:tcBorders>
              <w:top w:val="single" w:sz="4" w:space="0" w:color="auto"/>
              <w:left w:val="single" w:sz="4" w:space="0" w:color="auto"/>
              <w:bottom w:val="nil"/>
              <w:right w:val="nil"/>
            </w:tcBorders>
            <w:shd w:val="clear" w:color="auto" w:fill="FFFFFF"/>
            <w:vAlign w:val="bottom"/>
          </w:tcPr>
          <w:p w:rsidR="00123300" w:rsidRPr="00123300" w:rsidRDefault="00123300" w:rsidP="00731399">
            <w:pPr>
              <w:tabs>
                <w:tab w:val="left" w:pos="11821"/>
              </w:tabs>
              <w:spacing w:after="0" w:line="240" w:lineRule="auto"/>
              <w:rPr>
                <w:rFonts w:ascii="Times New Roman" w:eastAsia="Calibri" w:hAnsi="Times New Roman" w:cs="Times New Roman"/>
                <w:b/>
                <w:sz w:val="28"/>
                <w:szCs w:val="28"/>
                <w:lang w:bidi="ru-RU"/>
              </w:rPr>
            </w:pPr>
            <w:r w:rsidRPr="00123300">
              <w:rPr>
                <w:rFonts w:ascii="Times New Roman" w:eastAsia="Calibri" w:hAnsi="Times New Roman" w:cs="Times New Roman"/>
                <w:b/>
                <w:sz w:val="28"/>
                <w:szCs w:val="28"/>
                <w:lang w:bidi="ru-RU"/>
              </w:rPr>
              <w:t>Понедельник</w:t>
            </w:r>
          </w:p>
        </w:tc>
        <w:tc>
          <w:tcPr>
            <w:tcW w:w="3686" w:type="dxa"/>
            <w:tcBorders>
              <w:top w:val="single" w:sz="4" w:space="0" w:color="auto"/>
              <w:left w:val="single" w:sz="4" w:space="0" w:color="auto"/>
              <w:bottom w:val="nil"/>
              <w:right w:val="single" w:sz="4" w:space="0" w:color="auto"/>
            </w:tcBorders>
            <w:shd w:val="clear" w:color="auto" w:fill="FFFFFF"/>
            <w:vAlign w:val="bottom"/>
          </w:tcPr>
          <w:p w:rsidR="00123300" w:rsidRPr="00123300" w:rsidRDefault="00123300" w:rsidP="00731399">
            <w:pPr>
              <w:tabs>
                <w:tab w:val="left" w:pos="11821"/>
              </w:tabs>
              <w:spacing w:after="0" w:line="240" w:lineRule="auto"/>
              <w:rPr>
                <w:rFonts w:ascii="Times New Roman" w:eastAsia="Calibri" w:hAnsi="Times New Roman" w:cs="Times New Roman"/>
                <w:b/>
                <w:sz w:val="28"/>
                <w:szCs w:val="28"/>
                <w:lang w:bidi="ru-RU"/>
              </w:rPr>
            </w:pPr>
          </w:p>
          <w:p w:rsidR="00123300" w:rsidRPr="00123300" w:rsidRDefault="00123300" w:rsidP="00731399">
            <w:pPr>
              <w:tabs>
                <w:tab w:val="left" w:pos="11821"/>
              </w:tabs>
              <w:spacing w:after="0" w:line="240" w:lineRule="auto"/>
              <w:rPr>
                <w:rFonts w:ascii="Times New Roman" w:eastAsia="Calibri" w:hAnsi="Times New Roman" w:cs="Times New Roman"/>
                <w:b/>
                <w:sz w:val="28"/>
                <w:szCs w:val="28"/>
                <w:lang w:bidi="ru-RU"/>
              </w:rPr>
            </w:pPr>
            <w:r w:rsidRPr="00123300">
              <w:rPr>
                <w:rFonts w:ascii="Times New Roman" w:eastAsia="Calibri" w:hAnsi="Times New Roman" w:cs="Times New Roman"/>
                <w:b/>
                <w:sz w:val="28"/>
                <w:szCs w:val="28"/>
                <w:lang w:bidi="ru-RU"/>
              </w:rPr>
              <w:t>Пятница</w:t>
            </w:r>
          </w:p>
        </w:tc>
      </w:tr>
      <w:tr w:rsidR="00123300" w:rsidRPr="00123300" w:rsidTr="00731399">
        <w:trPr>
          <w:trHeight w:hRule="exact" w:val="3007"/>
        </w:trPr>
        <w:tc>
          <w:tcPr>
            <w:tcW w:w="2410" w:type="dxa"/>
            <w:tcBorders>
              <w:top w:val="single" w:sz="4" w:space="0" w:color="auto"/>
              <w:left w:val="single" w:sz="4" w:space="0" w:color="auto"/>
              <w:bottom w:val="single" w:sz="4" w:space="0" w:color="auto"/>
              <w:right w:val="nil"/>
            </w:tcBorders>
            <w:shd w:val="clear" w:color="auto" w:fill="FFFFFF"/>
            <w:vAlign w:val="bottom"/>
          </w:tcPr>
          <w:p w:rsidR="00123300" w:rsidRPr="00123300" w:rsidRDefault="00123300" w:rsidP="00731399">
            <w:pPr>
              <w:tabs>
                <w:tab w:val="left" w:pos="11821"/>
              </w:tabs>
              <w:spacing w:after="0" w:line="240" w:lineRule="auto"/>
              <w:rPr>
                <w:rFonts w:ascii="Times New Roman" w:eastAsia="Calibri" w:hAnsi="Times New Roman" w:cs="Times New Roman"/>
                <w:b/>
                <w:sz w:val="28"/>
                <w:szCs w:val="28"/>
                <w:lang w:bidi="ru-RU"/>
              </w:rPr>
            </w:pPr>
            <w:r w:rsidRPr="00123300">
              <w:rPr>
                <w:rFonts w:ascii="Times New Roman" w:eastAsia="Calibri" w:hAnsi="Times New Roman" w:cs="Times New Roman"/>
                <w:b/>
                <w:sz w:val="28"/>
                <w:szCs w:val="28"/>
                <w:lang w:bidi="ru-RU"/>
              </w:rPr>
              <w:t>Развитие общих речевых навыков Артикуляци</w:t>
            </w:r>
            <w:r w:rsidRPr="00123300">
              <w:rPr>
                <w:rFonts w:ascii="Times New Roman" w:eastAsia="Calibri" w:hAnsi="Times New Roman" w:cs="Times New Roman"/>
                <w:b/>
                <w:sz w:val="28"/>
                <w:szCs w:val="28"/>
                <w:lang w:bidi="ru-RU"/>
              </w:rPr>
              <w:softHyphen/>
              <w:t>онная гимнастика Развитие мел</w:t>
            </w:r>
            <w:r w:rsidRPr="00123300">
              <w:rPr>
                <w:rFonts w:ascii="Times New Roman" w:eastAsia="Calibri" w:hAnsi="Times New Roman" w:cs="Times New Roman"/>
                <w:b/>
                <w:sz w:val="28"/>
                <w:szCs w:val="28"/>
                <w:lang w:bidi="ru-RU"/>
              </w:rPr>
              <w:softHyphen/>
              <w:t>кой моторики</w:t>
            </w:r>
          </w:p>
          <w:p w:rsidR="00123300" w:rsidRPr="00123300" w:rsidRDefault="00123300" w:rsidP="00731399">
            <w:pPr>
              <w:tabs>
                <w:tab w:val="left" w:pos="11821"/>
              </w:tabs>
              <w:spacing w:after="0" w:line="240" w:lineRule="auto"/>
              <w:rPr>
                <w:rFonts w:ascii="Times New Roman" w:eastAsia="Calibri" w:hAnsi="Times New Roman" w:cs="Times New Roman"/>
                <w:b/>
                <w:sz w:val="28"/>
                <w:szCs w:val="28"/>
                <w:lang w:bidi="ru-RU"/>
              </w:rPr>
            </w:pPr>
          </w:p>
        </w:tc>
        <w:tc>
          <w:tcPr>
            <w:tcW w:w="723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123300" w:rsidRPr="00123300" w:rsidRDefault="00123300" w:rsidP="00731399">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sz w:val="28"/>
                <w:szCs w:val="28"/>
                <w:lang w:bidi="ru-RU"/>
              </w:rPr>
              <w:t>Дыхательные у</w:t>
            </w:r>
            <w:r w:rsidR="00731399">
              <w:rPr>
                <w:rFonts w:ascii="Times New Roman" w:eastAsia="Calibri" w:hAnsi="Times New Roman" w:cs="Times New Roman"/>
                <w:sz w:val="28"/>
                <w:szCs w:val="28"/>
                <w:lang w:bidi="ru-RU"/>
              </w:rPr>
              <w:t>пражнения</w:t>
            </w:r>
          </w:p>
          <w:p w:rsidR="00123300" w:rsidRPr="00123300" w:rsidRDefault="00123300" w:rsidP="00731399">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i/>
                <w:iCs/>
                <w:sz w:val="28"/>
                <w:szCs w:val="28"/>
                <w:lang w:bidi="ru-RU"/>
              </w:rPr>
              <w:t>Цель:</w:t>
            </w:r>
            <w:r w:rsidRPr="00123300">
              <w:rPr>
                <w:rFonts w:ascii="Times New Roman" w:eastAsia="Calibri" w:hAnsi="Times New Roman" w:cs="Times New Roman"/>
                <w:sz w:val="28"/>
                <w:szCs w:val="28"/>
                <w:lang w:bidi="ru-RU"/>
              </w:rPr>
              <w:t xml:space="preserve"> развитие речевого дыхания</w:t>
            </w:r>
          </w:p>
          <w:p w:rsidR="00123300" w:rsidRPr="00123300" w:rsidRDefault="00123300" w:rsidP="00731399">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sz w:val="28"/>
                <w:szCs w:val="28"/>
                <w:lang w:bidi="ru-RU"/>
              </w:rPr>
              <w:t>Показ динамических упражнений артикуляционной гимна</w:t>
            </w:r>
            <w:r w:rsidR="00731399">
              <w:rPr>
                <w:rFonts w:ascii="Times New Roman" w:eastAsia="Calibri" w:hAnsi="Times New Roman" w:cs="Times New Roman"/>
                <w:sz w:val="28"/>
                <w:szCs w:val="28"/>
                <w:lang w:bidi="ru-RU"/>
              </w:rPr>
              <w:t xml:space="preserve">стики </w:t>
            </w:r>
          </w:p>
          <w:p w:rsidR="00123300" w:rsidRPr="00123300" w:rsidRDefault="00123300" w:rsidP="00731399">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i/>
                <w:iCs/>
                <w:sz w:val="28"/>
                <w:szCs w:val="28"/>
                <w:lang w:bidi="ru-RU"/>
              </w:rPr>
              <w:t>Цель:</w:t>
            </w:r>
            <w:r w:rsidRPr="00123300">
              <w:rPr>
                <w:rFonts w:ascii="Times New Roman" w:eastAsia="Calibri" w:hAnsi="Times New Roman" w:cs="Times New Roman"/>
                <w:sz w:val="28"/>
                <w:szCs w:val="28"/>
                <w:lang w:bidi="ru-RU"/>
              </w:rPr>
              <w:t xml:space="preserve"> вырабатывать полноценные движения и переключаемость артикуляционных органов</w:t>
            </w:r>
          </w:p>
          <w:p w:rsidR="00123300" w:rsidRPr="00123300" w:rsidRDefault="00123300" w:rsidP="00731399">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sz w:val="28"/>
                <w:szCs w:val="28"/>
                <w:lang w:bidi="ru-RU"/>
              </w:rPr>
              <w:t>Показ соедине</w:t>
            </w:r>
            <w:r w:rsidR="00731399">
              <w:rPr>
                <w:rFonts w:ascii="Times New Roman" w:eastAsia="Calibri" w:hAnsi="Times New Roman" w:cs="Times New Roman"/>
                <w:sz w:val="28"/>
                <w:szCs w:val="28"/>
                <w:lang w:bidi="ru-RU"/>
              </w:rPr>
              <w:t xml:space="preserve">ний подушечек пальцев </w:t>
            </w:r>
          </w:p>
          <w:p w:rsidR="00123300" w:rsidRPr="00123300" w:rsidRDefault="00123300" w:rsidP="00731399">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i/>
                <w:iCs/>
                <w:sz w:val="28"/>
                <w:szCs w:val="28"/>
                <w:lang w:bidi="ru-RU"/>
              </w:rPr>
              <w:t>Цель:</w:t>
            </w:r>
            <w:r w:rsidRPr="00123300">
              <w:rPr>
                <w:rFonts w:ascii="Times New Roman" w:eastAsia="Calibri" w:hAnsi="Times New Roman" w:cs="Times New Roman"/>
                <w:sz w:val="28"/>
                <w:szCs w:val="28"/>
                <w:lang w:bidi="ru-RU"/>
              </w:rPr>
              <w:t xml:space="preserve"> развитие мелкой моторики, координация речи с движением</w:t>
            </w:r>
          </w:p>
        </w:tc>
      </w:tr>
      <w:tr w:rsidR="00123300" w:rsidRPr="00123300" w:rsidTr="00731399">
        <w:trPr>
          <w:trHeight w:hRule="exact" w:val="1277"/>
        </w:trPr>
        <w:tc>
          <w:tcPr>
            <w:tcW w:w="2410" w:type="dxa"/>
            <w:tcBorders>
              <w:top w:val="single" w:sz="4" w:space="0" w:color="auto"/>
              <w:left w:val="single" w:sz="4" w:space="0" w:color="auto"/>
              <w:bottom w:val="single" w:sz="4" w:space="0" w:color="auto"/>
              <w:right w:val="nil"/>
            </w:tcBorders>
            <w:shd w:val="clear" w:color="auto" w:fill="FFFFFF"/>
            <w:hideMark/>
          </w:tcPr>
          <w:p w:rsidR="00123300" w:rsidRPr="00123300" w:rsidRDefault="00123300" w:rsidP="00731399">
            <w:pPr>
              <w:tabs>
                <w:tab w:val="left" w:pos="11821"/>
              </w:tabs>
              <w:spacing w:after="0" w:line="240" w:lineRule="auto"/>
              <w:rPr>
                <w:rFonts w:ascii="Times New Roman" w:eastAsia="Calibri" w:hAnsi="Times New Roman" w:cs="Times New Roman"/>
                <w:b/>
                <w:sz w:val="28"/>
                <w:szCs w:val="28"/>
                <w:lang w:bidi="ru-RU"/>
              </w:rPr>
            </w:pPr>
            <w:r w:rsidRPr="00123300">
              <w:rPr>
                <w:rFonts w:ascii="Times New Roman" w:eastAsia="Calibri" w:hAnsi="Times New Roman" w:cs="Times New Roman"/>
                <w:b/>
                <w:sz w:val="28"/>
                <w:szCs w:val="28"/>
                <w:lang w:bidi="ru-RU"/>
              </w:rPr>
              <w:t>Развитие</w:t>
            </w:r>
          </w:p>
          <w:p w:rsidR="00123300" w:rsidRPr="00123300" w:rsidRDefault="00123300" w:rsidP="00731399">
            <w:pPr>
              <w:tabs>
                <w:tab w:val="left" w:pos="11821"/>
              </w:tabs>
              <w:spacing w:after="0" w:line="240" w:lineRule="auto"/>
              <w:rPr>
                <w:rFonts w:ascii="Times New Roman" w:eastAsia="Calibri" w:hAnsi="Times New Roman" w:cs="Times New Roman"/>
                <w:b/>
                <w:sz w:val="28"/>
                <w:szCs w:val="28"/>
                <w:lang w:bidi="ru-RU"/>
              </w:rPr>
            </w:pPr>
            <w:r w:rsidRPr="00123300">
              <w:rPr>
                <w:rFonts w:ascii="Times New Roman" w:eastAsia="Calibri" w:hAnsi="Times New Roman" w:cs="Times New Roman"/>
                <w:b/>
                <w:sz w:val="28"/>
                <w:szCs w:val="28"/>
                <w:lang w:bidi="ru-RU"/>
              </w:rPr>
              <w:t>фонемати</w:t>
            </w:r>
            <w:r w:rsidRPr="00123300">
              <w:rPr>
                <w:rFonts w:ascii="Times New Roman" w:eastAsia="Calibri" w:hAnsi="Times New Roman" w:cs="Times New Roman"/>
                <w:b/>
                <w:sz w:val="28"/>
                <w:szCs w:val="28"/>
                <w:lang w:bidi="ru-RU"/>
              </w:rPr>
              <w:softHyphen/>
              <w:t>ческих</w:t>
            </w:r>
          </w:p>
          <w:p w:rsidR="00123300" w:rsidRPr="00123300" w:rsidRDefault="00123300" w:rsidP="00731399">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b/>
                <w:sz w:val="28"/>
                <w:szCs w:val="28"/>
                <w:lang w:bidi="ru-RU"/>
              </w:rPr>
              <w:t>представлений</w:t>
            </w:r>
          </w:p>
        </w:tc>
        <w:tc>
          <w:tcPr>
            <w:tcW w:w="3544" w:type="dxa"/>
            <w:tcBorders>
              <w:top w:val="single" w:sz="4" w:space="0" w:color="auto"/>
              <w:left w:val="single" w:sz="4" w:space="0" w:color="auto"/>
              <w:bottom w:val="single" w:sz="4" w:space="0" w:color="auto"/>
              <w:right w:val="nil"/>
            </w:tcBorders>
            <w:shd w:val="clear" w:color="auto" w:fill="FFFFFF"/>
            <w:hideMark/>
          </w:tcPr>
          <w:p w:rsidR="00123300" w:rsidRPr="00123300" w:rsidRDefault="00123300" w:rsidP="00731399">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sz w:val="28"/>
                <w:szCs w:val="28"/>
                <w:lang w:bidi="ru-RU"/>
              </w:rPr>
              <w:t>Д. и. «Подними руку, когда услышишь заданный звук»</w:t>
            </w:r>
          </w:p>
          <w:p w:rsidR="00123300" w:rsidRPr="00123300" w:rsidRDefault="00123300" w:rsidP="00731399">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sz w:val="28"/>
                <w:szCs w:val="28"/>
                <w:lang w:bidi="ru-RU"/>
              </w:rPr>
              <w:t>Цель: развитие умения выделять звук в ряду других</w:t>
            </w:r>
          </w:p>
        </w:tc>
        <w:tc>
          <w:tcPr>
            <w:tcW w:w="3686" w:type="dxa"/>
            <w:tcBorders>
              <w:top w:val="single" w:sz="4" w:space="0" w:color="auto"/>
              <w:left w:val="single" w:sz="4" w:space="0" w:color="auto"/>
              <w:bottom w:val="single" w:sz="4" w:space="0" w:color="auto"/>
              <w:right w:val="single" w:sz="4" w:space="0" w:color="auto"/>
            </w:tcBorders>
            <w:shd w:val="clear" w:color="auto" w:fill="FFFFFF"/>
            <w:hideMark/>
          </w:tcPr>
          <w:p w:rsidR="00123300" w:rsidRPr="00123300" w:rsidRDefault="00123300" w:rsidP="00731399">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sz w:val="28"/>
                <w:szCs w:val="28"/>
                <w:lang w:bidi="ru-RU"/>
              </w:rPr>
              <w:t>Д. и. «Подними руку, когда услышишь заданный звук»</w:t>
            </w:r>
          </w:p>
          <w:p w:rsidR="00123300" w:rsidRPr="00123300" w:rsidRDefault="00123300" w:rsidP="00731399">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sz w:val="28"/>
                <w:szCs w:val="28"/>
                <w:lang w:bidi="ru-RU"/>
              </w:rPr>
              <w:t>Цель: развитие умения выделять звук в ряду других</w:t>
            </w:r>
          </w:p>
          <w:p w:rsidR="00731399" w:rsidRPr="00123300" w:rsidRDefault="00731399" w:rsidP="00731399">
            <w:pPr>
              <w:tabs>
                <w:tab w:val="left" w:pos="11821"/>
              </w:tabs>
              <w:spacing w:after="0" w:line="240" w:lineRule="auto"/>
              <w:rPr>
                <w:rFonts w:ascii="Times New Roman" w:eastAsia="Calibri" w:hAnsi="Times New Roman" w:cs="Times New Roman"/>
                <w:sz w:val="28"/>
                <w:szCs w:val="28"/>
                <w:lang w:bidi="ru-RU"/>
              </w:rPr>
            </w:pPr>
          </w:p>
          <w:p w:rsidR="00123300" w:rsidRPr="00123300" w:rsidRDefault="00123300" w:rsidP="00731399">
            <w:pPr>
              <w:tabs>
                <w:tab w:val="left" w:pos="11821"/>
              </w:tabs>
              <w:spacing w:after="0" w:line="240" w:lineRule="auto"/>
              <w:rPr>
                <w:rFonts w:ascii="Times New Roman" w:eastAsia="Calibri" w:hAnsi="Times New Roman" w:cs="Times New Roman"/>
                <w:sz w:val="28"/>
                <w:szCs w:val="28"/>
                <w:lang w:bidi="ru-RU"/>
              </w:rPr>
            </w:pPr>
          </w:p>
        </w:tc>
      </w:tr>
      <w:tr w:rsidR="00123300" w:rsidRPr="00123300" w:rsidTr="00731399">
        <w:trPr>
          <w:trHeight w:hRule="exact" w:val="2700"/>
        </w:trPr>
        <w:tc>
          <w:tcPr>
            <w:tcW w:w="2410" w:type="dxa"/>
            <w:tcBorders>
              <w:top w:val="single" w:sz="4" w:space="0" w:color="auto"/>
              <w:left w:val="single" w:sz="4" w:space="0" w:color="auto"/>
              <w:bottom w:val="single" w:sz="4" w:space="0" w:color="auto"/>
              <w:right w:val="nil"/>
            </w:tcBorders>
            <w:shd w:val="clear" w:color="auto" w:fill="FFFFFF"/>
            <w:hideMark/>
          </w:tcPr>
          <w:p w:rsidR="00123300" w:rsidRPr="00123300" w:rsidRDefault="00123300" w:rsidP="00731399">
            <w:pPr>
              <w:tabs>
                <w:tab w:val="left" w:pos="11821"/>
              </w:tabs>
              <w:spacing w:after="0" w:line="240" w:lineRule="auto"/>
              <w:rPr>
                <w:rFonts w:ascii="Times New Roman" w:eastAsia="Calibri" w:hAnsi="Times New Roman" w:cs="Times New Roman"/>
                <w:b/>
                <w:sz w:val="28"/>
                <w:szCs w:val="28"/>
                <w:lang w:bidi="ru-RU"/>
              </w:rPr>
            </w:pPr>
            <w:r w:rsidRPr="00123300">
              <w:rPr>
                <w:rFonts w:ascii="Times New Roman" w:eastAsia="Calibri" w:hAnsi="Times New Roman" w:cs="Times New Roman"/>
                <w:b/>
                <w:sz w:val="28"/>
                <w:szCs w:val="28"/>
                <w:lang w:bidi="ru-RU"/>
              </w:rPr>
              <w:t>Развитие</w:t>
            </w:r>
          </w:p>
          <w:p w:rsidR="00123300" w:rsidRPr="00123300" w:rsidRDefault="00123300" w:rsidP="00731399">
            <w:pPr>
              <w:tabs>
                <w:tab w:val="left" w:pos="11821"/>
              </w:tabs>
              <w:spacing w:after="0" w:line="240" w:lineRule="auto"/>
              <w:rPr>
                <w:rFonts w:ascii="Times New Roman" w:eastAsia="Calibri" w:hAnsi="Times New Roman" w:cs="Times New Roman"/>
                <w:b/>
                <w:sz w:val="28"/>
                <w:szCs w:val="28"/>
                <w:lang w:bidi="ru-RU"/>
              </w:rPr>
            </w:pPr>
            <w:r w:rsidRPr="00123300">
              <w:rPr>
                <w:rFonts w:ascii="Times New Roman" w:eastAsia="Calibri" w:hAnsi="Times New Roman" w:cs="Times New Roman"/>
                <w:b/>
                <w:sz w:val="28"/>
                <w:szCs w:val="28"/>
                <w:lang w:bidi="ru-RU"/>
              </w:rPr>
              <w:t>психических</w:t>
            </w:r>
          </w:p>
          <w:p w:rsidR="00123300" w:rsidRPr="00123300" w:rsidRDefault="00123300" w:rsidP="00731399">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b/>
                <w:sz w:val="28"/>
                <w:szCs w:val="28"/>
                <w:lang w:bidi="ru-RU"/>
              </w:rPr>
              <w:t>процессов</w:t>
            </w:r>
          </w:p>
        </w:tc>
        <w:tc>
          <w:tcPr>
            <w:tcW w:w="3544" w:type="dxa"/>
            <w:tcBorders>
              <w:top w:val="single" w:sz="4" w:space="0" w:color="auto"/>
              <w:left w:val="single" w:sz="4" w:space="0" w:color="auto"/>
              <w:bottom w:val="single" w:sz="4" w:space="0" w:color="auto"/>
              <w:right w:val="nil"/>
            </w:tcBorders>
            <w:shd w:val="clear" w:color="auto" w:fill="FFFFFF"/>
            <w:hideMark/>
          </w:tcPr>
          <w:p w:rsidR="00123300" w:rsidRPr="00123300" w:rsidRDefault="00731399" w:rsidP="00731399">
            <w:pPr>
              <w:tabs>
                <w:tab w:val="left" w:pos="11821"/>
              </w:tabs>
              <w:spacing w:after="0" w:line="240" w:lineRule="auto"/>
              <w:rPr>
                <w:rFonts w:ascii="Times New Roman" w:eastAsia="Calibri" w:hAnsi="Times New Roman" w:cs="Times New Roman"/>
                <w:sz w:val="28"/>
                <w:szCs w:val="28"/>
                <w:lang w:bidi="ru-RU"/>
              </w:rPr>
            </w:pPr>
            <w:r>
              <w:rPr>
                <w:rFonts w:ascii="Times New Roman" w:eastAsia="Calibri" w:hAnsi="Times New Roman" w:cs="Times New Roman"/>
                <w:sz w:val="28"/>
                <w:szCs w:val="28"/>
                <w:lang w:bidi="ru-RU"/>
              </w:rPr>
              <w:t>Д. и. «Подбери па</w:t>
            </w:r>
            <w:r>
              <w:rPr>
                <w:rFonts w:ascii="Times New Roman" w:eastAsia="Calibri" w:hAnsi="Times New Roman" w:cs="Times New Roman"/>
                <w:sz w:val="28"/>
                <w:szCs w:val="28"/>
                <w:lang w:bidi="ru-RU"/>
              </w:rPr>
              <w:softHyphen/>
              <w:t xml:space="preserve">ру» </w:t>
            </w:r>
          </w:p>
          <w:p w:rsidR="00123300" w:rsidRPr="00123300" w:rsidRDefault="00123300" w:rsidP="00731399">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i/>
                <w:iCs/>
                <w:sz w:val="28"/>
                <w:szCs w:val="28"/>
                <w:lang w:bidi="ru-RU"/>
              </w:rPr>
              <w:t>Цель:</w:t>
            </w:r>
            <w:r w:rsidRPr="00123300">
              <w:rPr>
                <w:rFonts w:ascii="Times New Roman" w:eastAsia="Calibri" w:hAnsi="Times New Roman" w:cs="Times New Roman"/>
                <w:sz w:val="28"/>
                <w:szCs w:val="28"/>
                <w:lang w:bidi="ru-RU"/>
              </w:rPr>
              <w:t xml:space="preserve"> развитие зри</w:t>
            </w:r>
            <w:r w:rsidRPr="00123300">
              <w:rPr>
                <w:rFonts w:ascii="Times New Roman" w:eastAsia="Calibri" w:hAnsi="Times New Roman" w:cs="Times New Roman"/>
                <w:sz w:val="28"/>
                <w:szCs w:val="28"/>
                <w:lang w:bidi="ru-RU"/>
              </w:rPr>
              <w:softHyphen/>
              <w:t>тельного внимания</w:t>
            </w:r>
          </w:p>
          <w:p w:rsidR="00123300" w:rsidRPr="00123300" w:rsidRDefault="00731399" w:rsidP="00731399">
            <w:pPr>
              <w:tabs>
                <w:tab w:val="left" w:pos="11821"/>
              </w:tabs>
              <w:spacing w:after="0" w:line="240" w:lineRule="auto"/>
              <w:rPr>
                <w:rFonts w:ascii="Times New Roman" w:eastAsia="Calibri" w:hAnsi="Times New Roman" w:cs="Times New Roman"/>
                <w:sz w:val="28"/>
                <w:szCs w:val="28"/>
                <w:lang w:bidi="ru-RU"/>
              </w:rPr>
            </w:pPr>
            <w:r>
              <w:rPr>
                <w:rFonts w:ascii="Times New Roman" w:eastAsia="Calibri" w:hAnsi="Times New Roman" w:cs="Times New Roman"/>
                <w:sz w:val="28"/>
                <w:szCs w:val="28"/>
                <w:lang w:bidi="ru-RU"/>
              </w:rPr>
              <w:t xml:space="preserve">Д. и. «Где звучало?» </w:t>
            </w:r>
          </w:p>
          <w:p w:rsidR="00123300" w:rsidRPr="00123300" w:rsidRDefault="00123300" w:rsidP="00731399">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i/>
                <w:iCs/>
                <w:sz w:val="28"/>
                <w:szCs w:val="28"/>
                <w:lang w:bidi="ru-RU"/>
              </w:rPr>
              <w:t>Цель:</w:t>
            </w:r>
            <w:r w:rsidRPr="00123300">
              <w:rPr>
                <w:rFonts w:ascii="Times New Roman" w:eastAsia="Calibri" w:hAnsi="Times New Roman" w:cs="Times New Roman"/>
                <w:sz w:val="28"/>
                <w:szCs w:val="28"/>
                <w:lang w:bidi="ru-RU"/>
              </w:rPr>
              <w:t xml:space="preserve"> развитие слу</w:t>
            </w:r>
            <w:r w:rsidRPr="00123300">
              <w:rPr>
                <w:rFonts w:ascii="Times New Roman" w:eastAsia="Calibri" w:hAnsi="Times New Roman" w:cs="Times New Roman"/>
                <w:sz w:val="28"/>
                <w:szCs w:val="28"/>
                <w:lang w:bidi="ru-RU"/>
              </w:rPr>
              <w:softHyphen/>
              <w:t>хового внимания</w:t>
            </w:r>
          </w:p>
        </w:tc>
        <w:tc>
          <w:tcPr>
            <w:tcW w:w="3686" w:type="dxa"/>
            <w:tcBorders>
              <w:top w:val="single" w:sz="4" w:space="0" w:color="auto"/>
              <w:left w:val="single" w:sz="4" w:space="0" w:color="auto"/>
              <w:bottom w:val="single" w:sz="4" w:space="0" w:color="auto"/>
              <w:right w:val="single" w:sz="4" w:space="0" w:color="auto"/>
            </w:tcBorders>
            <w:shd w:val="clear" w:color="auto" w:fill="FFFFFF"/>
            <w:hideMark/>
          </w:tcPr>
          <w:p w:rsidR="00123300" w:rsidRPr="00123300" w:rsidRDefault="00123300" w:rsidP="00731399">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sz w:val="28"/>
                <w:szCs w:val="28"/>
                <w:lang w:bidi="ru-RU"/>
              </w:rPr>
              <w:t xml:space="preserve">Д. и. «Какие фрукты спрятались на картинке?» </w:t>
            </w:r>
          </w:p>
          <w:p w:rsidR="00123300" w:rsidRPr="00123300" w:rsidRDefault="00123300" w:rsidP="00731399">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sz w:val="28"/>
                <w:szCs w:val="28"/>
                <w:lang w:bidi="ru-RU"/>
              </w:rPr>
              <w:t>Цель: развитие зрительного внимания</w:t>
            </w:r>
          </w:p>
          <w:p w:rsidR="00123300" w:rsidRPr="00123300" w:rsidRDefault="00731399" w:rsidP="00731399">
            <w:pPr>
              <w:tabs>
                <w:tab w:val="left" w:pos="11821"/>
              </w:tabs>
              <w:spacing w:after="0" w:line="240" w:lineRule="auto"/>
              <w:rPr>
                <w:rFonts w:ascii="Times New Roman" w:eastAsia="Calibri" w:hAnsi="Times New Roman" w:cs="Times New Roman"/>
                <w:sz w:val="28"/>
                <w:szCs w:val="28"/>
                <w:lang w:bidi="ru-RU"/>
              </w:rPr>
            </w:pPr>
            <w:r>
              <w:rPr>
                <w:rFonts w:ascii="Times New Roman" w:eastAsia="Calibri" w:hAnsi="Times New Roman" w:cs="Times New Roman"/>
                <w:sz w:val="28"/>
                <w:szCs w:val="28"/>
                <w:lang w:bidi="ru-RU"/>
              </w:rPr>
              <w:t xml:space="preserve">Д. и. «Слушай и делай» </w:t>
            </w:r>
          </w:p>
          <w:p w:rsidR="00123300" w:rsidRPr="00123300" w:rsidRDefault="00123300" w:rsidP="00731399">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sz w:val="28"/>
                <w:szCs w:val="28"/>
                <w:lang w:bidi="ru-RU"/>
              </w:rPr>
              <w:t>Цель: учить выполнению нескольких заданий по инструкции</w:t>
            </w:r>
          </w:p>
        </w:tc>
      </w:tr>
      <w:tr w:rsidR="00123300" w:rsidRPr="00123300" w:rsidTr="00731399">
        <w:trPr>
          <w:trHeight w:hRule="exact" w:val="3695"/>
        </w:trPr>
        <w:tc>
          <w:tcPr>
            <w:tcW w:w="2410" w:type="dxa"/>
            <w:tcBorders>
              <w:top w:val="single" w:sz="4" w:space="0" w:color="auto"/>
              <w:left w:val="single" w:sz="4" w:space="0" w:color="auto"/>
              <w:bottom w:val="single" w:sz="4" w:space="0" w:color="auto"/>
              <w:right w:val="nil"/>
            </w:tcBorders>
            <w:shd w:val="clear" w:color="auto" w:fill="FFFFFF"/>
            <w:hideMark/>
          </w:tcPr>
          <w:p w:rsidR="00123300" w:rsidRPr="00123300" w:rsidRDefault="00123300" w:rsidP="00731399">
            <w:pPr>
              <w:tabs>
                <w:tab w:val="left" w:pos="11821"/>
              </w:tabs>
              <w:spacing w:after="0" w:line="240" w:lineRule="auto"/>
              <w:rPr>
                <w:rFonts w:ascii="Times New Roman" w:eastAsia="Calibri" w:hAnsi="Times New Roman" w:cs="Times New Roman"/>
                <w:b/>
                <w:sz w:val="28"/>
                <w:szCs w:val="28"/>
                <w:lang w:bidi="ru-RU"/>
              </w:rPr>
            </w:pPr>
            <w:r w:rsidRPr="00123300">
              <w:rPr>
                <w:rFonts w:ascii="Times New Roman" w:eastAsia="Calibri" w:hAnsi="Times New Roman" w:cs="Times New Roman"/>
                <w:b/>
                <w:sz w:val="28"/>
                <w:szCs w:val="28"/>
                <w:lang w:bidi="ru-RU"/>
              </w:rPr>
              <w:lastRenderedPageBreak/>
              <w:t>Развитие лексики и грамматического строя</w:t>
            </w:r>
          </w:p>
        </w:tc>
        <w:tc>
          <w:tcPr>
            <w:tcW w:w="3544" w:type="dxa"/>
            <w:tcBorders>
              <w:top w:val="single" w:sz="4" w:space="0" w:color="auto"/>
              <w:left w:val="single" w:sz="4" w:space="0" w:color="auto"/>
              <w:bottom w:val="single" w:sz="4" w:space="0" w:color="auto"/>
              <w:right w:val="nil"/>
            </w:tcBorders>
            <w:shd w:val="clear" w:color="auto" w:fill="FFFFFF"/>
            <w:hideMark/>
          </w:tcPr>
          <w:p w:rsidR="00123300" w:rsidRPr="00731399" w:rsidRDefault="00123300" w:rsidP="00731399">
            <w:pPr>
              <w:tabs>
                <w:tab w:val="left" w:pos="11821"/>
              </w:tabs>
              <w:spacing w:after="0" w:line="240" w:lineRule="auto"/>
              <w:rPr>
                <w:rFonts w:ascii="Times New Roman" w:eastAsia="Century Schoolbook" w:hAnsi="Times New Roman" w:cs="Times New Roman"/>
                <w:color w:val="000000"/>
                <w:sz w:val="28"/>
                <w:szCs w:val="28"/>
                <w:lang w:eastAsia="ru-RU" w:bidi="ru-RU"/>
              </w:rPr>
            </w:pPr>
            <w:r w:rsidRPr="00731399">
              <w:rPr>
                <w:rFonts w:ascii="Times New Roman" w:eastAsia="Century Schoolbook" w:hAnsi="Times New Roman" w:cs="Times New Roman"/>
                <w:color w:val="000000"/>
                <w:sz w:val="28"/>
                <w:szCs w:val="28"/>
                <w:lang w:eastAsia="ru-RU" w:bidi="ru-RU"/>
              </w:rPr>
              <w:t>Словарь по теме «Фру</w:t>
            </w:r>
            <w:r w:rsidR="00731399">
              <w:rPr>
                <w:rFonts w:ascii="Times New Roman" w:eastAsia="Century Schoolbook" w:hAnsi="Times New Roman" w:cs="Times New Roman"/>
                <w:color w:val="000000"/>
                <w:sz w:val="28"/>
                <w:szCs w:val="28"/>
                <w:lang w:eastAsia="ru-RU" w:bidi="ru-RU"/>
              </w:rPr>
              <w:t xml:space="preserve">кты» </w:t>
            </w:r>
            <w:r w:rsidRPr="00731399">
              <w:rPr>
                <w:rFonts w:ascii="Times New Roman" w:eastAsia="Century Schoolbook" w:hAnsi="Times New Roman" w:cs="Times New Roman"/>
                <w:i/>
                <w:iCs/>
                <w:color w:val="000000"/>
                <w:sz w:val="28"/>
                <w:szCs w:val="28"/>
                <w:lang w:eastAsia="ru-RU" w:bidi="ru-RU"/>
              </w:rPr>
              <w:t>Цель:</w:t>
            </w:r>
            <w:r w:rsidRPr="00731399">
              <w:rPr>
                <w:rFonts w:ascii="Times New Roman" w:eastAsia="Century Schoolbook" w:hAnsi="Times New Roman" w:cs="Times New Roman"/>
                <w:color w:val="000000"/>
                <w:sz w:val="28"/>
                <w:szCs w:val="28"/>
                <w:lang w:eastAsia="ru-RU" w:bidi="ru-RU"/>
              </w:rPr>
              <w:t xml:space="preserve"> актуализа</w:t>
            </w:r>
            <w:r w:rsidRPr="00731399">
              <w:rPr>
                <w:rFonts w:ascii="Times New Roman" w:eastAsia="Century Schoolbook" w:hAnsi="Times New Roman" w:cs="Times New Roman"/>
                <w:color w:val="000000"/>
                <w:sz w:val="28"/>
                <w:szCs w:val="28"/>
                <w:lang w:eastAsia="ru-RU" w:bidi="ru-RU"/>
              </w:rPr>
              <w:softHyphen/>
              <w:t>ция, расширение и уточнение словаря по теме.</w:t>
            </w:r>
          </w:p>
          <w:p w:rsidR="00123300" w:rsidRPr="00123300" w:rsidRDefault="00731399" w:rsidP="00731399">
            <w:pPr>
              <w:widowControl w:val="0"/>
              <w:spacing w:after="0" w:line="240" w:lineRule="auto"/>
              <w:rPr>
                <w:rFonts w:ascii="Times New Roman" w:eastAsia="Calibri" w:hAnsi="Times New Roman" w:cs="Times New Roman"/>
                <w:sz w:val="28"/>
                <w:szCs w:val="28"/>
              </w:rPr>
            </w:pPr>
            <w:r>
              <w:rPr>
                <w:rFonts w:ascii="Times New Roman" w:eastAsia="Century Schoolbook" w:hAnsi="Times New Roman" w:cs="Times New Roman"/>
                <w:color w:val="000000"/>
                <w:sz w:val="28"/>
                <w:szCs w:val="28"/>
                <w:lang w:eastAsia="ru-RU" w:bidi="ru-RU"/>
              </w:rPr>
              <w:t>Д. и. «Назови фрук</w:t>
            </w:r>
            <w:r>
              <w:rPr>
                <w:rFonts w:ascii="Times New Roman" w:eastAsia="Century Schoolbook" w:hAnsi="Times New Roman" w:cs="Times New Roman"/>
                <w:color w:val="000000"/>
                <w:sz w:val="28"/>
                <w:szCs w:val="28"/>
                <w:lang w:eastAsia="ru-RU" w:bidi="ru-RU"/>
              </w:rPr>
              <w:softHyphen/>
              <w:t>ты ласково</w:t>
            </w:r>
          </w:p>
          <w:p w:rsidR="00123300" w:rsidRPr="00123300" w:rsidRDefault="00123300" w:rsidP="00731399">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entury Schoolbook" w:hAnsi="Times New Roman" w:cs="Times New Roman"/>
                <w:i/>
                <w:iCs/>
                <w:color w:val="000000"/>
                <w:sz w:val="28"/>
                <w:szCs w:val="28"/>
                <w:lang w:eastAsia="ru-RU" w:bidi="ru-RU"/>
              </w:rPr>
              <w:t>Цель:</w:t>
            </w:r>
            <w:r w:rsidRPr="00123300">
              <w:rPr>
                <w:rFonts w:ascii="Times New Roman" w:eastAsia="Century Schoolbook" w:hAnsi="Times New Roman" w:cs="Times New Roman"/>
                <w:color w:val="000000"/>
                <w:sz w:val="28"/>
                <w:szCs w:val="28"/>
                <w:lang w:eastAsia="ru-RU" w:bidi="ru-RU"/>
              </w:rPr>
              <w:t xml:space="preserve"> учить обр</w:t>
            </w:r>
            <w:r w:rsidR="00731399">
              <w:rPr>
                <w:rFonts w:ascii="Times New Roman" w:eastAsia="Century Schoolbook" w:hAnsi="Times New Roman" w:cs="Times New Roman"/>
                <w:color w:val="000000"/>
                <w:sz w:val="28"/>
                <w:szCs w:val="28"/>
                <w:lang w:eastAsia="ru-RU" w:bidi="ru-RU"/>
              </w:rPr>
              <w:t>а</w:t>
            </w:r>
            <w:r w:rsidR="00731399">
              <w:rPr>
                <w:rFonts w:ascii="Times New Roman" w:eastAsia="Century Schoolbook" w:hAnsi="Times New Roman" w:cs="Times New Roman"/>
                <w:color w:val="000000"/>
                <w:sz w:val="28"/>
                <w:szCs w:val="28"/>
                <w:lang w:eastAsia="ru-RU" w:bidi="ru-RU"/>
              </w:rPr>
              <w:softHyphen/>
              <w:t>зовывать умень</w:t>
            </w:r>
            <w:r w:rsidR="00731399">
              <w:rPr>
                <w:rFonts w:ascii="Times New Roman" w:eastAsia="Century Schoolbook" w:hAnsi="Times New Roman" w:cs="Times New Roman"/>
                <w:color w:val="000000"/>
                <w:sz w:val="28"/>
                <w:szCs w:val="28"/>
                <w:lang w:eastAsia="ru-RU" w:bidi="ru-RU"/>
              </w:rPr>
              <w:softHyphen/>
              <w:t>шительно-ласка</w:t>
            </w:r>
            <w:r w:rsidRPr="00123300">
              <w:rPr>
                <w:rFonts w:ascii="Times New Roman" w:eastAsia="Century Schoolbook" w:hAnsi="Times New Roman" w:cs="Times New Roman"/>
                <w:color w:val="000000"/>
                <w:sz w:val="28"/>
                <w:szCs w:val="28"/>
                <w:lang w:eastAsia="ru-RU" w:bidi="ru-RU"/>
              </w:rPr>
              <w:t>тельные формы су</w:t>
            </w:r>
            <w:r w:rsidRPr="00123300">
              <w:rPr>
                <w:rFonts w:ascii="Times New Roman" w:eastAsia="Century Schoolbook" w:hAnsi="Times New Roman" w:cs="Times New Roman"/>
                <w:color w:val="000000"/>
                <w:sz w:val="28"/>
                <w:szCs w:val="28"/>
                <w:lang w:eastAsia="ru-RU" w:bidi="ru-RU"/>
              </w:rPr>
              <w:softHyphen/>
              <w:t>ществительных с суффиксами -чик, -чк</w:t>
            </w:r>
          </w:p>
        </w:tc>
        <w:tc>
          <w:tcPr>
            <w:tcW w:w="3686" w:type="dxa"/>
            <w:tcBorders>
              <w:top w:val="single" w:sz="4" w:space="0" w:color="auto"/>
              <w:left w:val="single" w:sz="4" w:space="0" w:color="auto"/>
              <w:bottom w:val="single" w:sz="4" w:space="0" w:color="auto"/>
              <w:right w:val="single" w:sz="4" w:space="0" w:color="auto"/>
            </w:tcBorders>
            <w:shd w:val="clear" w:color="auto" w:fill="FFFFFF"/>
            <w:hideMark/>
          </w:tcPr>
          <w:p w:rsidR="00123300" w:rsidRPr="00123300" w:rsidRDefault="00123300" w:rsidP="00731399">
            <w:pPr>
              <w:widowControl w:val="0"/>
              <w:spacing w:after="0" w:line="240" w:lineRule="auto"/>
              <w:rPr>
                <w:rFonts w:ascii="Times New Roman" w:eastAsia="Century Schoolbook" w:hAnsi="Times New Roman" w:cs="Times New Roman"/>
                <w:color w:val="000000"/>
                <w:sz w:val="28"/>
                <w:szCs w:val="28"/>
                <w:lang w:eastAsia="ru-RU" w:bidi="ru-RU"/>
              </w:rPr>
            </w:pPr>
            <w:r w:rsidRPr="00123300">
              <w:rPr>
                <w:rFonts w:ascii="Times New Roman" w:eastAsia="Century Schoolbook" w:hAnsi="Times New Roman" w:cs="Times New Roman"/>
                <w:color w:val="000000"/>
                <w:sz w:val="28"/>
                <w:szCs w:val="28"/>
                <w:lang w:eastAsia="ru-RU" w:bidi="ru-RU"/>
              </w:rPr>
              <w:t>Д. и. «Подбери па</w:t>
            </w:r>
            <w:r w:rsidRPr="00123300">
              <w:rPr>
                <w:rFonts w:ascii="Times New Roman" w:eastAsia="Century Schoolbook" w:hAnsi="Times New Roman" w:cs="Times New Roman"/>
                <w:color w:val="000000"/>
                <w:sz w:val="28"/>
                <w:szCs w:val="28"/>
                <w:lang w:eastAsia="ru-RU" w:bidi="ru-RU"/>
              </w:rPr>
              <w:softHyphen/>
              <w:t xml:space="preserve">ру» </w:t>
            </w:r>
          </w:p>
          <w:p w:rsidR="00123300" w:rsidRPr="00123300" w:rsidRDefault="00123300" w:rsidP="00731399">
            <w:pPr>
              <w:tabs>
                <w:tab w:val="left" w:pos="11821"/>
              </w:tabs>
              <w:spacing w:after="0" w:line="240" w:lineRule="auto"/>
              <w:rPr>
                <w:rFonts w:ascii="Times New Roman" w:eastAsia="Century Schoolbook" w:hAnsi="Times New Roman" w:cs="Times New Roman"/>
                <w:color w:val="000000"/>
                <w:sz w:val="28"/>
                <w:szCs w:val="28"/>
                <w:lang w:eastAsia="ru-RU" w:bidi="ru-RU"/>
              </w:rPr>
            </w:pPr>
            <w:r w:rsidRPr="00123300">
              <w:rPr>
                <w:rFonts w:ascii="Times New Roman" w:eastAsia="Century Schoolbook" w:hAnsi="Times New Roman" w:cs="Times New Roman"/>
                <w:i/>
                <w:iCs/>
                <w:color w:val="000000"/>
                <w:sz w:val="28"/>
                <w:szCs w:val="28"/>
                <w:lang w:eastAsia="ru-RU" w:bidi="ru-RU"/>
              </w:rPr>
              <w:t>Цель:</w:t>
            </w:r>
            <w:r w:rsidRPr="00123300">
              <w:rPr>
                <w:rFonts w:ascii="Times New Roman" w:eastAsia="Century Schoolbook" w:hAnsi="Times New Roman" w:cs="Times New Roman"/>
                <w:color w:val="000000"/>
                <w:sz w:val="28"/>
                <w:szCs w:val="28"/>
                <w:lang w:eastAsia="ru-RU" w:bidi="ru-RU"/>
              </w:rPr>
              <w:t xml:space="preserve"> учить образо</w:t>
            </w:r>
            <w:r w:rsidRPr="00123300">
              <w:rPr>
                <w:rFonts w:ascii="Times New Roman" w:eastAsia="Century Schoolbook" w:hAnsi="Times New Roman" w:cs="Times New Roman"/>
                <w:color w:val="000000"/>
                <w:sz w:val="28"/>
                <w:szCs w:val="28"/>
                <w:lang w:eastAsia="ru-RU" w:bidi="ru-RU"/>
              </w:rPr>
              <w:softHyphen/>
              <w:t>вывать сравнитель</w:t>
            </w:r>
            <w:r w:rsidRPr="00123300">
              <w:rPr>
                <w:rFonts w:ascii="Times New Roman" w:eastAsia="Century Schoolbook" w:hAnsi="Times New Roman" w:cs="Times New Roman"/>
                <w:color w:val="000000"/>
                <w:sz w:val="28"/>
                <w:szCs w:val="28"/>
                <w:lang w:eastAsia="ru-RU" w:bidi="ru-RU"/>
              </w:rPr>
              <w:softHyphen/>
              <w:t>ные степени прила</w:t>
            </w:r>
            <w:r w:rsidRPr="00123300">
              <w:rPr>
                <w:rFonts w:ascii="Times New Roman" w:eastAsia="Century Schoolbook" w:hAnsi="Times New Roman" w:cs="Times New Roman"/>
                <w:color w:val="000000"/>
                <w:sz w:val="28"/>
                <w:szCs w:val="28"/>
                <w:lang w:eastAsia="ru-RU" w:bidi="ru-RU"/>
              </w:rPr>
              <w:softHyphen/>
              <w:t>гательных.</w:t>
            </w:r>
          </w:p>
          <w:p w:rsidR="00123300" w:rsidRPr="00123300" w:rsidRDefault="00731399" w:rsidP="00731399">
            <w:pPr>
              <w:widowControl w:val="0"/>
              <w:spacing w:after="0" w:line="240" w:lineRule="auto"/>
              <w:rPr>
                <w:rFonts w:ascii="Times New Roman" w:eastAsia="Century Schoolbook" w:hAnsi="Times New Roman" w:cs="Times New Roman"/>
                <w:color w:val="000000"/>
                <w:sz w:val="28"/>
                <w:szCs w:val="28"/>
                <w:lang w:eastAsia="ru-RU" w:bidi="ru-RU"/>
              </w:rPr>
            </w:pPr>
            <w:r>
              <w:rPr>
                <w:rFonts w:ascii="Times New Roman" w:eastAsia="Century Schoolbook" w:hAnsi="Times New Roman" w:cs="Times New Roman"/>
                <w:color w:val="000000"/>
                <w:sz w:val="28"/>
                <w:szCs w:val="28"/>
                <w:lang w:eastAsia="ru-RU" w:bidi="ru-RU"/>
              </w:rPr>
              <w:t xml:space="preserve">Рассказ о фрукте </w:t>
            </w:r>
          </w:p>
          <w:p w:rsidR="00123300" w:rsidRPr="00123300" w:rsidRDefault="00123300" w:rsidP="00731399">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entury Schoolbook" w:hAnsi="Times New Roman" w:cs="Times New Roman"/>
                <w:i/>
                <w:iCs/>
                <w:color w:val="000000"/>
                <w:sz w:val="28"/>
                <w:szCs w:val="28"/>
                <w:lang w:eastAsia="ru-RU" w:bidi="ru-RU"/>
              </w:rPr>
              <w:t>Цель:</w:t>
            </w:r>
            <w:r w:rsidRPr="00123300">
              <w:rPr>
                <w:rFonts w:ascii="Times New Roman" w:eastAsia="Century Schoolbook" w:hAnsi="Times New Roman" w:cs="Times New Roman"/>
                <w:color w:val="000000"/>
                <w:sz w:val="28"/>
                <w:szCs w:val="28"/>
                <w:lang w:eastAsia="ru-RU" w:bidi="ru-RU"/>
              </w:rPr>
              <w:t xml:space="preserve"> учить подби</w:t>
            </w:r>
            <w:r w:rsidRPr="00123300">
              <w:rPr>
                <w:rFonts w:ascii="Times New Roman" w:eastAsia="Century Schoolbook" w:hAnsi="Times New Roman" w:cs="Times New Roman"/>
                <w:color w:val="000000"/>
                <w:sz w:val="28"/>
                <w:szCs w:val="28"/>
                <w:lang w:eastAsia="ru-RU" w:bidi="ru-RU"/>
              </w:rPr>
              <w:softHyphen/>
              <w:t xml:space="preserve">рать </w:t>
            </w:r>
            <w:r w:rsidR="00731399">
              <w:rPr>
                <w:rFonts w:ascii="Times New Roman" w:eastAsia="Century Schoolbook" w:hAnsi="Times New Roman" w:cs="Times New Roman"/>
                <w:color w:val="000000"/>
                <w:sz w:val="28"/>
                <w:szCs w:val="28"/>
                <w:lang w:eastAsia="ru-RU" w:bidi="ru-RU"/>
              </w:rPr>
              <w:t>прилагатель</w:t>
            </w:r>
            <w:r w:rsidR="00731399">
              <w:rPr>
                <w:rFonts w:ascii="Times New Roman" w:eastAsia="Century Schoolbook" w:hAnsi="Times New Roman" w:cs="Times New Roman"/>
                <w:color w:val="000000"/>
                <w:sz w:val="28"/>
                <w:szCs w:val="28"/>
                <w:lang w:eastAsia="ru-RU" w:bidi="ru-RU"/>
              </w:rPr>
              <w:softHyphen/>
              <w:t>ные к существитель</w:t>
            </w:r>
            <w:r w:rsidRPr="00123300">
              <w:rPr>
                <w:rFonts w:ascii="Times New Roman" w:eastAsia="Century Schoolbook" w:hAnsi="Times New Roman" w:cs="Times New Roman"/>
                <w:color w:val="000000"/>
                <w:sz w:val="28"/>
                <w:szCs w:val="28"/>
                <w:lang w:eastAsia="ru-RU" w:bidi="ru-RU"/>
              </w:rPr>
              <w:t>ному, составлять словосочетания</w:t>
            </w:r>
          </w:p>
        </w:tc>
      </w:tr>
      <w:tr w:rsidR="00123300" w:rsidRPr="00123300" w:rsidTr="00C64364">
        <w:trPr>
          <w:trHeight w:hRule="exact" w:val="3548"/>
        </w:trPr>
        <w:tc>
          <w:tcPr>
            <w:tcW w:w="2410" w:type="dxa"/>
            <w:tcBorders>
              <w:top w:val="single" w:sz="4" w:space="0" w:color="auto"/>
              <w:left w:val="single" w:sz="4" w:space="0" w:color="auto"/>
              <w:bottom w:val="single" w:sz="4" w:space="0" w:color="auto"/>
              <w:right w:val="nil"/>
            </w:tcBorders>
            <w:shd w:val="clear" w:color="auto" w:fill="FFFFFF"/>
            <w:hideMark/>
          </w:tcPr>
          <w:p w:rsidR="00123300" w:rsidRPr="00123300" w:rsidRDefault="00123300" w:rsidP="00731399">
            <w:pPr>
              <w:tabs>
                <w:tab w:val="left" w:pos="11821"/>
              </w:tabs>
              <w:spacing w:after="0" w:line="240" w:lineRule="auto"/>
              <w:rPr>
                <w:rFonts w:ascii="Times New Roman" w:eastAsia="Calibri" w:hAnsi="Times New Roman" w:cs="Times New Roman"/>
                <w:b/>
                <w:sz w:val="28"/>
                <w:szCs w:val="28"/>
                <w:lang w:bidi="ru-RU"/>
              </w:rPr>
            </w:pPr>
            <w:r w:rsidRPr="00123300">
              <w:rPr>
                <w:rFonts w:ascii="Times New Roman" w:eastAsia="Calibri" w:hAnsi="Times New Roman" w:cs="Times New Roman"/>
                <w:b/>
                <w:sz w:val="28"/>
                <w:szCs w:val="28"/>
                <w:lang w:bidi="ru-RU"/>
              </w:rPr>
              <w:t xml:space="preserve">Развитие связной речи </w:t>
            </w:r>
          </w:p>
        </w:tc>
        <w:tc>
          <w:tcPr>
            <w:tcW w:w="3544" w:type="dxa"/>
            <w:tcBorders>
              <w:top w:val="single" w:sz="4" w:space="0" w:color="auto"/>
              <w:left w:val="single" w:sz="4" w:space="0" w:color="auto"/>
              <w:bottom w:val="single" w:sz="4" w:space="0" w:color="auto"/>
              <w:right w:val="nil"/>
            </w:tcBorders>
            <w:shd w:val="clear" w:color="auto" w:fill="FFFFFF"/>
            <w:hideMark/>
          </w:tcPr>
          <w:p w:rsidR="00123300" w:rsidRPr="00123300" w:rsidRDefault="00123300" w:rsidP="00731399">
            <w:pPr>
              <w:widowControl w:val="0"/>
              <w:spacing w:after="0" w:line="240" w:lineRule="auto"/>
              <w:rPr>
                <w:rFonts w:ascii="Times New Roman" w:eastAsia="Century Schoolbook" w:hAnsi="Times New Roman" w:cs="Times New Roman"/>
                <w:color w:val="000000"/>
                <w:sz w:val="28"/>
                <w:szCs w:val="28"/>
                <w:lang w:eastAsia="ru-RU" w:bidi="ru-RU"/>
              </w:rPr>
            </w:pPr>
            <w:r w:rsidRPr="00123300">
              <w:rPr>
                <w:rFonts w:ascii="Times New Roman" w:eastAsia="Century Schoolbook" w:hAnsi="Times New Roman" w:cs="Times New Roman"/>
                <w:color w:val="000000"/>
                <w:sz w:val="28"/>
                <w:szCs w:val="28"/>
                <w:lang w:eastAsia="ru-RU" w:bidi="ru-RU"/>
              </w:rPr>
              <w:t>Отгадывание загадок с объяснением отга</w:t>
            </w:r>
            <w:r w:rsidRPr="00123300">
              <w:rPr>
                <w:rFonts w:ascii="Times New Roman" w:eastAsia="Century Schoolbook" w:hAnsi="Times New Roman" w:cs="Times New Roman"/>
                <w:color w:val="000000"/>
                <w:sz w:val="28"/>
                <w:szCs w:val="28"/>
                <w:lang w:eastAsia="ru-RU" w:bidi="ru-RU"/>
              </w:rPr>
              <w:softHyphen/>
            </w:r>
            <w:r w:rsidR="00C64364">
              <w:rPr>
                <w:rFonts w:ascii="Times New Roman" w:eastAsia="Century Schoolbook" w:hAnsi="Times New Roman" w:cs="Times New Roman"/>
                <w:color w:val="000000"/>
                <w:sz w:val="28"/>
                <w:szCs w:val="28"/>
                <w:lang w:eastAsia="ru-RU" w:bidi="ru-RU"/>
              </w:rPr>
              <w:t>док по теме «Фрук</w:t>
            </w:r>
            <w:r w:rsidR="00C64364">
              <w:rPr>
                <w:rFonts w:ascii="Times New Roman" w:eastAsia="Century Schoolbook" w:hAnsi="Times New Roman" w:cs="Times New Roman"/>
                <w:color w:val="000000"/>
                <w:sz w:val="28"/>
                <w:szCs w:val="28"/>
                <w:lang w:eastAsia="ru-RU" w:bidi="ru-RU"/>
              </w:rPr>
              <w:softHyphen/>
              <w:t>ты»</w:t>
            </w:r>
          </w:p>
          <w:p w:rsidR="00123300" w:rsidRPr="00123300" w:rsidRDefault="00123300" w:rsidP="00731399">
            <w:pPr>
              <w:tabs>
                <w:tab w:val="left" w:pos="11821"/>
              </w:tabs>
              <w:spacing w:after="0" w:line="240" w:lineRule="auto"/>
              <w:rPr>
                <w:rFonts w:ascii="Times New Roman" w:eastAsia="Century Schoolbook" w:hAnsi="Times New Roman" w:cs="Times New Roman"/>
                <w:color w:val="000000"/>
                <w:sz w:val="28"/>
                <w:szCs w:val="28"/>
                <w:lang w:eastAsia="ru-RU" w:bidi="ru-RU"/>
              </w:rPr>
            </w:pPr>
            <w:r w:rsidRPr="00123300">
              <w:rPr>
                <w:rFonts w:ascii="Times New Roman" w:eastAsia="Century Schoolbook" w:hAnsi="Times New Roman" w:cs="Times New Roman"/>
                <w:i/>
                <w:iCs/>
                <w:color w:val="000000"/>
                <w:sz w:val="28"/>
                <w:szCs w:val="28"/>
                <w:lang w:eastAsia="ru-RU" w:bidi="ru-RU"/>
              </w:rPr>
              <w:t>Цель:</w:t>
            </w:r>
            <w:r w:rsidRPr="00123300">
              <w:rPr>
                <w:rFonts w:ascii="Times New Roman" w:eastAsia="Century Schoolbook" w:hAnsi="Times New Roman" w:cs="Times New Roman"/>
                <w:color w:val="000000"/>
                <w:sz w:val="28"/>
                <w:szCs w:val="28"/>
                <w:lang w:eastAsia="ru-RU" w:bidi="ru-RU"/>
              </w:rPr>
              <w:t xml:space="preserve"> учить доказа</w:t>
            </w:r>
            <w:r w:rsidRPr="00123300">
              <w:rPr>
                <w:rFonts w:ascii="Times New Roman" w:eastAsia="Century Schoolbook" w:hAnsi="Times New Roman" w:cs="Times New Roman"/>
                <w:color w:val="000000"/>
                <w:sz w:val="28"/>
                <w:szCs w:val="28"/>
                <w:lang w:eastAsia="ru-RU" w:bidi="ru-RU"/>
              </w:rPr>
              <w:softHyphen/>
              <w:t>тельной речи.</w:t>
            </w:r>
          </w:p>
          <w:p w:rsidR="00123300" w:rsidRPr="00123300" w:rsidRDefault="00123300" w:rsidP="00731399">
            <w:pPr>
              <w:tabs>
                <w:tab w:val="left" w:pos="11821"/>
              </w:tabs>
              <w:spacing w:after="0" w:line="240" w:lineRule="auto"/>
              <w:rPr>
                <w:rFonts w:ascii="Times New Roman" w:eastAsia="Calibri" w:hAnsi="Times New Roman" w:cs="Times New Roman"/>
                <w:sz w:val="28"/>
                <w:szCs w:val="28"/>
                <w:lang w:bidi="ru-RU"/>
              </w:rPr>
            </w:pPr>
            <w:r w:rsidRPr="00731399">
              <w:rPr>
                <w:rFonts w:ascii="Times New Roman" w:eastAsia="Century Schoolbook" w:hAnsi="Times New Roman" w:cs="Times New Roman"/>
                <w:color w:val="000000"/>
                <w:sz w:val="28"/>
                <w:szCs w:val="28"/>
                <w:lang w:eastAsia="ru-RU" w:bidi="ru-RU"/>
              </w:rPr>
              <w:t xml:space="preserve">Д. </w:t>
            </w:r>
            <w:r w:rsidR="00C64364">
              <w:rPr>
                <w:rFonts w:ascii="Times New Roman" w:eastAsia="Century Schoolbook" w:hAnsi="Times New Roman" w:cs="Times New Roman"/>
                <w:color w:val="000000"/>
                <w:sz w:val="28"/>
                <w:szCs w:val="28"/>
                <w:lang w:eastAsia="ru-RU" w:bidi="ru-RU"/>
              </w:rPr>
              <w:t>и. «Объясни сло</w:t>
            </w:r>
            <w:r w:rsidR="00C64364">
              <w:rPr>
                <w:rFonts w:ascii="Times New Roman" w:eastAsia="Century Schoolbook" w:hAnsi="Times New Roman" w:cs="Times New Roman"/>
                <w:color w:val="000000"/>
                <w:sz w:val="28"/>
                <w:szCs w:val="28"/>
                <w:lang w:eastAsia="ru-RU" w:bidi="ru-RU"/>
              </w:rPr>
              <w:softHyphen/>
              <w:t xml:space="preserve">вечко» </w:t>
            </w:r>
            <w:r w:rsidRPr="00731399">
              <w:rPr>
                <w:rFonts w:ascii="Times New Roman" w:eastAsia="Century Schoolbook" w:hAnsi="Times New Roman" w:cs="Times New Roman"/>
                <w:i/>
                <w:iCs/>
                <w:color w:val="000000"/>
                <w:sz w:val="28"/>
                <w:szCs w:val="28"/>
                <w:lang w:eastAsia="ru-RU" w:bidi="ru-RU"/>
              </w:rPr>
              <w:t>Цель:</w:t>
            </w:r>
            <w:r w:rsidRPr="00731399">
              <w:rPr>
                <w:rFonts w:ascii="Times New Roman" w:eastAsia="Century Schoolbook" w:hAnsi="Times New Roman" w:cs="Times New Roman"/>
                <w:color w:val="000000"/>
                <w:sz w:val="28"/>
                <w:szCs w:val="28"/>
                <w:lang w:eastAsia="ru-RU" w:bidi="ru-RU"/>
              </w:rPr>
              <w:t xml:space="preserve"> учить вдумы</w:t>
            </w:r>
            <w:r w:rsidRPr="00731399">
              <w:rPr>
                <w:rFonts w:ascii="Times New Roman" w:eastAsia="Century Schoolbook" w:hAnsi="Times New Roman" w:cs="Times New Roman"/>
                <w:color w:val="000000"/>
                <w:sz w:val="28"/>
                <w:szCs w:val="28"/>
                <w:lang w:eastAsia="ru-RU" w:bidi="ru-RU"/>
              </w:rPr>
              <w:softHyphen/>
              <w:t>ваться в смысл слов, активизировать про</w:t>
            </w:r>
            <w:r w:rsidRPr="00731399">
              <w:rPr>
                <w:rFonts w:ascii="Times New Roman" w:eastAsia="Century Schoolbook" w:hAnsi="Times New Roman" w:cs="Times New Roman"/>
                <w:color w:val="000000"/>
                <w:sz w:val="28"/>
                <w:szCs w:val="28"/>
                <w:lang w:eastAsia="ru-RU" w:bidi="ru-RU"/>
              </w:rPr>
              <w:softHyphen/>
              <w:t>цессы словообразо</w:t>
            </w:r>
            <w:r w:rsidRPr="00731399">
              <w:rPr>
                <w:rFonts w:ascii="Times New Roman" w:eastAsia="Century Schoolbook" w:hAnsi="Times New Roman" w:cs="Times New Roman"/>
                <w:color w:val="000000"/>
                <w:sz w:val="28"/>
                <w:szCs w:val="28"/>
                <w:lang w:eastAsia="ru-RU" w:bidi="ru-RU"/>
              </w:rPr>
              <w:softHyphen/>
              <w:t>вания</w:t>
            </w:r>
          </w:p>
        </w:tc>
        <w:tc>
          <w:tcPr>
            <w:tcW w:w="3686" w:type="dxa"/>
            <w:tcBorders>
              <w:top w:val="single" w:sz="4" w:space="0" w:color="auto"/>
              <w:left w:val="single" w:sz="4" w:space="0" w:color="auto"/>
              <w:bottom w:val="single" w:sz="4" w:space="0" w:color="auto"/>
              <w:right w:val="single" w:sz="4" w:space="0" w:color="auto"/>
            </w:tcBorders>
            <w:shd w:val="clear" w:color="auto" w:fill="FFFFFF"/>
            <w:hideMark/>
          </w:tcPr>
          <w:p w:rsidR="00123300" w:rsidRPr="00731399" w:rsidRDefault="00123300" w:rsidP="00731399">
            <w:pPr>
              <w:tabs>
                <w:tab w:val="left" w:pos="11821"/>
              </w:tabs>
              <w:spacing w:after="0" w:line="240" w:lineRule="auto"/>
              <w:rPr>
                <w:rFonts w:ascii="Times New Roman" w:eastAsia="Century Schoolbook" w:hAnsi="Times New Roman" w:cs="Times New Roman"/>
                <w:color w:val="000000"/>
                <w:sz w:val="28"/>
                <w:szCs w:val="28"/>
                <w:lang w:eastAsia="ru-RU" w:bidi="ru-RU"/>
              </w:rPr>
            </w:pPr>
            <w:r w:rsidRPr="00731399">
              <w:rPr>
                <w:rFonts w:ascii="Times New Roman" w:eastAsia="Century Schoolbook" w:hAnsi="Times New Roman" w:cs="Times New Roman"/>
                <w:color w:val="000000"/>
                <w:sz w:val="28"/>
                <w:szCs w:val="28"/>
                <w:lang w:eastAsia="ru-RU" w:bidi="ru-RU"/>
              </w:rPr>
              <w:t>Д. и</w:t>
            </w:r>
            <w:r w:rsidR="00C64364">
              <w:rPr>
                <w:rFonts w:ascii="Times New Roman" w:eastAsia="Century Schoolbook" w:hAnsi="Times New Roman" w:cs="Times New Roman"/>
                <w:color w:val="000000"/>
                <w:sz w:val="28"/>
                <w:szCs w:val="28"/>
                <w:lang w:eastAsia="ru-RU" w:bidi="ru-RU"/>
              </w:rPr>
              <w:t xml:space="preserve">. «Расскажи о фрукте» </w:t>
            </w:r>
            <w:r w:rsidRPr="00731399">
              <w:rPr>
                <w:rFonts w:ascii="Times New Roman" w:eastAsia="Century Schoolbook" w:hAnsi="Times New Roman" w:cs="Times New Roman"/>
                <w:i/>
                <w:iCs/>
                <w:color w:val="000000"/>
                <w:sz w:val="28"/>
                <w:szCs w:val="28"/>
                <w:lang w:eastAsia="ru-RU" w:bidi="ru-RU"/>
              </w:rPr>
              <w:t>Цель:</w:t>
            </w:r>
            <w:r w:rsidRPr="00731399">
              <w:rPr>
                <w:rFonts w:ascii="Times New Roman" w:eastAsia="Century Schoolbook" w:hAnsi="Times New Roman" w:cs="Times New Roman"/>
                <w:color w:val="000000"/>
                <w:sz w:val="28"/>
                <w:szCs w:val="28"/>
                <w:lang w:eastAsia="ru-RU" w:bidi="ru-RU"/>
              </w:rPr>
              <w:t xml:space="preserve"> учить подби</w:t>
            </w:r>
            <w:r w:rsidRPr="00731399">
              <w:rPr>
                <w:rFonts w:ascii="Times New Roman" w:eastAsia="Century Schoolbook" w:hAnsi="Times New Roman" w:cs="Times New Roman"/>
                <w:color w:val="000000"/>
                <w:sz w:val="28"/>
                <w:szCs w:val="28"/>
                <w:lang w:eastAsia="ru-RU" w:bidi="ru-RU"/>
              </w:rPr>
              <w:softHyphen/>
              <w:t>рать прилагатель</w:t>
            </w:r>
            <w:r w:rsidRPr="00731399">
              <w:rPr>
                <w:rFonts w:ascii="Times New Roman" w:eastAsia="Century Schoolbook" w:hAnsi="Times New Roman" w:cs="Times New Roman"/>
                <w:color w:val="000000"/>
                <w:sz w:val="28"/>
                <w:szCs w:val="28"/>
                <w:lang w:eastAsia="ru-RU" w:bidi="ru-RU"/>
              </w:rPr>
              <w:softHyphen/>
              <w:t>ные к существитель</w:t>
            </w:r>
            <w:r w:rsidRPr="00731399">
              <w:rPr>
                <w:rFonts w:ascii="Times New Roman" w:eastAsia="Century Schoolbook" w:hAnsi="Times New Roman" w:cs="Times New Roman"/>
                <w:color w:val="000000"/>
                <w:sz w:val="28"/>
                <w:szCs w:val="28"/>
                <w:lang w:eastAsia="ru-RU" w:bidi="ru-RU"/>
              </w:rPr>
              <w:softHyphen/>
              <w:t>ному.</w:t>
            </w:r>
          </w:p>
          <w:p w:rsidR="00123300" w:rsidRPr="00123300" w:rsidRDefault="00123300" w:rsidP="00731399">
            <w:pPr>
              <w:widowControl w:val="0"/>
              <w:spacing w:after="0" w:line="240" w:lineRule="auto"/>
              <w:rPr>
                <w:rFonts w:ascii="Times New Roman" w:eastAsia="Calibri" w:hAnsi="Times New Roman" w:cs="Times New Roman"/>
                <w:sz w:val="28"/>
                <w:szCs w:val="28"/>
              </w:rPr>
            </w:pPr>
            <w:r w:rsidRPr="00123300">
              <w:rPr>
                <w:rFonts w:ascii="Times New Roman" w:eastAsia="Century Schoolbook" w:hAnsi="Times New Roman" w:cs="Times New Roman"/>
                <w:color w:val="000000"/>
                <w:sz w:val="28"/>
                <w:szCs w:val="28"/>
                <w:lang w:eastAsia="ru-RU" w:bidi="ru-RU"/>
              </w:rPr>
              <w:t xml:space="preserve">Составление </w:t>
            </w:r>
            <w:r w:rsidR="00C64364">
              <w:rPr>
                <w:rFonts w:ascii="Times New Roman" w:eastAsia="Century Schoolbook" w:hAnsi="Times New Roman" w:cs="Times New Roman"/>
                <w:color w:val="000000"/>
                <w:sz w:val="28"/>
                <w:szCs w:val="28"/>
                <w:lang w:eastAsia="ru-RU" w:bidi="ru-RU"/>
              </w:rPr>
              <w:t>расска</w:t>
            </w:r>
            <w:r w:rsidR="00C64364">
              <w:rPr>
                <w:rFonts w:ascii="Times New Roman" w:eastAsia="Century Schoolbook" w:hAnsi="Times New Roman" w:cs="Times New Roman"/>
                <w:color w:val="000000"/>
                <w:sz w:val="28"/>
                <w:szCs w:val="28"/>
                <w:lang w:eastAsia="ru-RU" w:bidi="ru-RU"/>
              </w:rPr>
              <w:softHyphen/>
              <w:t>за по картинке</w:t>
            </w:r>
          </w:p>
          <w:p w:rsidR="00123300" w:rsidRPr="00123300" w:rsidRDefault="00123300" w:rsidP="00731399">
            <w:pPr>
              <w:tabs>
                <w:tab w:val="left" w:pos="11821"/>
              </w:tabs>
              <w:spacing w:after="0" w:line="240" w:lineRule="auto"/>
              <w:rPr>
                <w:rFonts w:ascii="Times New Roman" w:eastAsia="Calibri" w:hAnsi="Times New Roman" w:cs="Times New Roman"/>
                <w:sz w:val="28"/>
                <w:szCs w:val="28"/>
                <w:lang w:bidi="ru-RU"/>
              </w:rPr>
            </w:pPr>
            <w:r w:rsidRPr="00123300">
              <w:rPr>
                <w:rFonts w:ascii="Times New Roman" w:eastAsia="Century Schoolbook" w:hAnsi="Times New Roman" w:cs="Times New Roman"/>
                <w:i/>
                <w:iCs/>
                <w:color w:val="000000"/>
                <w:sz w:val="28"/>
                <w:szCs w:val="28"/>
                <w:lang w:eastAsia="ru-RU" w:bidi="ru-RU"/>
              </w:rPr>
              <w:t>Цель:</w:t>
            </w:r>
            <w:r w:rsidRPr="00123300">
              <w:rPr>
                <w:rFonts w:ascii="Times New Roman" w:eastAsia="Century Schoolbook" w:hAnsi="Times New Roman" w:cs="Times New Roman"/>
                <w:color w:val="000000"/>
                <w:sz w:val="28"/>
                <w:szCs w:val="28"/>
                <w:lang w:eastAsia="ru-RU" w:bidi="ru-RU"/>
              </w:rPr>
              <w:t xml:space="preserve"> учить детей описывать то, что о</w:t>
            </w:r>
            <w:r w:rsidR="00C64364">
              <w:rPr>
                <w:rFonts w:ascii="Times New Roman" w:eastAsia="Century Schoolbook" w:hAnsi="Times New Roman" w:cs="Times New Roman"/>
                <w:color w:val="000000"/>
                <w:sz w:val="28"/>
                <w:szCs w:val="28"/>
                <w:lang w:eastAsia="ru-RU" w:bidi="ru-RU"/>
              </w:rPr>
              <w:t>ни видят, совер</w:t>
            </w:r>
            <w:r w:rsidRPr="00123300">
              <w:rPr>
                <w:rFonts w:ascii="Times New Roman" w:eastAsia="Century Schoolbook" w:hAnsi="Times New Roman" w:cs="Times New Roman"/>
                <w:color w:val="000000"/>
                <w:sz w:val="28"/>
                <w:szCs w:val="28"/>
                <w:lang w:eastAsia="ru-RU" w:bidi="ru-RU"/>
              </w:rPr>
              <w:t>шенствовать навык составления развёр</w:t>
            </w:r>
            <w:r w:rsidRPr="00123300">
              <w:rPr>
                <w:rFonts w:ascii="Times New Roman" w:eastAsia="Century Schoolbook" w:hAnsi="Times New Roman" w:cs="Times New Roman"/>
                <w:color w:val="000000"/>
                <w:sz w:val="28"/>
                <w:szCs w:val="28"/>
                <w:lang w:eastAsia="ru-RU" w:bidi="ru-RU"/>
              </w:rPr>
              <w:softHyphen/>
              <w:t>нутого рассказа.</w:t>
            </w:r>
          </w:p>
        </w:tc>
      </w:tr>
      <w:tr w:rsidR="00123300" w:rsidRPr="00123300" w:rsidTr="00F23FCB">
        <w:trPr>
          <w:trHeight w:hRule="exact" w:val="5668"/>
        </w:trPr>
        <w:tc>
          <w:tcPr>
            <w:tcW w:w="2410" w:type="dxa"/>
            <w:tcBorders>
              <w:top w:val="single" w:sz="4" w:space="0" w:color="auto"/>
              <w:left w:val="single" w:sz="4" w:space="0" w:color="auto"/>
              <w:bottom w:val="single" w:sz="4" w:space="0" w:color="auto"/>
              <w:right w:val="nil"/>
            </w:tcBorders>
            <w:shd w:val="clear" w:color="auto" w:fill="FFFFFF"/>
            <w:hideMark/>
          </w:tcPr>
          <w:p w:rsidR="00123300" w:rsidRPr="00123300" w:rsidRDefault="00123300" w:rsidP="00731399">
            <w:pPr>
              <w:tabs>
                <w:tab w:val="left" w:pos="11821"/>
              </w:tabs>
              <w:spacing w:after="0" w:line="240" w:lineRule="auto"/>
              <w:rPr>
                <w:rFonts w:ascii="Times New Roman" w:eastAsia="Calibri" w:hAnsi="Times New Roman" w:cs="Times New Roman"/>
                <w:b/>
                <w:sz w:val="28"/>
                <w:szCs w:val="28"/>
                <w:lang w:bidi="ru-RU"/>
              </w:rPr>
            </w:pPr>
            <w:r w:rsidRPr="00123300">
              <w:rPr>
                <w:rFonts w:ascii="Times New Roman" w:eastAsia="Calibri" w:hAnsi="Times New Roman" w:cs="Times New Roman"/>
                <w:b/>
                <w:sz w:val="28"/>
                <w:szCs w:val="28"/>
                <w:lang w:bidi="ru-RU"/>
              </w:rPr>
              <w:t>Подготовка к обучению грамоте</w:t>
            </w:r>
          </w:p>
        </w:tc>
        <w:tc>
          <w:tcPr>
            <w:tcW w:w="3544" w:type="dxa"/>
            <w:tcBorders>
              <w:top w:val="single" w:sz="4" w:space="0" w:color="auto"/>
              <w:left w:val="single" w:sz="4" w:space="0" w:color="auto"/>
              <w:bottom w:val="single" w:sz="4" w:space="0" w:color="auto"/>
              <w:right w:val="nil"/>
            </w:tcBorders>
            <w:shd w:val="clear" w:color="auto" w:fill="FFFFFF"/>
            <w:hideMark/>
          </w:tcPr>
          <w:p w:rsidR="00123300" w:rsidRPr="00123300" w:rsidRDefault="00123300" w:rsidP="00731399">
            <w:pPr>
              <w:widowControl w:val="0"/>
              <w:spacing w:after="0" w:line="240" w:lineRule="auto"/>
              <w:rPr>
                <w:rFonts w:ascii="Times New Roman" w:eastAsia="Century Schoolbook" w:hAnsi="Times New Roman" w:cs="Times New Roman"/>
                <w:color w:val="000000"/>
                <w:sz w:val="28"/>
                <w:szCs w:val="28"/>
                <w:lang w:eastAsia="ru-RU" w:bidi="ru-RU"/>
              </w:rPr>
            </w:pPr>
            <w:r w:rsidRPr="00123300">
              <w:rPr>
                <w:rFonts w:ascii="Times New Roman" w:eastAsia="Century Schoolbook" w:hAnsi="Times New Roman" w:cs="Times New Roman"/>
                <w:color w:val="000000"/>
                <w:sz w:val="28"/>
                <w:szCs w:val="28"/>
                <w:lang w:eastAsia="ru-RU" w:bidi="ru-RU"/>
              </w:rPr>
              <w:t>Звуки «П-Пь» и буква «П»</w:t>
            </w:r>
          </w:p>
          <w:p w:rsidR="00123300" w:rsidRPr="00123300" w:rsidRDefault="00123300" w:rsidP="00731399">
            <w:pPr>
              <w:tabs>
                <w:tab w:val="left" w:pos="11821"/>
              </w:tabs>
              <w:spacing w:after="0" w:line="240" w:lineRule="auto"/>
              <w:rPr>
                <w:rFonts w:ascii="Times New Roman" w:eastAsia="Century Schoolbook" w:hAnsi="Times New Roman" w:cs="Times New Roman"/>
                <w:color w:val="000000"/>
                <w:sz w:val="28"/>
                <w:szCs w:val="28"/>
                <w:lang w:eastAsia="ru-RU" w:bidi="ru-RU"/>
              </w:rPr>
            </w:pPr>
            <w:r w:rsidRPr="00123300">
              <w:rPr>
                <w:rFonts w:ascii="Times New Roman" w:eastAsia="Century Schoolbook" w:hAnsi="Times New Roman" w:cs="Times New Roman"/>
                <w:i/>
                <w:iCs/>
                <w:color w:val="000000"/>
                <w:sz w:val="28"/>
                <w:szCs w:val="28"/>
                <w:lang w:eastAsia="ru-RU" w:bidi="ru-RU"/>
              </w:rPr>
              <w:t>Цель:</w:t>
            </w:r>
            <w:r w:rsidRPr="00123300">
              <w:rPr>
                <w:rFonts w:ascii="Times New Roman" w:eastAsia="Century Schoolbook" w:hAnsi="Times New Roman" w:cs="Times New Roman"/>
                <w:color w:val="000000"/>
                <w:sz w:val="28"/>
                <w:szCs w:val="28"/>
                <w:lang w:eastAsia="ru-RU" w:bidi="ru-RU"/>
              </w:rPr>
              <w:t xml:space="preserve"> знакомство с буквой, соотнесение образа буквы со зву</w:t>
            </w:r>
            <w:r w:rsidRPr="00123300">
              <w:rPr>
                <w:rFonts w:ascii="Times New Roman" w:eastAsia="Century Schoolbook" w:hAnsi="Times New Roman" w:cs="Times New Roman"/>
                <w:color w:val="000000"/>
                <w:sz w:val="28"/>
                <w:szCs w:val="28"/>
                <w:lang w:eastAsia="ru-RU" w:bidi="ru-RU"/>
              </w:rPr>
              <w:softHyphen/>
              <w:t>ком</w:t>
            </w:r>
          </w:p>
          <w:p w:rsidR="00123300" w:rsidRPr="00123300" w:rsidRDefault="00123300" w:rsidP="00731399">
            <w:pPr>
              <w:widowControl w:val="0"/>
              <w:spacing w:after="0" w:line="240" w:lineRule="auto"/>
              <w:rPr>
                <w:rFonts w:ascii="Times New Roman" w:eastAsia="Century Schoolbook" w:hAnsi="Times New Roman" w:cs="Times New Roman"/>
                <w:color w:val="000000"/>
                <w:sz w:val="28"/>
                <w:szCs w:val="28"/>
                <w:lang w:eastAsia="ru-RU" w:bidi="ru-RU"/>
              </w:rPr>
            </w:pPr>
            <w:r w:rsidRPr="00123300">
              <w:rPr>
                <w:rFonts w:ascii="Times New Roman" w:eastAsia="Century Schoolbook" w:hAnsi="Times New Roman" w:cs="Times New Roman"/>
                <w:color w:val="000000"/>
                <w:sz w:val="28"/>
                <w:szCs w:val="28"/>
                <w:lang w:eastAsia="ru-RU" w:bidi="ru-RU"/>
              </w:rPr>
              <w:t>Звук «П-Пь»</w:t>
            </w:r>
          </w:p>
          <w:p w:rsidR="00123300" w:rsidRPr="00123300" w:rsidRDefault="00123300" w:rsidP="00731399">
            <w:pPr>
              <w:tabs>
                <w:tab w:val="left" w:pos="11821"/>
              </w:tabs>
              <w:spacing w:after="0" w:line="240" w:lineRule="auto"/>
              <w:rPr>
                <w:rFonts w:ascii="Times New Roman" w:eastAsia="Century Schoolbook" w:hAnsi="Times New Roman" w:cs="Times New Roman"/>
                <w:color w:val="000000"/>
                <w:sz w:val="28"/>
                <w:szCs w:val="28"/>
                <w:lang w:eastAsia="ru-RU" w:bidi="ru-RU"/>
              </w:rPr>
            </w:pPr>
            <w:r w:rsidRPr="00123300">
              <w:rPr>
                <w:rFonts w:ascii="Times New Roman" w:eastAsia="Century Schoolbook" w:hAnsi="Times New Roman" w:cs="Times New Roman"/>
                <w:i/>
                <w:iCs/>
                <w:color w:val="000000"/>
                <w:sz w:val="28"/>
                <w:szCs w:val="28"/>
                <w:lang w:eastAsia="ru-RU" w:bidi="ru-RU"/>
              </w:rPr>
              <w:t>Цель:</w:t>
            </w:r>
            <w:r w:rsidRPr="00123300">
              <w:rPr>
                <w:rFonts w:ascii="Times New Roman" w:eastAsia="Century Schoolbook" w:hAnsi="Times New Roman" w:cs="Times New Roman"/>
                <w:color w:val="000000"/>
                <w:sz w:val="28"/>
                <w:szCs w:val="28"/>
                <w:lang w:eastAsia="ru-RU" w:bidi="ru-RU"/>
              </w:rPr>
              <w:t xml:space="preserve"> упражнять в умении придумы</w:t>
            </w:r>
            <w:r w:rsidRPr="00123300">
              <w:rPr>
                <w:rFonts w:ascii="Times New Roman" w:eastAsia="Century Schoolbook" w:hAnsi="Times New Roman" w:cs="Times New Roman"/>
                <w:color w:val="000000"/>
                <w:sz w:val="28"/>
                <w:szCs w:val="28"/>
                <w:lang w:eastAsia="ru-RU" w:bidi="ru-RU"/>
              </w:rPr>
              <w:softHyphen/>
              <w:t>вать слова с задан</w:t>
            </w:r>
            <w:r w:rsidRPr="00123300">
              <w:rPr>
                <w:rFonts w:ascii="Times New Roman" w:eastAsia="Century Schoolbook" w:hAnsi="Times New Roman" w:cs="Times New Roman"/>
                <w:color w:val="000000"/>
                <w:sz w:val="28"/>
                <w:szCs w:val="28"/>
                <w:lang w:eastAsia="ru-RU" w:bidi="ru-RU"/>
              </w:rPr>
              <w:softHyphen/>
              <w:t>ным звуком в нача</w:t>
            </w:r>
            <w:r w:rsidRPr="00123300">
              <w:rPr>
                <w:rFonts w:ascii="Times New Roman" w:eastAsia="Century Schoolbook" w:hAnsi="Times New Roman" w:cs="Times New Roman"/>
                <w:color w:val="000000"/>
                <w:sz w:val="28"/>
                <w:szCs w:val="28"/>
                <w:lang w:eastAsia="ru-RU" w:bidi="ru-RU"/>
              </w:rPr>
              <w:softHyphen/>
              <w:t>ле, в середине и в конце слова</w:t>
            </w:r>
          </w:p>
          <w:p w:rsidR="00123300" w:rsidRPr="00123300" w:rsidRDefault="00F23FCB" w:rsidP="00731399">
            <w:pPr>
              <w:widowControl w:val="0"/>
              <w:spacing w:after="0" w:line="240" w:lineRule="auto"/>
              <w:rPr>
                <w:rFonts w:ascii="Times New Roman" w:eastAsia="Century Schoolbook" w:hAnsi="Times New Roman" w:cs="Times New Roman"/>
                <w:color w:val="000000"/>
                <w:sz w:val="28"/>
                <w:szCs w:val="28"/>
                <w:lang w:eastAsia="ru-RU" w:bidi="ru-RU"/>
              </w:rPr>
            </w:pPr>
            <w:r>
              <w:rPr>
                <w:rFonts w:ascii="Times New Roman" w:eastAsia="Century Schoolbook" w:hAnsi="Times New Roman" w:cs="Times New Roman"/>
                <w:color w:val="000000"/>
                <w:sz w:val="28"/>
                <w:szCs w:val="28"/>
                <w:lang w:eastAsia="ru-RU" w:bidi="ru-RU"/>
              </w:rPr>
              <w:t xml:space="preserve">Печатание буквы «П» </w:t>
            </w:r>
          </w:p>
          <w:p w:rsidR="00123300" w:rsidRPr="00123300" w:rsidRDefault="00123300" w:rsidP="00731399">
            <w:pPr>
              <w:spacing w:after="0" w:line="240" w:lineRule="auto"/>
              <w:rPr>
                <w:rFonts w:ascii="Times New Roman" w:eastAsia="Calibri" w:hAnsi="Times New Roman" w:cs="Times New Roman"/>
                <w:sz w:val="28"/>
                <w:szCs w:val="28"/>
              </w:rPr>
            </w:pPr>
            <w:r w:rsidRPr="00123300">
              <w:rPr>
                <w:rFonts w:ascii="Times New Roman" w:eastAsia="Calibri" w:hAnsi="Times New Roman" w:cs="Times New Roman"/>
                <w:sz w:val="28"/>
                <w:szCs w:val="28"/>
              </w:rPr>
              <w:t>Звуковой анализ и синтез обратного слога АП.</w:t>
            </w:r>
          </w:p>
          <w:p w:rsidR="00123300" w:rsidRPr="00123300" w:rsidRDefault="00123300" w:rsidP="00731399">
            <w:pPr>
              <w:spacing w:line="240" w:lineRule="auto"/>
              <w:rPr>
                <w:rFonts w:ascii="Times New Roman" w:eastAsia="Calibri" w:hAnsi="Times New Roman" w:cs="Times New Roman"/>
                <w:sz w:val="28"/>
                <w:szCs w:val="28"/>
                <w:lang w:bidi="ru-RU"/>
              </w:rPr>
            </w:pPr>
            <w:r w:rsidRPr="00123300">
              <w:rPr>
                <w:rFonts w:ascii="Times New Roman" w:eastAsia="Calibri" w:hAnsi="Times New Roman" w:cs="Times New Roman"/>
                <w:sz w:val="28"/>
                <w:szCs w:val="28"/>
              </w:rPr>
              <w:t>Дифференциация на слух и в произношении П-ПЬ-Б. Воспроизведение слоговых рядов.</w:t>
            </w:r>
          </w:p>
        </w:tc>
        <w:tc>
          <w:tcPr>
            <w:tcW w:w="3686" w:type="dxa"/>
            <w:tcBorders>
              <w:top w:val="single" w:sz="4" w:space="0" w:color="auto"/>
              <w:left w:val="single" w:sz="4" w:space="0" w:color="auto"/>
              <w:bottom w:val="single" w:sz="4" w:space="0" w:color="auto"/>
              <w:right w:val="single" w:sz="4" w:space="0" w:color="auto"/>
            </w:tcBorders>
            <w:shd w:val="clear" w:color="auto" w:fill="FFFFFF"/>
          </w:tcPr>
          <w:p w:rsidR="00123300" w:rsidRPr="00123300" w:rsidRDefault="00123300" w:rsidP="00731399">
            <w:pPr>
              <w:widowControl w:val="0"/>
              <w:spacing w:after="0" w:line="240" w:lineRule="auto"/>
              <w:rPr>
                <w:rFonts w:ascii="Times New Roman" w:eastAsia="Century Schoolbook" w:hAnsi="Times New Roman" w:cs="Times New Roman"/>
                <w:color w:val="000000"/>
                <w:sz w:val="28"/>
                <w:szCs w:val="28"/>
                <w:lang w:eastAsia="ru-RU" w:bidi="ru-RU"/>
              </w:rPr>
            </w:pPr>
            <w:r w:rsidRPr="00123300">
              <w:rPr>
                <w:rFonts w:ascii="Times New Roman" w:eastAsia="Century Schoolbook" w:hAnsi="Times New Roman" w:cs="Times New Roman"/>
                <w:color w:val="000000"/>
                <w:sz w:val="28"/>
                <w:szCs w:val="28"/>
                <w:lang w:eastAsia="ru-RU" w:bidi="ru-RU"/>
              </w:rPr>
              <w:t>Звуки «Т-Ть» и  буква «Т»</w:t>
            </w:r>
          </w:p>
          <w:p w:rsidR="00123300" w:rsidRPr="00123300" w:rsidRDefault="00123300" w:rsidP="00731399">
            <w:pPr>
              <w:tabs>
                <w:tab w:val="left" w:pos="11821"/>
              </w:tabs>
              <w:spacing w:after="0" w:line="240" w:lineRule="auto"/>
              <w:rPr>
                <w:rFonts w:ascii="Times New Roman" w:eastAsia="Century Schoolbook" w:hAnsi="Times New Roman" w:cs="Times New Roman"/>
                <w:color w:val="000000"/>
                <w:sz w:val="28"/>
                <w:szCs w:val="28"/>
                <w:lang w:eastAsia="ru-RU" w:bidi="ru-RU"/>
              </w:rPr>
            </w:pPr>
            <w:r w:rsidRPr="00123300">
              <w:rPr>
                <w:rFonts w:ascii="Times New Roman" w:eastAsia="Century Schoolbook" w:hAnsi="Times New Roman" w:cs="Times New Roman"/>
                <w:i/>
                <w:iCs/>
                <w:color w:val="000000"/>
                <w:sz w:val="28"/>
                <w:szCs w:val="28"/>
                <w:lang w:eastAsia="ru-RU" w:bidi="ru-RU"/>
              </w:rPr>
              <w:t>Цель:</w:t>
            </w:r>
            <w:r w:rsidRPr="00123300">
              <w:rPr>
                <w:rFonts w:ascii="Times New Roman" w:eastAsia="Century Schoolbook" w:hAnsi="Times New Roman" w:cs="Times New Roman"/>
                <w:color w:val="000000"/>
                <w:sz w:val="28"/>
                <w:szCs w:val="28"/>
                <w:lang w:eastAsia="ru-RU" w:bidi="ru-RU"/>
              </w:rPr>
              <w:t xml:space="preserve"> знакомство с буквой, соотнесение образа буквы со зву</w:t>
            </w:r>
            <w:r w:rsidRPr="00123300">
              <w:rPr>
                <w:rFonts w:ascii="Times New Roman" w:eastAsia="Century Schoolbook" w:hAnsi="Times New Roman" w:cs="Times New Roman"/>
                <w:color w:val="000000"/>
                <w:sz w:val="28"/>
                <w:szCs w:val="28"/>
                <w:lang w:eastAsia="ru-RU" w:bidi="ru-RU"/>
              </w:rPr>
              <w:softHyphen/>
              <w:t>ком</w:t>
            </w:r>
          </w:p>
          <w:p w:rsidR="00123300" w:rsidRPr="00123300" w:rsidRDefault="00123300" w:rsidP="00731399">
            <w:pPr>
              <w:widowControl w:val="0"/>
              <w:spacing w:after="0" w:line="240" w:lineRule="auto"/>
              <w:rPr>
                <w:rFonts w:ascii="Times New Roman" w:eastAsia="Century Schoolbook" w:hAnsi="Times New Roman" w:cs="Times New Roman"/>
                <w:color w:val="000000"/>
                <w:sz w:val="28"/>
                <w:szCs w:val="28"/>
                <w:lang w:eastAsia="ru-RU" w:bidi="ru-RU"/>
              </w:rPr>
            </w:pPr>
            <w:r w:rsidRPr="00123300">
              <w:rPr>
                <w:rFonts w:ascii="Times New Roman" w:eastAsia="Century Schoolbook" w:hAnsi="Times New Roman" w:cs="Times New Roman"/>
                <w:color w:val="000000"/>
                <w:sz w:val="28"/>
                <w:szCs w:val="28"/>
                <w:lang w:eastAsia="ru-RU" w:bidi="ru-RU"/>
              </w:rPr>
              <w:t>Звуки «Т-Ть»</w:t>
            </w:r>
          </w:p>
          <w:p w:rsidR="00123300" w:rsidRPr="00123300" w:rsidRDefault="00123300" w:rsidP="00731399">
            <w:pPr>
              <w:tabs>
                <w:tab w:val="left" w:pos="11821"/>
              </w:tabs>
              <w:spacing w:after="0" w:line="240" w:lineRule="auto"/>
              <w:rPr>
                <w:rFonts w:ascii="Times New Roman" w:eastAsia="Century Schoolbook" w:hAnsi="Times New Roman" w:cs="Times New Roman"/>
                <w:color w:val="000000"/>
                <w:sz w:val="28"/>
                <w:szCs w:val="28"/>
                <w:lang w:eastAsia="ru-RU" w:bidi="ru-RU"/>
              </w:rPr>
            </w:pPr>
            <w:r w:rsidRPr="00123300">
              <w:rPr>
                <w:rFonts w:ascii="Times New Roman" w:eastAsia="Century Schoolbook" w:hAnsi="Times New Roman" w:cs="Times New Roman"/>
                <w:i/>
                <w:iCs/>
                <w:color w:val="000000"/>
                <w:sz w:val="28"/>
                <w:szCs w:val="28"/>
                <w:lang w:eastAsia="ru-RU" w:bidi="ru-RU"/>
              </w:rPr>
              <w:t>Цель:</w:t>
            </w:r>
            <w:r w:rsidRPr="00123300">
              <w:rPr>
                <w:rFonts w:ascii="Times New Roman" w:eastAsia="Century Schoolbook" w:hAnsi="Times New Roman" w:cs="Times New Roman"/>
                <w:color w:val="000000"/>
                <w:sz w:val="28"/>
                <w:szCs w:val="28"/>
                <w:lang w:eastAsia="ru-RU" w:bidi="ru-RU"/>
              </w:rPr>
              <w:t xml:space="preserve"> упражнять в умении придумы</w:t>
            </w:r>
            <w:r w:rsidRPr="00123300">
              <w:rPr>
                <w:rFonts w:ascii="Times New Roman" w:eastAsia="Century Schoolbook" w:hAnsi="Times New Roman" w:cs="Times New Roman"/>
                <w:color w:val="000000"/>
                <w:sz w:val="28"/>
                <w:szCs w:val="28"/>
                <w:lang w:eastAsia="ru-RU" w:bidi="ru-RU"/>
              </w:rPr>
              <w:softHyphen/>
              <w:t>вать слова с задан</w:t>
            </w:r>
            <w:r w:rsidRPr="00123300">
              <w:rPr>
                <w:rFonts w:ascii="Times New Roman" w:eastAsia="Century Schoolbook" w:hAnsi="Times New Roman" w:cs="Times New Roman"/>
                <w:color w:val="000000"/>
                <w:sz w:val="28"/>
                <w:szCs w:val="28"/>
                <w:lang w:eastAsia="ru-RU" w:bidi="ru-RU"/>
              </w:rPr>
              <w:softHyphen/>
              <w:t>ным звуком в нача</w:t>
            </w:r>
            <w:r w:rsidRPr="00123300">
              <w:rPr>
                <w:rFonts w:ascii="Times New Roman" w:eastAsia="Century Schoolbook" w:hAnsi="Times New Roman" w:cs="Times New Roman"/>
                <w:color w:val="000000"/>
                <w:sz w:val="28"/>
                <w:szCs w:val="28"/>
                <w:lang w:eastAsia="ru-RU" w:bidi="ru-RU"/>
              </w:rPr>
              <w:softHyphen/>
              <w:t>ле, в середине и в конце слова</w:t>
            </w:r>
          </w:p>
          <w:p w:rsidR="00123300" w:rsidRPr="00123300" w:rsidRDefault="00F23FCB" w:rsidP="00731399">
            <w:pPr>
              <w:widowControl w:val="0"/>
              <w:spacing w:after="0" w:line="240" w:lineRule="auto"/>
              <w:rPr>
                <w:rFonts w:ascii="Times New Roman" w:eastAsia="Century Schoolbook" w:hAnsi="Times New Roman" w:cs="Times New Roman"/>
                <w:color w:val="000000"/>
                <w:sz w:val="28"/>
                <w:szCs w:val="28"/>
                <w:lang w:eastAsia="ru-RU" w:bidi="ru-RU"/>
              </w:rPr>
            </w:pPr>
            <w:r>
              <w:rPr>
                <w:rFonts w:ascii="Times New Roman" w:eastAsia="Century Schoolbook" w:hAnsi="Times New Roman" w:cs="Times New Roman"/>
                <w:color w:val="000000"/>
                <w:sz w:val="28"/>
                <w:szCs w:val="28"/>
                <w:lang w:eastAsia="ru-RU" w:bidi="ru-RU"/>
              </w:rPr>
              <w:t xml:space="preserve"> Печатание буквы «Т» </w:t>
            </w:r>
          </w:p>
          <w:p w:rsidR="00123300" w:rsidRPr="00123300" w:rsidRDefault="00123300" w:rsidP="00731399">
            <w:pPr>
              <w:tabs>
                <w:tab w:val="left" w:pos="11821"/>
              </w:tabs>
              <w:spacing w:after="0" w:line="240" w:lineRule="auto"/>
              <w:rPr>
                <w:rFonts w:ascii="Times New Roman" w:eastAsia="Century Schoolbook" w:hAnsi="Times New Roman" w:cs="Times New Roman"/>
                <w:color w:val="000000"/>
                <w:sz w:val="28"/>
                <w:szCs w:val="28"/>
                <w:lang w:eastAsia="ru-RU" w:bidi="ru-RU"/>
              </w:rPr>
            </w:pPr>
            <w:r w:rsidRPr="00123300">
              <w:rPr>
                <w:rFonts w:ascii="Times New Roman" w:eastAsia="Century Schoolbook" w:hAnsi="Times New Roman" w:cs="Times New Roman"/>
                <w:i/>
                <w:iCs/>
                <w:color w:val="000000"/>
                <w:sz w:val="28"/>
                <w:szCs w:val="28"/>
                <w:lang w:eastAsia="ru-RU" w:bidi="ru-RU"/>
              </w:rPr>
              <w:t>Цель:</w:t>
            </w:r>
            <w:r w:rsidRPr="00123300">
              <w:rPr>
                <w:rFonts w:ascii="Times New Roman" w:eastAsia="Century Schoolbook" w:hAnsi="Times New Roman" w:cs="Times New Roman"/>
                <w:color w:val="000000"/>
                <w:sz w:val="28"/>
                <w:szCs w:val="28"/>
                <w:lang w:eastAsia="ru-RU" w:bidi="ru-RU"/>
              </w:rPr>
              <w:t xml:space="preserve"> учить писать печатными буква</w:t>
            </w:r>
            <w:r w:rsidRPr="00123300">
              <w:rPr>
                <w:rFonts w:ascii="Times New Roman" w:eastAsia="Century Schoolbook" w:hAnsi="Times New Roman" w:cs="Times New Roman"/>
                <w:color w:val="000000"/>
                <w:sz w:val="28"/>
                <w:szCs w:val="28"/>
                <w:lang w:eastAsia="ru-RU" w:bidi="ru-RU"/>
              </w:rPr>
              <w:softHyphen/>
              <w:t>ми и различать заглавные и строчные буквы</w:t>
            </w:r>
          </w:p>
          <w:p w:rsidR="00123300" w:rsidRPr="00123300" w:rsidRDefault="00123300" w:rsidP="00731399">
            <w:pPr>
              <w:tabs>
                <w:tab w:val="left" w:pos="11821"/>
              </w:tabs>
              <w:spacing w:after="0" w:line="240" w:lineRule="auto"/>
              <w:rPr>
                <w:rFonts w:ascii="Times New Roman" w:eastAsia="Calibri" w:hAnsi="Times New Roman" w:cs="Times New Roman"/>
                <w:sz w:val="28"/>
                <w:szCs w:val="28"/>
                <w:lang w:bidi="ru-RU"/>
              </w:rPr>
            </w:pPr>
          </w:p>
        </w:tc>
      </w:tr>
    </w:tbl>
    <w:p w:rsidR="00123300" w:rsidRPr="00123300" w:rsidRDefault="00123300" w:rsidP="00123300">
      <w:pPr>
        <w:tabs>
          <w:tab w:val="left" w:pos="3355"/>
        </w:tabs>
        <w:jc w:val="center"/>
        <w:rPr>
          <w:rFonts w:ascii="Times New Roman" w:eastAsia="Calibri" w:hAnsi="Times New Roman" w:cs="Times New Roman"/>
          <w:sz w:val="28"/>
          <w:szCs w:val="28"/>
        </w:rPr>
      </w:pPr>
    </w:p>
    <w:p w:rsidR="00123300" w:rsidRPr="00123300" w:rsidRDefault="00123300" w:rsidP="00123300">
      <w:pPr>
        <w:tabs>
          <w:tab w:val="left" w:pos="3355"/>
        </w:tabs>
        <w:jc w:val="center"/>
        <w:rPr>
          <w:rFonts w:ascii="Times New Roman" w:eastAsia="Calibri" w:hAnsi="Times New Roman" w:cs="Times New Roman"/>
          <w:sz w:val="28"/>
          <w:szCs w:val="28"/>
        </w:rPr>
      </w:pPr>
      <w:r w:rsidRPr="00123300">
        <w:rPr>
          <w:rFonts w:ascii="Times New Roman" w:eastAsia="Calibri" w:hAnsi="Times New Roman" w:cs="Times New Roman"/>
          <w:sz w:val="28"/>
          <w:szCs w:val="28"/>
        </w:rPr>
        <w:br w:type="page"/>
      </w:r>
      <w:r w:rsidRPr="00123300">
        <w:rPr>
          <w:rFonts w:ascii="Times New Roman" w:eastAsia="Calibri" w:hAnsi="Times New Roman" w:cs="Times New Roman"/>
          <w:sz w:val="28"/>
          <w:szCs w:val="28"/>
        </w:rPr>
        <w:lastRenderedPageBreak/>
        <w:t>Октябрь, 3-я неделя                 «______-______» октября 20___г.</w:t>
      </w:r>
    </w:p>
    <w:p w:rsidR="00123300" w:rsidRPr="00123300" w:rsidRDefault="00123300" w:rsidP="00123300">
      <w:pPr>
        <w:tabs>
          <w:tab w:val="left" w:pos="11821"/>
        </w:tabs>
        <w:jc w:val="center"/>
        <w:rPr>
          <w:rFonts w:ascii="Times New Roman" w:eastAsia="Calibri" w:hAnsi="Times New Roman" w:cs="Times New Roman"/>
          <w:b/>
          <w:sz w:val="28"/>
          <w:szCs w:val="28"/>
        </w:rPr>
      </w:pPr>
      <w:r w:rsidRPr="00123300">
        <w:rPr>
          <w:rFonts w:ascii="Times New Roman" w:eastAsia="Calibri" w:hAnsi="Times New Roman" w:cs="Times New Roman"/>
          <w:b/>
          <w:sz w:val="28"/>
          <w:szCs w:val="28"/>
        </w:rPr>
        <w:t>Тема: ЯГОДЫ.ДОМАШНИЕ ЗАГОТОВКИ</w:t>
      </w:r>
    </w:p>
    <w:tbl>
      <w:tblPr>
        <w:tblStyle w:val="5"/>
        <w:tblW w:w="0" w:type="auto"/>
        <w:tblLook w:val="04A0"/>
      </w:tblPr>
      <w:tblGrid>
        <w:gridCol w:w="2590"/>
        <w:gridCol w:w="3292"/>
        <w:gridCol w:w="3688"/>
      </w:tblGrid>
      <w:tr w:rsidR="00123300" w:rsidRPr="00123300" w:rsidTr="00123300">
        <w:tc>
          <w:tcPr>
            <w:tcW w:w="2660" w:type="dxa"/>
            <w:tcBorders>
              <w:top w:val="single" w:sz="4" w:space="0" w:color="auto"/>
              <w:left w:val="single" w:sz="4" w:space="0" w:color="auto"/>
              <w:bottom w:val="single" w:sz="4" w:space="0" w:color="auto"/>
              <w:right w:val="single" w:sz="4" w:space="0" w:color="auto"/>
            </w:tcBorders>
            <w:hideMark/>
          </w:tcPr>
          <w:p w:rsidR="00123300" w:rsidRPr="00123300" w:rsidRDefault="00123300" w:rsidP="00F23FCB">
            <w:pPr>
              <w:tabs>
                <w:tab w:val="left" w:pos="11821"/>
              </w:tabs>
              <w:rPr>
                <w:rFonts w:ascii="Times New Roman" w:hAnsi="Times New Roman"/>
                <w:b/>
                <w:sz w:val="28"/>
                <w:szCs w:val="28"/>
              </w:rPr>
            </w:pPr>
            <w:r w:rsidRPr="00123300">
              <w:rPr>
                <w:rFonts w:ascii="Times New Roman" w:hAnsi="Times New Roman"/>
                <w:b/>
                <w:sz w:val="28"/>
                <w:szCs w:val="28"/>
              </w:rPr>
              <w:t>Раздел</w:t>
            </w:r>
          </w:p>
        </w:tc>
        <w:tc>
          <w:tcPr>
            <w:tcW w:w="5528" w:type="dxa"/>
            <w:tcBorders>
              <w:top w:val="single" w:sz="4" w:space="0" w:color="auto"/>
              <w:left w:val="single" w:sz="4" w:space="0" w:color="auto"/>
              <w:bottom w:val="single" w:sz="4" w:space="0" w:color="auto"/>
              <w:right w:val="single" w:sz="4" w:space="0" w:color="auto"/>
            </w:tcBorders>
            <w:hideMark/>
          </w:tcPr>
          <w:p w:rsidR="00123300" w:rsidRPr="00123300" w:rsidRDefault="00123300" w:rsidP="00F23FCB">
            <w:pPr>
              <w:tabs>
                <w:tab w:val="left" w:pos="11821"/>
              </w:tabs>
              <w:rPr>
                <w:rFonts w:ascii="Times New Roman" w:hAnsi="Times New Roman"/>
                <w:b/>
                <w:sz w:val="28"/>
                <w:szCs w:val="28"/>
              </w:rPr>
            </w:pPr>
            <w:r w:rsidRPr="00123300">
              <w:rPr>
                <w:rFonts w:ascii="Times New Roman" w:hAnsi="Times New Roman"/>
                <w:b/>
                <w:sz w:val="28"/>
                <w:szCs w:val="28"/>
              </w:rPr>
              <w:t>Понедельник</w:t>
            </w:r>
          </w:p>
        </w:tc>
        <w:tc>
          <w:tcPr>
            <w:tcW w:w="6598" w:type="dxa"/>
            <w:tcBorders>
              <w:top w:val="single" w:sz="4" w:space="0" w:color="auto"/>
              <w:left w:val="single" w:sz="4" w:space="0" w:color="auto"/>
              <w:bottom w:val="single" w:sz="4" w:space="0" w:color="auto"/>
              <w:right w:val="single" w:sz="4" w:space="0" w:color="auto"/>
            </w:tcBorders>
            <w:hideMark/>
          </w:tcPr>
          <w:p w:rsidR="00123300" w:rsidRPr="00123300" w:rsidRDefault="00123300" w:rsidP="00F23FCB">
            <w:pPr>
              <w:tabs>
                <w:tab w:val="left" w:pos="11821"/>
              </w:tabs>
              <w:rPr>
                <w:rFonts w:ascii="Times New Roman" w:hAnsi="Times New Roman"/>
                <w:b/>
                <w:sz w:val="28"/>
                <w:szCs w:val="28"/>
              </w:rPr>
            </w:pPr>
            <w:r w:rsidRPr="00123300">
              <w:rPr>
                <w:rFonts w:ascii="Times New Roman" w:hAnsi="Times New Roman"/>
                <w:b/>
                <w:sz w:val="28"/>
                <w:szCs w:val="28"/>
              </w:rPr>
              <w:t>Пятница</w:t>
            </w:r>
          </w:p>
        </w:tc>
      </w:tr>
      <w:tr w:rsidR="00123300" w:rsidRPr="00123300" w:rsidTr="00123300">
        <w:tc>
          <w:tcPr>
            <w:tcW w:w="2660" w:type="dxa"/>
            <w:tcBorders>
              <w:top w:val="single" w:sz="4" w:space="0" w:color="auto"/>
              <w:left w:val="single" w:sz="4" w:space="0" w:color="auto"/>
              <w:bottom w:val="single" w:sz="4" w:space="0" w:color="auto"/>
              <w:right w:val="single" w:sz="4" w:space="0" w:color="auto"/>
            </w:tcBorders>
            <w:hideMark/>
          </w:tcPr>
          <w:p w:rsidR="00123300" w:rsidRPr="00123300" w:rsidRDefault="00123300" w:rsidP="00F23FCB">
            <w:pPr>
              <w:tabs>
                <w:tab w:val="left" w:pos="11821"/>
              </w:tabs>
              <w:rPr>
                <w:rFonts w:ascii="Times New Roman" w:hAnsi="Times New Roman"/>
                <w:b/>
                <w:sz w:val="28"/>
                <w:szCs w:val="28"/>
              </w:rPr>
            </w:pPr>
            <w:r w:rsidRPr="00123300">
              <w:rPr>
                <w:rFonts w:ascii="Times New Roman" w:hAnsi="Times New Roman"/>
                <w:b/>
                <w:sz w:val="28"/>
                <w:szCs w:val="28"/>
              </w:rPr>
              <w:t>Развитие общих речевых навыков Артикуляционная</w:t>
            </w:r>
          </w:p>
          <w:p w:rsidR="00123300" w:rsidRPr="00123300" w:rsidRDefault="00123300" w:rsidP="00F23FCB">
            <w:pPr>
              <w:tabs>
                <w:tab w:val="left" w:pos="11821"/>
              </w:tabs>
              <w:rPr>
                <w:rFonts w:ascii="Times New Roman" w:hAnsi="Times New Roman"/>
                <w:b/>
                <w:sz w:val="28"/>
                <w:szCs w:val="28"/>
              </w:rPr>
            </w:pPr>
            <w:r w:rsidRPr="00123300">
              <w:rPr>
                <w:rFonts w:ascii="Times New Roman" w:hAnsi="Times New Roman"/>
                <w:b/>
                <w:sz w:val="28"/>
                <w:szCs w:val="28"/>
              </w:rPr>
              <w:t>гимнастика</w:t>
            </w:r>
          </w:p>
          <w:p w:rsidR="00123300" w:rsidRPr="00123300" w:rsidRDefault="00123300" w:rsidP="00F23FCB">
            <w:pPr>
              <w:tabs>
                <w:tab w:val="left" w:pos="11821"/>
              </w:tabs>
              <w:rPr>
                <w:rFonts w:ascii="Times New Roman" w:hAnsi="Times New Roman"/>
                <w:b/>
                <w:sz w:val="28"/>
                <w:szCs w:val="28"/>
              </w:rPr>
            </w:pPr>
            <w:r w:rsidRPr="00123300">
              <w:rPr>
                <w:rFonts w:ascii="Times New Roman" w:hAnsi="Times New Roman"/>
                <w:b/>
                <w:sz w:val="28"/>
                <w:szCs w:val="28"/>
              </w:rPr>
              <w:t>Развитие мелкой моторики</w:t>
            </w:r>
          </w:p>
        </w:tc>
        <w:tc>
          <w:tcPr>
            <w:tcW w:w="12126" w:type="dxa"/>
            <w:gridSpan w:val="2"/>
            <w:tcBorders>
              <w:top w:val="single" w:sz="4" w:space="0" w:color="auto"/>
              <w:left w:val="single" w:sz="4" w:space="0" w:color="auto"/>
              <w:bottom w:val="single" w:sz="4" w:space="0" w:color="auto"/>
              <w:right w:val="single" w:sz="4" w:space="0" w:color="auto"/>
            </w:tcBorders>
          </w:tcPr>
          <w:p w:rsidR="00123300" w:rsidRPr="00123300" w:rsidRDefault="00123300" w:rsidP="00F23FCB">
            <w:pPr>
              <w:rPr>
                <w:rFonts w:ascii="Times New Roman" w:eastAsia="Century Schoolbook" w:hAnsi="Times New Roman"/>
                <w:color w:val="000000"/>
                <w:sz w:val="28"/>
                <w:szCs w:val="28"/>
                <w:lang w:eastAsia="ru-RU" w:bidi="ru-RU"/>
              </w:rPr>
            </w:pPr>
          </w:p>
          <w:p w:rsidR="00123300" w:rsidRPr="00123300" w:rsidRDefault="00123300" w:rsidP="00F23FCB">
            <w:pPr>
              <w:rPr>
                <w:rFonts w:ascii="Times New Roman" w:eastAsia="Century Schoolbook" w:hAnsi="Times New Roman"/>
                <w:color w:val="000000"/>
                <w:sz w:val="28"/>
                <w:szCs w:val="28"/>
                <w:lang w:eastAsia="ru-RU" w:bidi="ru-RU"/>
              </w:rPr>
            </w:pPr>
            <w:r w:rsidRPr="00123300">
              <w:rPr>
                <w:rFonts w:ascii="Times New Roman" w:eastAsia="Century Schoolbook" w:hAnsi="Times New Roman"/>
                <w:color w:val="000000"/>
                <w:sz w:val="28"/>
                <w:szCs w:val="28"/>
                <w:lang w:eastAsia="ru-RU" w:bidi="ru-RU"/>
              </w:rPr>
              <w:t>Дыхательные упражнения: на одном выдохе — усиление и ослабление звука («Гудок» и «Вой ветра»), ровный выдох («Свеча»), выдох толчками («Погаси свечу»)</w:t>
            </w:r>
          </w:p>
          <w:p w:rsidR="00123300" w:rsidRPr="00123300" w:rsidRDefault="00123300" w:rsidP="00F23FCB">
            <w:pPr>
              <w:rPr>
                <w:rFonts w:ascii="Times New Roman" w:eastAsia="Century Schoolbook" w:hAnsi="Times New Roman"/>
                <w:color w:val="000000"/>
                <w:sz w:val="28"/>
                <w:szCs w:val="28"/>
                <w:lang w:eastAsia="ru-RU" w:bidi="ru-RU"/>
              </w:rPr>
            </w:pPr>
            <w:r w:rsidRPr="00123300">
              <w:rPr>
                <w:rFonts w:ascii="Times New Roman" w:eastAsia="Century Schoolbook" w:hAnsi="Times New Roman"/>
                <w:color w:val="000000"/>
                <w:sz w:val="28"/>
                <w:szCs w:val="28"/>
                <w:lang w:eastAsia="ru-RU" w:bidi="ru-RU"/>
              </w:rPr>
              <w:t xml:space="preserve">Выполнение динамических упражнений артикуляционной гимнастики </w:t>
            </w:r>
            <w:r w:rsidRPr="00123300">
              <w:rPr>
                <w:rFonts w:ascii="Times New Roman" w:eastAsia="Century Schoolbook" w:hAnsi="Times New Roman"/>
                <w:i/>
                <w:iCs/>
                <w:color w:val="000000"/>
                <w:sz w:val="28"/>
                <w:szCs w:val="28"/>
                <w:lang w:eastAsia="ru-RU" w:bidi="ru-RU"/>
              </w:rPr>
              <w:t>Цель:</w:t>
            </w:r>
            <w:r w:rsidRPr="00123300">
              <w:rPr>
                <w:rFonts w:ascii="Times New Roman" w:eastAsia="Century Schoolbook" w:hAnsi="Times New Roman"/>
                <w:color w:val="000000"/>
                <w:sz w:val="28"/>
                <w:szCs w:val="28"/>
                <w:lang w:eastAsia="ru-RU" w:bidi="ru-RU"/>
              </w:rPr>
              <w:t xml:space="preserve"> выработка полноценных движений и переключаемости артикуляционных ор</w:t>
            </w:r>
            <w:r w:rsidRPr="00123300">
              <w:rPr>
                <w:rFonts w:ascii="Times New Roman" w:eastAsia="Century Schoolbook" w:hAnsi="Times New Roman"/>
                <w:color w:val="000000"/>
                <w:sz w:val="28"/>
                <w:szCs w:val="28"/>
                <w:lang w:eastAsia="ru-RU" w:bidi="ru-RU"/>
              </w:rPr>
              <w:softHyphen/>
              <w:t>ганов</w:t>
            </w:r>
          </w:p>
          <w:p w:rsidR="00123300" w:rsidRPr="00123300" w:rsidRDefault="00123300" w:rsidP="00F23FCB">
            <w:pPr>
              <w:rPr>
                <w:rFonts w:ascii="Times New Roman" w:hAnsi="Times New Roman"/>
                <w:b/>
                <w:sz w:val="28"/>
                <w:szCs w:val="28"/>
              </w:rPr>
            </w:pPr>
            <w:r w:rsidRPr="00123300">
              <w:rPr>
                <w:rFonts w:ascii="Times New Roman" w:eastAsia="Century Schoolbook" w:hAnsi="Times New Roman"/>
                <w:color w:val="000000"/>
                <w:sz w:val="28"/>
                <w:szCs w:val="28"/>
                <w:lang w:eastAsia="ru-RU" w:bidi="ru-RU"/>
              </w:rPr>
              <w:t xml:space="preserve">Показ самомассажа ладоней с помощью грецкого ореха </w:t>
            </w:r>
            <w:r w:rsidRPr="00123300">
              <w:rPr>
                <w:rFonts w:ascii="Times New Roman" w:eastAsia="Century Schoolbook" w:hAnsi="Times New Roman"/>
                <w:i/>
                <w:iCs/>
                <w:color w:val="000000"/>
                <w:sz w:val="28"/>
                <w:szCs w:val="28"/>
                <w:lang w:eastAsia="ru-RU" w:bidi="ru-RU"/>
              </w:rPr>
              <w:t>Цель:</w:t>
            </w:r>
            <w:r w:rsidRPr="00123300">
              <w:rPr>
                <w:rFonts w:ascii="Times New Roman" w:eastAsia="Century Schoolbook" w:hAnsi="Times New Roman"/>
                <w:color w:val="000000"/>
                <w:sz w:val="28"/>
                <w:szCs w:val="28"/>
                <w:lang w:eastAsia="ru-RU" w:bidi="ru-RU"/>
              </w:rPr>
              <w:t xml:space="preserve"> развитие мелкой моторики, координация речи с движением</w:t>
            </w:r>
          </w:p>
        </w:tc>
      </w:tr>
      <w:tr w:rsidR="00123300" w:rsidRPr="00123300" w:rsidTr="00123300">
        <w:tc>
          <w:tcPr>
            <w:tcW w:w="2660" w:type="dxa"/>
            <w:tcBorders>
              <w:top w:val="single" w:sz="4" w:space="0" w:color="auto"/>
              <w:left w:val="single" w:sz="4" w:space="0" w:color="auto"/>
              <w:bottom w:val="single" w:sz="4" w:space="0" w:color="auto"/>
              <w:right w:val="single" w:sz="4" w:space="0" w:color="auto"/>
            </w:tcBorders>
            <w:hideMark/>
          </w:tcPr>
          <w:p w:rsidR="00123300" w:rsidRPr="00123300" w:rsidRDefault="00123300" w:rsidP="00F23FCB">
            <w:pPr>
              <w:tabs>
                <w:tab w:val="left" w:pos="11821"/>
              </w:tabs>
              <w:rPr>
                <w:rFonts w:ascii="Times New Roman" w:hAnsi="Times New Roman"/>
                <w:b/>
                <w:sz w:val="28"/>
                <w:szCs w:val="28"/>
                <w:lang w:bidi="ru-RU"/>
              </w:rPr>
            </w:pPr>
            <w:r w:rsidRPr="00123300">
              <w:rPr>
                <w:rFonts w:ascii="Times New Roman" w:hAnsi="Times New Roman"/>
                <w:b/>
                <w:sz w:val="28"/>
                <w:szCs w:val="28"/>
                <w:lang w:bidi="ru-RU"/>
              </w:rPr>
              <w:t>Развитие</w:t>
            </w:r>
          </w:p>
          <w:p w:rsidR="00123300" w:rsidRPr="00123300" w:rsidRDefault="00123300" w:rsidP="00F23FCB">
            <w:pPr>
              <w:tabs>
                <w:tab w:val="left" w:pos="11821"/>
              </w:tabs>
              <w:rPr>
                <w:rFonts w:ascii="Times New Roman" w:hAnsi="Times New Roman"/>
                <w:b/>
                <w:sz w:val="28"/>
                <w:szCs w:val="28"/>
                <w:lang w:bidi="ru-RU"/>
              </w:rPr>
            </w:pPr>
            <w:r w:rsidRPr="00123300">
              <w:rPr>
                <w:rFonts w:ascii="Times New Roman" w:hAnsi="Times New Roman"/>
                <w:b/>
                <w:sz w:val="28"/>
                <w:szCs w:val="28"/>
                <w:lang w:bidi="ru-RU"/>
              </w:rPr>
              <w:t>фонемати</w:t>
            </w:r>
            <w:r w:rsidRPr="00123300">
              <w:rPr>
                <w:rFonts w:ascii="Times New Roman" w:hAnsi="Times New Roman"/>
                <w:b/>
                <w:sz w:val="28"/>
                <w:szCs w:val="28"/>
                <w:lang w:bidi="ru-RU"/>
              </w:rPr>
              <w:softHyphen/>
              <w:t>ческих</w:t>
            </w:r>
          </w:p>
          <w:p w:rsidR="00123300" w:rsidRPr="00123300" w:rsidRDefault="00123300" w:rsidP="00F23FCB">
            <w:pPr>
              <w:tabs>
                <w:tab w:val="left" w:pos="11821"/>
              </w:tabs>
              <w:rPr>
                <w:rFonts w:ascii="Times New Roman" w:hAnsi="Times New Roman"/>
                <w:b/>
                <w:sz w:val="28"/>
                <w:szCs w:val="28"/>
              </w:rPr>
            </w:pPr>
            <w:r w:rsidRPr="00123300">
              <w:rPr>
                <w:rFonts w:ascii="Times New Roman" w:hAnsi="Times New Roman"/>
                <w:b/>
                <w:sz w:val="28"/>
                <w:szCs w:val="28"/>
                <w:lang w:bidi="ru-RU"/>
              </w:rPr>
              <w:t>представлений</w:t>
            </w:r>
          </w:p>
        </w:tc>
        <w:tc>
          <w:tcPr>
            <w:tcW w:w="5528" w:type="dxa"/>
            <w:tcBorders>
              <w:top w:val="single" w:sz="4" w:space="0" w:color="auto"/>
              <w:left w:val="single" w:sz="4" w:space="0" w:color="auto"/>
              <w:bottom w:val="single" w:sz="4" w:space="0" w:color="auto"/>
              <w:right w:val="single" w:sz="4" w:space="0" w:color="auto"/>
            </w:tcBorders>
          </w:tcPr>
          <w:p w:rsidR="00123300" w:rsidRPr="00123300" w:rsidRDefault="00123300" w:rsidP="00F23FCB">
            <w:pPr>
              <w:rPr>
                <w:rFonts w:ascii="Times New Roman" w:eastAsia="Century Schoolbook" w:hAnsi="Times New Roman"/>
                <w:color w:val="000000"/>
                <w:sz w:val="28"/>
                <w:szCs w:val="28"/>
                <w:lang w:eastAsia="ru-RU" w:bidi="ru-RU"/>
              </w:rPr>
            </w:pPr>
          </w:p>
          <w:p w:rsidR="00123300" w:rsidRPr="00123300" w:rsidRDefault="00123300" w:rsidP="00F23FCB">
            <w:pPr>
              <w:rPr>
                <w:rFonts w:ascii="Times New Roman" w:eastAsia="Century Schoolbook" w:hAnsi="Times New Roman"/>
                <w:color w:val="000000"/>
                <w:sz w:val="28"/>
                <w:szCs w:val="28"/>
                <w:lang w:eastAsia="ru-RU" w:bidi="ru-RU"/>
              </w:rPr>
            </w:pPr>
            <w:r w:rsidRPr="00123300">
              <w:rPr>
                <w:rFonts w:ascii="Times New Roman" w:eastAsia="Century Schoolbook" w:hAnsi="Times New Roman"/>
                <w:color w:val="000000"/>
                <w:sz w:val="28"/>
                <w:szCs w:val="28"/>
                <w:lang w:eastAsia="ru-RU" w:bidi="ru-RU"/>
              </w:rPr>
              <w:t>Д. и. «Подними ру</w:t>
            </w:r>
            <w:r w:rsidRPr="00123300">
              <w:rPr>
                <w:rFonts w:ascii="Times New Roman" w:eastAsia="Century Schoolbook" w:hAnsi="Times New Roman"/>
                <w:color w:val="000000"/>
                <w:sz w:val="28"/>
                <w:szCs w:val="28"/>
                <w:lang w:eastAsia="ru-RU" w:bidi="ru-RU"/>
              </w:rPr>
              <w:softHyphen/>
              <w:t>ку, когда услышишь заданный звук »</w:t>
            </w:r>
          </w:p>
          <w:p w:rsidR="00123300" w:rsidRPr="00123300" w:rsidRDefault="00123300" w:rsidP="00F23FCB">
            <w:pPr>
              <w:rPr>
                <w:rFonts w:ascii="Times New Roman" w:eastAsia="Century Schoolbook" w:hAnsi="Times New Roman"/>
                <w:color w:val="000000"/>
                <w:sz w:val="28"/>
                <w:szCs w:val="28"/>
                <w:lang w:eastAsia="ru-RU" w:bidi="ru-RU"/>
              </w:rPr>
            </w:pPr>
            <w:r w:rsidRPr="00123300">
              <w:rPr>
                <w:rFonts w:ascii="Times New Roman" w:eastAsia="Century Schoolbook" w:hAnsi="Times New Roman"/>
                <w:i/>
                <w:iCs/>
                <w:color w:val="000000"/>
                <w:sz w:val="28"/>
                <w:szCs w:val="28"/>
                <w:lang w:eastAsia="ru-RU" w:bidi="ru-RU"/>
              </w:rPr>
              <w:t>Цель:</w:t>
            </w:r>
            <w:r w:rsidRPr="00123300">
              <w:rPr>
                <w:rFonts w:ascii="Times New Roman" w:eastAsia="Century Schoolbook" w:hAnsi="Times New Roman"/>
                <w:color w:val="000000"/>
                <w:sz w:val="28"/>
                <w:szCs w:val="28"/>
                <w:lang w:eastAsia="ru-RU" w:bidi="ru-RU"/>
              </w:rPr>
              <w:t xml:space="preserve"> развитие уме</w:t>
            </w:r>
            <w:r w:rsidRPr="00123300">
              <w:rPr>
                <w:rFonts w:ascii="Times New Roman" w:eastAsia="Century Schoolbook" w:hAnsi="Times New Roman"/>
                <w:color w:val="000000"/>
                <w:sz w:val="28"/>
                <w:szCs w:val="28"/>
                <w:lang w:eastAsia="ru-RU" w:bidi="ru-RU"/>
              </w:rPr>
              <w:softHyphen/>
              <w:t>ния выделять звук в ряду других.</w:t>
            </w:r>
          </w:p>
          <w:p w:rsidR="00123300" w:rsidRPr="00123300" w:rsidRDefault="00123300" w:rsidP="00F23FCB">
            <w:pPr>
              <w:rPr>
                <w:rFonts w:ascii="Times New Roman" w:eastAsia="Century Schoolbook" w:hAnsi="Times New Roman"/>
                <w:color w:val="000000"/>
                <w:sz w:val="28"/>
                <w:szCs w:val="28"/>
                <w:lang w:eastAsia="ru-RU" w:bidi="ru-RU"/>
              </w:rPr>
            </w:pPr>
          </w:p>
        </w:tc>
        <w:tc>
          <w:tcPr>
            <w:tcW w:w="6598" w:type="dxa"/>
            <w:tcBorders>
              <w:top w:val="single" w:sz="4" w:space="0" w:color="auto"/>
              <w:left w:val="single" w:sz="4" w:space="0" w:color="auto"/>
              <w:bottom w:val="single" w:sz="4" w:space="0" w:color="auto"/>
              <w:right w:val="single" w:sz="4" w:space="0" w:color="auto"/>
            </w:tcBorders>
          </w:tcPr>
          <w:p w:rsidR="00123300" w:rsidRPr="00123300" w:rsidRDefault="00123300" w:rsidP="00F23FCB">
            <w:pPr>
              <w:rPr>
                <w:rFonts w:ascii="Times New Roman" w:eastAsia="Century Schoolbook" w:hAnsi="Times New Roman"/>
                <w:color w:val="000000"/>
                <w:sz w:val="28"/>
                <w:szCs w:val="28"/>
                <w:lang w:eastAsia="ru-RU" w:bidi="ru-RU"/>
              </w:rPr>
            </w:pPr>
          </w:p>
          <w:p w:rsidR="00F23FCB" w:rsidRDefault="00123300" w:rsidP="00F23FCB">
            <w:pPr>
              <w:rPr>
                <w:rFonts w:ascii="Times New Roman" w:eastAsia="Century Schoolbook" w:hAnsi="Times New Roman"/>
                <w:color w:val="000000"/>
                <w:sz w:val="28"/>
                <w:szCs w:val="28"/>
                <w:lang w:eastAsia="ru-RU" w:bidi="ru-RU"/>
              </w:rPr>
            </w:pPr>
            <w:r w:rsidRPr="00F23FCB">
              <w:rPr>
                <w:rFonts w:ascii="Times New Roman" w:eastAsia="Century Schoolbook" w:hAnsi="Times New Roman"/>
                <w:color w:val="000000"/>
                <w:sz w:val="28"/>
                <w:szCs w:val="28"/>
                <w:lang w:eastAsia="ru-RU" w:bidi="ru-RU"/>
              </w:rPr>
              <w:t>Д. и. «Подними ру</w:t>
            </w:r>
            <w:r w:rsidRPr="00F23FCB">
              <w:rPr>
                <w:rFonts w:ascii="Times New Roman" w:eastAsia="Century Schoolbook" w:hAnsi="Times New Roman"/>
                <w:color w:val="000000"/>
                <w:sz w:val="28"/>
                <w:szCs w:val="28"/>
                <w:lang w:eastAsia="ru-RU" w:bidi="ru-RU"/>
              </w:rPr>
              <w:softHyphen/>
              <w:t>ку, когда услы</w:t>
            </w:r>
            <w:r w:rsidR="00F23FCB">
              <w:rPr>
                <w:rFonts w:ascii="Times New Roman" w:eastAsia="Century Schoolbook" w:hAnsi="Times New Roman"/>
                <w:color w:val="000000"/>
                <w:sz w:val="28"/>
                <w:szCs w:val="28"/>
                <w:lang w:eastAsia="ru-RU" w:bidi="ru-RU"/>
              </w:rPr>
              <w:t xml:space="preserve">шишь слово с заданным звуком» </w:t>
            </w:r>
          </w:p>
          <w:p w:rsidR="00123300" w:rsidRPr="00F23FCB" w:rsidRDefault="00123300" w:rsidP="00F23FCB">
            <w:pPr>
              <w:rPr>
                <w:rFonts w:ascii="Times New Roman" w:eastAsia="Century Schoolbook" w:hAnsi="Times New Roman"/>
                <w:color w:val="000000"/>
                <w:sz w:val="28"/>
                <w:szCs w:val="28"/>
                <w:lang w:eastAsia="ru-RU" w:bidi="ru-RU"/>
              </w:rPr>
            </w:pPr>
            <w:r w:rsidRPr="00F23FCB">
              <w:rPr>
                <w:rFonts w:ascii="Times New Roman" w:eastAsia="Century Schoolbook" w:hAnsi="Times New Roman"/>
                <w:i/>
                <w:iCs/>
                <w:color w:val="000000"/>
                <w:sz w:val="28"/>
                <w:szCs w:val="28"/>
                <w:lang w:eastAsia="ru-RU" w:bidi="ru-RU"/>
              </w:rPr>
              <w:t>Цель:</w:t>
            </w:r>
            <w:r w:rsidRPr="00F23FCB">
              <w:rPr>
                <w:rFonts w:ascii="Times New Roman" w:eastAsia="Century Schoolbook" w:hAnsi="Times New Roman"/>
                <w:color w:val="000000"/>
                <w:sz w:val="28"/>
                <w:szCs w:val="28"/>
                <w:lang w:eastAsia="ru-RU" w:bidi="ru-RU"/>
              </w:rPr>
              <w:t xml:space="preserve"> развитие уме</w:t>
            </w:r>
            <w:r w:rsidRPr="00F23FCB">
              <w:rPr>
                <w:rFonts w:ascii="Times New Roman" w:eastAsia="Century Schoolbook" w:hAnsi="Times New Roman"/>
                <w:color w:val="000000"/>
                <w:sz w:val="28"/>
                <w:szCs w:val="28"/>
                <w:lang w:eastAsia="ru-RU" w:bidi="ru-RU"/>
              </w:rPr>
              <w:softHyphen/>
              <w:t>ния выделять задан</w:t>
            </w:r>
            <w:r w:rsidRPr="00F23FCB">
              <w:rPr>
                <w:rFonts w:ascii="Times New Roman" w:eastAsia="Century Schoolbook" w:hAnsi="Times New Roman"/>
                <w:color w:val="000000"/>
                <w:sz w:val="28"/>
                <w:szCs w:val="28"/>
                <w:lang w:eastAsia="ru-RU" w:bidi="ru-RU"/>
              </w:rPr>
              <w:softHyphen/>
              <w:t>ный звук в слове.</w:t>
            </w:r>
          </w:p>
          <w:p w:rsidR="00123300" w:rsidRPr="00123300" w:rsidRDefault="00123300" w:rsidP="00F23FCB">
            <w:pPr>
              <w:rPr>
                <w:rFonts w:ascii="Times New Roman" w:hAnsi="Times New Roman"/>
                <w:sz w:val="28"/>
                <w:szCs w:val="28"/>
              </w:rPr>
            </w:pPr>
          </w:p>
        </w:tc>
      </w:tr>
      <w:tr w:rsidR="00123300" w:rsidRPr="00123300" w:rsidTr="00123300">
        <w:tc>
          <w:tcPr>
            <w:tcW w:w="2660" w:type="dxa"/>
            <w:tcBorders>
              <w:top w:val="single" w:sz="4" w:space="0" w:color="auto"/>
              <w:left w:val="single" w:sz="4" w:space="0" w:color="auto"/>
              <w:bottom w:val="single" w:sz="4" w:space="0" w:color="auto"/>
              <w:right w:val="single" w:sz="4" w:space="0" w:color="auto"/>
            </w:tcBorders>
          </w:tcPr>
          <w:p w:rsidR="00123300" w:rsidRPr="00123300" w:rsidRDefault="00123300" w:rsidP="00F23FCB">
            <w:pPr>
              <w:tabs>
                <w:tab w:val="left" w:pos="11821"/>
              </w:tabs>
              <w:rPr>
                <w:rFonts w:ascii="Times New Roman" w:hAnsi="Times New Roman"/>
                <w:b/>
                <w:sz w:val="28"/>
                <w:szCs w:val="28"/>
              </w:rPr>
            </w:pPr>
            <w:r w:rsidRPr="00123300">
              <w:rPr>
                <w:rFonts w:ascii="Times New Roman" w:hAnsi="Times New Roman"/>
                <w:b/>
                <w:sz w:val="28"/>
                <w:szCs w:val="28"/>
              </w:rPr>
              <w:t>Развитие психических процессов</w:t>
            </w:r>
          </w:p>
          <w:p w:rsidR="00123300" w:rsidRPr="00123300" w:rsidRDefault="00123300" w:rsidP="00F23FCB">
            <w:pPr>
              <w:tabs>
                <w:tab w:val="left" w:pos="11821"/>
              </w:tabs>
              <w:rPr>
                <w:rFonts w:ascii="Times New Roman" w:hAnsi="Times New Roman"/>
                <w:b/>
                <w:sz w:val="28"/>
                <w:szCs w:val="28"/>
              </w:rPr>
            </w:pPr>
          </w:p>
        </w:tc>
        <w:tc>
          <w:tcPr>
            <w:tcW w:w="5528" w:type="dxa"/>
            <w:tcBorders>
              <w:top w:val="single" w:sz="4" w:space="0" w:color="auto"/>
              <w:left w:val="single" w:sz="4" w:space="0" w:color="auto"/>
              <w:bottom w:val="single" w:sz="4" w:space="0" w:color="auto"/>
              <w:right w:val="single" w:sz="4" w:space="0" w:color="auto"/>
            </w:tcBorders>
          </w:tcPr>
          <w:p w:rsidR="00123300" w:rsidRPr="00123300" w:rsidRDefault="00123300" w:rsidP="00F23FCB">
            <w:pPr>
              <w:rPr>
                <w:rFonts w:ascii="Times New Roman" w:eastAsia="Century Schoolbook" w:hAnsi="Times New Roman"/>
                <w:color w:val="000000"/>
                <w:sz w:val="28"/>
                <w:szCs w:val="28"/>
                <w:lang w:eastAsia="ru-RU" w:bidi="ru-RU"/>
              </w:rPr>
            </w:pPr>
          </w:p>
          <w:p w:rsidR="00FD7289" w:rsidRDefault="00123300" w:rsidP="00F23FCB">
            <w:pPr>
              <w:tabs>
                <w:tab w:val="left" w:pos="11821"/>
              </w:tabs>
              <w:rPr>
                <w:rFonts w:ascii="Times New Roman" w:eastAsia="Century Schoolbook" w:hAnsi="Times New Roman"/>
                <w:color w:val="000000"/>
                <w:sz w:val="28"/>
                <w:szCs w:val="28"/>
                <w:lang w:eastAsia="ru-RU" w:bidi="ru-RU"/>
              </w:rPr>
            </w:pPr>
            <w:r w:rsidRPr="00F23FCB">
              <w:rPr>
                <w:rFonts w:ascii="Times New Roman" w:eastAsia="Century Schoolbook" w:hAnsi="Times New Roman"/>
                <w:color w:val="000000"/>
                <w:sz w:val="28"/>
                <w:szCs w:val="28"/>
                <w:lang w:eastAsia="ru-RU" w:bidi="ru-RU"/>
              </w:rPr>
              <w:t>Д. и. «Подними ру</w:t>
            </w:r>
            <w:r w:rsidRPr="00F23FCB">
              <w:rPr>
                <w:rFonts w:ascii="Times New Roman" w:eastAsia="Century Schoolbook" w:hAnsi="Times New Roman"/>
                <w:color w:val="000000"/>
                <w:sz w:val="28"/>
                <w:szCs w:val="28"/>
                <w:lang w:eastAsia="ru-RU" w:bidi="ru-RU"/>
              </w:rPr>
              <w:softHyphen/>
              <w:t>ку, когда усл</w:t>
            </w:r>
            <w:r w:rsidR="00FD7289">
              <w:rPr>
                <w:rFonts w:ascii="Times New Roman" w:eastAsia="Century Schoolbook" w:hAnsi="Times New Roman"/>
                <w:color w:val="000000"/>
                <w:sz w:val="28"/>
                <w:szCs w:val="28"/>
                <w:lang w:eastAsia="ru-RU" w:bidi="ru-RU"/>
              </w:rPr>
              <w:t xml:space="preserve">ышишь слово с заданным звуком» </w:t>
            </w:r>
          </w:p>
          <w:p w:rsidR="00123300" w:rsidRPr="00F23FCB" w:rsidRDefault="00123300" w:rsidP="00F23FCB">
            <w:pPr>
              <w:tabs>
                <w:tab w:val="left" w:pos="11821"/>
              </w:tabs>
              <w:rPr>
                <w:rFonts w:ascii="Times New Roman" w:eastAsia="Century Schoolbook" w:hAnsi="Times New Roman"/>
                <w:color w:val="000000"/>
                <w:sz w:val="28"/>
                <w:szCs w:val="28"/>
                <w:lang w:eastAsia="ru-RU" w:bidi="ru-RU"/>
              </w:rPr>
            </w:pPr>
            <w:r w:rsidRPr="00F23FCB">
              <w:rPr>
                <w:rFonts w:ascii="Times New Roman" w:eastAsia="Century Schoolbook" w:hAnsi="Times New Roman"/>
                <w:i/>
                <w:iCs/>
                <w:color w:val="000000"/>
                <w:sz w:val="28"/>
                <w:szCs w:val="28"/>
                <w:lang w:eastAsia="ru-RU" w:bidi="ru-RU"/>
              </w:rPr>
              <w:t>Цель:</w:t>
            </w:r>
            <w:r w:rsidRPr="00F23FCB">
              <w:rPr>
                <w:rFonts w:ascii="Times New Roman" w:eastAsia="Century Schoolbook" w:hAnsi="Times New Roman"/>
                <w:color w:val="000000"/>
                <w:sz w:val="28"/>
                <w:szCs w:val="28"/>
                <w:lang w:eastAsia="ru-RU" w:bidi="ru-RU"/>
              </w:rPr>
              <w:t xml:space="preserve"> развитие уме</w:t>
            </w:r>
            <w:r w:rsidRPr="00F23FCB">
              <w:rPr>
                <w:rFonts w:ascii="Times New Roman" w:eastAsia="Century Schoolbook" w:hAnsi="Times New Roman"/>
                <w:color w:val="000000"/>
                <w:sz w:val="28"/>
                <w:szCs w:val="28"/>
                <w:lang w:eastAsia="ru-RU" w:bidi="ru-RU"/>
              </w:rPr>
              <w:softHyphen/>
              <w:t>ния выделять задан</w:t>
            </w:r>
            <w:r w:rsidRPr="00F23FCB">
              <w:rPr>
                <w:rFonts w:ascii="Times New Roman" w:eastAsia="Century Schoolbook" w:hAnsi="Times New Roman"/>
                <w:color w:val="000000"/>
                <w:sz w:val="28"/>
                <w:szCs w:val="28"/>
                <w:lang w:eastAsia="ru-RU" w:bidi="ru-RU"/>
              </w:rPr>
              <w:softHyphen/>
              <w:t>ный звук в слове.</w:t>
            </w:r>
          </w:p>
          <w:p w:rsidR="00FD7289" w:rsidRDefault="00123300" w:rsidP="00FD7289">
            <w:pPr>
              <w:tabs>
                <w:tab w:val="left" w:pos="11821"/>
              </w:tabs>
              <w:rPr>
                <w:rFonts w:ascii="Times New Roman" w:eastAsia="Century Schoolbook" w:hAnsi="Times New Roman"/>
                <w:color w:val="000000"/>
                <w:sz w:val="28"/>
                <w:szCs w:val="28"/>
                <w:lang w:eastAsia="ru-RU" w:bidi="ru-RU"/>
              </w:rPr>
            </w:pPr>
            <w:r w:rsidRPr="00F23FCB">
              <w:rPr>
                <w:rFonts w:ascii="Times New Roman" w:eastAsia="Century Schoolbook" w:hAnsi="Times New Roman"/>
                <w:color w:val="000000"/>
                <w:sz w:val="28"/>
                <w:szCs w:val="28"/>
                <w:lang w:eastAsia="ru-RU" w:bidi="ru-RU"/>
              </w:rPr>
              <w:t>Д, и. «Слушай вни</w:t>
            </w:r>
            <w:r w:rsidRPr="00F23FCB">
              <w:rPr>
                <w:rFonts w:ascii="Times New Roman" w:eastAsia="Century Schoolbook" w:hAnsi="Times New Roman"/>
                <w:color w:val="000000"/>
                <w:sz w:val="28"/>
                <w:szCs w:val="28"/>
                <w:lang w:eastAsia="ru-RU" w:bidi="ru-RU"/>
              </w:rPr>
              <w:softHyphen/>
              <w:t>мательно»</w:t>
            </w:r>
          </w:p>
          <w:p w:rsidR="00123300" w:rsidRPr="00123300" w:rsidRDefault="00123300" w:rsidP="00FD7289">
            <w:pPr>
              <w:tabs>
                <w:tab w:val="left" w:pos="11821"/>
              </w:tabs>
              <w:rPr>
                <w:rFonts w:ascii="Times New Roman" w:hAnsi="Times New Roman"/>
                <w:b/>
                <w:sz w:val="28"/>
                <w:szCs w:val="28"/>
              </w:rPr>
            </w:pPr>
            <w:r w:rsidRPr="00F23FCB">
              <w:rPr>
                <w:rFonts w:ascii="Times New Roman" w:eastAsia="Century Schoolbook" w:hAnsi="Times New Roman"/>
                <w:i/>
                <w:iCs/>
                <w:color w:val="000000"/>
                <w:sz w:val="28"/>
                <w:szCs w:val="28"/>
                <w:lang w:eastAsia="ru-RU" w:bidi="ru-RU"/>
              </w:rPr>
              <w:t>Цель:</w:t>
            </w:r>
            <w:r w:rsidR="00FD7289">
              <w:rPr>
                <w:rFonts w:ascii="Times New Roman" w:eastAsia="Century Schoolbook" w:hAnsi="Times New Roman"/>
                <w:color w:val="000000"/>
                <w:sz w:val="28"/>
                <w:szCs w:val="28"/>
                <w:lang w:eastAsia="ru-RU" w:bidi="ru-RU"/>
              </w:rPr>
              <w:t xml:space="preserve"> развитие слу</w:t>
            </w:r>
            <w:r w:rsidRPr="00F23FCB">
              <w:rPr>
                <w:rFonts w:ascii="Times New Roman" w:eastAsia="Century Schoolbook" w:hAnsi="Times New Roman"/>
                <w:color w:val="000000"/>
                <w:sz w:val="28"/>
                <w:szCs w:val="28"/>
                <w:lang w:eastAsia="ru-RU" w:bidi="ru-RU"/>
              </w:rPr>
              <w:t>хового внимания</w:t>
            </w:r>
          </w:p>
        </w:tc>
        <w:tc>
          <w:tcPr>
            <w:tcW w:w="6598" w:type="dxa"/>
            <w:tcBorders>
              <w:top w:val="single" w:sz="4" w:space="0" w:color="auto"/>
              <w:left w:val="single" w:sz="4" w:space="0" w:color="auto"/>
              <w:bottom w:val="single" w:sz="4" w:space="0" w:color="auto"/>
              <w:right w:val="single" w:sz="4" w:space="0" w:color="auto"/>
            </w:tcBorders>
          </w:tcPr>
          <w:p w:rsidR="00123300" w:rsidRPr="00123300" w:rsidRDefault="00123300" w:rsidP="00F23FCB">
            <w:pPr>
              <w:rPr>
                <w:rFonts w:ascii="Times New Roman" w:eastAsia="Century Schoolbook" w:hAnsi="Times New Roman"/>
                <w:color w:val="000000"/>
                <w:sz w:val="28"/>
                <w:szCs w:val="28"/>
                <w:lang w:eastAsia="ru-RU" w:bidi="ru-RU"/>
              </w:rPr>
            </w:pPr>
          </w:p>
          <w:p w:rsidR="00123300" w:rsidRPr="00123300" w:rsidRDefault="00123300" w:rsidP="00F23FCB">
            <w:pPr>
              <w:rPr>
                <w:rFonts w:ascii="Times New Roman" w:eastAsia="Century Schoolbook" w:hAnsi="Times New Roman"/>
                <w:color w:val="000000"/>
                <w:sz w:val="28"/>
                <w:szCs w:val="28"/>
                <w:lang w:eastAsia="ru-RU" w:bidi="ru-RU"/>
              </w:rPr>
            </w:pPr>
            <w:r w:rsidRPr="00123300">
              <w:rPr>
                <w:rFonts w:ascii="Times New Roman" w:eastAsia="Century Schoolbook" w:hAnsi="Times New Roman"/>
                <w:color w:val="000000"/>
                <w:sz w:val="28"/>
                <w:szCs w:val="28"/>
                <w:lang w:eastAsia="ru-RU" w:bidi="ru-RU"/>
              </w:rPr>
              <w:t>Д. и. «Построй та</w:t>
            </w:r>
            <w:r w:rsidRPr="00123300">
              <w:rPr>
                <w:rFonts w:ascii="Times New Roman" w:eastAsia="Century Schoolbook" w:hAnsi="Times New Roman"/>
                <w:color w:val="000000"/>
                <w:sz w:val="28"/>
                <w:szCs w:val="28"/>
                <w:lang w:eastAsia="ru-RU" w:bidi="ru-RU"/>
              </w:rPr>
              <w:softHyphen/>
              <w:t>кую же фигуру»</w:t>
            </w:r>
          </w:p>
          <w:p w:rsidR="00123300" w:rsidRPr="00123300" w:rsidRDefault="00123300" w:rsidP="00F23FCB">
            <w:pPr>
              <w:rPr>
                <w:rFonts w:ascii="Times New Roman" w:eastAsia="Century Schoolbook" w:hAnsi="Times New Roman"/>
                <w:color w:val="000000"/>
                <w:sz w:val="28"/>
                <w:szCs w:val="28"/>
                <w:lang w:eastAsia="ru-RU" w:bidi="ru-RU"/>
              </w:rPr>
            </w:pPr>
            <w:r w:rsidRPr="00123300">
              <w:rPr>
                <w:rFonts w:ascii="Times New Roman" w:eastAsia="Century Schoolbook" w:hAnsi="Times New Roman"/>
                <w:i/>
                <w:iCs/>
                <w:color w:val="000000"/>
                <w:sz w:val="28"/>
                <w:szCs w:val="28"/>
                <w:lang w:eastAsia="ru-RU" w:bidi="ru-RU"/>
              </w:rPr>
              <w:t>Цель:</w:t>
            </w:r>
            <w:r w:rsidRPr="00123300">
              <w:rPr>
                <w:rFonts w:ascii="Times New Roman" w:eastAsia="Century Schoolbook" w:hAnsi="Times New Roman"/>
                <w:color w:val="000000"/>
                <w:sz w:val="28"/>
                <w:szCs w:val="28"/>
                <w:lang w:eastAsia="ru-RU" w:bidi="ru-RU"/>
              </w:rPr>
              <w:t xml:space="preserve"> развитие зри</w:t>
            </w:r>
            <w:r w:rsidRPr="00123300">
              <w:rPr>
                <w:rFonts w:ascii="Times New Roman" w:eastAsia="Century Schoolbook" w:hAnsi="Times New Roman"/>
                <w:color w:val="000000"/>
                <w:sz w:val="28"/>
                <w:szCs w:val="28"/>
                <w:lang w:eastAsia="ru-RU" w:bidi="ru-RU"/>
              </w:rPr>
              <w:softHyphen/>
              <w:t>тельного внимания и конструктивного праксиса.</w:t>
            </w:r>
          </w:p>
          <w:p w:rsidR="007A6EBE" w:rsidRDefault="00123300" w:rsidP="00F23FCB">
            <w:pPr>
              <w:rPr>
                <w:rFonts w:ascii="Times New Roman" w:eastAsia="Century Schoolbook" w:hAnsi="Times New Roman"/>
                <w:color w:val="000000"/>
                <w:sz w:val="28"/>
                <w:szCs w:val="28"/>
                <w:lang w:eastAsia="ru-RU" w:bidi="ru-RU"/>
              </w:rPr>
            </w:pPr>
            <w:r w:rsidRPr="00F23FCB">
              <w:rPr>
                <w:rFonts w:ascii="Times New Roman" w:eastAsia="Century Schoolbook" w:hAnsi="Times New Roman"/>
                <w:color w:val="000000"/>
                <w:sz w:val="28"/>
                <w:szCs w:val="28"/>
                <w:lang w:eastAsia="ru-RU" w:bidi="ru-RU"/>
              </w:rPr>
              <w:t xml:space="preserve">Д. и. «Послушай </w:t>
            </w:r>
            <w:r w:rsidR="007A6EBE">
              <w:rPr>
                <w:rFonts w:ascii="Times New Roman" w:eastAsia="Century Schoolbook" w:hAnsi="Times New Roman"/>
                <w:color w:val="000000"/>
                <w:sz w:val="28"/>
                <w:szCs w:val="28"/>
                <w:lang w:eastAsia="ru-RU" w:bidi="ru-RU"/>
              </w:rPr>
              <w:t>и повтори»</w:t>
            </w:r>
          </w:p>
          <w:p w:rsidR="00123300" w:rsidRPr="00123300" w:rsidRDefault="00123300" w:rsidP="00F23FCB">
            <w:pPr>
              <w:rPr>
                <w:rFonts w:ascii="Times New Roman" w:eastAsia="Century Schoolbook" w:hAnsi="Times New Roman"/>
                <w:color w:val="000000"/>
                <w:sz w:val="28"/>
                <w:szCs w:val="28"/>
                <w:lang w:eastAsia="ru-RU" w:bidi="ru-RU"/>
              </w:rPr>
            </w:pPr>
            <w:r w:rsidRPr="00F23FCB">
              <w:rPr>
                <w:rFonts w:ascii="Times New Roman" w:eastAsia="Century Schoolbook" w:hAnsi="Times New Roman"/>
                <w:i/>
                <w:iCs/>
                <w:color w:val="000000"/>
                <w:sz w:val="28"/>
                <w:szCs w:val="28"/>
                <w:lang w:eastAsia="ru-RU" w:bidi="ru-RU"/>
              </w:rPr>
              <w:t>Цель:</w:t>
            </w:r>
            <w:r w:rsidRPr="00F23FCB">
              <w:rPr>
                <w:rFonts w:ascii="Times New Roman" w:eastAsia="Century Schoolbook" w:hAnsi="Times New Roman"/>
                <w:color w:val="000000"/>
                <w:sz w:val="28"/>
                <w:szCs w:val="28"/>
                <w:lang w:eastAsia="ru-RU" w:bidi="ru-RU"/>
              </w:rPr>
              <w:t xml:space="preserve"> развитие слу</w:t>
            </w:r>
            <w:r w:rsidRPr="00F23FCB">
              <w:rPr>
                <w:rFonts w:ascii="Times New Roman" w:eastAsia="Century Schoolbook" w:hAnsi="Times New Roman"/>
                <w:color w:val="000000"/>
                <w:sz w:val="28"/>
                <w:szCs w:val="28"/>
                <w:lang w:eastAsia="ru-RU" w:bidi="ru-RU"/>
              </w:rPr>
              <w:softHyphen/>
              <w:t>хового внимания</w:t>
            </w:r>
          </w:p>
        </w:tc>
      </w:tr>
      <w:tr w:rsidR="00123300" w:rsidRPr="00123300" w:rsidTr="00123300">
        <w:tc>
          <w:tcPr>
            <w:tcW w:w="2660" w:type="dxa"/>
            <w:tcBorders>
              <w:top w:val="single" w:sz="4" w:space="0" w:color="auto"/>
              <w:left w:val="single" w:sz="4" w:space="0" w:color="auto"/>
              <w:bottom w:val="single" w:sz="4" w:space="0" w:color="auto"/>
              <w:right w:val="single" w:sz="4" w:space="0" w:color="auto"/>
            </w:tcBorders>
          </w:tcPr>
          <w:p w:rsidR="00123300" w:rsidRPr="00123300" w:rsidRDefault="00123300" w:rsidP="00F23FCB">
            <w:pPr>
              <w:tabs>
                <w:tab w:val="left" w:pos="11821"/>
              </w:tabs>
              <w:rPr>
                <w:rFonts w:ascii="Times New Roman" w:hAnsi="Times New Roman"/>
                <w:b/>
                <w:sz w:val="28"/>
                <w:szCs w:val="28"/>
              </w:rPr>
            </w:pPr>
          </w:p>
          <w:p w:rsidR="00123300" w:rsidRPr="00123300" w:rsidRDefault="00123300" w:rsidP="00F23FCB">
            <w:pPr>
              <w:tabs>
                <w:tab w:val="left" w:pos="11821"/>
              </w:tabs>
              <w:rPr>
                <w:rFonts w:ascii="Times New Roman" w:hAnsi="Times New Roman"/>
                <w:b/>
                <w:sz w:val="28"/>
                <w:szCs w:val="28"/>
              </w:rPr>
            </w:pPr>
          </w:p>
          <w:p w:rsidR="00123300" w:rsidRPr="00123300" w:rsidRDefault="00123300" w:rsidP="00F23FCB">
            <w:pPr>
              <w:tabs>
                <w:tab w:val="left" w:pos="11821"/>
              </w:tabs>
              <w:rPr>
                <w:rFonts w:ascii="Times New Roman" w:hAnsi="Times New Roman"/>
                <w:b/>
                <w:sz w:val="28"/>
                <w:szCs w:val="28"/>
              </w:rPr>
            </w:pPr>
            <w:r w:rsidRPr="00123300">
              <w:rPr>
                <w:rFonts w:ascii="Times New Roman" w:hAnsi="Times New Roman"/>
                <w:b/>
                <w:sz w:val="28"/>
                <w:szCs w:val="28"/>
              </w:rPr>
              <w:t>Развитие лексики и грамматического строя</w:t>
            </w:r>
          </w:p>
        </w:tc>
        <w:tc>
          <w:tcPr>
            <w:tcW w:w="5528" w:type="dxa"/>
            <w:tcBorders>
              <w:top w:val="single" w:sz="4" w:space="0" w:color="auto"/>
              <w:left w:val="single" w:sz="4" w:space="0" w:color="auto"/>
              <w:bottom w:val="single" w:sz="4" w:space="0" w:color="auto"/>
              <w:right w:val="single" w:sz="4" w:space="0" w:color="auto"/>
            </w:tcBorders>
          </w:tcPr>
          <w:p w:rsidR="00123300" w:rsidRPr="00F23FCB" w:rsidRDefault="00123300" w:rsidP="00F23FCB">
            <w:pPr>
              <w:rPr>
                <w:rFonts w:ascii="Times New Roman" w:eastAsia="Century Schoolbook" w:hAnsi="Times New Roman"/>
                <w:color w:val="000000"/>
                <w:sz w:val="28"/>
                <w:szCs w:val="28"/>
                <w:lang w:eastAsia="ru-RU" w:bidi="ru-RU"/>
              </w:rPr>
            </w:pPr>
          </w:p>
          <w:p w:rsidR="007A6EBE" w:rsidRDefault="00123300" w:rsidP="00F23FCB">
            <w:pPr>
              <w:rPr>
                <w:rFonts w:ascii="Times New Roman" w:eastAsia="Century Schoolbook" w:hAnsi="Times New Roman"/>
                <w:color w:val="000000"/>
                <w:sz w:val="28"/>
                <w:szCs w:val="28"/>
                <w:lang w:eastAsia="ru-RU" w:bidi="ru-RU"/>
              </w:rPr>
            </w:pPr>
            <w:r w:rsidRPr="00F23FCB">
              <w:rPr>
                <w:rFonts w:ascii="Times New Roman" w:eastAsia="Century Schoolbook" w:hAnsi="Times New Roman"/>
                <w:color w:val="000000"/>
                <w:sz w:val="28"/>
                <w:szCs w:val="28"/>
                <w:lang w:eastAsia="ru-RU" w:bidi="ru-RU"/>
              </w:rPr>
              <w:t xml:space="preserve">Словарь по теме «Ягоды» </w:t>
            </w:r>
          </w:p>
          <w:p w:rsidR="00123300" w:rsidRPr="00F23FCB" w:rsidRDefault="00123300" w:rsidP="00F23FCB">
            <w:pPr>
              <w:rPr>
                <w:rFonts w:ascii="Times New Roman" w:eastAsia="Century Schoolbook" w:hAnsi="Times New Roman"/>
                <w:color w:val="000000"/>
                <w:sz w:val="28"/>
                <w:szCs w:val="28"/>
                <w:lang w:eastAsia="ru-RU" w:bidi="ru-RU"/>
              </w:rPr>
            </w:pPr>
            <w:r w:rsidRPr="00F23FCB">
              <w:rPr>
                <w:rFonts w:ascii="Times New Roman" w:eastAsia="Century Schoolbook" w:hAnsi="Times New Roman"/>
                <w:i/>
                <w:iCs/>
                <w:color w:val="000000"/>
                <w:sz w:val="28"/>
                <w:szCs w:val="28"/>
                <w:lang w:eastAsia="ru-RU" w:bidi="ru-RU"/>
              </w:rPr>
              <w:t>Цель:</w:t>
            </w:r>
            <w:r w:rsidRPr="00F23FCB">
              <w:rPr>
                <w:rFonts w:ascii="Times New Roman" w:eastAsia="Century Schoolbook" w:hAnsi="Times New Roman"/>
                <w:color w:val="000000"/>
                <w:sz w:val="28"/>
                <w:szCs w:val="28"/>
                <w:lang w:eastAsia="ru-RU" w:bidi="ru-RU"/>
              </w:rPr>
              <w:t xml:space="preserve"> актуализа</w:t>
            </w:r>
            <w:r w:rsidRPr="00F23FCB">
              <w:rPr>
                <w:rFonts w:ascii="Times New Roman" w:eastAsia="Century Schoolbook" w:hAnsi="Times New Roman"/>
                <w:color w:val="000000"/>
                <w:sz w:val="28"/>
                <w:szCs w:val="28"/>
                <w:lang w:eastAsia="ru-RU" w:bidi="ru-RU"/>
              </w:rPr>
              <w:softHyphen/>
              <w:t>ция, расширение и уточнение словаря по теме.</w:t>
            </w:r>
          </w:p>
          <w:p w:rsidR="00123300" w:rsidRPr="00123300" w:rsidRDefault="00123300" w:rsidP="00F23FCB">
            <w:pPr>
              <w:rPr>
                <w:rFonts w:ascii="Times New Roman" w:hAnsi="Times New Roman"/>
                <w:sz w:val="28"/>
                <w:szCs w:val="28"/>
              </w:rPr>
            </w:pPr>
            <w:r w:rsidRPr="00123300">
              <w:rPr>
                <w:rFonts w:ascii="Times New Roman" w:eastAsia="Century Schoolbook" w:hAnsi="Times New Roman"/>
                <w:color w:val="000000"/>
                <w:sz w:val="28"/>
                <w:szCs w:val="28"/>
                <w:lang w:eastAsia="ru-RU" w:bidi="ru-RU"/>
              </w:rPr>
              <w:t>Д. и. «Какие ягоды где растут? »</w:t>
            </w:r>
          </w:p>
          <w:p w:rsidR="00123300" w:rsidRPr="00123300" w:rsidRDefault="00123300" w:rsidP="00F23FCB">
            <w:pPr>
              <w:rPr>
                <w:rFonts w:ascii="Times New Roman" w:hAnsi="Times New Roman"/>
                <w:sz w:val="28"/>
                <w:szCs w:val="28"/>
              </w:rPr>
            </w:pPr>
            <w:r w:rsidRPr="00123300">
              <w:rPr>
                <w:rFonts w:ascii="Times New Roman" w:eastAsia="Century Schoolbook" w:hAnsi="Times New Roman"/>
                <w:i/>
                <w:iCs/>
                <w:color w:val="000000"/>
                <w:sz w:val="28"/>
                <w:szCs w:val="28"/>
                <w:lang w:eastAsia="ru-RU" w:bidi="ru-RU"/>
              </w:rPr>
              <w:t>Цель:</w:t>
            </w:r>
            <w:r w:rsidRPr="00123300">
              <w:rPr>
                <w:rFonts w:ascii="Times New Roman" w:eastAsia="Century Schoolbook" w:hAnsi="Times New Roman"/>
                <w:color w:val="000000"/>
                <w:sz w:val="28"/>
                <w:szCs w:val="28"/>
                <w:lang w:eastAsia="ru-RU" w:bidi="ru-RU"/>
              </w:rPr>
              <w:t xml:space="preserve"> учить </w:t>
            </w:r>
            <w:r w:rsidRPr="00123300">
              <w:rPr>
                <w:rFonts w:ascii="Times New Roman" w:eastAsia="Century Schoolbook" w:hAnsi="Times New Roman"/>
                <w:color w:val="000000"/>
                <w:sz w:val="28"/>
                <w:szCs w:val="28"/>
                <w:lang w:eastAsia="ru-RU" w:bidi="ru-RU"/>
              </w:rPr>
              <w:lastRenderedPageBreak/>
              <w:t>образовывать формы пред</w:t>
            </w:r>
            <w:r w:rsidRPr="00123300">
              <w:rPr>
                <w:rFonts w:ascii="Times New Roman" w:eastAsia="Century Schoolbook" w:hAnsi="Times New Roman"/>
                <w:color w:val="000000"/>
                <w:sz w:val="28"/>
                <w:szCs w:val="28"/>
                <w:lang w:eastAsia="ru-RU" w:bidi="ru-RU"/>
              </w:rPr>
              <w:softHyphen/>
              <w:t>ложного падежа су</w:t>
            </w:r>
            <w:r w:rsidRPr="00123300">
              <w:rPr>
                <w:rFonts w:ascii="Times New Roman" w:eastAsia="Century Schoolbook" w:hAnsi="Times New Roman"/>
                <w:color w:val="000000"/>
                <w:sz w:val="28"/>
                <w:szCs w:val="28"/>
                <w:lang w:eastAsia="ru-RU" w:bidi="ru-RU"/>
              </w:rPr>
              <w:softHyphen/>
              <w:t>ществительных с предлогами и вклю</w:t>
            </w:r>
            <w:r w:rsidRPr="00123300">
              <w:rPr>
                <w:rFonts w:ascii="Times New Roman" w:eastAsia="Century Schoolbook" w:hAnsi="Times New Roman"/>
                <w:color w:val="000000"/>
                <w:sz w:val="28"/>
                <w:szCs w:val="28"/>
                <w:lang w:eastAsia="ru-RU" w:bidi="ru-RU"/>
              </w:rPr>
              <w:softHyphen/>
              <w:t>чать их в предложе</w:t>
            </w:r>
            <w:r w:rsidRPr="00123300">
              <w:rPr>
                <w:rFonts w:ascii="Times New Roman" w:eastAsia="Century Schoolbook" w:hAnsi="Times New Roman"/>
                <w:color w:val="000000"/>
                <w:sz w:val="28"/>
                <w:szCs w:val="28"/>
                <w:lang w:eastAsia="ru-RU" w:bidi="ru-RU"/>
              </w:rPr>
              <w:softHyphen/>
              <w:t>ния</w:t>
            </w:r>
          </w:p>
        </w:tc>
        <w:tc>
          <w:tcPr>
            <w:tcW w:w="6598" w:type="dxa"/>
            <w:tcBorders>
              <w:top w:val="single" w:sz="4" w:space="0" w:color="auto"/>
              <w:left w:val="single" w:sz="4" w:space="0" w:color="auto"/>
              <w:bottom w:val="single" w:sz="4" w:space="0" w:color="auto"/>
              <w:right w:val="single" w:sz="4" w:space="0" w:color="auto"/>
            </w:tcBorders>
            <w:vAlign w:val="bottom"/>
          </w:tcPr>
          <w:p w:rsidR="00123300" w:rsidRPr="00F23FCB" w:rsidRDefault="00123300" w:rsidP="00F23FCB">
            <w:pPr>
              <w:rPr>
                <w:rFonts w:ascii="Times New Roman" w:eastAsia="Century Schoolbook" w:hAnsi="Times New Roman"/>
                <w:color w:val="000000"/>
                <w:sz w:val="28"/>
                <w:szCs w:val="28"/>
                <w:lang w:eastAsia="ru-RU" w:bidi="ru-RU"/>
              </w:rPr>
            </w:pPr>
          </w:p>
          <w:p w:rsidR="00123300" w:rsidRPr="00123300" w:rsidRDefault="00123300" w:rsidP="00F23FCB">
            <w:pPr>
              <w:rPr>
                <w:rFonts w:ascii="Times New Roman" w:hAnsi="Times New Roman"/>
                <w:sz w:val="28"/>
                <w:szCs w:val="28"/>
              </w:rPr>
            </w:pPr>
            <w:r w:rsidRPr="00123300">
              <w:rPr>
                <w:rFonts w:ascii="Times New Roman" w:eastAsia="Century Schoolbook" w:hAnsi="Times New Roman"/>
                <w:color w:val="000000"/>
                <w:sz w:val="28"/>
                <w:szCs w:val="28"/>
                <w:lang w:eastAsia="ru-RU" w:bidi="ru-RU"/>
              </w:rPr>
              <w:t>Д. и. «Продолжи предложение»</w:t>
            </w:r>
          </w:p>
          <w:p w:rsidR="00123300" w:rsidRPr="00123300" w:rsidRDefault="00123300" w:rsidP="00F23FCB">
            <w:pPr>
              <w:rPr>
                <w:rFonts w:ascii="Times New Roman" w:eastAsia="Century Schoolbook" w:hAnsi="Times New Roman"/>
                <w:color w:val="000000"/>
                <w:sz w:val="28"/>
                <w:szCs w:val="28"/>
                <w:lang w:eastAsia="ru-RU" w:bidi="ru-RU"/>
              </w:rPr>
            </w:pPr>
            <w:r w:rsidRPr="00123300">
              <w:rPr>
                <w:rFonts w:ascii="Times New Roman" w:eastAsia="Century Schoolbook" w:hAnsi="Times New Roman"/>
                <w:color w:val="000000"/>
                <w:sz w:val="28"/>
                <w:szCs w:val="28"/>
                <w:lang w:eastAsia="ru-RU" w:bidi="ru-RU"/>
              </w:rPr>
              <w:t>(1, с. 27)</w:t>
            </w:r>
          </w:p>
          <w:p w:rsidR="00123300" w:rsidRPr="00123300" w:rsidRDefault="00123300" w:rsidP="00F23FCB">
            <w:pPr>
              <w:rPr>
                <w:rFonts w:ascii="Times New Roman" w:eastAsia="Century Schoolbook" w:hAnsi="Times New Roman"/>
                <w:color w:val="000000"/>
                <w:sz w:val="28"/>
                <w:szCs w:val="28"/>
                <w:lang w:eastAsia="ru-RU" w:bidi="ru-RU"/>
              </w:rPr>
            </w:pPr>
            <w:r w:rsidRPr="00123300">
              <w:rPr>
                <w:rFonts w:ascii="Times New Roman" w:eastAsia="Century Schoolbook" w:hAnsi="Times New Roman"/>
                <w:i/>
                <w:iCs/>
                <w:color w:val="000000"/>
                <w:sz w:val="28"/>
                <w:szCs w:val="28"/>
                <w:lang w:eastAsia="ru-RU" w:bidi="ru-RU"/>
              </w:rPr>
              <w:t>Цель:</w:t>
            </w:r>
            <w:r w:rsidRPr="00123300">
              <w:rPr>
                <w:rFonts w:ascii="Times New Roman" w:eastAsia="Century Schoolbook" w:hAnsi="Times New Roman"/>
                <w:color w:val="000000"/>
                <w:sz w:val="28"/>
                <w:szCs w:val="28"/>
                <w:lang w:eastAsia="ru-RU" w:bidi="ru-RU"/>
              </w:rPr>
              <w:t xml:space="preserve"> учить распро</w:t>
            </w:r>
            <w:r w:rsidRPr="00123300">
              <w:rPr>
                <w:rFonts w:ascii="Times New Roman" w:eastAsia="Century Schoolbook" w:hAnsi="Times New Roman"/>
                <w:color w:val="000000"/>
                <w:sz w:val="28"/>
                <w:szCs w:val="28"/>
                <w:lang w:eastAsia="ru-RU" w:bidi="ru-RU"/>
              </w:rPr>
              <w:softHyphen/>
              <w:t>стра</w:t>
            </w:r>
            <w:r w:rsidR="007A6EBE">
              <w:rPr>
                <w:rFonts w:ascii="Times New Roman" w:eastAsia="Century Schoolbook" w:hAnsi="Times New Roman"/>
                <w:color w:val="000000"/>
                <w:sz w:val="28"/>
                <w:szCs w:val="28"/>
                <w:lang w:eastAsia="ru-RU" w:bidi="ru-RU"/>
              </w:rPr>
              <w:t>нять предложе</w:t>
            </w:r>
            <w:r w:rsidR="007A6EBE">
              <w:rPr>
                <w:rFonts w:ascii="Times New Roman" w:eastAsia="Century Schoolbook" w:hAnsi="Times New Roman"/>
                <w:color w:val="000000"/>
                <w:sz w:val="28"/>
                <w:szCs w:val="28"/>
                <w:lang w:eastAsia="ru-RU" w:bidi="ru-RU"/>
              </w:rPr>
              <w:softHyphen/>
              <w:t>ния, используя ро</w:t>
            </w:r>
            <w:r w:rsidRPr="00123300">
              <w:rPr>
                <w:rFonts w:ascii="Times New Roman" w:eastAsia="Century Schoolbook" w:hAnsi="Times New Roman"/>
                <w:color w:val="000000"/>
                <w:sz w:val="28"/>
                <w:szCs w:val="28"/>
                <w:lang w:eastAsia="ru-RU" w:bidi="ru-RU"/>
              </w:rPr>
              <w:t>дительный падеж существительных.</w:t>
            </w:r>
          </w:p>
          <w:p w:rsidR="00123300" w:rsidRPr="00123300" w:rsidRDefault="00123300" w:rsidP="00F23FCB">
            <w:pPr>
              <w:rPr>
                <w:rFonts w:ascii="Times New Roman" w:eastAsia="Century Schoolbook" w:hAnsi="Times New Roman"/>
                <w:color w:val="000000"/>
                <w:sz w:val="28"/>
                <w:szCs w:val="28"/>
                <w:lang w:eastAsia="ru-RU" w:bidi="ru-RU"/>
              </w:rPr>
            </w:pPr>
            <w:r w:rsidRPr="00123300">
              <w:rPr>
                <w:rFonts w:ascii="Times New Roman" w:eastAsia="Century Schoolbook" w:hAnsi="Times New Roman"/>
                <w:color w:val="000000"/>
                <w:sz w:val="28"/>
                <w:szCs w:val="28"/>
                <w:lang w:eastAsia="ru-RU" w:bidi="ru-RU"/>
              </w:rPr>
              <w:t>Д. и. «Из чего мож</w:t>
            </w:r>
            <w:r w:rsidRPr="00123300">
              <w:rPr>
                <w:rFonts w:ascii="Times New Roman" w:eastAsia="Century Schoolbook" w:hAnsi="Times New Roman"/>
                <w:color w:val="000000"/>
                <w:sz w:val="28"/>
                <w:szCs w:val="28"/>
                <w:lang w:eastAsia="ru-RU" w:bidi="ru-RU"/>
              </w:rPr>
              <w:softHyphen/>
              <w:t xml:space="preserve">но </w:t>
            </w:r>
            <w:r w:rsidRPr="00123300">
              <w:rPr>
                <w:rFonts w:ascii="Times New Roman" w:eastAsia="Century Schoolbook" w:hAnsi="Times New Roman"/>
                <w:color w:val="000000"/>
                <w:sz w:val="28"/>
                <w:szCs w:val="28"/>
                <w:lang w:eastAsia="ru-RU" w:bidi="ru-RU"/>
              </w:rPr>
              <w:lastRenderedPageBreak/>
              <w:t xml:space="preserve">сварить варенье? » </w:t>
            </w:r>
          </w:p>
          <w:p w:rsidR="00123300" w:rsidRPr="00F23FCB" w:rsidRDefault="00123300" w:rsidP="00F23FCB">
            <w:pPr>
              <w:rPr>
                <w:rFonts w:ascii="Times New Roman" w:eastAsia="Century Schoolbook" w:hAnsi="Times New Roman"/>
                <w:color w:val="000000"/>
                <w:sz w:val="28"/>
                <w:szCs w:val="28"/>
                <w:lang w:eastAsia="ru-RU" w:bidi="ru-RU"/>
              </w:rPr>
            </w:pPr>
            <w:r w:rsidRPr="00123300">
              <w:rPr>
                <w:rFonts w:ascii="Times New Roman" w:eastAsia="Century Schoolbook" w:hAnsi="Times New Roman"/>
                <w:i/>
                <w:iCs/>
                <w:color w:val="000000"/>
                <w:sz w:val="28"/>
                <w:szCs w:val="28"/>
                <w:lang w:eastAsia="ru-RU" w:bidi="ru-RU"/>
              </w:rPr>
              <w:t>Цель:</w:t>
            </w:r>
            <w:r w:rsidRPr="00123300">
              <w:rPr>
                <w:rFonts w:ascii="Times New Roman" w:eastAsia="Century Schoolbook" w:hAnsi="Times New Roman"/>
                <w:color w:val="000000"/>
                <w:sz w:val="28"/>
                <w:szCs w:val="28"/>
                <w:lang w:eastAsia="ru-RU" w:bidi="ru-RU"/>
              </w:rPr>
              <w:t xml:space="preserve"> учить образо</w:t>
            </w:r>
            <w:r w:rsidRPr="00123300">
              <w:rPr>
                <w:rFonts w:ascii="Times New Roman" w:eastAsia="Century Schoolbook" w:hAnsi="Times New Roman"/>
                <w:color w:val="000000"/>
                <w:sz w:val="28"/>
                <w:szCs w:val="28"/>
                <w:lang w:eastAsia="ru-RU" w:bidi="ru-RU"/>
              </w:rPr>
              <w:softHyphen/>
              <w:t>вывать формы ро</w:t>
            </w:r>
            <w:r w:rsidRPr="00123300">
              <w:rPr>
                <w:rFonts w:ascii="Times New Roman" w:eastAsia="Century Schoolbook" w:hAnsi="Times New Roman"/>
                <w:color w:val="000000"/>
                <w:sz w:val="28"/>
                <w:szCs w:val="28"/>
                <w:lang w:eastAsia="ru-RU" w:bidi="ru-RU"/>
              </w:rPr>
              <w:softHyphen/>
              <w:t>дительного падежа существительных и включать их в пред</w:t>
            </w:r>
            <w:r w:rsidRPr="00123300">
              <w:rPr>
                <w:rFonts w:ascii="Times New Roman" w:eastAsia="Century Schoolbook" w:hAnsi="Times New Roman"/>
                <w:color w:val="000000"/>
                <w:sz w:val="28"/>
                <w:szCs w:val="28"/>
                <w:lang w:eastAsia="ru-RU" w:bidi="ru-RU"/>
              </w:rPr>
              <w:softHyphen/>
              <w:t>ложения</w:t>
            </w:r>
          </w:p>
          <w:p w:rsidR="00123300" w:rsidRPr="00123300" w:rsidRDefault="00123300" w:rsidP="00F23FCB">
            <w:pPr>
              <w:rPr>
                <w:rFonts w:ascii="Times New Roman" w:hAnsi="Times New Roman"/>
                <w:sz w:val="28"/>
                <w:szCs w:val="28"/>
              </w:rPr>
            </w:pPr>
          </w:p>
        </w:tc>
      </w:tr>
      <w:tr w:rsidR="00123300" w:rsidRPr="00123300" w:rsidTr="00123300">
        <w:tc>
          <w:tcPr>
            <w:tcW w:w="2660" w:type="dxa"/>
            <w:tcBorders>
              <w:top w:val="single" w:sz="4" w:space="0" w:color="auto"/>
              <w:left w:val="single" w:sz="4" w:space="0" w:color="auto"/>
              <w:bottom w:val="single" w:sz="4" w:space="0" w:color="auto"/>
              <w:right w:val="single" w:sz="4" w:space="0" w:color="auto"/>
            </w:tcBorders>
            <w:hideMark/>
          </w:tcPr>
          <w:p w:rsidR="00123300" w:rsidRPr="00123300" w:rsidRDefault="00123300" w:rsidP="00F23FCB">
            <w:pPr>
              <w:tabs>
                <w:tab w:val="left" w:pos="11821"/>
              </w:tabs>
              <w:rPr>
                <w:rFonts w:ascii="Times New Roman" w:hAnsi="Times New Roman"/>
                <w:b/>
                <w:sz w:val="28"/>
                <w:szCs w:val="28"/>
              </w:rPr>
            </w:pPr>
            <w:r w:rsidRPr="00123300">
              <w:rPr>
                <w:rFonts w:ascii="Times New Roman" w:hAnsi="Times New Roman"/>
                <w:b/>
                <w:sz w:val="28"/>
                <w:szCs w:val="28"/>
              </w:rPr>
              <w:lastRenderedPageBreak/>
              <w:t>Развитие связной речи</w:t>
            </w:r>
          </w:p>
        </w:tc>
        <w:tc>
          <w:tcPr>
            <w:tcW w:w="5528" w:type="dxa"/>
            <w:tcBorders>
              <w:top w:val="single" w:sz="4" w:space="0" w:color="auto"/>
              <w:left w:val="single" w:sz="4" w:space="0" w:color="auto"/>
              <w:bottom w:val="single" w:sz="4" w:space="0" w:color="auto"/>
              <w:right w:val="single" w:sz="4" w:space="0" w:color="auto"/>
            </w:tcBorders>
            <w:hideMark/>
          </w:tcPr>
          <w:p w:rsidR="00123300" w:rsidRPr="00123300" w:rsidRDefault="00123300" w:rsidP="00F23FCB">
            <w:pPr>
              <w:rPr>
                <w:rFonts w:ascii="Times New Roman" w:eastAsia="Century Schoolbook" w:hAnsi="Times New Roman"/>
                <w:color w:val="000000"/>
                <w:sz w:val="28"/>
                <w:szCs w:val="28"/>
                <w:lang w:eastAsia="ru-RU" w:bidi="ru-RU"/>
              </w:rPr>
            </w:pPr>
            <w:r w:rsidRPr="00123300">
              <w:rPr>
                <w:rFonts w:ascii="Times New Roman" w:eastAsia="Century Schoolbook" w:hAnsi="Times New Roman"/>
                <w:color w:val="000000"/>
                <w:sz w:val="28"/>
                <w:szCs w:val="28"/>
                <w:lang w:eastAsia="ru-RU" w:bidi="ru-RU"/>
              </w:rPr>
              <w:t xml:space="preserve">Сравнение слов </w:t>
            </w:r>
            <w:r w:rsidRPr="00123300">
              <w:rPr>
                <w:rFonts w:ascii="Times New Roman" w:eastAsia="Century Schoolbook" w:hAnsi="Times New Roman"/>
                <w:i/>
                <w:iCs/>
                <w:color w:val="000000"/>
                <w:sz w:val="28"/>
                <w:szCs w:val="28"/>
                <w:lang w:eastAsia="ru-RU" w:bidi="ru-RU"/>
              </w:rPr>
              <w:t>клуб</w:t>
            </w:r>
            <w:r w:rsidRPr="00123300">
              <w:rPr>
                <w:rFonts w:ascii="Times New Roman" w:eastAsia="Century Schoolbook" w:hAnsi="Times New Roman"/>
                <w:i/>
                <w:iCs/>
                <w:color w:val="000000"/>
                <w:sz w:val="28"/>
                <w:szCs w:val="28"/>
                <w:lang w:eastAsia="ru-RU" w:bidi="ru-RU"/>
              </w:rPr>
              <w:softHyphen/>
              <w:t>ника</w:t>
            </w:r>
            <w:r w:rsidRPr="00123300">
              <w:rPr>
                <w:rFonts w:ascii="Times New Roman" w:eastAsia="Century Schoolbook" w:hAnsi="Times New Roman"/>
                <w:color w:val="000000"/>
                <w:sz w:val="28"/>
                <w:szCs w:val="28"/>
                <w:lang w:eastAsia="ru-RU" w:bidi="ru-RU"/>
              </w:rPr>
              <w:t xml:space="preserve"> — </w:t>
            </w:r>
            <w:r w:rsidRPr="00123300">
              <w:rPr>
                <w:rFonts w:ascii="Times New Roman" w:eastAsia="Century Schoolbook" w:hAnsi="Times New Roman"/>
                <w:i/>
                <w:iCs/>
                <w:color w:val="000000"/>
                <w:sz w:val="28"/>
                <w:szCs w:val="28"/>
                <w:lang w:eastAsia="ru-RU" w:bidi="ru-RU"/>
              </w:rPr>
              <w:t xml:space="preserve">клюква </w:t>
            </w:r>
          </w:p>
          <w:p w:rsidR="00123300" w:rsidRPr="00123300" w:rsidRDefault="00123300" w:rsidP="00F23FCB">
            <w:pPr>
              <w:tabs>
                <w:tab w:val="left" w:pos="11821"/>
              </w:tabs>
              <w:rPr>
                <w:rFonts w:ascii="Times New Roman" w:eastAsia="Century Schoolbook" w:hAnsi="Times New Roman"/>
                <w:color w:val="000000"/>
                <w:sz w:val="28"/>
                <w:szCs w:val="28"/>
                <w:lang w:eastAsia="ru-RU" w:bidi="ru-RU"/>
              </w:rPr>
            </w:pPr>
            <w:r w:rsidRPr="00123300">
              <w:rPr>
                <w:rFonts w:ascii="Times New Roman" w:eastAsia="Century Schoolbook" w:hAnsi="Times New Roman"/>
                <w:i/>
                <w:iCs/>
                <w:color w:val="000000"/>
                <w:sz w:val="28"/>
                <w:szCs w:val="28"/>
                <w:lang w:eastAsia="ru-RU" w:bidi="ru-RU"/>
              </w:rPr>
              <w:t>Цель:</w:t>
            </w:r>
            <w:r w:rsidRPr="00123300">
              <w:rPr>
                <w:rFonts w:ascii="Times New Roman" w:eastAsia="Century Schoolbook" w:hAnsi="Times New Roman"/>
                <w:color w:val="000000"/>
                <w:sz w:val="28"/>
                <w:szCs w:val="28"/>
                <w:lang w:eastAsia="ru-RU" w:bidi="ru-RU"/>
              </w:rPr>
              <w:t xml:space="preserve"> учить искать и описывать общие черты и отличия.</w:t>
            </w:r>
          </w:p>
          <w:p w:rsidR="007A6EBE" w:rsidRDefault="00123300" w:rsidP="007A6EBE">
            <w:pPr>
              <w:rPr>
                <w:rFonts w:ascii="Times New Roman" w:eastAsia="Century Schoolbook" w:hAnsi="Times New Roman"/>
                <w:color w:val="000000"/>
                <w:sz w:val="28"/>
                <w:szCs w:val="28"/>
                <w:lang w:eastAsia="ru-RU" w:bidi="ru-RU"/>
              </w:rPr>
            </w:pPr>
            <w:r w:rsidRPr="00123300">
              <w:rPr>
                <w:rFonts w:ascii="Times New Roman" w:eastAsia="Century Schoolbook" w:hAnsi="Times New Roman"/>
                <w:color w:val="000000"/>
                <w:sz w:val="28"/>
                <w:szCs w:val="28"/>
                <w:lang w:eastAsia="ru-RU" w:bidi="ru-RU"/>
              </w:rPr>
              <w:t>Объяснение посло</w:t>
            </w:r>
            <w:r w:rsidRPr="00123300">
              <w:rPr>
                <w:rFonts w:ascii="Times New Roman" w:eastAsia="Century Schoolbook" w:hAnsi="Times New Roman"/>
                <w:color w:val="000000"/>
                <w:sz w:val="28"/>
                <w:szCs w:val="28"/>
                <w:lang w:eastAsia="ru-RU" w:bidi="ru-RU"/>
              </w:rPr>
              <w:softHyphen/>
              <w:t xml:space="preserve">виц по теме «Ягоды» </w:t>
            </w:r>
          </w:p>
          <w:p w:rsidR="00123300" w:rsidRPr="00123300" w:rsidRDefault="00123300" w:rsidP="007A6EBE">
            <w:pPr>
              <w:rPr>
                <w:rFonts w:ascii="Times New Roman" w:hAnsi="Times New Roman"/>
                <w:b/>
                <w:sz w:val="28"/>
                <w:szCs w:val="28"/>
              </w:rPr>
            </w:pPr>
            <w:r w:rsidRPr="00123300">
              <w:rPr>
                <w:rFonts w:ascii="Times New Roman" w:eastAsia="Century Schoolbook" w:hAnsi="Times New Roman"/>
                <w:i/>
                <w:iCs/>
                <w:color w:val="000000"/>
                <w:sz w:val="28"/>
                <w:szCs w:val="28"/>
                <w:lang w:eastAsia="ru-RU" w:bidi="ru-RU"/>
              </w:rPr>
              <w:t>Цель:</w:t>
            </w:r>
            <w:r w:rsidRPr="00123300">
              <w:rPr>
                <w:rFonts w:ascii="Times New Roman" w:eastAsia="Century Schoolbook" w:hAnsi="Times New Roman"/>
                <w:color w:val="000000"/>
                <w:sz w:val="28"/>
                <w:szCs w:val="28"/>
                <w:lang w:eastAsia="ru-RU" w:bidi="ru-RU"/>
              </w:rPr>
              <w:t xml:space="preserve"> развивать на</w:t>
            </w:r>
            <w:r w:rsidRPr="00123300">
              <w:rPr>
                <w:rFonts w:ascii="Times New Roman" w:eastAsia="Century Schoolbook" w:hAnsi="Times New Roman"/>
                <w:color w:val="000000"/>
                <w:sz w:val="28"/>
                <w:szCs w:val="28"/>
                <w:lang w:eastAsia="ru-RU" w:bidi="ru-RU"/>
              </w:rPr>
              <w:softHyphen/>
              <w:t>выки речи-доказа</w:t>
            </w:r>
            <w:r w:rsidRPr="00123300">
              <w:rPr>
                <w:rFonts w:ascii="Times New Roman" w:eastAsia="Century Schoolbook" w:hAnsi="Times New Roman"/>
                <w:color w:val="000000"/>
                <w:sz w:val="28"/>
                <w:szCs w:val="28"/>
                <w:lang w:eastAsia="ru-RU" w:bidi="ru-RU"/>
              </w:rPr>
              <w:softHyphen/>
              <w:t>тельства, знаком</w:t>
            </w:r>
            <w:r w:rsidRPr="00123300">
              <w:rPr>
                <w:rFonts w:ascii="Times New Roman" w:eastAsia="Century Schoolbook" w:hAnsi="Times New Roman"/>
                <w:color w:val="000000"/>
                <w:sz w:val="28"/>
                <w:szCs w:val="28"/>
                <w:lang w:eastAsia="ru-RU" w:bidi="ru-RU"/>
              </w:rPr>
              <w:softHyphen/>
              <w:t>ство с устным народ</w:t>
            </w:r>
            <w:r w:rsidRPr="00123300">
              <w:rPr>
                <w:rFonts w:ascii="Times New Roman" w:eastAsia="Century Schoolbook" w:hAnsi="Times New Roman"/>
                <w:color w:val="000000"/>
                <w:sz w:val="28"/>
                <w:szCs w:val="28"/>
                <w:lang w:eastAsia="ru-RU" w:bidi="ru-RU"/>
              </w:rPr>
              <w:softHyphen/>
              <w:t>ным творчеством</w:t>
            </w:r>
          </w:p>
        </w:tc>
        <w:tc>
          <w:tcPr>
            <w:tcW w:w="6598" w:type="dxa"/>
            <w:tcBorders>
              <w:top w:val="single" w:sz="4" w:space="0" w:color="auto"/>
              <w:left w:val="single" w:sz="4" w:space="0" w:color="auto"/>
              <w:bottom w:val="single" w:sz="4" w:space="0" w:color="auto"/>
              <w:right w:val="single" w:sz="4" w:space="0" w:color="auto"/>
            </w:tcBorders>
            <w:hideMark/>
          </w:tcPr>
          <w:p w:rsidR="007A6EBE" w:rsidRDefault="00123300" w:rsidP="00F23FCB">
            <w:pPr>
              <w:tabs>
                <w:tab w:val="left" w:pos="11821"/>
              </w:tabs>
              <w:rPr>
                <w:rFonts w:ascii="Times New Roman" w:eastAsia="Century Schoolbook" w:hAnsi="Times New Roman"/>
                <w:color w:val="000000"/>
                <w:sz w:val="28"/>
                <w:szCs w:val="28"/>
                <w:lang w:eastAsia="ru-RU" w:bidi="ru-RU"/>
              </w:rPr>
            </w:pPr>
            <w:r w:rsidRPr="00F23FCB">
              <w:rPr>
                <w:rFonts w:ascii="Times New Roman" w:eastAsia="Century Schoolbook" w:hAnsi="Times New Roman"/>
                <w:color w:val="000000"/>
                <w:sz w:val="28"/>
                <w:szCs w:val="28"/>
                <w:lang w:eastAsia="ru-RU" w:bidi="ru-RU"/>
              </w:rPr>
              <w:t xml:space="preserve">Чтение, ответы на вопросы, пересказ рассказа </w:t>
            </w:r>
            <w:r w:rsidR="007A6EBE">
              <w:rPr>
                <w:rFonts w:ascii="Times New Roman" w:eastAsia="Century Schoolbook" w:hAnsi="Times New Roman"/>
                <w:color w:val="000000"/>
                <w:sz w:val="28"/>
                <w:szCs w:val="28"/>
                <w:lang w:eastAsia="ru-RU" w:bidi="ru-RU"/>
              </w:rPr>
              <w:t>«Где растёт ягода»</w:t>
            </w:r>
          </w:p>
          <w:p w:rsidR="00123300" w:rsidRPr="00F23FCB" w:rsidRDefault="00123300" w:rsidP="00F23FCB">
            <w:pPr>
              <w:tabs>
                <w:tab w:val="left" w:pos="11821"/>
              </w:tabs>
              <w:rPr>
                <w:rFonts w:ascii="Times New Roman" w:eastAsia="Century Schoolbook" w:hAnsi="Times New Roman"/>
                <w:color w:val="000000"/>
                <w:sz w:val="28"/>
                <w:szCs w:val="28"/>
                <w:lang w:eastAsia="ru-RU" w:bidi="ru-RU"/>
              </w:rPr>
            </w:pPr>
            <w:r w:rsidRPr="00F23FCB">
              <w:rPr>
                <w:rFonts w:ascii="Times New Roman" w:eastAsia="Century Schoolbook" w:hAnsi="Times New Roman"/>
                <w:i/>
                <w:iCs/>
                <w:color w:val="000000"/>
                <w:sz w:val="28"/>
                <w:szCs w:val="28"/>
                <w:lang w:eastAsia="ru-RU" w:bidi="ru-RU"/>
              </w:rPr>
              <w:t>Цель:</w:t>
            </w:r>
            <w:r w:rsidRPr="00F23FCB">
              <w:rPr>
                <w:rFonts w:ascii="Times New Roman" w:eastAsia="Century Schoolbook" w:hAnsi="Times New Roman"/>
                <w:color w:val="000000"/>
                <w:sz w:val="28"/>
                <w:szCs w:val="28"/>
                <w:lang w:eastAsia="ru-RU" w:bidi="ru-RU"/>
              </w:rPr>
              <w:t xml:space="preserve"> развивать ре</w:t>
            </w:r>
            <w:r w:rsidRPr="00F23FCB">
              <w:rPr>
                <w:rFonts w:ascii="Times New Roman" w:eastAsia="Century Schoolbook" w:hAnsi="Times New Roman"/>
                <w:color w:val="000000"/>
                <w:sz w:val="28"/>
                <w:szCs w:val="28"/>
                <w:lang w:eastAsia="ru-RU" w:bidi="ru-RU"/>
              </w:rPr>
              <w:softHyphen/>
              <w:t>чевой слух, упраж</w:t>
            </w:r>
            <w:r w:rsidRPr="00F23FCB">
              <w:rPr>
                <w:rFonts w:ascii="Times New Roman" w:eastAsia="Century Schoolbook" w:hAnsi="Times New Roman"/>
                <w:color w:val="000000"/>
                <w:sz w:val="28"/>
                <w:szCs w:val="28"/>
                <w:lang w:eastAsia="ru-RU" w:bidi="ru-RU"/>
              </w:rPr>
              <w:softHyphen/>
              <w:t>нять в умении пе</w:t>
            </w:r>
            <w:r w:rsidRPr="00F23FCB">
              <w:rPr>
                <w:rFonts w:ascii="Times New Roman" w:eastAsia="Century Schoolbook" w:hAnsi="Times New Roman"/>
                <w:color w:val="000000"/>
                <w:sz w:val="28"/>
                <w:szCs w:val="28"/>
                <w:lang w:eastAsia="ru-RU" w:bidi="ru-RU"/>
              </w:rPr>
              <w:softHyphen/>
              <w:t>ресказывать услы</w:t>
            </w:r>
            <w:r w:rsidRPr="00F23FCB">
              <w:rPr>
                <w:rFonts w:ascii="Times New Roman" w:eastAsia="Century Schoolbook" w:hAnsi="Times New Roman"/>
                <w:color w:val="000000"/>
                <w:sz w:val="28"/>
                <w:szCs w:val="28"/>
                <w:lang w:eastAsia="ru-RU" w:bidi="ru-RU"/>
              </w:rPr>
              <w:softHyphen/>
              <w:t>шанное.</w:t>
            </w:r>
          </w:p>
          <w:p w:rsidR="007A6EBE" w:rsidRDefault="00123300" w:rsidP="007A6EBE">
            <w:pPr>
              <w:rPr>
                <w:rFonts w:ascii="Times New Roman" w:eastAsia="Century Schoolbook" w:hAnsi="Times New Roman"/>
                <w:color w:val="000000"/>
                <w:sz w:val="28"/>
                <w:szCs w:val="28"/>
                <w:lang w:eastAsia="ru-RU" w:bidi="ru-RU"/>
              </w:rPr>
            </w:pPr>
            <w:r w:rsidRPr="00123300">
              <w:rPr>
                <w:rFonts w:ascii="Times New Roman" w:eastAsia="Century Schoolbook" w:hAnsi="Times New Roman"/>
                <w:color w:val="000000"/>
                <w:sz w:val="28"/>
                <w:szCs w:val="28"/>
                <w:lang w:eastAsia="ru-RU" w:bidi="ru-RU"/>
              </w:rPr>
              <w:t>Д. и. «Объясни сло</w:t>
            </w:r>
            <w:r w:rsidRPr="00123300">
              <w:rPr>
                <w:rFonts w:ascii="Times New Roman" w:eastAsia="Century Schoolbook" w:hAnsi="Times New Roman"/>
                <w:color w:val="000000"/>
                <w:sz w:val="28"/>
                <w:szCs w:val="28"/>
                <w:lang w:eastAsia="ru-RU" w:bidi="ru-RU"/>
              </w:rPr>
              <w:softHyphen/>
              <w:t>вечко» — толкова</w:t>
            </w:r>
            <w:r w:rsidRPr="00123300">
              <w:rPr>
                <w:rFonts w:ascii="Times New Roman" w:eastAsia="Century Schoolbook" w:hAnsi="Times New Roman"/>
                <w:color w:val="000000"/>
                <w:sz w:val="28"/>
                <w:szCs w:val="28"/>
                <w:lang w:eastAsia="ru-RU" w:bidi="ru-RU"/>
              </w:rPr>
              <w:softHyphen/>
              <w:t xml:space="preserve">ние слов типа </w:t>
            </w:r>
            <w:r w:rsidRPr="00123300">
              <w:rPr>
                <w:rFonts w:ascii="Times New Roman" w:eastAsia="Century Schoolbook" w:hAnsi="Times New Roman"/>
                <w:i/>
                <w:iCs/>
                <w:color w:val="000000"/>
                <w:sz w:val="28"/>
                <w:szCs w:val="28"/>
                <w:lang w:eastAsia="ru-RU" w:bidi="ru-RU"/>
              </w:rPr>
              <w:t>ово</w:t>
            </w:r>
            <w:r w:rsidRPr="00123300">
              <w:rPr>
                <w:rFonts w:ascii="Times New Roman" w:eastAsia="Century Schoolbook" w:hAnsi="Times New Roman"/>
                <w:i/>
                <w:iCs/>
                <w:color w:val="000000"/>
                <w:sz w:val="28"/>
                <w:szCs w:val="28"/>
                <w:lang w:eastAsia="ru-RU" w:bidi="ru-RU"/>
              </w:rPr>
              <w:softHyphen/>
              <w:t xml:space="preserve">щевод, черноплодная </w:t>
            </w:r>
          </w:p>
          <w:p w:rsidR="00123300" w:rsidRPr="00123300" w:rsidRDefault="00123300" w:rsidP="007A6EBE">
            <w:pPr>
              <w:rPr>
                <w:rFonts w:ascii="Times New Roman" w:hAnsi="Times New Roman"/>
                <w:b/>
                <w:sz w:val="28"/>
                <w:szCs w:val="28"/>
              </w:rPr>
            </w:pPr>
            <w:r w:rsidRPr="00123300">
              <w:rPr>
                <w:rFonts w:ascii="Times New Roman" w:eastAsia="Century Schoolbook" w:hAnsi="Times New Roman"/>
                <w:i/>
                <w:iCs/>
                <w:color w:val="000000"/>
                <w:sz w:val="28"/>
                <w:szCs w:val="28"/>
                <w:lang w:eastAsia="ru-RU" w:bidi="ru-RU"/>
              </w:rPr>
              <w:t>Цель:</w:t>
            </w:r>
            <w:r w:rsidRPr="00123300">
              <w:rPr>
                <w:rFonts w:ascii="Times New Roman" w:eastAsia="Century Schoolbook" w:hAnsi="Times New Roman"/>
                <w:color w:val="000000"/>
                <w:sz w:val="28"/>
                <w:szCs w:val="28"/>
                <w:lang w:eastAsia="ru-RU" w:bidi="ru-RU"/>
              </w:rPr>
              <w:t xml:space="preserve"> учить вдумы</w:t>
            </w:r>
            <w:r w:rsidRPr="00123300">
              <w:rPr>
                <w:rFonts w:ascii="Times New Roman" w:eastAsia="Century Schoolbook" w:hAnsi="Times New Roman"/>
                <w:color w:val="000000"/>
                <w:sz w:val="28"/>
                <w:szCs w:val="28"/>
                <w:lang w:eastAsia="ru-RU" w:bidi="ru-RU"/>
              </w:rPr>
              <w:softHyphen/>
              <w:t>ваться в смысл слов</w:t>
            </w:r>
          </w:p>
        </w:tc>
      </w:tr>
      <w:tr w:rsidR="00123300" w:rsidRPr="00123300" w:rsidTr="007A6EBE">
        <w:trPr>
          <w:trHeight w:val="4418"/>
        </w:trPr>
        <w:tc>
          <w:tcPr>
            <w:tcW w:w="2660" w:type="dxa"/>
            <w:tcBorders>
              <w:top w:val="single" w:sz="4" w:space="0" w:color="auto"/>
              <w:left w:val="single" w:sz="4" w:space="0" w:color="auto"/>
              <w:bottom w:val="single" w:sz="4" w:space="0" w:color="auto"/>
              <w:right w:val="single" w:sz="4" w:space="0" w:color="auto"/>
            </w:tcBorders>
            <w:hideMark/>
          </w:tcPr>
          <w:p w:rsidR="00123300" w:rsidRPr="00123300" w:rsidRDefault="00123300" w:rsidP="00F23FCB">
            <w:pPr>
              <w:tabs>
                <w:tab w:val="left" w:pos="11821"/>
              </w:tabs>
              <w:rPr>
                <w:rFonts w:ascii="Times New Roman" w:hAnsi="Times New Roman"/>
                <w:b/>
                <w:sz w:val="28"/>
                <w:szCs w:val="28"/>
              </w:rPr>
            </w:pPr>
            <w:r w:rsidRPr="00F23FCB">
              <w:rPr>
                <w:rFonts w:ascii="Times New Roman" w:eastAsia="Century Schoolbook" w:hAnsi="Times New Roman"/>
                <w:b/>
                <w:color w:val="000000"/>
                <w:sz w:val="28"/>
                <w:szCs w:val="28"/>
                <w:lang w:eastAsia="ru-RU" w:bidi="ru-RU"/>
              </w:rPr>
              <w:t>Подготовка к обучению грамоте</w:t>
            </w:r>
          </w:p>
        </w:tc>
        <w:tc>
          <w:tcPr>
            <w:tcW w:w="5528" w:type="dxa"/>
            <w:tcBorders>
              <w:top w:val="single" w:sz="4" w:space="0" w:color="auto"/>
              <w:left w:val="single" w:sz="4" w:space="0" w:color="auto"/>
              <w:bottom w:val="single" w:sz="4" w:space="0" w:color="auto"/>
              <w:right w:val="single" w:sz="4" w:space="0" w:color="auto"/>
            </w:tcBorders>
            <w:hideMark/>
          </w:tcPr>
          <w:p w:rsidR="00123300" w:rsidRPr="00123300" w:rsidRDefault="00123300" w:rsidP="00F23FCB">
            <w:pPr>
              <w:tabs>
                <w:tab w:val="left" w:pos="11821"/>
              </w:tabs>
              <w:rPr>
                <w:rFonts w:ascii="Times New Roman" w:eastAsia="Century Schoolbook" w:hAnsi="Times New Roman"/>
                <w:color w:val="000000"/>
                <w:sz w:val="28"/>
                <w:szCs w:val="28"/>
                <w:lang w:eastAsia="ru-RU" w:bidi="ru-RU"/>
              </w:rPr>
            </w:pPr>
            <w:r w:rsidRPr="00123300">
              <w:rPr>
                <w:rFonts w:ascii="Times New Roman" w:eastAsia="Century Schoolbook" w:hAnsi="Times New Roman"/>
                <w:color w:val="000000"/>
                <w:sz w:val="28"/>
                <w:szCs w:val="28"/>
                <w:lang w:eastAsia="ru-RU" w:bidi="ru-RU"/>
              </w:rPr>
              <w:t>Дифференциация звуков П-Т</w:t>
            </w:r>
          </w:p>
          <w:p w:rsidR="00123300" w:rsidRPr="00123300" w:rsidRDefault="00123300" w:rsidP="00F23FCB">
            <w:pPr>
              <w:rPr>
                <w:rFonts w:ascii="Times New Roman" w:hAnsi="Times New Roman"/>
                <w:sz w:val="28"/>
                <w:szCs w:val="28"/>
              </w:rPr>
            </w:pPr>
            <w:r w:rsidRPr="00123300">
              <w:rPr>
                <w:rFonts w:ascii="Times New Roman" w:hAnsi="Times New Roman"/>
                <w:sz w:val="28"/>
                <w:szCs w:val="28"/>
              </w:rPr>
              <w:t>Выделение последнего глухого согласного.</w:t>
            </w:r>
          </w:p>
          <w:p w:rsidR="00123300" w:rsidRPr="00123300" w:rsidRDefault="00123300" w:rsidP="00F23FCB">
            <w:pPr>
              <w:tabs>
                <w:tab w:val="left" w:pos="11821"/>
              </w:tabs>
              <w:rPr>
                <w:rFonts w:ascii="Times New Roman" w:eastAsia="Century Schoolbook" w:hAnsi="Times New Roman"/>
                <w:color w:val="000000"/>
                <w:sz w:val="28"/>
                <w:szCs w:val="28"/>
                <w:lang w:eastAsia="ru-RU" w:bidi="ru-RU"/>
              </w:rPr>
            </w:pPr>
            <w:r w:rsidRPr="00123300">
              <w:rPr>
                <w:rFonts w:ascii="Times New Roman" w:hAnsi="Times New Roman"/>
                <w:sz w:val="28"/>
                <w:szCs w:val="28"/>
              </w:rPr>
              <w:t>Звуковой анализ и синтез обратных слогов.</w:t>
            </w:r>
          </w:p>
        </w:tc>
        <w:tc>
          <w:tcPr>
            <w:tcW w:w="6598" w:type="dxa"/>
            <w:tcBorders>
              <w:top w:val="single" w:sz="4" w:space="0" w:color="auto"/>
              <w:left w:val="single" w:sz="4" w:space="0" w:color="auto"/>
              <w:bottom w:val="single" w:sz="4" w:space="0" w:color="auto"/>
              <w:right w:val="single" w:sz="4" w:space="0" w:color="auto"/>
            </w:tcBorders>
            <w:hideMark/>
          </w:tcPr>
          <w:p w:rsidR="00123300" w:rsidRPr="00123300" w:rsidRDefault="00123300" w:rsidP="00F23FCB">
            <w:pPr>
              <w:rPr>
                <w:rFonts w:ascii="Times New Roman" w:eastAsia="Century Schoolbook" w:hAnsi="Times New Roman"/>
                <w:color w:val="000000"/>
                <w:sz w:val="28"/>
                <w:szCs w:val="28"/>
                <w:lang w:eastAsia="ru-RU" w:bidi="ru-RU"/>
              </w:rPr>
            </w:pPr>
            <w:r w:rsidRPr="00123300">
              <w:rPr>
                <w:rFonts w:ascii="Times New Roman" w:eastAsia="Century Schoolbook" w:hAnsi="Times New Roman"/>
                <w:color w:val="000000"/>
                <w:sz w:val="28"/>
                <w:szCs w:val="28"/>
                <w:lang w:eastAsia="ru-RU" w:bidi="ru-RU"/>
              </w:rPr>
              <w:t>Звуки «К-Кь» и  буква «К»</w:t>
            </w:r>
          </w:p>
          <w:p w:rsidR="00123300" w:rsidRPr="00123300" w:rsidRDefault="00123300" w:rsidP="00F23FCB">
            <w:pPr>
              <w:tabs>
                <w:tab w:val="left" w:pos="11821"/>
              </w:tabs>
              <w:rPr>
                <w:rFonts w:ascii="Times New Roman" w:eastAsia="Century Schoolbook" w:hAnsi="Times New Roman"/>
                <w:color w:val="000000"/>
                <w:sz w:val="28"/>
                <w:szCs w:val="28"/>
                <w:lang w:eastAsia="ru-RU" w:bidi="ru-RU"/>
              </w:rPr>
            </w:pPr>
            <w:r w:rsidRPr="00123300">
              <w:rPr>
                <w:rFonts w:ascii="Times New Roman" w:eastAsia="Century Schoolbook" w:hAnsi="Times New Roman"/>
                <w:i/>
                <w:iCs/>
                <w:color w:val="000000"/>
                <w:sz w:val="28"/>
                <w:szCs w:val="28"/>
                <w:lang w:eastAsia="ru-RU" w:bidi="ru-RU"/>
              </w:rPr>
              <w:t>Цель:</w:t>
            </w:r>
            <w:r w:rsidRPr="00123300">
              <w:rPr>
                <w:rFonts w:ascii="Times New Roman" w:eastAsia="Century Schoolbook" w:hAnsi="Times New Roman"/>
                <w:color w:val="000000"/>
                <w:sz w:val="28"/>
                <w:szCs w:val="28"/>
                <w:lang w:eastAsia="ru-RU" w:bidi="ru-RU"/>
              </w:rPr>
              <w:t xml:space="preserve"> знакомство с буквой, соотнесение образа буквы со зву</w:t>
            </w:r>
            <w:r w:rsidRPr="00123300">
              <w:rPr>
                <w:rFonts w:ascii="Times New Roman" w:eastAsia="Century Schoolbook" w:hAnsi="Times New Roman"/>
                <w:color w:val="000000"/>
                <w:sz w:val="28"/>
                <w:szCs w:val="28"/>
                <w:lang w:eastAsia="ru-RU" w:bidi="ru-RU"/>
              </w:rPr>
              <w:softHyphen/>
              <w:t>ком</w:t>
            </w:r>
          </w:p>
          <w:p w:rsidR="00123300" w:rsidRPr="00123300" w:rsidRDefault="00123300" w:rsidP="00F23FCB">
            <w:pPr>
              <w:rPr>
                <w:rFonts w:ascii="Times New Roman" w:eastAsia="Century Schoolbook" w:hAnsi="Times New Roman"/>
                <w:color w:val="000000"/>
                <w:sz w:val="28"/>
                <w:szCs w:val="28"/>
                <w:lang w:eastAsia="ru-RU" w:bidi="ru-RU"/>
              </w:rPr>
            </w:pPr>
            <w:r w:rsidRPr="00123300">
              <w:rPr>
                <w:rFonts w:ascii="Times New Roman" w:eastAsia="Century Schoolbook" w:hAnsi="Times New Roman"/>
                <w:color w:val="000000"/>
                <w:sz w:val="28"/>
                <w:szCs w:val="28"/>
                <w:lang w:eastAsia="ru-RU" w:bidi="ru-RU"/>
              </w:rPr>
              <w:t>Звуки «К-Кь»</w:t>
            </w:r>
          </w:p>
          <w:p w:rsidR="00123300" w:rsidRPr="00123300" w:rsidRDefault="00123300" w:rsidP="00F23FCB">
            <w:pPr>
              <w:tabs>
                <w:tab w:val="left" w:pos="11821"/>
              </w:tabs>
              <w:rPr>
                <w:rFonts w:ascii="Times New Roman" w:eastAsia="Century Schoolbook" w:hAnsi="Times New Roman"/>
                <w:color w:val="000000"/>
                <w:sz w:val="28"/>
                <w:szCs w:val="28"/>
                <w:lang w:eastAsia="ru-RU" w:bidi="ru-RU"/>
              </w:rPr>
            </w:pPr>
            <w:r w:rsidRPr="00123300">
              <w:rPr>
                <w:rFonts w:ascii="Times New Roman" w:eastAsia="Century Schoolbook" w:hAnsi="Times New Roman"/>
                <w:i/>
                <w:iCs/>
                <w:color w:val="000000"/>
                <w:sz w:val="28"/>
                <w:szCs w:val="28"/>
                <w:lang w:eastAsia="ru-RU" w:bidi="ru-RU"/>
              </w:rPr>
              <w:t>Цель:</w:t>
            </w:r>
            <w:r w:rsidRPr="00123300">
              <w:rPr>
                <w:rFonts w:ascii="Times New Roman" w:eastAsia="Century Schoolbook" w:hAnsi="Times New Roman"/>
                <w:color w:val="000000"/>
                <w:sz w:val="28"/>
                <w:szCs w:val="28"/>
                <w:lang w:eastAsia="ru-RU" w:bidi="ru-RU"/>
              </w:rPr>
              <w:t xml:space="preserve"> упражнять в умении придумы</w:t>
            </w:r>
            <w:r w:rsidRPr="00123300">
              <w:rPr>
                <w:rFonts w:ascii="Times New Roman" w:eastAsia="Century Schoolbook" w:hAnsi="Times New Roman"/>
                <w:color w:val="000000"/>
                <w:sz w:val="28"/>
                <w:szCs w:val="28"/>
                <w:lang w:eastAsia="ru-RU" w:bidi="ru-RU"/>
              </w:rPr>
              <w:softHyphen/>
              <w:t>вать слова с задан</w:t>
            </w:r>
            <w:r w:rsidRPr="00123300">
              <w:rPr>
                <w:rFonts w:ascii="Times New Roman" w:eastAsia="Century Schoolbook" w:hAnsi="Times New Roman"/>
                <w:color w:val="000000"/>
                <w:sz w:val="28"/>
                <w:szCs w:val="28"/>
                <w:lang w:eastAsia="ru-RU" w:bidi="ru-RU"/>
              </w:rPr>
              <w:softHyphen/>
              <w:t>ным звуком в нача</w:t>
            </w:r>
            <w:r w:rsidRPr="00123300">
              <w:rPr>
                <w:rFonts w:ascii="Times New Roman" w:eastAsia="Century Schoolbook" w:hAnsi="Times New Roman"/>
                <w:color w:val="000000"/>
                <w:sz w:val="28"/>
                <w:szCs w:val="28"/>
                <w:lang w:eastAsia="ru-RU" w:bidi="ru-RU"/>
              </w:rPr>
              <w:softHyphen/>
              <w:t>ле, в середине и в конце слова</w:t>
            </w:r>
          </w:p>
          <w:p w:rsidR="00123300" w:rsidRPr="00123300" w:rsidRDefault="00123300" w:rsidP="007A6EBE">
            <w:pPr>
              <w:rPr>
                <w:rFonts w:ascii="Times New Roman" w:hAnsi="Times New Roman"/>
                <w:sz w:val="28"/>
                <w:szCs w:val="28"/>
              </w:rPr>
            </w:pPr>
            <w:r w:rsidRPr="00123300">
              <w:rPr>
                <w:rFonts w:ascii="Times New Roman" w:eastAsia="Century Schoolbook" w:hAnsi="Times New Roman"/>
                <w:color w:val="000000"/>
                <w:sz w:val="28"/>
                <w:szCs w:val="28"/>
                <w:lang w:eastAsia="ru-RU" w:bidi="ru-RU"/>
              </w:rPr>
              <w:t xml:space="preserve"> Печатание буквы «К» </w:t>
            </w:r>
            <w:r w:rsidRPr="00123300">
              <w:rPr>
                <w:rFonts w:ascii="Times New Roman" w:eastAsia="Century Schoolbook" w:hAnsi="Times New Roman"/>
                <w:i/>
                <w:iCs/>
                <w:color w:val="000000"/>
                <w:sz w:val="28"/>
                <w:szCs w:val="28"/>
                <w:lang w:eastAsia="ru-RU" w:bidi="ru-RU"/>
              </w:rPr>
              <w:t>Цель:</w:t>
            </w:r>
            <w:r w:rsidRPr="00123300">
              <w:rPr>
                <w:rFonts w:ascii="Times New Roman" w:eastAsia="Century Schoolbook" w:hAnsi="Times New Roman"/>
                <w:color w:val="000000"/>
                <w:sz w:val="28"/>
                <w:szCs w:val="28"/>
                <w:lang w:eastAsia="ru-RU" w:bidi="ru-RU"/>
              </w:rPr>
              <w:t xml:space="preserve"> учить писать печатными буква</w:t>
            </w:r>
            <w:r w:rsidRPr="00123300">
              <w:rPr>
                <w:rFonts w:ascii="Times New Roman" w:eastAsia="Century Schoolbook" w:hAnsi="Times New Roman"/>
                <w:color w:val="000000"/>
                <w:sz w:val="28"/>
                <w:szCs w:val="28"/>
                <w:lang w:eastAsia="ru-RU" w:bidi="ru-RU"/>
              </w:rPr>
              <w:softHyphen/>
              <w:t>ми и различать за</w:t>
            </w:r>
            <w:r w:rsidRPr="00123300">
              <w:rPr>
                <w:rFonts w:ascii="Times New Roman" w:eastAsia="Century Schoolbook" w:hAnsi="Times New Roman"/>
                <w:color w:val="000000"/>
                <w:sz w:val="28"/>
                <w:szCs w:val="28"/>
                <w:lang w:eastAsia="ru-RU" w:bidi="ru-RU"/>
              </w:rPr>
              <w:softHyphen/>
              <w:t>главные и строчные буквы</w:t>
            </w:r>
          </w:p>
        </w:tc>
      </w:tr>
    </w:tbl>
    <w:p w:rsidR="00123300" w:rsidRPr="00123300" w:rsidRDefault="00123300" w:rsidP="00F23FCB">
      <w:pPr>
        <w:spacing w:after="0" w:line="240" w:lineRule="auto"/>
        <w:rPr>
          <w:rFonts w:ascii="Times New Roman" w:eastAsia="Times New Roman" w:hAnsi="Times New Roman" w:cs="Times New Roman"/>
          <w:sz w:val="28"/>
          <w:szCs w:val="28"/>
          <w:lang w:eastAsia="ru-RU"/>
        </w:rPr>
      </w:pPr>
    </w:p>
    <w:p w:rsidR="006C0236" w:rsidRPr="00123300" w:rsidRDefault="00123300" w:rsidP="006C0236">
      <w:pPr>
        <w:rPr>
          <w:rFonts w:ascii="Times New Roman" w:eastAsia="Calibri" w:hAnsi="Times New Roman" w:cs="Times New Roman"/>
          <w:sz w:val="28"/>
          <w:szCs w:val="28"/>
        </w:rPr>
      </w:pPr>
      <w:r w:rsidRPr="00123300">
        <w:rPr>
          <w:rFonts w:ascii="Times New Roman" w:eastAsia="Calibri" w:hAnsi="Times New Roman" w:cs="Times New Roman"/>
          <w:sz w:val="28"/>
          <w:szCs w:val="28"/>
        </w:rPr>
        <w:t xml:space="preserve">Октябрь, 4-я неделя              </w:t>
      </w:r>
      <w:r w:rsidR="006C0236" w:rsidRPr="00123300">
        <w:rPr>
          <w:rFonts w:ascii="Times New Roman" w:eastAsia="Calibri" w:hAnsi="Times New Roman" w:cs="Times New Roman"/>
          <w:sz w:val="28"/>
          <w:szCs w:val="28"/>
        </w:rPr>
        <w:t>«______-______» октября 20___г.</w:t>
      </w:r>
    </w:p>
    <w:p w:rsidR="00123300" w:rsidRPr="00123300" w:rsidRDefault="00123300" w:rsidP="006C0236">
      <w:pPr>
        <w:jc w:val="center"/>
        <w:rPr>
          <w:rFonts w:ascii="Times New Roman" w:eastAsia="Calibri" w:hAnsi="Times New Roman" w:cs="Times New Roman"/>
          <w:b/>
          <w:sz w:val="28"/>
          <w:szCs w:val="28"/>
        </w:rPr>
      </w:pPr>
      <w:r w:rsidRPr="00123300">
        <w:rPr>
          <w:rFonts w:ascii="Times New Roman" w:eastAsia="Calibri" w:hAnsi="Times New Roman" w:cs="Times New Roman"/>
          <w:b/>
          <w:sz w:val="28"/>
          <w:szCs w:val="28"/>
        </w:rPr>
        <w:t>Тема: ГРИБЫ</w:t>
      </w:r>
    </w:p>
    <w:tbl>
      <w:tblPr>
        <w:tblStyle w:val="5"/>
        <w:tblW w:w="0" w:type="auto"/>
        <w:tblLook w:val="04A0"/>
      </w:tblPr>
      <w:tblGrid>
        <w:gridCol w:w="2571"/>
        <w:gridCol w:w="2730"/>
        <w:gridCol w:w="4269"/>
      </w:tblGrid>
      <w:tr w:rsidR="00123300" w:rsidRPr="00123300" w:rsidTr="00123300">
        <w:tc>
          <w:tcPr>
            <w:tcW w:w="2660" w:type="dxa"/>
            <w:tcBorders>
              <w:top w:val="single" w:sz="4" w:space="0" w:color="auto"/>
              <w:left w:val="single" w:sz="4" w:space="0" w:color="auto"/>
              <w:bottom w:val="single" w:sz="4" w:space="0" w:color="auto"/>
              <w:right w:val="single" w:sz="4" w:space="0" w:color="auto"/>
            </w:tcBorders>
            <w:hideMark/>
          </w:tcPr>
          <w:p w:rsidR="00123300" w:rsidRPr="00123300" w:rsidRDefault="00123300" w:rsidP="00D33F27">
            <w:pPr>
              <w:tabs>
                <w:tab w:val="left" w:pos="11821"/>
              </w:tabs>
              <w:rPr>
                <w:rFonts w:ascii="Times New Roman" w:hAnsi="Times New Roman"/>
                <w:b/>
                <w:sz w:val="28"/>
                <w:szCs w:val="28"/>
              </w:rPr>
            </w:pPr>
            <w:r w:rsidRPr="00123300">
              <w:rPr>
                <w:rFonts w:ascii="Times New Roman" w:hAnsi="Times New Roman"/>
                <w:b/>
                <w:sz w:val="28"/>
                <w:szCs w:val="28"/>
              </w:rPr>
              <w:t>Раздел</w:t>
            </w:r>
          </w:p>
        </w:tc>
        <w:tc>
          <w:tcPr>
            <w:tcW w:w="5528" w:type="dxa"/>
            <w:tcBorders>
              <w:top w:val="single" w:sz="4" w:space="0" w:color="auto"/>
              <w:left w:val="single" w:sz="4" w:space="0" w:color="auto"/>
              <w:bottom w:val="single" w:sz="4" w:space="0" w:color="auto"/>
              <w:right w:val="single" w:sz="4" w:space="0" w:color="auto"/>
            </w:tcBorders>
            <w:hideMark/>
          </w:tcPr>
          <w:p w:rsidR="00123300" w:rsidRPr="00123300" w:rsidRDefault="00123300" w:rsidP="00D33F27">
            <w:pPr>
              <w:tabs>
                <w:tab w:val="left" w:pos="11821"/>
              </w:tabs>
              <w:rPr>
                <w:rFonts w:ascii="Times New Roman" w:hAnsi="Times New Roman"/>
                <w:b/>
                <w:sz w:val="28"/>
                <w:szCs w:val="28"/>
              </w:rPr>
            </w:pPr>
            <w:r w:rsidRPr="00123300">
              <w:rPr>
                <w:rFonts w:ascii="Times New Roman" w:hAnsi="Times New Roman"/>
                <w:b/>
                <w:sz w:val="28"/>
                <w:szCs w:val="28"/>
              </w:rPr>
              <w:t>Понедельник</w:t>
            </w:r>
          </w:p>
        </w:tc>
        <w:tc>
          <w:tcPr>
            <w:tcW w:w="6598" w:type="dxa"/>
            <w:tcBorders>
              <w:top w:val="single" w:sz="4" w:space="0" w:color="auto"/>
              <w:left w:val="single" w:sz="4" w:space="0" w:color="auto"/>
              <w:bottom w:val="single" w:sz="4" w:space="0" w:color="auto"/>
              <w:right w:val="single" w:sz="4" w:space="0" w:color="auto"/>
            </w:tcBorders>
            <w:hideMark/>
          </w:tcPr>
          <w:p w:rsidR="00123300" w:rsidRPr="00123300" w:rsidRDefault="00123300" w:rsidP="00D33F27">
            <w:pPr>
              <w:tabs>
                <w:tab w:val="center" w:pos="3191"/>
                <w:tab w:val="left" w:pos="11821"/>
              </w:tabs>
              <w:rPr>
                <w:rFonts w:ascii="Times New Roman" w:hAnsi="Times New Roman"/>
                <w:b/>
                <w:sz w:val="28"/>
                <w:szCs w:val="28"/>
              </w:rPr>
            </w:pPr>
            <w:r w:rsidRPr="00123300">
              <w:rPr>
                <w:rFonts w:ascii="Times New Roman" w:hAnsi="Times New Roman"/>
                <w:b/>
                <w:sz w:val="28"/>
                <w:szCs w:val="28"/>
              </w:rPr>
              <w:tab/>
              <w:t>Пятница</w:t>
            </w:r>
          </w:p>
        </w:tc>
      </w:tr>
      <w:tr w:rsidR="00123300" w:rsidRPr="00123300" w:rsidTr="00123300">
        <w:tc>
          <w:tcPr>
            <w:tcW w:w="2660" w:type="dxa"/>
            <w:tcBorders>
              <w:top w:val="single" w:sz="4" w:space="0" w:color="auto"/>
              <w:left w:val="single" w:sz="4" w:space="0" w:color="auto"/>
              <w:bottom w:val="single" w:sz="4" w:space="0" w:color="auto"/>
              <w:right w:val="single" w:sz="4" w:space="0" w:color="auto"/>
            </w:tcBorders>
            <w:hideMark/>
          </w:tcPr>
          <w:p w:rsidR="00123300" w:rsidRPr="00123300" w:rsidRDefault="00123300" w:rsidP="00D33F27">
            <w:pPr>
              <w:tabs>
                <w:tab w:val="left" w:pos="11821"/>
              </w:tabs>
              <w:rPr>
                <w:rFonts w:ascii="Times New Roman" w:hAnsi="Times New Roman"/>
                <w:b/>
                <w:sz w:val="28"/>
                <w:szCs w:val="28"/>
              </w:rPr>
            </w:pPr>
            <w:r w:rsidRPr="00123300">
              <w:rPr>
                <w:rFonts w:ascii="Times New Roman" w:hAnsi="Times New Roman"/>
                <w:b/>
                <w:sz w:val="28"/>
                <w:szCs w:val="28"/>
              </w:rPr>
              <w:t>Развитие общих речевых навыков Артикуляционная</w:t>
            </w:r>
          </w:p>
          <w:p w:rsidR="00123300" w:rsidRPr="00123300" w:rsidRDefault="00123300" w:rsidP="00D33F27">
            <w:pPr>
              <w:tabs>
                <w:tab w:val="left" w:pos="11821"/>
              </w:tabs>
              <w:rPr>
                <w:rFonts w:ascii="Times New Roman" w:hAnsi="Times New Roman"/>
                <w:b/>
                <w:sz w:val="28"/>
                <w:szCs w:val="28"/>
              </w:rPr>
            </w:pPr>
            <w:r w:rsidRPr="00123300">
              <w:rPr>
                <w:rFonts w:ascii="Times New Roman" w:hAnsi="Times New Roman"/>
                <w:b/>
                <w:sz w:val="28"/>
                <w:szCs w:val="28"/>
              </w:rPr>
              <w:t>гимнастика</w:t>
            </w:r>
          </w:p>
          <w:p w:rsidR="00123300" w:rsidRPr="00123300" w:rsidRDefault="00123300" w:rsidP="00D33F27">
            <w:pPr>
              <w:tabs>
                <w:tab w:val="left" w:pos="11821"/>
              </w:tabs>
              <w:rPr>
                <w:rFonts w:ascii="Times New Roman" w:hAnsi="Times New Roman"/>
                <w:b/>
                <w:sz w:val="28"/>
                <w:szCs w:val="28"/>
              </w:rPr>
            </w:pPr>
            <w:r w:rsidRPr="00123300">
              <w:rPr>
                <w:rFonts w:ascii="Times New Roman" w:hAnsi="Times New Roman"/>
                <w:b/>
                <w:sz w:val="28"/>
                <w:szCs w:val="28"/>
              </w:rPr>
              <w:t>Развитие мелкой моторики</w:t>
            </w:r>
          </w:p>
        </w:tc>
        <w:tc>
          <w:tcPr>
            <w:tcW w:w="12126" w:type="dxa"/>
            <w:gridSpan w:val="2"/>
            <w:tcBorders>
              <w:top w:val="single" w:sz="4" w:space="0" w:color="auto"/>
              <w:left w:val="single" w:sz="4" w:space="0" w:color="auto"/>
              <w:bottom w:val="single" w:sz="4" w:space="0" w:color="auto"/>
              <w:right w:val="single" w:sz="4" w:space="0" w:color="auto"/>
            </w:tcBorders>
          </w:tcPr>
          <w:p w:rsidR="00123300" w:rsidRPr="00123300" w:rsidRDefault="00123300" w:rsidP="00D33F27">
            <w:pPr>
              <w:rPr>
                <w:rFonts w:ascii="Times New Roman" w:eastAsia="Century Schoolbook" w:hAnsi="Times New Roman"/>
                <w:color w:val="000000"/>
                <w:sz w:val="28"/>
                <w:szCs w:val="28"/>
                <w:lang w:eastAsia="ru-RU" w:bidi="ru-RU"/>
              </w:rPr>
            </w:pPr>
            <w:r w:rsidRPr="00123300">
              <w:rPr>
                <w:rFonts w:ascii="Times New Roman" w:eastAsia="Century Schoolbook" w:hAnsi="Times New Roman"/>
                <w:color w:val="000000"/>
                <w:sz w:val="28"/>
                <w:szCs w:val="28"/>
                <w:lang w:eastAsia="ru-RU" w:bidi="ru-RU"/>
              </w:rPr>
              <w:t xml:space="preserve">Дыхательные упражнения: с разведением рук; выдыхание толчками с самоконтролем рукой на животе </w:t>
            </w:r>
          </w:p>
          <w:p w:rsidR="00123300" w:rsidRPr="00123300" w:rsidRDefault="00123300" w:rsidP="00D33F27">
            <w:pPr>
              <w:rPr>
                <w:rFonts w:ascii="Times New Roman" w:eastAsia="Century Schoolbook" w:hAnsi="Times New Roman"/>
                <w:color w:val="000000"/>
                <w:sz w:val="28"/>
                <w:szCs w:val="28"/>
                <w:lang w:eastAsia="ru-RU" w:bidi="ru-RU"/>
              </w:rPr>
            </w:pPr>
            <w:r w:rsidRPr="00123300">
              <w:rPr>
                <w:rFonts w:ascii="Times New Roman" w:eastAsia="Century Schoolbook" w:hAnsi="Times New Roman"/>
                <w:i/>
                <w:iCs/>
                <w:color w:val="000000"/>
                <w:sz w:val="28"/>
                <w:szCs w:val="28"/>
                <w:lang w:eastAsia="ru-RU" w:bidi="ru-RU"/>
              </w:rPr>
              <w:t>Цель:</w:t>
            </w:r>
            <w:r w:rsidRPr="00123300">
              <w:rPr>
                <w:rFonts w:ascii="Times New Roman" w:eastAsia="Century Schoolbook" w:hAnsi="Times New Roman"/>
                <w:color w:val="000000"/>
                <w:sz w:val="28"/>
                <w:szCs w:val="28"/>
                <w:lang w:eastAsia="ru-RU" w:bidi="ru-RU"/>
              </w:rPr>
              <w:t xml:space="preserve"> развитие речевого дыхания</w:t>
            </w:r>
          </w:p>
          <w:p w:rsidR="00D33F27" w:rsidRDefault="00123300" w:rsidP="00D33F27">
            <w:pPr>
              <w:rPr>
                <w:rFonts w:ascii="Times New Roman" w:eastAsia="Century Schoolbook" w:hAnsi="Times New Roman"/>
                <w:color w:val="000000"/>
                <w:sz w:val="28"/>
                <w:szCs w:val="28"/>
                <w:lang w:eastAsia="ru-RU" w:bidi="ru-RU"/>
              </w:rPr>
            </w:pPr>
            <w:r w:rsidRPr="00123300">
              <w:rPr>
                <w:rFonts w:ascii="Times New Roman" w:eastAsia="Century Schoolbook" w:hAnsi="Times New Roman"/>
                <w:color w:val="000000"/>
                <w:sz w:val="28"/>
                <w:szCs w:val="28"/>
                <w:lang w:eastAsia="ru-RU" w:bidi="ru-RU"/>
              </w:rPr>
              <w:t xml:space="preserve">Выполнение статических и динамических упражнений артикуляционной гимнастики </w:t>
            </w:r>
          </w:p>
          <w:p w:rsidR="00123300" w:rsidRPr="00123300" w:rsidRDefault="00123300" w:rsidP="00D33F27">
            <w:pPr>
              <w:rPr>
                <w:rFonts w:ascii="Times New Roman" w:eastAsia="Century Schoolbook" w:hAnsi="Times New Roman"/>
                <w:color w:val="000000"/>
                <w:sz w:val="28"/>
                <w:szCs w:val="28"/>
                <w:lang w:eastAsia="ru-RU" w:bidi="ru-RU"/>
              </w:rPr>
            </w:pPr>
            <w:r w:rsidRPr="00123300">
              <w:rPr>
                <w:rFonts w:ascii="Times New Roman" w:eastAsia="Century Schoolbook" w:hAnsi="Times New Roman"/>
                <w:i/>
                <w:iCs/>
                <w:color w:val="000000"/>
                <w:sz w:val="28"/>
                <w:szCs w:val="28"/>
                <w:lang w:eastAsia="ru-RU" w:bidi="ru-RU"/>
              </w:rPr>
              <w:t>Цель:</w:t>
            </w:r>
            <w:r w:rsidRPr="00123300">
              <w:rPr>
                <w:rFonts w:ascii="Times New Roman" w:eastAsia="Century Schoolbook" w:hAnsi="Times New Roman"/>
                <w:color w:val="000000"/>
                <w:sz w:val="28"/>
                <w:szCs w:val="28"/>
                <w:lang w:eastAsia="ru-RU" w:bidi="ru-RU"/>
              </w:rPr>
              <w:t xml:space="preserve"> вырабатывать подвижность языка и губ, их </w:t>
            </w:r>
            <w:r w:rsidR="00D33F27">
              <w:rPr>
                <w:rFonts w:ascii="Times New Roman" w:eastAsia="Century Schoolbook" w:hAnsi="Times New Roman"/>
                <w:color w:val="000000"/>
                <w:sz w:val="28"/>
                <w:szCs w:val="28"/>
                <w:lang w:eastAsia="ru-RU" w:bidi="ru-RU"/>
              </w:rPr>
              <w:t>координированность и переключа</w:t>
            </w:r>
            <w:r w:rsidRPr="00123300">
              <w:rPr>
                <w:rFonts w:ascii="Times New Roman" w:eastAsia="Century Schoolbook" w:hAnsi="Times New Roman"/>
                <w:color w:val="000000"/>
                <w:sz w:val="28"/>
                <w:szCs w:val="28"/>
                <w:lang w:eastAsia="ru-RU" w:bidi="ru-RU"/>
              </w:rPr>
              <w:t>емость</w:t>
            </w:r>
          </w:p>
          <w:p w:rsidR="00123300" w:rsidRPr="00123300" w:rsidRDefault="00123300" w:rsidP="00D33F27">
            <w:pPr>
              <w:rPr>
                <w:rFonts w:ascii="Times New Roman" w:eastAsia="Century Schoolbook" w:hAnsi="Times New Roman"/>
                <w:color w:val="000000"/>
                <w:sz w:val="28"/>
                <w:szCs w:val="28"/>
                <w:lang w:eastAsia="ru-RU" w:bidi="ru-RU"/>
              </w:rPr>
            </w:pPr>
            <w:r w:rsidRPr="00123300">
              <w:rPr>
                <w:rFonts w:ascii="Times New Roman" w:eastAsia="Century Schoolbook" w:hAnsi="Times New Roman"/>
                <w:color w:val="000000"/>
                <w:sz w:val="28"/>
                <w:szCs w:val="28"/>
                <w:lang w:eastAsia="ru-RU" w:bidi="ru-RU"/>
              </w:rPr>
              <w:t xml:space="preserve">Показ самомассажа ладоней колючим мячиком или </w:t>
            </w:r>
            <w:r w:rsidR="00D33F27">
              <w:rPr>
                <w:rFonts w:ascii="Times New Roman" w:eastAsia="Century Schoolbook" w:hAnsi="Times New Roman"/>
                <w:color w:val="000000"/>
                <w:sz w:val="28"/>
                <w:szCs w:val="28"/>
                <w:lang w:eastAsia="ru-RU" w:bidi="ru-RU"/>
              </w:rPr>
              <w:lastRenderedPageBreak/>
              <w:t>круглой щёткой</w:t>
            </w:r>
          </w:p>
          <w:p w:rsidR="00123300" w:rsidRPr="00123300" w:rsidRDefault="00123300" w:rsidP="00D33F27">
            <w:pPr>
              <w:tabs>
                <w:tab w:val="left" w:pos="11821"/>
              </w:tabs>
              <w:rPr>
                <w:rFonts w:ascii="Times New Roman" w:hAnsi="Times New Roman"/>
                <w:b/>
                <w:sz w:val="28"/>
                <w:szCs w:val="28"/>
              </w:rPr>
            </w:pPr>
            <w:r w:rsidRPr="00123300">
              <w:rPr>
                <w:rFonts w:ascii="Times New Roman" w:eastAsia="Century Schoolbook" w:hAnsi="Times New Roman"/>
                <w:i/>
                <w:iCs/>
                <w:color w:val="000000"/>
                <w:sz w:val="28"/>
                <w:szCs w:val="28"/>
                <w:lang w:eastAsia="ru-RU" w:bidi="ru-RU"/>
              </w:rPr>
              <w:t>Цель:</w:t>
            </w:r>
            <w:r w:rsidRPr="00123300">
              <w:rPr>
                <w:rFonts w:ascii="Times New Roman" w:eastAsia="Arial Unicode MS" w:hAnsi="Times New Roman"/>
                <w:color w:val="000000"/>
                <w:sz w:val="28"/>
                <w:szCs w:val="28"/>
                <w:lang w:eastAsia="ru-RU" w:bidi="ru-RU"/>
              </w:rPr>
              <w:t xml:space="preserve"> нормализация тонуса мышц кисти, координация речи с движением</w:t>
            </w:r>
          </w:p>
        </w:tc>
      </w:tr>
      <w:tr w:rsidR="00123300" w:rsidRPr="00123300" w:rsidTr="00123300">
        <w:tc>
          <w:tcPr>
            <w:tcW w:w="2660" w:type="dxa"/>
            <w:tcBorders>
              <w:top w:val="single" w:sz="4" w:space="0" w:color="auto"/>
              <w:left w:val="single" w:sz="4" w:space="0" w:color="auto"/>
              <w:bottom w:val="single" w:sz="4" w:space="0" w:color="auto"/>
              <w:right w:val="single" w:sz="4" w:space="0" w:color="auto"/>
            </w:tcBorders>
            <w:hideMark/>
          </w:tcPr>
          <w:p w:rsidR="00123300" w:rsidRPr="00123300" w:rsidRDefault="00123300" w:rsidP="00D33F27">
            <w:pPr>
              <w:tabs>
                <w:tab w:val="left" w:pos="11821"/>
              </w:tabs>
              <w:rPr>
                <w:rFonts w:ascii="Times New Roman" w:hAnsi="Times New Roman"/>
                <w:b/>
                <w:sz w:val="28"/>
                <w:szCs w:val="28"/>
                <w:lang w:bidi="ru-RU"/>
              </w:rPr>
            </w:pPr>
            <w:r w:rsidRPr="00123300">
              <w:rPr>
                <w:rFonts w:ascii="Times New Roman" w:hAnsi="Times New Roman"/>
                <w:b/>
                <w:sz w:val="28"/>
                <w:szCs w:val="28"/>
                <w:lang w:bidi="ru-RU"/>
              </w:rPr>
              <w:lastRenderedPageBreak/>
              <w:t>Развитие</w:t>
            </w:r>
          </w:p>
          <w:p w:rsidR="00123300" w:rsidRPr="00123300" w:rsidRDefault="00123300" w:rsidP="00D33F27">
            <w:pPr>
              <w:tabs>
                <w:tab w:val="left" w:pos="11821"/>
              </w:tabs>
              <w:rPr>
                <w:rFonts w:ascii="Times New Roman" w:hAnsi="Times New Roman"/>
                <w:b/>
                <w:sz w:val="28"/>
                <w:szCs w:val="28"/>
                <w:lang w:bidi="ru-RU"/>
              </w:rPr>
            </w:pPr>
            <w:r w:rsidRPr="00123300">
              <w:rPr>
                <w:rFonts w:ascii="Times New Roman" w:hAnsi="Times New Roman"/>
                <w:b/>
                <w:sz w:val="28"/>
                <w:szCs w:val="28"/>
                <w:lang w:bidi="ru-RU"/>
              </w:rPr>
              <w:t>фонемати</w:t>
            </w:r>
            <w:r w:rsidRPr="00123300">
              <w:rPr>
                <w:rFonts w:ascii="Times New Roman" w:hAnsi="Times New Roman"/>
                <w:b/>
                <w:sz w:val="28"/>
                <w:szCs w:val="28"/>
                <w:lang w:bidi="ru-RU"/>
              </w:rPr>
              <w:softHyphen/>
              <w:t>ческих</w:t>
            </w:r>
          </w:p>
          <w:p w:rsidR="00123300" w:rsidRPr="00123300" w:rsidRDefault="00123300" w:rsidP="00D33F27">
            <w:pPr>
              <w:tabs>
                <w:tab w:val="left" w:pos="11821"/>
              </w:tabs>
              <w:rPr>
                <w:rFonts w:ascii="Times New Roman" w:hAnsi="Times New Roman"/>
                <w:b/>
                <w:sz w:val="28"/>
                <w:szCs w:val="28"/>
              </w:rPr>
            </w:pPr>
            <w:r w:rsidRPr="00123300">
              <w:rPr>
                <w:rFonts w:ascii="Times New Roman" w:hAnsi="Times New Roman"/>
                <w:b/>
                <w:sz w:val="28"/>
                <w:szCs w:val="28"/>
                <w:lang w:bidi="ru-RU"/>
              </w:rPr>
              <w:t>представлений</w:t>
            </w:r>
          </w:p>
        </w:tc>
        <w:tc>
          <w:tcPr>
            <w:tcW w:w="5528" w:type="dxa"/>
            <w:tcBorders>
              <w:top w:val="single" w:sz="4" w:space="0" w:color="auto"/>
              <w:left w:val="single" w:sz="4" w:space="0" w:color="auto"/>
              <w:bottom w:val="single" w:sz="4" w:space="0" w:color="auto"/>
              <w:right w:val="single" w:sz="4" w:space="0" w:color="auto"/>
            </w:tcBorders>
          </w:tcPr>
          <w:p w:rsidR="00123300" w:rsidRPr="00123300" w:rsidRDefault="00123300" w:rsidP="00D33F27">
            <w:pPr>
              <w:rPr>
                <w:rFonts w:ascii="Times New Roman" w:eastAsia="Century Schoolbook" w:hAnsi="Times New Roman"/>
                <w:color w:val="000000"/>
                <w:sz w:val="28"/>
                <w:szCs w:val="28"/>
                <w:lang w:eastAsia="ru-RU" w:bidi="ru-RU"/>
              </w:rPr>
            </w:pPr>
            <w:r w:rsidRPr="00123300">
              <w:rPr>
                <w:rFonts w:ascii="Times New Roman" w:eastAsia="Century Schoolbook" w:hAnsi="Times New Roman"/>
                <w:color w:val="000000"/>
                <w:sz w:val="28"/>
                <w:szCs w:val="28"/>
                <w:lang w:eastAsia="ru-RU" w:bidi="ru-RU"/>
              </w:rPr>
              <w:t>Д. и. «Подними ру</w:t>
            </w:r>
            <w:r w:rsidRPr="00123300">
              <w:rPr>
                <w:rFonts w:ascii="Times New Roman" w:eastAsia="Century Schoolbook" w:hAnsi="Times New Roman"/>
                <w:color w:val="000000"/>
                <w:sz w:val="28"/>
                <w:szCs w:val="28"/>
                <w:lang w:eastAsia="ru-RU" w:bidi="ru-RU"/>
              </w:rPr>
              <w:softHyphen/>
              <w:t>ку, когда услышишь заданный звук»</w:t>
            </w:r>
          </w:p>
          <w:p w:rsidR="00123300" w:rsidRPr="00123300" w:rsidRDefault="00123300" w:rsidP="00D33F27">
            <w:pPr>
              <w:rPr>
                <w:rFonts w:ascii="Times New Roman" w:eastAsia="Century Schoolbook" w:hAnsi="Times New Roman"/>
                <w:color w:val="000000"/>
                <w:sz w:val="28"/>
                <w:szCs w:val="28"/>
                <w:lang w:eastAsia="ru-RU" w:bidi="ru-RU"/>
              </w:rPr>
            </w:pPr>
            <w:r w:rsidRPr="00123300">
              <w:rPr>
                <w:rFonts w:ascii="Times New Roman" w:eastAsia="Century Schoolbook" w:hAnsi="Times New Roman"/>
                <w:i/>
                <w:iCs/>
                <w:color w:val="000000"/>
                <w:sz w:val="28"/>
                <w:szCs w:val="28"/>
                <w:lang w:eastAsia="ru-RU" w:bidi="ru-RU"/>
              </w:rPr>
              <w:t>Цель:</w:t>
            </w:r>
            <w:r w:rsidRPr="00123300">
              <w:rPr>
                <w:rFonts w:ascii="Times New Roman" w:eastAsia="Century Schoolbook" w:hAnsi="Times New Roman"/>
                <w:color w:val="000000"/>
                <w:sz w:val="28"/>
                <w:szCs w:val="28"/>
                <w:lang w:eastAsia="ru-RU" w:bidi="ru-RU"/>
              </w:rPr>
              <w:t xml:space="preserve"> развитие уме</w:t>
            </w:r>
            <w:r w:rsidRPr="00123300">
              <w:rPr>
                <w:rFonts w:ascii="Times New Roman" w:eastAsia="Century Schoolbook" w:hAnsi="Times New Roman"/>
                <w:color w:val="000000"/>
                <w:sz w:val="28"/>
                <w:szCs w:val="28"/>
                <w:lang w:eastAsia="ru-RU" w:bidi="ru-RU"/>
              </w:rPr>
              <w:softHyphen/>
              <w:t>ния выделять звук в ряду других.</w:t>
            </w:r>
          </w:p>
        </w:tc>
        <w:tc>
          <w:tcPr>
            <w:tcW w:w="6598" w:type="dxa"/>
            <w:tcBorders>
              <w:top w:val="single" w:sz="4" w:space="0" w:color="auto"/>
              <w:left w:val="single" w:sz="4" w:space="0" w:color="auto"/>
              <w:bottom w:val="single" w:sz="4" w:space="0" w:color="auto"/>
              <w:right w:val="single" w:sz="4" w:space="0" w:color="auto"/>
            </w:tcBorders>
          </w:tcPr>
          <w:p w:rsidR="00123300" w:rsidRPr="00123300" w:rsidRDefault="00123300" w:rsidP="00D33F27">
            <w:pPr>
              <w:rPr>
                <w:rFonts w:ascii="Times New Roman" w:eastAsia="Century Schoolbook" w:hAnsi="Times New Roman"/>
                <w:color w:val="000000"/>
                <w:sz w:val="28"/>
                <w:szCs w:val="28"/>
                <w:lang w:eastAsia="ru-RU" w:bidi="ru-RU"/>
              </w:rPr>
            </w:pPr>
            <w:r w:rsidRPr="00123300">
              <w:rPr>
                <w:rFonts w:ascii="Times New Roman" w:eastAsia="Century Schoolbook" w:hAnsi="Times New Roman"/>
                <w:color w:val="000000"/>
                <w:sz w:val="28"/>
                <w:szCs w:val="28"/>
                <w:lang w:eastAsia="ru-RU" w:bidi="ru-RU"/>
              </w:rPr>
              <w:t>Д. и. «Подними ру</w:t>
            </w:r>
            <w:r w:rsidRPr="00123300">
              <w:rPr>
                <w:rFonts w:ascii="Times New Roman" w:eastAsia="Century Schoolbook" w:hAnsi="Times New Roman"/>
                <w:color w:val="000000"/>
                <w:sz w:val="28"/>
                <w:szCs w:val="28"/>
                <w:lang w:eastAsia="ru-RU" w:bidi="ru-RU"/>
              </w:rPr>
              <w:softHyphen/>
              <w:t>ку, когда услышишь заданный звук» (</w:t>
            </w:r>
          </w:p>
          <w:p w:rsidR="00123300" w:rsidRPr="00123300" w:rsidRDefault="00123300" w:rsidP="00D33F27">
            <w:pPr>
              <w:tabs>
                <w:tab w:val="left" w:pos="11821"/>
              </w:tabs>
              <w:rPr>
                <w:rFonts w:ascii="Times New Roman" w:eastAsia="Century Schoolbook" w:hAnsi="Times New Roman"/>
                <w:color w:val="000000"/>
                <w:sz w:val="28"/>
                <w:szCs w:val="28"/>
                <w:lang w:eastAsia="ru-RU" w:bidi="ru-RU"/>
              </w:rPr>
            </w:pPr>
            <w:r w:rsidRPr="00123300">
              <w:rPr>
                <w:rFonts w:ascii="Times New Roman" w:eastAsia="Century Schoolbook" w:hAnsi="Times New Roman"/>
                <w:color w:val="000000"/>
                <w:sz w:val="28"/>
                <w:szCs w:val="28"/>
                <w:lang w:eastAsia="ru-RU" w:bidi="ru-RU"/>
              </w:rPr>
              <w:t>Д. и. «Хлопни в ла</w:t>
            </w:r>
            <w:r w:rsidRPr="00123300">
              <w:rPr>
                <w:rFonts w:ascii="Times New Roman" w:eastAsia="Century Schoolbook" w:hAnsi="Times New Roman"/>
                <w:color w:val="000000"/>
                <w:sz w:val="28"/>
                <w:szCs w:val="28"/>
                <w:lang w:eastAsia="ru-RU" w:bidi="ru-RU"/>
              </w:rPr>
              <w:softHyphen/>
              <w:t xml:space="preserve">доши, когда услышишь заданный звук» </w:t>
            </w:r>
            <w:r w:rsidRPr="00123300">
              <w:rPr>
                <w:rFonts w:ascii="Times New Roman" w:eastAsia="Century Schoolbook" w:hAnsi="Times New Roman"/>
                <w:i/>
                <w:iCs/>
                <w:color w:val="000000"/>
                <w:sz w:val="28"/>
                <w:szCs w:val="28"/>
                <w:lang w:eastAsia="ru-RU" w:bidi="ru-RU"/>
              </w:rPr>
              <w:t>Цель:</w:t>
            </w:r>
            <w:r w:rsidRPr="00123300">
              <w:rPr>
                <w:rFonts w:ascii="Times New Roman" w:eastAsia="Century Schoolbook" w:hAnsi="Times New Roman"/>
                <w:color w:val="000000"/>
                <w:sz w:val="28"/>
                <w:szCs w:val="28"/>
                <w:lang w:eastAsia="ru-RU" w:bidi="ru-RU"/>
              </w:rPr>
              <w:t xml:space="preserve"> развитие уме</w:t>
            </w:r>
            <w:r w:rsidRPr="00123300">
              <w:rPr>
                <w:rFonts w:ascii="Times New Roman" w:eastAsia="Century Schoolbook" w:hAnsi="Times New Roman"/>
                <w:color w:val="000000"/>
                <w:sz w:val="28"/>
                <w:szCs w:val="28"/>
                <w:lang w:eastAsia="ru-RU" w:bidi="ru-RU"/>
              </w:rPr>
              <w:softHyphen/>
              <w:t>ния выделять звук в ряду других.</w:t>
            </w:r>
          </w:p>
        </w:tc>
      </w:tr>
      <w:tr w:rsidR="00123300" w:rsidRPr="00123300" w:rsidTr="00123300">
        <w:tc>
          <w:tcPr>
            <w:tcW w:w="2660" w:type="dxa"/>
            <w:tcBorders>
              <w:top w:val="single" w:sz="4" w:space="0" w:color="auto"/>
              <w:left w:val="single" w:sz="4" w:space="0" w:color="auto"/>
              <w:bottom w:val="single" w:sz="4" w:space="0" w:color="auto"/>
              <w:right w:val="single" w:sz="4" w:space="0" w:color="auto"/>
            </w:tcBorders>
          </w:tcPr>
          <w:p w:rsidR="00123300" w:rsidRPr="00123300" w:rsidRDefault="00123300" w:rsidP="00D33F27">
            <w:pPr>
              <w:tabs>
                <w:tab w:val="left" w:pos="11821"/>
              </w:tabs>
              <w:rPr>
                <w:rFonts w:ascii="Times New Roman" w:hAnsi="Times New Roman"/>
                <w:b/>
                <w:sz w:val="28"/>
                <w:szCs w:val="28"/>
              </w:rPr>
            </w:pPr>
            <w:r w:rsidRPr="00123300">
              <w:rPr>
                <w:rFonts w:ascii="Times New Roman" w:hAnsi="Times New Roman"/>
                <w:b/>
                <w:sz w:val="28"/>
                <w:szCs w:val="28"/>
              </w:rPr>
              <w:t>Развитие психических процессов</w:t>
            </w:r>
          </w:p>
          <w:p w:rsidR="00123300" w:rsidRPr="00123300" w:rsidRDefault="00123300" w:rsidP="00D33F27">
            <w:pPr>
              <w:tabs>
                <w:tab w:val="left" w:pos="11821"/>
              </w:tabs>
              <w:rPr>
                <w:rFonts w:ascii="Times New Roman" w:hAnsi="Times New Roman"/>
                <w:b/>
                <w:sz w:val="28"/>
                <w:szCs w:val="28"/>
              </w:rPr>
            </w:pPr>
          </w:p>
        </w:tc>
        <w:tc>
          <w:tcPr>
            <w:tcW w:w="5528" w:type="dxa"/>
            <w:tcBorders>
              <w:top w:val="single" w:sz="4" w:space="0" w:color="auto"/>
              <w:left w:val="single" w:sz="4" w:space="0" w:color="auto"/>
              <w:bottom w:val="single" w:sz="4" w:space="0" w:color="auto"/>
              <w:right w:val="single" w:sz="4" w:space="0" w:color="auto"/>
            </w:tcBorders>
          </w:tcPr>
          <w:p w:rsidR="00123300" w:rsidRPr="00123300" w:rsidRDefault="00123300" w:rsidP="00D33F27">
            <w:pPr>
              <w:rPr>
                <w:rFonts w:ascii="Times New Roman" w:eastAsia="Century Schoolbook" w:hAnsi="Times New Roman"/>
                <w:color w:val="000000"/>
                <w:sz w:val="28"/>
                <w:szCs w:val="28"/>
                <w:lang w:eastAsia="ru-RU" w:bidi="ru-RU"/>
              </w:rPr>
            </w:pPr>
            <w:r w:rsidRPr="00123300">
              <w:rPr>
                <w:rFonts w:ascii="Times New Roman" w:eastAsia="Century Schoolbook" w:hAnsi="Times New Roman"/>
                <w:color w:val="000000"/>
                <w:sz w:val="28"/>
                <w:szCs w:val="28"/>
                <w:lang w:eastAsia="ru-RU" w:bidi="ru-RU"/>
              </w:rPr>
              <w:t xml:space="preserve">Д. и. «Где стучали?» </w:t>
            </w:r>
          </w:p>
          <w:p w:rsidR="00123300" w:rsidRPr="00123300" w:rsidRDefault="00123300" w:rsidP="00D33F27">
            <w:pPr>
              <w:rPr>
                <w:rFonts w:ascii="Times New Roman" w:eastAsia="Century Schoolbook" w:hAnsi="Times New Roman"/>
                <w:color w:val="000000"/>
                <w:sz w:val="28"/>
                <w:szCs w:val="28"/>
                <w:lang w:eastAsia="ru-RU" w:bidi="ru-RU"/>
              </w:rPr>
            </w:pPr>
            <w:r w:rsidRPr="00123300">
              <w:rPr>
                <w:rFonts w:ascii="Times New Roman" w:eastAsia="Century Schoolbook" w:hAnsi="Times New Roman"/>
                <w:i/>
                <w:iCs/>
                <w:color w:val="000000"/>
                <w:sz w:val="28"/>
                <w:szCs w:val="28"/>
                <w:lang w:eastAsia="ru-RU" w:bidi="ru-RU"/>
              </w:rPr>
              <w:t>Цель:</w:t>
            </w:r>
            <w:r w:rsidRPr="00123300">
              <w:rPr>
                <w:rFonts w:ascii="Times New Roman" w:eastAsia="Century Schoolbook" w:hAnsi="Times New Roman"/>
                <w:color w:val="000000"/>
                <w:sz w:val="28"/>
                <w:szCs w:val="28"/>
                <w:lang w:eastAsia="ru-RU" w:bidi="ru-RU"/>
              </w:rPr>
              <w:t xml:space="preserve"> развитие слу</w:t>
            </w:r>
            <w:r w:rsidRPr="00123300">
              <w:rPr>
                <w:rFonts w:ascii="Times New Roman" w:eastAsia="Century Schoolbook" w:hAnsi="Times New Roman"/>
                <w:color w:val="000000"/>
                <w:sz w:val="28"/>
                <w:szCs w:val="28"/>
                <w:lang w:eastAsia="ru-RU" w:bidi="ru-RU"/>
              </w:rPr>
              <w:softHyphen/>
              <w:t>хового внимания, определение источ</w:t>
            </w:r>
            <w:r w:rsidRPr="00123300">
              <w:rPr>
                <w:rFonts w:ascii="Times New Roman" w:eastAsia="Century Schoolbook" w:hAnsi="Times New Roman"/>
                <w:color w:val="000000"/>
                <w:sz w:val="28"/>
                <w:szCs w:val="28"/>
                <w:lang w:eastAsia="ru-RU" w:bidi="ru-RU"/>
              </w:rPr>
              <w:softHyphen/>
              <w:t>ника звука</w:t>
            </w:r>
          </w:p>
          <w:p w:rsidR="00D33F27" w:rsidRDefault="00123300" w:rsidP="00D33F27">
            <w:pPr>
              <w:tabs>
                <w:tab w:val="left" w:pos="11821"/>
              </w:tabs>
              <w:rPr>
                <w:rFonts w:ascii="Times New Roman" w:eastAsia="Century Schoolbook" w:hAnsi="Times New Roman"/>
                <w:color w:val="000000"/>
                <w:sz w:val="28"/>
                <w:szCs w:val="28"/>
                <w:lang w:eastAsia="ru-RU" w:bidi="ru-RU"/>
              </w:rPr>
            </w:pPr>
            <w:r w:rsidRPr="00123300">
              <w:rPr>
                <w:rFonts w:ascii="Times New Roman" w:eastAsia="Century Schoolbook" w:hAnsi="Times New Roman"/>
                <w:color w:val="000000"/>
                <w:sz w:val="28"/>
                <w:szCs w:val="28"/>
                <w:lang w:eastAsia="ru-RU" w:bidi="ru-RU"/>
              </w:rPr>
              <w:t>Д. и. «Покажи сна</w:t>
            </w:r>
            <w:r w:rsidRPr="00123300">
              <w:rPr>
                <w:rFonts w:ascii="Times New Roman" w:eastAsia="Century Schoolbook" w:hAnsi="Times New Roman"/>
                <w:color w:val="000000"/>
                <w:sz w:val="28"/>
                <w:szCs w:val="28"/>
                <w:lang w:eastAsia="ru-RU" w:bidi="ru-RU"/>
              </w:rPr>
              <w:softHyphen/>
              <w:t>чала съедобные гри</w:t>
            </w:r>
            <w:r w:rsidRPr="00123300">
              <w:rPr>
                <w:rFonts w:ascii="Times New Roman" w:eastAsia="Century Schoolbook" w:hAnsi="Times New Roman"/>
                <w:color w:val="000000"/>
                <w:sz w:val="28"/>
                <w:szCs w:val="28"/>
                <w:lang w:eastAsia="ru-RU" w:bidi="ru-RU"/>
              </w:rPr>
              <w:softHyphen/>
              <w:t>бы, потом — несъе</w:t>
            </w:r>
            <w:r w:rsidRPr="00123300">
              <w:rPr>
                <w:rFonts w:ascii="Times New Roman" w:eastAsia="Century Schoolbook" w:hAnsi="Times New Roman"/>
                <w:color w:val="000000"/>
                <w:sz w:val="28"/>
                <w:szCs w:val="28"/>
                <w:lang w:eastAsia="ru-RU" w:bidi="ru-RU"/>
              </w:rPr>
              <w:softHyphen/>
              <w:t xml:space="preserve">добные» </w:t>
            </w:r>
          </w:p>
          <w:p w:rsidR="00123300" w:rsidRPr="00123300" w:rsidRDefault="00123300" w:rsidP="00D33F27">
            <w:pPr>
              <w:tabs>
                <w:tab w:val="left" w:pos="11821"/>
              </w:tabs>
              <w:rPr>
                <w:rFonts w:ascii="Times New Roman" w:hAnsi="Times New Roman"/>
                <w:b/>
                <w:sz w:val="28"/>
                <w:szCs w:val="28"/>
              </w:rPr>
            </w:pPr>
            <w:r w:rsidRPr="00123300">
              <w:rPr>
                <w:rFonts w:ascii="Times New Roman" w:eastAsia="Century Schoolbook" w:hAnsi="Times New Roman"/>
                <w:i/>
                <w:iCs/>
                <w:color w:val="000000"/>
                <w:sz w:val="28"/>
                <w:szCs w:val="28"/>
                <w:lang w:eastAsia="ru-RU" w:bidi="ru-RU"/>
              </w:rPr>
              <w:t>Цель:</w:t>
            </w:r>
            <w:r w:rsidR="00D33F27">
              <w:rPr>
                <w:rFonts w:ascii="Times New Roman" w:eastAsia="Century Schoolbook" w:hAnsi="Times New Roman"/>
                <w:color w:val="000000"/>
                <w:sz w:val="28"/>
                <w:szCs w:val="28"/>
                <w:lang w:eastAsia="ru-RU" w:bidi="ru-RU"/>
              </w:rPr>
              <w:t xml:space="preserve"> развитие зри</w:t>
            </w:r>
            <w:r w:rsidRPr="00123300">
              <w:rPr>
                <w:rFonts w:ascii="Times New Roman" w:eastAsia="Century Schoolbook" w:hAnsi="Times New Roman"/>
                <w:color w:val="000000"/>
                <w:sz w:val="28"/>
                <w:szCs w:val="28"/>
                <w:lang w:eastAsia="ru-RU" w:bidi="ru-RU"/>
              </w:rPr>
              <w:t>тельного внимания</w:t>
            </w:r>
          </w:p>
        </w:tc>
        <w:tc>
          <w:tcPr>
            <w:tcW w:w="6598" w:type="dxa"/>
            <w:tcBorders>
              <w:top w:val="single" w:sz="4" w:space="0" w:color="auto"/>
              <w:left w:val="single" w:sz="4" w:space="0" w:color="auto"/>
              <w:bottom w:val="single" w:sz="4" w:space="0" w:color="auto"/>
              <w:right w:val="single" w:sz="4" w:space="0" w:color="auto"/>
            </w:tcBorders>
          </w:tcPr>
          <w:p w:rsidR="00D33F27" w:rsidRDefault="00123300" w:rsidP="00D33F27">
            <w:pPr>
              <w:rPr>
                <w:rFonts w:ascii="Times New Roman" w:eastAsia="Century Schoolbook" w:hAnsi="Times New Roman"/>
                <w:color w:val="000000"/>
                <w:sz w:val="28"/>
                <w:szCs w:val="28"/>
                <w:lang w:eastAsia="ru-RU" w:bidi="ru-RU"/>
              </w:rPr>
            </w:pPr>
            <w:r w:rsidRPr="00123300">
              <w:rPr>
                <w:rFonts w:ascii="Times New Roman" w:eastAsia="Century Schoolbook" w:hAnsi="Times New Roman"/>
                <w:color w:val="000000"/>
                <w:sz w:val="28"/>
                <w:szCs w:val="28"/>
                <w:lang w:eastAsia="ru-RU" w:bidi="ru-RU"/>
              </w:rPr>
              <w:t xml:space="preserve">Д. и. «Что звучало?» </w:t>
            </w:r>
          </w:p>
          <w:p w:rsidR="00123300" w:rsidRPr="00123300" w:rsidRDefault="00123300" w:rsidP="00D33F27">
            <w:pPr>
              <w:rPr>
                <w:rFonts w:ascii="Times New Roman" w:eastAsia="Century Schoolbook" w:hAnsi="Times New Roman"/>
                <w:color w:val="000000"/>
                <w:sz w:val="28"/>
                <w:szCs w:val="28"/>
                <w:lang w:eastAsia="ru-RU" w:bidi="ru-RU"/>
              </w:rPr>
            </w:pPr>
            <w:r w:rsidRPr="00123300">
              <w:rPr>
                <w:rFonts w:ascii="Times New Roman" w:eastAsia="Century Schoolbook" w:hAnsi="Times New Roman"/>
                <w:i/>
                <w:iCs/>
                <w:color w:val="000000"/>
                <w:sz w:val="28"/>
                <w:szCs w:val="28"/>
                <w:lang w:eastAsia="ru-RU" w:bidi="ru-RU"/>
              </w:rPr>
              <w:t>Цель:</w:t>
            </w:r>
            <w:r w:rsidRPr="00123300">
              <w:rPr>
                <w:rFonts w:ascii="Times New Roman" w:eastAsia="Century Schoolbook" w:hAnsi="Times New Roman"/>
                <w:color w:val="000000"/>
                <w:sz w:val="28"/>
                <w:szCs w:val="28"/>
                <w:lang w:eastAsia="ru-RU" w:bidi="ru-RU"/>
              </w:rPr>
              <w:t xml:space="preserve"> развитие слу</w:t>
            </w:r>
            <w:r w:rsidRPr="00123300">
              <w:rPr>
                <w:rFonts w:ascii="Times New Roman" w:eastAsia="Century Schoolbook" w:hAnsi="Times New Roman"/>
                <w:color w:val="000000"/>
                <w:sz w:val="28"/>
                <w:szCs w:val="28"/>
                <w:lang w:eastAsia="ru-RU" w:bidi="ru-RU"/>
              </w:rPr>
              <w:softHyphen/>
              <w:t>хового внимания</w:t>
            </w:r>
          </w:p>
          <w:p w:rsidR="00D33F27" w:rsidRDefault="00123300" w:rsidP="00D33F27">
            <w:pPr>
              <w:rPr>
                <w:rFonts w:ascii="Times New Roman" w:eastAsia="Century Schoolbook" w:hAnsi="Times New Roman"/>
                <w:color w:val="000000"/>
                <w:sz w:val="28"/>
                <w:szCs w:val="28"/>
                <w:lang w:eastAsia="ru-RU" w:bidi="ru-RU"/>
              </w:rPr>
            </w:pPr>
            <w:r w:rsidRPr="00123300">
              <w:rPr>
                <w:rFonts w:ascii="Times New Roman" w:eastAsia="Century Schoolbook" w:hAnsi="Times New Roman"/>
                <w:color w:val="000000"/>
                <w:sz w:val="28"/>
                <w:szCs w:val="28"/>
                <w:lang w:eastAsia="ru-RU" w:bidi="ru-RU"/>
              </w:rPr>
              <w:t xml:space="preserve">Д. и. «Какие грибы спрятались на картинке?» </w:t>
            </w:r>
          </w:p>
          <w:p w:rsidR="00123300" w:rsidRPr="00123300" w:rsidRDefault="00123300" w:rsidP="00D33F27">
            <w:pPr>
              <w:rPr>
                <w:rFonts w:ascii="Times New Roman" w:eastAsia="Century Schoolbook" w:hAnsi="Times New Roman"/>
                <w:color w:val="000000"/>
                <w:sz w:val="28"/>
                <w:szCs w:val="28"/>
                <w:lang w:eastAsia="ru-RU" w:bidi="ru-RU"/>
              </w:rPr>
            </w:pPr>
            <w:r w:rsidRPr="00123300">
              <w:rPr>
                <w:rFonts w:ascii="Times New Roman" w:eastAsia="Century Schoolbook" w:hAnsi="Times New Roman"/>
                <w:i/>
                <w:iCs/>
                <w:color w:val="000000"/>
                <w:sz w:val="28"/>
                <w:szCs w:val="28"/>
                <w:lang w:eastAsia="ru-RU" w:bidi="ru-RU"/>
              </w:rPr>
              <w:t>Цель:</w:t>
            </w:r>
            <w:r w:rsidRPr="00123300">
              <w:rPr>
                <w:rFonts w:ascii="Times New Roman" w:eastAsia="Century Schoolbook" w:hAnsi="Times New Roman"/>
                <w:color w:val="000000"/>
                <w:sz w:val="28"/>
                <w:szCs w:val="28"/>
                <w:lang w:eastAsia="ru-RU" w:bidi="ru-RU"/>
              </w:rPr>
              <w:t xml:space="preserve"> развитие зри</w:t>
            </w:r>
            <w:r w:rsidRPr="00123300">
              <w:rPr>
                <w:rFonts w:ascii="Times New Roman" w:eastAsia="Century Schoolbook" w:hAnsi="Times New Roman"/>
                <w:color w:val="000000"/>
                <w:sz w:val="28"/>
                <w:szCs w:val="28"/>
                <w:lang w:eastAsia="ru-RU" w:bidi="ru-RU"/>
              </w:rPr>
              <w:softHyphen/>
              <w:t>тельного внимания</w:t>
            </w:r>
          </w:p>
        </w:tc>
      </w:tr>
      <w:tr w:rsidR="00123300" w:rsidRPr="00123300" w:rsidTr="00123300">
        <w:tc>
          <w:tcPr>
            <w:tcW w:w="2660" w:type="dxa"/>
            <w:tcBorders>
              <w:top w:val="single" w:sz="4" w:space="0" w:color="auto"/>
              <w:left w:val="single" w:sz="4" w:space="0" w:color="auto"/>
              <w:bottom w:val="single" w:sz="4" w:space="0" w:color="auto"/>
              <w:right w:val="single" w:sz="4" w:space="0" w:color="auto"/>
            </w:tcBorders>
          </w:tcPr>
          <w:p w:rsidR="00123300" w:rsidRPr="00123300" w:rsidRDefault="00123300" w:rsidP="00D33F27">
            <w:pPr>
              <w:tabs>
                <w:tab w:val="left" w:pos="11821"/>
              </w:tabs>
              <w:rPr>
                <w:rFonts w:ascii="Times New Roman" w:hAnsi="Times New Roman"/>
                <w:b/>
                <w:sz w:val="28"/>
                <w:szCs w:val="28"/>
              </w:rPr>
            </w:pPr>
          </w:p>
          <w:p w:rsidR="00123300" w:rsidRPr="00123300" w:rsidRDefault="00123300" w:rsidP="00D33F27">
            <w:pPr>
              <w:tabs>
                <w:tab w:val="left" w:pos="11821"/>
              </w:tabs>
              <w:rPr>
                <w:rFonts w:ascii="Times New Roman" w:hAnsi="Times New Roman"/>
                <w:b/>
                <w:sz w:val="28"/>
                <w:szCs w:val="28"/>
              </w:rPr>
            </w:pPr>
          </w:p>
          <w:p w:rsidR="00123300" w:rsidRPr="00123300" w:rsidRDefault="00123300" w:rsidP="00D33F27">
            <w:pPr>
              <w:tabs>
                <w:tab w:val="left" w:pos="11821"/>
              </w:tabs>
              <w:rPr>
                <w:rFonts w:ascii="Times New Roman" w:hAnsi="Times New Roman"/>
                <w:b/>
                <w:sz w:val="28"/>
                <w:szCs w:val="28"/>
              </w:rPr>
            </w:pPr>
            <w:r w:rsidRPr="00123300">
              <w:rPr>
                <w:rFonts w:ascii="Times New Roman" w:hAnsi="Times New Roman"/>
                <w:b/>
                <w:sz w:val="28"/>
                <w:szCs w:val="28"/>
              </w:rPr>
              <w:t>Развитие связной речи</w:t>
            </w:r>
          </w:p>
        </w:tc>
        <w:tc>
          <w:tcPr>
            <w:tcW w:w="5528" w:type="dxa"/>
            <w:tcBorders>
              <w:top w:val="single" w:sz="4" w:space="0" w:color="auto"/>
              <w:left w:val="single" w:sz="4" w:space="0" w:color="auto"/>
              <w:bottom w:val="single" w:sz="4" w:space="0" w:color="auto"/>
              <w:right w:val="single" w:sz="4" w:space="0" w:color="auto"/>
            </w:tcBorders>
          </w:tcPr>
          <w:p w:rsidR="00D33F27" w:rsidRDefault="00123300" w:rsidP="00D33F27">
            <w:pPr>
              <w:tabs>
                <w:tab w:val="left" w:pos="11821"/>
              </w:tabs>
              <w:rPr>
                <w:rFonts w:ascii="Times New Roman" w:hAnsi="Times New Roman"/>
                <w:sz w:val="28"/>
                <w:szCs w:val="28"/>
              </w:rPr>
            </w:pPr>
            <w:r w:rsidRPr="00123300">
              <w:rPr>
                <w:rFonts w:ascii="Times New Roman" w:hAnsi="Times New Roman"/>
                <w:sz w:val="28"/>
                <w:szCs w:val="28"/>
              </w:rPr>
              <w:t xml:space="preserve">Д. и. «Объясни словечко» — толкование слов типа боровик, сыроежка </w:t>
            </w:r>
          </w:p>
          <w:p w:rsidR="00123300" w:rsidRPr="00123300" w:rsidRDefault="00123300" w:rsidP="00D33F27">
            <w:pPr>
              <w:tabs>
                <w:tab w:val="left" w:pos="11821"/>
              </w:tabs>
              <w:rPr>
                <w:rFonts w:ascii="Times New Roman" w:hAnsi="Times New Roman"/>
                <w:sz w:val="28"/>
                <w:szCs w:val="28"/>
              </w:rPr>
            </w:pPr>
            <w:r w:rsidRPr="00123300">
              <w:rPr>
                <w:rFonts w:ascii="Times New Roman" w:hAnsi="Times New Roman"/>
                <w:sz w:val="28"/>
                <w:szCs w:val="28"/>
              </w:rPr>
              <w:t>Цель: учить вдумываться в смысл слов, активизировать процессы словообразования</w:t>
            </w:r>
          </w:p>
          <w:p w:rsidR="00123300" w:rsidRPr="00123300" w:rsidRDefault="00123300" w:rsidP="00D33F27">
            <w:pPr>
              <w:tabs>
                <w:tab w:val="left" w:pos="11821"/>
              </w:tabs>
              <w:rPr>
                <w:rFonts w:ascii="Times New Roman" w:hAnsi="Times New Roman"/>
                <w:sz w:val="28"/>
                <w:szCs w:val="28"/>
              </w:rPr>
            </w:pPr>
            <w:r w:rsidRPr="00123300">
              <w:rPr>
                <w:rFonts w:ascii="Times New Roman" w:hAnsi="Times New Roman"/>
                <w:sz w:val="28"/>
                <w:szCs w:val="28"/>
              </w:rPr>
              <w:t xml:space="preserve">Сравнение слов мухомор — опёнок </w:t>
            </w:r>
          </w:p>
          <w:p w:rsidR="00123300" w:rsidRPr="00123300" w:rsidRDefault="00123300" w:rsidP="00D33F27">
            <w:pPr>
              <w:tabs>
                <w:tab w:val="left" w:pos="11821"/>
              </w:tabs>
              <w:rPr>
                <w:rFonts w:ascii="Times New Roman" w:hAnsi="Times New Roman"/>
                <w:b/>
                <w:sz w:val="28"/>
                <w:szCs w:val="28"/>
              </w:rPr>
            </w:pPr>
            <w:r w:rsidRPr="00123300">
              <w:rPr>
                <w:rFonts w:ascii="Times New Roman" w:hAnsi="Times New Roman"/>
                <w:sz w:val="28"/>
                <w:szCs w:val="28"/>
              </w:rPr>
              <w:t>Цель: учить искать и описывать общие черты и отличия</w:t>
            </w:r>
          </w:p>
        </w:tc>
        <w:tc>
          <w:tcPr>
            <w:tcW w:w="6598" w:type="dxa"/>
            <w:tcBorders>
              <w:top w:val="single" w:sz="4" w:space="0" w:color="auto"/>
              <w:left w:val="single" w:sz="4" w:space="0" w:color="auto"/>
              <w:bottom w:val="single" w:sz="4" w:space="0" w:color="auto"/>
              <w:right w:val="single" w:sz="4" w:space="0" w:color="auto"/>
            </w:tcBorders>
          </w:tcPr>
          <w:p w:rsidR="00123300" w:rsidRPr="00123300" w:rsidRDefault="00123300" w:rsidP="00D33F27">
            <w:pPr>
              <w:tabs>
                <w:tab w:val="left" w:pos="11821"/>
              </w:tabs>
              <w:rPr>
                <w:rFonts w:ascii="Times New Roman" w:hAnsi="Times New Roman"/>
                <w:sz w:val="28"/>
                <w:szCs w:val="28"/>
              </w:rPr>
            </w:pPr>
          </w:p>
          <w:p w:rsidR="00123300" w:rsidRPr="00123300" w:rsidRDefault="00D33F27" w:rsidP="00D33F27">
            <w:pPr>
              <w:tabs>
                <w:tab w:val="left" w:pos="11821"/>
              </w:tabs>
              <w:rPr>
                <w:rFonts w:ascii="Times New Roman" w:hAnsi="Times New Roman"/>
                <w:sz w:val="28"/>
                <w:szCs w:val="28"/>
              </w:rPr>
            </w:pPr>
            <w:r>
              <w:rPr>
                <w:rFonts w:ascii="Times New Roman" w:hAnsi="Times New Roman"/>
                <w:sz w:val="28"/>
                <w:szCs w:val="28"/>
              </w:rPr>
              <w:t>О</w:t>
            </w:r>
            <w:r w:rsidR="00123300" w:rsidRPr="00123300">
              <w:rPr>
                <w:rFonts w:ascii="Times New Roman" w:hAnsi="Times New Roman"/>
                <w:sz w:val="28"/>
                <w:szCs w:val="28"/>
              </w:rPr>
              <w:t xml:space="preserve">бъяснение пословиц и отгадывание загадок по теме «Грибы» </w:t>
            </w:r>
          </w:p>
          <w:p w:rsidR="00123300" w:rsidRPr="00123300" w:rsidRDefault="00123300" w:rsidP="00D33F27">
            <w:pPr>
              <w:tabs>
                <w:tab w:val="left" w:pos="11821"/>
              </w:tabs>
              <w:rPr>
                <w:rFonts w:ascii="Times New Roman" w:hAnsi="Times New Roman"/>
                <w:sz w:val="28"/>
                <w:szCs w:val="28"/>
              </w:rPr>
            </w:pPr>
            <w:r w:rsidRPr="00123300">
              <w:rPr>
                <w:rFonts w:ascii="Times New Roman" w:hAnsi="Times New Roman"/>
                <w:sz w:val="28"/>
                <w:szCs w:val="28"/>
              </w:rPr>
              <w:t xml:space="preserve"> Цель: развивать навыки речидоказательства, знакомство с устным народным творчеством</w:t>
            </w:r>
          </w:p>
          <w:p w:rsidR="00D33F27" w:rsidRDefault="00123300" w:rsidP="00D33F27">
            <w:pPr>
              <w:tabs>
                <w:tab w:val="left" w:pos="11821"/>
              </w:tabs>
              <w:rPr>
                <w:rFonts w:ascii="Times New Roman" w:hAnsi="Times New Roman"/>
                <w:sz w:val="28"/>
                <w:szCs w:val="28"/>
              </w:rPr>
            </w:pPr>
            <w:r w:rsidRPr="00123300">
              <w:rPr>
                <w:rFonts w:ascii="Times New Roman" w:hAnsi="Times New Roman"/>
                <w:sz w:val="28"/>
                <w:szCs w:val="28"/>
              </w:rPr>
              <w:t xml:space="preserve">Ответы на вопросы по личным воспоминаниям </w:t>
            </w:r>
          </w:p>
          <w:p w:rsidR="00123300" w:rsidRPr="00123300" w:rsidRDefault="00123300" w:rsidP="00D33F27">
            <w:pPr>
              <w:tabs>
                <w:tab w:val="left" w:pos="11821"/>
              </w:tabs>
              <w:rPr>
                <w:rFonts w:ascii="Times New Roman" w:hAnsi="Times New Roman"/>
                <w:b/>
                <w:sz w:val="28"/>
                <w:szCs w:val="28"/>
              </w:rPr>
            </w:pPr>
            <w:r w:rsidRPr="00123300">
              <w:rPr>
                <w:rFonts w:ascii="Times New Roman" w:hAnsi="Times New Roman"/>
                <w:sz w:val="28"/>
                <w:szCs w:val="28"/>
              </w:rPr>
              <w:t>Цель: учить составлять рассказ на материале собственного опыта</w:t>
            </w:r>
          </w:p>
        </w:tc>
      </w:tr>
      <w:tr w:rsidR="00123300" w:rsidRPr="00123300" w:rsidTr="00123300">
        <w:trPr>
          <w:trHeight w:val="2686"/>
        </w:trPr>
        <w:tc>
          <w:tcPr>
            <w:tcW w:w="2660" w:type="dxa"/>
            <w:tcBorders>
              <w:top w:val="single" w:sz="4" w:space="0" w:color="auto"/>
              <w:left w:val="single" w:sz="4" w:space="0" w:color="auto"/>
              <w:bottom w:val="single" w:sz="4" w:space="0" w:color="auto"/>
              <w:right w:val="single" w:sz="4" w:space="0" w:color="auto"/>
            </w:tcBorders>
            <w:hideMark/>
          </w:tcPr>
          <w:p w:rsidR="00123300" w:rsidRPr="00123300" w:rsidRDefault="00123300" w:rsidP="00D33F27">
            <w:pPr>
              <w:tabs>
                <w:tab w:val="left" w:pos="11821"/>
              </w:tabs>
              <w:rPr>
                <w:rFonts w:ascii="Times New Roman" w:hAnsi="Times New Roman"/>
                <w:b/>
                <w:sz w:val="28"/>
                <w:szCs w:val="28"/>
              </w:rPr>
            </w:pPr>
            <w:r w:rsidRPr="00D33F27">
              <w:rPr>
                <w:rFonts w:ascii="Times New Roman" w:eastAsia="Century Schoolbook" w:hAnsi="Times New Roman"/>
                <w:b/>
                <w:color w:val="000000"/>
                <w:sz w:val="28"/>
                <w:szCs w:val="28"/>
                <w:lang w:eastAsia="ru-RU" w:bidi="ru-RU"/>
              </w:rPr>
              <w:lastRenderedPageBreak/>
              <w:t>Подготовка к обучению грамоте</w:t>
            </w:r>
          </w:p>
        </w:tc>
        <w:tc>
          <w:tcPr>
            <w:tcW w:w="5528" w:type="dxa"/>
            <w:tcBorders>
              <w:top w:val="single" w:sz="4" w:space="0" w:color="auto"/>
              <w:left w:val="single" w:sz="4" w:space="0" w:color="auto"/>
              <w:bottom w:val="single" w:sz="4" w:space="0" w:color="auto"/>
              <w:right w:val="single" w:sz="4" w:space="0" w:color="auto"/>
            </w:tcBorders>
          </w:tcPr>
          <w:p w:rsidR="00123300" w:rsidRPr="00D33F27" w:rsidRDefault="00123300" w:rsidP="00D33F27">
            <w:pPr>
              <w:tabs>
                <w:tab w:val="left" w:pos="11821"/>
              </w:tabs>
              <w:rPr>
                <w:rFonts w:ascii="Times New Roman" w:eastAsia="Century Schoolbook" w:hAnsi="Times New Roman"/>
                <w:color w:val="000000"/>
                <w:sz w:val="28"/>
                <w:szCs w:val="28"/>
                <w:lang w:eastAsia="ru-RU" w:bidi="ru-RU"/>
              </w:rPr>
            </w:pPr>
          </w:p>
          <w:p w:rsidR="00123300" w:rsidRPr="00123300" w:rsidRDefault="00123300" w:rsidP="00D33F27">
            <w:pPr>
              <w:rPr>
                <w:rFonts w:ascii="Times New Roman" w:hAnsi="Times New Roman"/>
                <w:sz w:val="28"/>
                <w:szCs w:val="28"/>
              </w:rPr>
            </w:pPr>
            <w:r w:rsidRPr="00123300">
              <w:rPr>
                <w:rFonts w:ascii="Times New Roman" w:eastAsia="Century Schoolbook" w:hAnsi="Times New Roman"/>
                <w:color w:val="000000"/>
                <w:sz w:val="28"/>
                <w:szCs w:val="28"/>
                <w:lang w:eastAsia="ru-RU" w:bidi="ru-RU"/>
              </w:rPr>
              <w:t>Звук «О» и  буква «О»</w:t>
            </w:r>
          </w:p>
          <w:p w:rsidR="00123300" w:rsidRPr="00123300" w:rsidRDefault="00123300" w:rsidP="00D33F27">
            <w:pPr>
              <w:tabs>
                <w:tab w:val="left" w:pos="11821"/>
              </w:tabs>
              <w:rPr>
                <w:rFonts w:ascii="Times New Roman" w:eastAsia="Century Schoolbook" w:hAnsi="Times New Roman"/>
                <w:color w:val="000000"/>
                <w:sz w:val="28"/>
                <w:szCs w:val="28"/>
                <w:lang w:eastAsia="ru-RU" w:bidi="ru-RU"/>
              </w:rPr>
            </w:pPr>
            <w:r w:rsidRPr="00123300">
              <w:rPr>
                <w:rFonts w:ascii="Times New Roman" w:eastAsia="Century Schoolbook" w:hAnsi="Times New Roman"/>
                <w:i/>
                <w:iCs/>
                <w:color w:val="000000"/>
                <w:sz w:val="28"/>
                <w:szCs w:val="28"/>
                <w:lang w:eastAsia="ru-RU" w:bidi="ru-RU"/>
              </w:rPr>
              <w:t>Цель:</w:t>
            </w:r>
            <w:r w:rsidRPr="00123300">
              <w:rPr>
                <w:rFonts w:ascii="Times New Roman" w:eastAsia="Century Schoolbook" w:hAnsi="Times New Roman"/>
                <w:color w:val="000000"/>
                <w:sz w:val="28"/>
                <w:szCs w:val="28"/>
                <w:lang w:eastAsia="ru-RU" w:bidi="ru-RU"/>
              </w:rPr>
              <w:t xml:space="preserve"> знакомство с буквой, соотнесение образа буквы со зву</w:t>
            </w:r>
            <w:r w:rsidRPr="00123300">
              <w:rPr>
                <w:rFonts w:ascii="Times New Roman" w:eastAsia="Century Schoolbook" w:hAnsi="Times New Roman"/>
                <w:color w:val="000000"/>
                <w:sz w:val="28"/>
                <w:szCs w:val="28"/>
                <w:lang w:eastAsia="ru-RU" w:bidi="ru-RU"/>
              </w:rPr>
              <w:softHyphen/>
              <w:t>ком</w:t>
            </w:r>
          </w:p>
          <w:p w:rsidR="00123300" w:rsidRPr="00123300" w:rsidRDefault="00123300" w:rsidP="00D33F27">
            <w:pPr>
              <w:rPr>
                <w:rFonts w:ascii="Times New Roman" w:eastAsia="Century Schoolbook" w:hAnsi="Times New Roman"/>
                <w:color w:val="000000"/>
                <w:sz w:val="28"/>
                <w:szCs w:val="28"/>
                <w:lang w:eastAsia="ru-RU" w:bidi="ru-RU"/>
              </w:rPr>
            </w:pPr>
            <w:r w:rsidRPr="00123300">
              <w:rPr>
                <w:rFonts w:ascii="Times New Roman" w:eastAsia="Century Schoolbook" w:hAnsi="Times New Roman"/>
                <w:color w:val="000000"/>
                <w:sz w:val="28"/>
                <w:szCs w:val="28"/>
                <w:lang w:eastAsia="ru-RU" w:bidi="ru-RU"/>
              </w:rPr>
              <w:t>Звук «О»</w:t>
            </w:r>
          </w:p>
          <w:p w:rsidR="00123300" w:rsidRPr="00123300" w:rsidRDefault="00123300" w:rsidP="00D33F27">
            <w:pPr>
              <w:tabs>
                <w:tab w:val="left" w:pos="11821"/>
              </w:tabs>
              <w:rPr>
                <w:rFonts w:ascii="Times New Roman" w:eastAsia="Century Schoolbook" w:hAnsi="Times New Roman"/>
                <w:color w:val="000000"/>
                <w:sz w:val="28"/>
                <w:szCs w:val="28"/>
                <w:lang w:eastAsia="ru-RU" w:bidi="ru-RU"/>
              </w:rPr>
            </w:pPr>
            <w:r w:rsidRPr="00123300">
              <w:rPr>
                <w:rFonts w:ascii="Times New Roman" w:eastAsia="Century Schoolbook" w:hAnsi="Times New Roman"/>
                <w:i/>
                <w:iCs/>
                <w:color w:val="000000"/>
                <w:sz w:val="28"/>
                <w:szCs w:val="28"/>
                <w:lang w:eastAsia="ru-RU" w:bidi="ru-RU"/>
              </w:rPr>
              <w:t>Цель:</w:t>
            </w:r>
            <w:r w:rsidRPr="00123300">
              <w:rPr>
                <w:rFonts w:ascii="Times New Roman" w:eastAsia="Century Schoolbook" w:hAnsi="Times New Roman"/>
                <w:color w:val="000000"/>
                <w:sz w:val="28"/>
                <w:szCs w:val="28"/>
                <w:lang w:eastAsia="ru-RU" w:bidi="ru-RU"/>
              </w:rPr>
              <w:t xml:space="preserve"> упражнять в умении придумы</w:t>
            </w:r>
            <w:r w:rsidRPr="00123300">
              <w:rPr>
                <w:rFonts w:ascii="Times New Roman" w:eastAsia="Century Schoolbook" w:hAnsi="Times New Roman"/>
                <w:color w:val="000000"/>
                <w:sz w:val="28"/>
                <w:szCs w:val="28"/>
                <w:lang w:eastAsia="ru-RU" w:bidi="ru-RU"/>
              </w:rPr>
              <w:softHyphen/>
              <w:t>вать слова с задан</w:t>
            </w:r>
            <w:r w:rsidRPr="00123300">
              <w:rPr>
                <w:rFonts w:ascii="Times New Roman" w:eastAsia="Century Schoolbook" w:hAnsi="Times New Roman"/>
                <w:color w:val="000000"/>
                <w:sz w:val="28"/>
                <w:szCs w:val="28"/>
                <w:lang w:eastAsia="ru-RU" w:bidi="ru-RU"/>
              </w:rPr>
              <w:softHyphen/>
              <w:t>ным звуком в нача</w:t>
            </w:r>
            <w:r w:rsidRPr="00123300">
              <w:rPr>
                <w:rFonts w:ascii="Times New Roman" w:eastAsia="Century Schoolbook" w:hAnsi="Times New Roman"/>
                <w:color w:val="000000"/>
                <w:sz w:val="28"/>
                <w:szCs w:val="28"/>
                <w:lang w:eastAsia="ru-RU" w:bidi="ru-RU"/>
              </w:rPr>
              <w:softHyphen/>
              <w:t>ле, в середине и в конце слова</w:t>
            </w:r>
          </w:p>
          <w:p w:rsidR="00123300" w:rsidRPr="00123300" w:rsidRDefault="00123300" w:rsidP="00D33F27">
            <w:pPr>
              <w:rPr>
                <w:rFonts w:ascii="Times New Roman" w:eastAsia="Century Schoolbook" w:hAnsi="Times New Roman"/>
                <w:color w:val="000000"/>
                <w:sz w:val="28"/>
                <w:szCs w:val="28"/>
                <w:lang w:eastAsia="ru-RU" w:bidi="ru-RU"/>
              </w:rPr>
            </w:pPr>
            <w:r w:rsidRPr="00123300">
              <w:rPr>
                <w:rFonts w:ascii="Times New Roman" w:hAnsi="Times New Roman"/>
                <w:sz w:val="28"/>
                <w:szCs w:val="28"/>
              </w:rPr>
              <w:t>Выделение ударного гласного после согласного в словах: ДОМ, КОТ, ТОК, МОХ; ударного гласного в конце слова: ОКНО, КИНО, ПАЛЬТО… Звуковой анализ слов типа: КОТ,КИТ.</w:t>
            </w:r>
          </w:p>
        </w:tc>
        <w:tc>
          <w:tcPr>
            <w:tcW w:w="6598" w:type="dxa"/>
            <w:tcBorders>
              <w:top w:val="single" w:sz="4" w:space="0" w:color="auto"/>
              <w:left w:val="single" w:sz="4" w:space="0" w:color="auto"/>
              <w:bottom w:val="single" w:sz="4" w:space="0" w:color="auto"/>
              <w:right w:val="single" w:sz="4" w:space="0" w:color="auto"/>
            </w:tcBorders>
          </w:tcPr>
          <w:p w:rsidR="00123300" w:rsidRPr="00123300" w:rsidRDefault="00123300" w:rsidP="00D33F27">
            <w:pPr>
              <w:rPr>
                <w:rFonts w:ascii="Times New Roman" w:eastAsia="Century Schoolbook" w:hAnsi="Times New Roman"/>
                <w:color w:val="000000"/>
                <w:sz w:val="28"/>
                <w:szCs w:val="28"/>
                <w:lang w:eastAsia="ru-RU" w:bidi="ru-RU"/>
              </w:rPr>
            </w:pPr>
            <w:r w:rsidRPr="00123300">
              <w:rPr>
                <w:rFonts w:ascii="Times New Roman" w:eastAsia="Century Schoolbook" w:hAnsi="Times New Roman"/>
                <w:color w:val="000000"/>
                <w:sz w:val="28"/>
                <w:szCs w:val="28"/>
                <w:lang w:eastAsia="ru-RU" w:bidi="ru-RU"/>
              </w:rPr>
              <w:t>Звуки «Х-Хь» и  буква «Х»</w:t>
            </w:r>
          </w:p>
          <w:p w:rsidR="00123300" w:rsidRPr="00123300" w:rsidRDefault="00123300" w:rsidP="004A6506">
            <w:pPr>
              <w:rPr>
                <w:rFonts w:ascii="Times New Roman" w:eastAsia="Century Schoolbook" w:hAnsi="Times New Roman"/>
                <w:color w:val="000000"/>
                <w:sz w:val="28"/>
                <w:szCs w:val="28"/>
                <w:lang w:eastAsia="ru-RU" w:bidi="ru-RU"/>
              </w:rPr>
            </w:pPr>
            <w:r w:rsidRPr="00123300">
              <w:rPr>
                <w:rFonts w:ascii="Times New Roman" w:eastAsia="Century Schoolbook" w:hAnsi="Times New Roman"/>
                <w:i/>
                <w:iCs/>
                <w:color w:val="000000"/>
                <w:sz w:val="28"/>
                <w:szCs w:val="28"/>
                <w:lang w:eastAsia="ru-RU" w:bidi="ru-RU"/>
              </w:rPr>
              <w:t>Цель:</w:t>
            </w:r>
            <w:r w:rsidRPr="00123300">
              <w:rPr>
                <w:rFonts w:ascii="Times New Roman" w:eastAsia="Century Schoolbook" w:hAnsi="Times New Roman"/>
                <w:color w:val="000000"/>
                <w:sz w:val="28"/>
                <w:szCs w:val="28"/>
                <w:lang w:eastAsia="ru-RU" w:bidi="ru-RU"/>
              </w:rPr>
              <w:t xml:space="preserve"> знакомство с буквой, соотнесение образа буквы со зву</w:t>
            </w:r>
            <w:r w:rsidRPr="00123300">
              <w:rPr>
                <w:rFonts w:ascii="Times New Roman" w:eastAsia="Century Schoolbook" w:hAnsi="Times New Roman"/>
                <w:color w:val="000000"/>
                <w:sz w:val="28"/>
                <w:szCs w:val="28"/>
                <w:lang w:eastAsia="ru-RU" w:bidi="ru-RU"/>
              </w:rPr>
              <w:softHyphen/>
              <w:t>ком</w:t>
            </w:r>
          </w:p>
          <w:p w:rsidR="00123300" w:rsidRPr="00123300" w:rsidRDefault="00123300" w:rsidP="00D33F27">
            <w:pPr>
              <w:rPr>
                <w:rFonts w:ascii="Times New Roman" w:eastAsia="Century Schoolbook" w:hAnsi="Times New Roman"/>
                <w:color w:val="000000"/>
                <w:sz w:val="28"/>
                <w:szCs w:val="28"/>
                <w:lang w:eastAsia="ru-RU" w:bidi="ru-RU"/>
              </w:rPr>
            </w:pPr>
            <w:r w:rsidRPr="00123300">
              <w:rPr>
                <w:rFonts w:ascii="Times New Roman" w:eastAsia="Century Schoolbook" w:hAnsi="Times New Roman"/>
                <w:color w:val="000000"/>
                <w:sz w:val="28"/>
                <w:szCs w:val="28"/>
                <w:lang w:eastAsia="ru-RU" w:bidi="ru-RU"/>
              </w:rPr>
              <w:t>Звуки «Х-хь»</w:t>
            </w:r>
          </w:p>
          <w:p w:rsidR="00123300" w:rsidRPr="00123300" w:rsidRDefault="00123300" w:rsidP="00D33F27">
            <w:pPr>
              <w:tabs>
                <w:tab w:val="left" w:pos="11821"/>
              </w:tabs>
              <w:rPr>
                <w:rFonts w:ascii="Times New Roman" w:eastAsia="Century Schoolbook" w:hAnsi="Times New Roman"/>
                <w:color w:val="000000"/>
                <w:sz w:val="28"/>
                <w:szCs w:val="28"/>
                <w:lang w:eastAsia="ru-RU" w:bidi="ru-RU"/>
              </w:rPr>
            </w:pPr>
            <w:r w:rsidRPr="00123300">
              <w:rPr>
                <w:rFonts w:ascii="Times New Roman" w:eastAsia="Century Schoolbook" w:hAnsi="Times New Roman"/>
                <w:i/>
                <w:iCs/>
                <w:color w:val="000000"/>
                <w:sz w:val="28"/>
                <w:szCs w:val="28"/>
                <w:lang w:eastAsia="ru-RU" w:bidi="ru-RU"/>
              </w:rPr>
              <w:t>Цель:</w:t>
            </w:r>
            <w:r w:rsidRPr="00123300">
              <w:rPr>
                <w:rFonts w:ascii="Times New Roman" w:eastAsia="Century Schoolbook" w:hAnsi="Times New Roman"/>
                <w:color w:val="000000"/>
                <w:sz w:val="28"/>
                <w:szCs w:val="28"/>
                <w:lang w:eastAsia="ru-RU" w:bidi="ru-RU"/>
              </w:rPr>
              <w:t xml:space="preserve"> упражнять в умении придумы</w:t>
            </w:r>
            <w:r w:rsidRPr="00123300">
              <w:rPr>
                <w:rFonts w:ascii="Times New Roman" w:eastAsia="Century Schoolbook" w:hAnsi="Times New Roman"/>
                <w:color w:val="000000"/>
                <w:sz w:val="28"/>
                <w:szCs w:val="28"/>
                <w:lang w:eastAsia="ru-RU" w:bidi="ru-RU"/>
              </w:rPr>
              <w:softHyphen/>
              <w:t>вать слова с задан</w:t>
            </w:r>
            <w:r w:rsidRPr="00123300">
              <w:rPr>
                <w:rFonts w:ascii="Times New Roman" w:eastAsia="Century Schoolbook" w:hAnsi="Times New Roman"/>
                <w:color w:val="000000"/>
                <w:sz w:val="28"/>
                <w:szCs w:val="28"/>
                <w:lang w:eastAsia="ru-RU" w:bidi="ru-RU"/>
              </w:rPr>
              <w:softHyphen/>
              <w:t>ным звуком в нача</w:t>
            </w:r>
            <w:r w:rsidRPr="00123300">
              <w:rPr>
                <w:rFonts w:ascii="Times New Roman" w:eastAsia="Century Schoolbook" w:hAnsi="Times New Roman"/>
                <w:color w:val="000000"/>
                <w:sz w:val="28"/>
                <w:szCs w:val="28"/>
                <w:lang w:eastAsia="ru-RU" w:bidi="ru-RU"/>
              </w:rPr>
              <w:softHyphen/>
              <w:t>ле, в середине и в конце слова</w:t>
            </w:r>
          </w:p>
          <w:p w:rsidR="00123300" w:rsidRPr="00123300" w:rsidRDefault="00123300" w:rsidP="00D33F27">
            <w:pPr>
              <w:rPr>
                <w:rFonts w:ascii="Times New Roman" w:eastAsia="Century Schoolbook" w:hAnsi="Times New Roman"/>
                <w:color w:val="000000"/>
                <w:sz w:val="28"/>
                <w:szCs w:val="28"/>
                <w:lang w:eastAsia="ru-RU" w:bidi="ru-RU"/>
              </w:rPr>
            </w:pPr>
            <w:r w:rsidRPr="00123300">
              <w:rPr>
                <w:rFonts w:ascii="Times New Roman" w:eastAsia="Century Schoolbook" w:hAnsi="Times New Roman"/>
                <w:color w:val="000000"/>
                <w:sz w:val="28"/>
                <w:szCs w:val="28"/>
                <w:lang w:eastAsia="ru-RU" w:bidi="ru-RU"/>
              </w:rPr>
              <w:t xml:space="preserve"> Печатание буквы «Х» </w:t>
            </w:r>
          </w:p>
          <w:p w:rsidR="00123300" w:rsidRPr="00123300" w:rsidRDefault="00123300" w:rsidP="00D33F27">
            <w:pPr>
              <w:tabs>
                <w:tab w:val="left" w:pos="11821"/>
              </w:tabs>
              <w:rPr>
                <w:rFonts w:ascii="Times New Roman" w:eastAsia="Century Schoolbook" w:hAnsi="Times New Roman"/>
                <w:color w:val="000000"/>
                <w:sz w:val="28"/>
                <w:szCs w:val="28"/>
                <w:lang w:eastAsia="ru-RU" w:bidi="ru-RU"/>
              </w:rPr>
            </w:pPr>
            <w:r w:rsidRPr="00123300">
              <w:rPr>
                <w:rFonts w:ascii="Times New Roman" w:eastAsia="Century Schoolbook" w:hAnsi="Times New Roman"/>
                <w:i/>
                <w:iCs/>
                <w:color w:val="000000"/>
                <w:sz w:val="28"/>
                <w:szCs w:val="28"/>
                <w:lang w:eastAsia="ru-RU" w:bidi="ru-RU"/>
              </w:rPr>
              <w:t>Цель:</w:t>
            </w:r>
            <w:r w:rsidRPr="00123300">
              <w:rPr>
                <w:rFonts w:ascii="Times New Roman" w:eastAsia="Century Schoolbook" w:hAnsi="Times New Roman"/>
                <w:color w:val="000000"/>
                <w:sz w:val="28"/>
                <w:szCs w:val="28"/>
                <w:lang w:eastAsia="ru-RU" w:bidi="ru-RU"/>
              </w:rPr>
              <w:t xml:space="preserve"> учить писать печатными буква</w:t>
            </w:r>
            <w:r w:rsidRPr="00123300">
              <w:rPr>
                <w:rFonts w:ascii="Times New Roman" w:eastAsia="Century Schoolbook" w:hAnsi="Times New Roman"/>
                <w:color w:val="000000"/>
                <w:sz w:val="28"/>
                <w:szCs w:val="28"/>
                <w:lang w:eastAsia="ru-RU" w:bidi="ru-RU"/>
              </w:rPr>
              <w:softHyphen/>
              <w:t>ми и различать заглавные и строчные буквы</w:t>
            </w:r>
          </w:p>
          <w:p w:rsidR="00123300" w:rsidRPr="00123300" w:rsidRDefault="00123300" w:rsidP="00D33F27">
            <w:pPr>
              <w:rPr>
                <w:rFonts w:ascii="Times New Roman" w:eastAsia="Century Schoolbook" w:hAnsi="Times New Roman"/>
                <w:color w:val="000000"/>
                <w:sz w:val="28"/>
                <w:szCs w:val="28"/>
                <w:lang w:eastAsia="ru-RU" w:bidi="ru-RU"/>
              </w:rPr>
            </w:pPr>
          </w:p>
          <w:p w:rsidR="00123300" w:rsidRPr="00123300" w:rsidRDefault="00123300" w:rsidP="00D33F27">
            <w:pPr>
              <w:tabs>
                <w:tab w:val="left" w:pos="11821"/>
              </w:tabs>
              <w:rPr>
                <w:rFonts w:ascii="Times New Roman" w:hAnsi="Times New Roman"/>
                <w:sz w:val="28"/>
                <w:szCs w:val="28"/>
              </w:rPr>
            </w:pPr>
          </w:p>
        </w:tc>
      </w:tr>
    </w:tbl>
    <w:p w:rsidR="00123300" w:rsidRPr="00123300" w:rsidRDefault="00123300" w:rsidP="00251EDA">
      <w:pPr>
        <w:spacing w:after="0" w:line="240" w:lineRule="auto"/>
        <w:rPr>
          <w:rFonts w:ascii="Times New Roman" w:eastAsia="Times New Roman" w:hAnsi="Times New Roman" w:cs="Times New Roman"/>
          <w:b/>
          <w:lang w:eastAsia="ru-RU"/>
        </w:rPr>
      </w:pPr>
    </w:p>
    <w:p w:rsidR="00123300" w:rsidRPr="00123300" w:rsidRDefault="00123300" w:rsidP="00123300">
      <w:pPr>
        <w:spacing w:after="0" w:line="240" w:lineRule="auto"/>
        <w:jc w:val="center"/>
        <w:rPr>
          <w:rFonts w:ascii="Times New Roman" w:eastAsia="Times New Roman" w:hAnsi="Times New Roman" w:cs="Times New Roman"/>
          <w:b/>
          <w:lang w:eastAsia="ru-RU"/>
        </w:rPr>
      </w:pPr>
    </w:p>
    <w:p w:rsidR="00251EDA" w:rsidRPr="00123300" w:rsidRDefault="00251EDA" w:rsidP="00251ED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Ноябрь,</w:t>
      </w:r>
      <w:r w:rsidR="00123300" w:rsidRPr="00123300">
        <w:rPr>
          <w:rFonts w:ascii="Times New Roman" w:eastAsia="Times New Roman" w:hAnsi="Times New Roman" w:cs="Times New Roman"/>
          <w:sz w:val="28"/>
          <w:szCs w:val="28"/>
          <w:lang w:eastAsia="ru-RU"/>
        </w:rPr>
        <w:t xml:space="preserve">1неделя             </w:t>
      </w:r>
      <w:r>
        <w:rPr>
          <w:rFonts w:ascii="Times New Roman" w:eastAsia="Times New Roman" w:hAnsi="Times New Roman" w:cs="Times New Roman"/>
          <w:sz w:val="28"/>
          <w:szCs w:val="28"/>
          <w:lang w:eastAsia="ru-RU"/>
        </w:rPr>
        <w:t>«____-______» ноября</w:t>
      </w:r>
    </w:p>
    <w:p w:rsidR="00123300" w:rsidRPr="00123300" w:rsidRDefault="00123300" w:rsidP="00123300">
      <w:pPr>
        <w:spacing w:after="0" w:line="240" w:lineRule="auto"/>
        <w:jc w:val="center"/>
        <w:rPr>
          <w:rFonts w:ascii="Times New Roman" w:eastAsia="Times New Roman" w:hAnsi="Times New Roman" w:cs="Times New Roman"/>
          <w:b/>
          <w:lang w:eastAsia="ru-RU"/>
        </w:rPr>
      </w:pPr>
    </w:p>
    <w:p w:rsidR="00123300" w:rsidRPr="00123300" w:rsidRDefault="00123300" w:rsidP="00123300">
      <w:pPr>
        <w:spacing w:after="0" w:line="240" w:lineRule="auto"/>
        <w:jc w:val="center"/>
        <w:rPr>
          <w:rFonts w:ascii="Times New Roman" w:eastAsia="Times New Roman" w:hAnsi="Times New Roman" w:cs="Times New Roman"/>
          <w:b/>
          <w:sz w:val="28"/>
          <w:szCs w:val="28"/>
          <w:lang w:eastAsia="ru-RU"/>
        </w:rPr>
      </w:pPr>
      <w:r w:rsidRPr="00123300">
        <w:rPr>
          <w:rFonts w:ascii="Times New Roman" w:eastAsia="Times New Roman" w:hAnsi="Times New Roman" w:cs="Times New Roman"/>
          <w:b/>
          <w:sz w:val="28"/>
          <w:szCs w:val="28"/>
          <w:lang w:eastAsia="ru-RU"/>
        </w:rPr>
        <w:t>Тема : ДИКИЕ ЖИВОТНЫЕ</w:t>
      </w:r>
    </w:p>
    <w:p w:rsidR="00123300" w:rsidRPr="00123300" w:rsidRDefault="00123300" w:rsidP="00123300">
      <w:pPr>
        <w:spacing w:after="0" w:line="240" w:lineRule="auto"/>
        <w:jc w:val="center"/>
        <w:rPr>
          <w:rFonts w:ascii="Times New Roman" w:eastAsia="Times New Roman" w:hAnsi="Times New Roman" w:cs="Times New Roman"/>
          <w:sz w:val="28"/>
          <w:szCs w:val="28"/>
          <w:lang w:eastAsia="ru-RU"/>
        </w:rPr>
      </w:pPr>
    </w:p>
    <w:tbl>
      <w:tblPr>
        <w:tblW w:w="9366" w:type="dxa"/>
        <w:tblLayout w:type="fixed"/>
        <w:tblCellMar>
          <w:left w:w="10" w:type="dxa"/>
          <w:right w:w="10" w:type="dxa"/>
        </w:tblCellMar>
        <w:tblLook w:val="04A0"/>
      </w:tblPr>
      <w:tblGrid>
        <w:gridCol w:w="2516"/>
        <w:gridCol w:w="15"/>
        <w:gridCol w:w="3291"/>
        <w:gridCol w:w="3544"/>
      </w:tblGrid>
      <w:tr w:rsidR="00123300" w:rsidRPr="006A5796" w:rsidTr="001A1E07">
        <w:trPr>
          <w:trHeight w:hRule="exact" w:val="420"/>
        </w:trPr>
        <w:tc>
          <w:tcPr>
            <w:tcW w:w="2531" w:type="dxa"/>
            <w:gridSpan w:val="2"/>
            <w:tcBorders>
              <w:top w:val="single" w:sz="4" w:space="0" w:color="auto"/>
              <w:left w:val="single" w:sz="4" w:space="0" w:color="auto"/>
              <w:bottom w:val="nil"/>
              <w:right w:val="nil"/>
            </w:tcBorders>
            <w:shd w:val="clear" w:color="auto" w:fill="FFFFFF"/>
            <w:vAlign w:val="bottom"/>
            <w:hideMark/>
          </w:tcPr>
          <w:p w:rsidR="00123300" w:rsidRPr="006A5796" w:rsidRDefault="00123300" w:rsidP="006A5796">
            <w:pPr>
              <w:widowControl w:val="0"/>
              <w:spacing w:after="0" w:line="240" w:lineRule="auto"/>
              <w:rPr>
                <w:rFonts w:ascii="Times New Roman" w:eastAsia="Century Schoolbook" w:hAnsi="Times New Roman" w:cs="Times New Roman"/>
                <w:b/>
                <w:color w:val="000000"/>
                <w:sz w:val="28"/>
                <w:szCs w:val="28"/>
                <w:lang w:eastAsia="ru-RU" w:bidi="ru-RU"/>
              </w:rPr>
            </w:pPr>
            <w:r w:rsidRPr="006A5796">
              <w:rPr>
                <w:rFonts w:ascii="Times New Roman" w:eastAsia="Century Schoolbook" w:hAnsi="Times New Roman" w:cs="Times New Roman"/>
                <w:b/>
                <w:color w:val="000000"/>
                <w:sz w:val="28"/>
                <w:szCs w:val="28"/>
                <w:lang w:eastAsia="ru-RU" w:bidi="ru-RU"/>
              </w:rPr>
              <w:t>Раздел</w:t>
            </w:r>
          </w:p>
        </w:tc>
        <w:tc>
          <w:tcPr>
            <w:tcW w:w="3291" w:type="dxa"/>
            <w:tcBorders>
              <w:top w:val="single" w:sz="4" w:space="0" w:color="auto"/>
              <w:left w:val="single" w:sz="4" w:space="0" w:color="auto"/>
              <w:bottom w:val="nil"/>
              <w:right w:val="nil"/>
            </w:tcBorders>
            <w:shd w:val="clear" w:color="auto" w:fill="FFFFFF"/>
            <w:vAlign w:val="bottom"/>
          </w:tcPr>
          <w:p w:rsidR="00123300" w:rsidRPr="006A5796" w:rsidRDefault="00123300" w:rsidP="006A5796">
            <w:pPr>
              <w:widowControl w:val="0"/>
              <w:spacing w:after="0" w:line="240" w:lineRule="auto"/>
              <w:rPr>
                <w:rFonts w:ascii="Times New Roman" w:eastAsia="Century Schoolbook" w:hAnsi="Times New Roman" w:cs="Times New Roman"/>
                <w:b/>
                <w:color w:val="000000"/>
                <w:sz w:val="28"/>
                <w:szCs w:val="28"/>
                <w:lang w:eastAsia="ru-RU" w:bidi="ru-RU"/>
              </w:rPr>
            </w:pPr>
            <w:r w:rsidRPr="006A5796">
              <w:rPr>
                <w:rFonts w:ascii="Times New Roman" w:eastAsia="Century Schoolbook" w:hAnsi="Times New Roman" w:cs="Times New Roman"/>
                <w:b/>
                <w:color w:val="000000"/>
                <w:sz w:val="28"/>
                <w:szCs w:val="28"/>
                <w:lang w:eastAsia="ru-RU" w:bidi="ru-RU"/>
              </w:rPr>
              <w:t>Понедельник</w:t>
            </w:r>
          </w:p>
          <w:p w:rsidR="00123300" w:rsidRPr="006A5796" w:rsidRDefault="00123300" w:rsidP="006A5796">
            <w:pPr>
              <w:widowControl w:val="0"/>
              <w:spacing w:after="0" w:line="240" w:lineRule="auto"/>
              <w:rPr>
                <w:rFonts w:ascii="Times New Roman" w:eastAsia="Century Schoolbook" w:hAnsi="Times New Roman" w:cs="Times New Roman"/>
                <w:b/>
                <w:color w:val="000000"/>
                <w:sz w:val="28"/>
                <w:szCs w:val="28"/>
                <w:lang w:eastAsia="ru-RU" w:bidi="ru-RU"/>
              </w:rPr>
            </w:pPr>
          </w:p>
        </w:tc>
        <w:tc>
          <w:tcPr>
            <w:tcW w:w="3544" w:type="dxa"/>
            <w:tcBorders>
              <w:top w:val="single" w:sz="4" w:space="0" w:color="auto"/>
              <w:left w:val="single" w:sz="4" w:space="0" w:color="auto"/>
              <w:bottom w:val="nil"/>
              <w:right w:val="single" w:sz="4" w:space="0" w:color="auto"/>
            </w:tcBorders>
            <w:shd w:val="clear" w:color="auto" w:fill="FFFFFF"/>
            <w:vAlign w:val="bottom"/>
            <w:hideMark/>
          </w:tcPr>
          <w:p w:rsidR="00123300" w:rsidRPr="006A5796" w:rsidRDefault="00123300" w:rsidP="006A5796">
            <w:pPr>
              <w:widowControl w:val="0"/>
              <w:spacing w:after="0" w:line="240" w:lineRule="auto"/>
              <w:rPr>
                <w:rFonts w:ascii="Times New Roman" w:eastAsia="Century Schoolbook" w:hAnsi="Times New Roman" w:cs="Times New Roman"/>
                <w:b/>
                <w:color w:val="000000"/>
                <w:sz w:val="28"/>
                <w:szCs w:val="28"/>
                <w:lang w:eastAsia="ru-RU" w:bidi="ru-RU"/>
              </w:rPr>
            </w:pPr>
            <w:r w:rsidRPr="006A5796">
              <w:rPr>
                <w:rFonts w:ascii="Times New Roman" w:eastAsia="Century Schoolbook" w:hAnsi="Times New Roman" w:cs="Times New Roman"/>
                <w:b/>
                <w:color w:val="000000"/>
                <w:sz w:val="28"/>
                <w:szCs w:val="28"/>
                <w:lang w:eastAsia="ru-RU" w:bidi="ru-RU"/>
              </w:rPr>
              <w:t xml:space="preserve">Пятница </w:t>
            </w:r>
          </w:p>
        </w:tc>
      </w:tr>
      <w:tr w:rsidR="00123300" w:rsidRPr="006A5796" w:rsidTr="001A1E07">
        <w:trPr>
          <w:trHeight w:hRule="exact" w:val="3932"/>
        </w:trPr>
        <w:tc>
          <w:tcPr>
            <w:tcW w:w="2531" w:type="dxa"/>
            <w:gridSpan w:val="2"/>
            <w:tcBorders>
              <w:top w:val="single" w:sz="4" w:space="0" w:color="auto"/>
              <w:left w:val="single" w:sz="4" w:space="0" w:color="auto"/>
              <w:bottom w:val="nil"/>
              <w:right w:val="nil"/>
            </w:tcBorders>
            <w:shd w:val="clear" w:color="auto" w:fill="FFFFFF"/>
            <w:hideMark/>
          </w:tcPr>
          <w:p w:rsidR="00123300" w:rsidRPr="006A5796" w:rsidRDefault="00123300" w:rsidP="006A5796">
            <w:pPr>
              <w:widowControl w:val="0"/>
              <w:spacing w:after="0" w:line="240" w:lineRule="auto"/>
              <w:rPr>
                <w:rFonts w:ascii="Times New Roman" w:eastAsia="Century Schoolbook" w:hAnsi="Times New Roman" w:cs="Times New Roman"/>
                <w:b/>
                <w:color w:val="000000"/>
                <w:sz w:val="28"/>
                <w:szCs w:val="28"/>
                <w:lang w:eastAsia="ru-RU" w:bidi="ru-RU"/>
              </w:rPr>
            </w:pPr>
            <w:r w:rsidRPr="006A5796">
              <w:rPr>
                <w:rFonts w:ascii="Times New Roman" w:eastAsia="Century Schoolbook" w:hAnsi="Times New Roman" w:cs="Times New Roman"/>
                <w:b/>
                <w:color w:val="000000"/>
                <w:sz w:val="28"/>
                <w:szCs w:val="28"/>
                <w:lang w:eastAsia="ru-RU" w:bidi="ru-RU"/>
              </w:rPr>
              <w:t>Развитие общих речевых навыков Артикуляци</w:t>
            </w:r>
            <w:r w:rsidRPr="006A5796">
              <w:rPr>
                <w:rFonts w:ascii="Times New Roman" w:eastAsia="Century Schoolbook" w:hAnsi="Times New Roman" w:cs="Times New Roman"/>
                <w:b/>
                <w:color w:val="000000"/>
                <w:sz w:val="28"/>
                <w:szCs w:val="28"/>
                <w:lang w:eastAsia="ru-RU" w:bidi="ru-RU"/>
              </w:rPr>
              <w:softHyphen/>
              <w:t>онная гимнастика</w:t>
            </w:r>
          </w:p>
          <w:p w:rsidR="00123300" w:rsidRPr="006A5796" w:rsidRDefault="00123300" w:rsidP="006A5796">
            <w:pPr>
              <w:widowControl w:val="0"/>
              <w:spacing w:before="240" w:after="0" w:line="240" w:lineRule="auto"/>
              <w:rPr>
                <w:rFonts w:ascii="Times New Roman" w:eastAsia="Century Schoolbook" w:hAnsi="Times New Roman" w:cs="Times New Roman"/>
                <w:b/>
                <w:color w:val="000000"/>
                <w:sz w:val="28"/>
                <w:szCs w:val="28"/>
                <w:lang w:eastAsia="ru-RU" w:bidi="ru-RU"/>
              </w:rPr>
            </w:pPr>
            <w:r w:rsidRPr="006A5796">
              <w:rPr>
                <w:rFonts w:ascii="Times New Roman" w:eastAsia="Century Schoolbook" w:hAnsi="Times New Roman" w:cs="Times New Roman"/>
                <w:b/>
                <w:color w:val="000000"/>
                <w:sz w:val="28"/>
                <w:szCs w:val="28"/>
                <w:lang w:eastAsia="ru-RU" w:bidi="ru-RU"/>
              </w:rPr>
              <w:t>Развитие мел</w:t>
            </w:r>
            <w:r w:rsidRPr="006A5796">
              <w:rPr>
                <w:rFonts w:ascii="Times New Roman" w:eastAsia="Century Schoolbook" w:hAnsi="Times New Roman" w:cs="Times New Roman"/>
                <w:b/>
                <w:color w:val="000000"/>
                <w:sz w:val="28"/>
                <w:szCs w:val="28"/>
                <w:lang w:eastAsia="ru-RU" w:bidi="ru-RU"/>
              </w:rPr>
              <w:softHyphen/>
              <w:t>кой моторики</w:t>
            </w:r>
          </w:p>
        </w:tc>
        <w:tc>
          <w:tcPr>
            <w:tcW w:w="6835" w:type="dxa"/>
            <w:gridSpan w:val="2"/>
            <w:tcBorders>
              <w:top w:val="single" w:sz="4" w:space="0" w:color="auto"/>
              <w:left w:val="single" w:sz="4" w:space="0" w:color="auto"/>
              <w:bottom w:val="nil"/>
              <w:right w:val="single" w:sz="4" w:space="0" w:color="auto"/>
            </w:tcBorders>
            <w:shd w:val="clear" w:color="auto" w:fill="FFFFFF"/>
            <w:vAlign w:val="bottom"/>
            <w:hideMark/>
          </w:tcPr>
          <w:p w:rsidR="00E52678" w:rsidRDefault="00123300" w:rsidP="006A5796">
            <w:pPr>
              <w:widowControl w:val="0"/>
              <w:spacing w:after="0" w:line="240" w:lineRule="auto"/>
              <w:rPr>
                <w:rFonts w:ascii="Times New Roman" w:eastAsia="Century Schoolbook" w:hAnsi="Times New Roman" w:cs="Times New Roman"/>
                <w:color w:val="000000"/>
                <w:sz w:val="28"/>
                <w:szCs w:val="28"/>
                <w:lang w:eastAsia="ru-RU" w:bidi="ru-RU"/>
              </w:rPr>
            </w:pPr>
            <w:r w:rsidRPr="006A5796">
              <w:rPr>
                <w:rFonts w:ascii="Times New Roman" w:eastAsia="Century Schoolbook" w:hAnsi="Times New Roman" w:cs="Times New Roman"/>
                <w:color w:val="000000"/>
                <w:sz w:val="28"/>
                <w:szCs w:val="28"/>
                <w:lang w:eastAsia="ru-RU" w:bidi="ru-RU"/>
              </w:rPr>
              <w:t xml:space="preserve">Пропевание гласных с постепенным наращиванием громкости </w:t>
            </w:r>
          </w:p>
          <w:p w:rsidR="00123300" w:rsidRPr="006A5796" w:rsidRDefault="00123300" w:rsidP="0044331D">
            <w:pPr>
              <w:widowControl w:val="0"/>
              <w:spacing w:after="0" w:line="240" w:lineRule="auto"/>
              <w:rPr>
                <w:rFonts w:ascii="Times New Roman" w:eastAsia="Century Schoolbook" w:hAnsi="Times New Roman" w:cs="Times New Roman"/>
                <w:color w:val="000000"/>
                <w:sz w:val="28"/>
                <w:szCs w:val="28"/>
                <w:lang w:eastAsia="ru-RU" w:bidi="ru-RU"/>
              </w:rPr>
            </w:pPr>
            <w:r w:rsidRPr="006A5796">
              <w:rPr>
                <w:rFonts w:ascii="Times New Roman" w:eastAsia="Century Schoolbook" w:hAnsi="Times New Roman" w:cs="Times New Roman"/>
                <w:i/>
                <w:iCs/>
                <w:color w:val="000000"/>
                <w:sz w:val="28"/>
                <w:szCs w:val="28"/>
                <w:lang w:eastAsia="ru-RU" w:bidi="ru-RU"/>
              </w:rPr>
              <w:t>Цель:</w:t>
            </w:r>
            <w:r w:rsidRPr="006A5796">
              <w:rPr>
                <w:rFonts w:ascii="Times New Roman" w:eastAsia="Century Schoolbook" w:hAnsi="Times New Roman" w:cs="Times New Roman"/>
                <w:color w:val="000000"/>
                <w:sz w:val="28"/>
                <w:szCs w:val="28"/>
                <w:lang w:eastAsia="ru-RU" w:bidi="ru-RU"/>
              </w:rPr>
              <w:t xml:space="preserve"> развитие силы голоса</w:t>
            </w:r>
          </w:p>
          <w:p w:rsidR="00123300" w:rsidRPr="006A5796" w:rsidRDefault="00123300" w:rsidP="0044331D">
            <w:pPr>
              <w:widowControl w:val="0"/>
              <w:spacing w:before="240" w:after="0" w:line="240" w:lineRule="auto"/>
              <w:rPr>
                <w:rFonts w:ascii="Times New Roman" w:eastAsia="Century Schoolbook" w:hAnsi="Times New Roman" w:cs="Times New Roman"/>
                <w:color w:val="000000"/>
                <w:sz w:val="28"/>
                <w:szCs w:val="28"/>
                <w:lang w:eastAsia="ru-RU" w:bidi="ru-RU"/>
              </w:rPr>
            </w:pPr>
            <w:r w:rsidRPr="006A5796">
              <w:rPr>
                <w:rFonts w:ascii="Times New Roman" w:eastAsia="Century Schoolbook" w:hAnsi="Times New Roman" w:cs="Times New Roman"/>
                <w:color w:val="000000"/>
                <w:sz w:val="28"/>
                <w:szCs w:val="28"/>
                <w:lang w:eastAsia="ru-RU" w:bidi="ru-RU"/>
              </w:rPr>
              <w:t>Выполнение статических и динамических упражнений артикуляционной гимнастики.</w:t>
            </w:r>
          </w:p>
          <w:p w:rsidR="00123300" w:rsidRPr="006A5796" w:rsidRDefault="00123300" w:rsidP="006A5796">
            <w:pPr>
              <w:widowControl w:val="0"/>
              <w:spacing w:after="0" w:line="240" w:lineRule="auto"/>
              <w:rPr>
                <w:rFonts w:ascii="Times New Roman" w:eastAsia="Century Schoolbook" w:hAnsi="Times New Roman" w:cs="Times New Roman"/>
                <w:color w:val="000000"/>
                <w:sz w:val="28"/>
                <w:szCs w:val="28"/>
                <w:lang w:eastAsia="ru-RU" w:bidi="ru-RU"/>
              </w:rPr>
            </w:pPr>
            <w:r w:rsidRPr="006A5796">
              <w:rPr>
                <w:rFonts w:ascii="Times New Roman" w:eastAsia="Century Schoolbook" w:hAnsi="Times New Roman" w:cs="Times New Roman"/>
                <w:i/>
                <w:iCs/>
                <w:color w:val="000000"/>
                <w:sz w:val="28"/>
                <w:szCs w:val="28"/>
                <w:lang w:eastAsia="ru-RU" w:bidi="ru-RU"/>
              </w:rPr>
              <w:t>Цель:</w:t>
            </w:r>
            <w:r w:rsidRPr="006A5796">
              <w:rPr>
                <w:rFonts w:ascii="Times New Roman" w:eastAsia="Century Schoolbook" w:hAnsi="Times New Roman" w:cs="Times New Roman"/>
                <w:color w:val="000000"/>
                <w:sz w:val="28"/>
                <w:szCs w:val="28"/>
                <w:lang w:eastAsia="ru-RU" w:bidi="ru-RU"/>
              </w:rPr>
              <w:t xml:space="preserve"> вырабатывать подвижность языка и губ, их</w:t>
            </w:r>
            <w:r w:rsidR="00E52678">
              <w:rPr>
                <w:rFonts w:ascii="Times New Roman" w:eastAsia="Century Schoolbook" w:hAnsi="Times New Roman" w:cs="Times New Roman"/>
                <w:color w:val="000000"/>
                <w:sz w:val="28"/>
                <w:szCs w:val="28"/>
                <w:lang w:eastAsia="ru-RU" w:bidi="ru-RU"/>
              </w:rPr>
              <w:t>координированность и переключа</w:t>
            </w:r>
            <w:r w:rsidRPr="006A5796">
              <w:rPr>
                <w:rFonts w:ascii="Times New Roman" w:eastAsia="Century Schoolbook" w:hAnsi="Times New Roman" w:cs="Times New Roman"/>
                <w:color w:val="000000"/>
                <w:sz w:val="28"/>
                <w:szCs w:val="28"/>
                <w:lang w:eastAsia="ru-RU" w:bidi="ru-RU"/>
              </w:rPr>
              <w:t>емость.</w:t>
            </w:r>
          </w:p>
          <w:p w:rsidR="00123300" w:rsidRPr="006A5796" w:rsidRDefault="00123300" w:rsidP="006A5796">
            <w:pPr>
              <w:widowControl w:val="0"/>
              <w:spacing w:after="0" w:line="240" w:lineRule="auto"/>
              <w:rPr>
                <w:rFonts w:ascii="Times New Roman" w:eastAsia="Century Schoolbook" w:hAnsi="Times New Roman" w:cs="Times New Roman"/>
                <w:color w:val="000000"/>
                <w:sz w:val="28"/>
                <w:szCs w:val="28"/>
                <w:lang w:eastAsia="ru-RU" w:bidi="ru-RU"/>
              </w:rPr>
            </w:pPr>
            <w:r w:rsidRPr="006A5796">
              <w:rPr>
                <w:rFonts w:ascii="Times New Roman" w:eastAsia="Century Schoolbook" w:hAnsi="Times New Roman" w:cs="Times New Roman"/>
                <w:color w:val="000000"/>
                <w:sz w:val="28"/>
                <w:szCs w:val="28"/>
                <w:lang w:eastAsia="ru-RU" w:bidi="ru-RU"/>
              </w:rPr>
              <w:t xml:space="preserve">Показ и разучивание «упражнений-пальцеходов» </w:t>
            </w:r>
          </w:p>
          <w:p w:rsidR="00123300" w:rsidRPr="006A5796" w:rsidRDefault="00123300" w:rsidP="006A5796">
            <w:pPr>
              <w:widowControl w:val="0"/>
              <w:spacing w:after="0" w:line="240" w:lineRule="auto"/>
              <w:rPr>
                <w:rFonts w:ascii="Times New Roman" w:eastAsia="Century Schoolbook" w:hAnsi="Times New Roman" w:cs="Times New Roman"/>
                <w:color w:val="000000"/>
                <w:sz w:val="28"/>
                <w:szCs w:val="28"/>
                <w:lang w:eastAsia="ru-RU" w:bidi="ru-RU"/>
              </w:rPr>
            </w:pPr>
            <w:r w:rsidRPr="006A5796">
              <w:rPr>
                <w:rFonts w:ascii="Times New Roman" w:eastAsia="Century Schoolbook" w:hAnsi="Times New Roman" w:cs="Times New Roman"/>
                <w:i/>
                <w:iCs/>
                <w:color w:val="000000"/>
                <w:sz w:val="28"/>
                <w:szCs w:val="28"/>
                <w:lang w:eastAsia="ru-RU" w:bidi="ru-RU"/>
              </w:rPr>
              <w:t>Цель:</w:t>
            </w:r>
            <w:r w:rsidRPr="006A5796">
              <w:rPr>
                <w:rFonts w:ascii="Times New Roman" w:eastAsia="Century Schoolbook" w:hAnsi="Times New Roman" w:cs="Times New Roman"/>
                <w:color w:val="000000"/>
                <w:sz w:val="28"/>
                <w:szCs w:val="28"/>
                <w:lang w:eastAsia="ru-RU" w:bidi="ru-RU"/>
              </w:rPr>
              <w:t xml:space="preserve"> развитие мелкой моторики, координация речи с движением. Выполнение ста</w:t>
            </w:r>
            <w:r w:rsidRPr="006A5796">
              <w:rPr>
                <w:rFonts w:ascii="Times New Roman" w:eastAsia="Century Schoolbook" w:hAnsi="Times New Roman" w:cs="Times New Roman"/>
                <w:color w:val="000000"/>
                <w:sz w:val="28"/>
                <w:szCs w:val="28"/>
                <w:lang w:eastAsia="ru-RU" w:bidi="ru-RU"/>
              </w:rPr>
              <w:softHyphen/>
              <w:t>тических и динамических упражнений артикуляционной гимнастики</w:t>
            </w:r>
          </w:p>
        </w:tc>
      </w:tr>
      <w:tr w:rsidR="00123300" w:rsidRPr="006A5796" w:rsidTr="001A1E07">
        <w:trPr>
          <w:trHeight w:hRule="exact" w:val="1975"/>
        </w:trPr>
        <w:tc>
          <w:tcPr>
            <w:tcW w:w="2531" w:type="dxa"/>
            <w:gridSpan w:val="2"/>
            <w:tcBorders>
              <w:top w:val="single" w:sz="4" w:space="0" w:color="auto"/>
              <w:left w:val="single" w:sz="4" w:space="0" w:color="auto"/>
              <w:bottom w:val="nil"/>
              <w:right w:val="nil"/>
            </w:tcBorders>
            <w:shd w:val="clear" w:color="auto" w:fill="FFFFFF"/>
            <w:hideMark/>
          </w:tcPr>
          <w:p w:rsidR="00123300" w:rsidRPr="006A5796" w:rsidRDefault="00123300" w:rsidP="006A5796">
            <w:pPr>
              <w:widowControl w:val="0"/>
              <w:spacing w:after="0" w:line="240" w:lineRule="auto"/>
              <w:rPr>
                <w:rFonts w:ascii="Times New Roman" w:eastAsia="Century Schoolbook" w:hAnsi="Times New Roman" w:cs="Times New Roman"/>
                <w:b/>
                <w:color w:val="000000"/>
                <w:sz w:val="28"/>
                <w:szCs w:val="28"/>
                <w:lang w:eastAsia="ru-RU" w:bidi="ru-RU"/>
              </w:rPr>
            </w:pPr>
            <w:r w:rsidRPr="006A5796">
              <w:rPr>
                <w:rFonts w:ascii="Times New Roman" w:eastAsia="Century Schoolbook" w:hAnsi="Times New Roman" w:cs="Times New Roman"/>
                <w:b/>
                <w:color w:val="000000"/>
                <w:sz w:val="28"/>
                <w:szCs w:val="28"/>
                <w:lang w:eastAsia="ru-RU" w:bidi="ru-RU"/>
              </w:rPr>
              <w:lastRenderedPageBreak/>
              <w:t>Развитие</w:t>
            </w:r>
          </w:p>
          <w:p w:rsidR="00123300" w:rsidRPr="006A5796" w:rsidRDefault="00123300" w:rsidP="006A5796">
            <w:pPr>
              <w:widowControl w:val="0"/>
              <w:spacing w:after="0" w:line="240" w:lineRule="auto"/>
              <w:rPr>
                <w:rFonts w:ascii="Times New Roman" w:eastAsia="Century Schoolbook" w:hAnsi="Times New Roman" w:cs="Times New Roman"/>
                <w:b/>
                <w:color w:val="000000"/>
                <w:sz w:val="28"/>
                <w:szCs w:val="28"/>
                <w:lang w:eastAsia="ru-RU" w:bidi="ru-RU"/>
              </w:rPr>
            </w:pPr>
            <w:r w:rsidRPr="006A5796">
              <w:rPr>
                <w:rFonts w:ascii="Times New Roman" w:eastAsia="Century Schoolbook" w:hAnsi="Times New Roman" w:cs="Times New Roman"/>
                <w:b/>
                <w:color w:val="000000"/>
                <w:sz w:val="28"/>
                <w:szCs w:val="28"/>
                <w:lang w:eastAsia="ru-RU" w:bidi="ru-RU"/>
              </w:rPr>
              <w:t>фонемати</w:t>
            </w:r>
            <w:r w:rsidRPr="006A5796">
              <w:rPr>
                <w:rFonts w:ascii="Times New Roman" w:eastAsia="Century Schoolbook" w:hAnsi="Times New Roman" w:cs="Times New Roman"/>
                <w:b/>
                <w:color w:val="000000"/>
                <w:sz w:val="28"/>
                <w:szCs w:val="28"/>
                <w:lang w:eastAsia="ru-RU" w:bidi="ru-RU"/>
              </w:rPr>
              <w:softHyphen/>
              <w:t>ческих</w:t>
            </w:r>
          </w:p>
          <w:p w:rsidR="00123300" w:rsidRPr="006A5796" w:rsidRDefault="00123300" w:rsidP="006A5796">
            <w:pPr>
              <w:widowControl w:val="0"/>
              <w:spacing w:after="0" w:line="240" w:lineRule="auto"/>
              <w:rPr>
                <w:rFonts w:ascii="Times New Roman" w:eastAsia="Century Schoolbook" w:hAnsi="Times New Roman" w:cs="Times New Roman"/>
                <w:b/>
                <w:color w:val="000000"/>
                <w:sz w:val="28"/>
                <w:szCs w:val="28"/>
                <w:lang w:eastAsia="ru-RU" w:bidi="ru-RU"/>
              </w:rPr>
            </w:pPr>
            <w:r w:rsidRPr="006A5796">
              <w:rPr>
                <w:rFonts w:ascii="Times New Roman" w:eastAsia="Century Schoolbook" w:hAnsi="Times New Roman" w:cs="Times New Roman"/>
                <w:b/>
                <w:color w:val="000000"/>
                <w:sz w:val="28"/>
                <w:szCs w:val="28"/>
                <w:lang w:eastAsia="ru-RU" w:bidi="ru-RU"/>
              </w:rPr>
              <w:t>представлений</w:t>
            </w:r>
          </w:p>
        </w:tc>
        <w:tc>
          <w:tcPr>
            <w:tcW w:w="3291" w:type="dxa"/>
            <w:tcBorders>
              <w:top w:val="single" w:sz="4" w:space="0" w:color="auto"/>
              <w:left w:val="single" w:sz="4" w:space="0" w:color="auto"/>
              <w:bottom w:val="nil"/>
              <w:right w:val="nil"/>
            </w:tcBorders>
            <w:shd w:val="clear" w:color="auto" w:fill="FFFFFF"/>
            <w:hideMark/>
          </w:tcPr>
          <w:p w:rsidR="00E52678" w:rsidRDefault="00123300" w:rsidP="006A5796">
            <w:pPr>
              <w:widowControl w:val="0"/>
              <w:spacing w:after="0" w:line="240" w:lineRule="auto"/>
              <w:rPr>
                <w:rFonts w:ascii="Times New Roman" w:eastAsia="Century Schoolbook" w:hAnsi="Times New Roman" w:cs="Times New Roman"/>
                <w:color w:val="000000"/>
                <w:sz w:val="28"/>
                <w:szCs w:val="28"/>
                <w:lang w:eastAsia="ru-RU" w:bidi="ru-RU"/>
              </w:rPr>
            </w:pPr>
            <w:r w:rsidRPr="006A5796">
              <w:rPr>
                <w:rFonts w:ascii="Times New Roman" w:eastAsia="Century Schoolbook" w:hAnsi="Times New Roman" w:cs="Times New Roman"/>
                <w:color w:val="000000"/>
                <w:sz w:val="28"/>
                <w:szCs w:val="28"/>
                <w:lang w:eastAsia="ru-RU" w:bidi="ru-RU"/>
              </w:rPr>
              <w:t>Д. и. «Подними ру</w:t>
            </w:r>
            <w:r w:rsidRPr="006A5796">
              <w:rPr>
                <w:rFonts w:ascii="Times New Roman" w:eastAsia="Century Schoolbook" w:hAnsi="Times New Roman" w:cs="Times New Roman"/>
                <w:color w:val="000000"/>
                <w:sz w:val="28"/>
                <w:szCs w:val="28"/>
                <w:lang w:eastAsia="ru-RU" w:bidi="ru-RU"/>
              </w:rPr>
              <w:softHyphen/>
              <w:t>ку, когда услышишь слово с заданным звуком»</w:t>
            </w:r>
          </w:p>
          <w:p w:rsidR="00123300" w:rsidRPr="006A5796" w:rsidRDefault="00123300" w:rsidP="006A5796">
            <w:pPr>
              <w:widowControl w:val="0"/>
              <w:spacing w:after="0" w:line="240" w:lineRule="auto"/>
              <w:rPr>
                <w:rFonts w:ascii="Times New Roman" w:eastAsia="Century Schoolbook" w:hAnsi="Times New Roman" w:cs="Times New Roman"/>
                <w:color w:val="000000"/>
                <w:sz w:val="28"/>
                <w:szCs w:val="28"/>
                <w:lang w:eastAsia="ru-RU" w:bidi="ru-RU"/>
              </w:rPr>
            </w:pPr>
            <w:r w:rsidRPr="006A5796">
              <w:rPr>
                <w:rFonts w:ascii="Times New Roman" w:eastAsia="Century Schoolbook" w:hAnsi="Times New Roman" w:cs="Times New Roman"/>
                <w:i/>
                <w:iCs/>
                <w:color w:val="000000"/>
                <w:sz w:val="28"/>
                <w:szCs w:val="28"/>
                <w:lang w:eastAsia="ru-RU" w:bidi="ru-RU"/>
              </w:rPr>
              <w:t>Цель:</w:t>
            </w:r>
            <w:r w:rsidRPr="006A5796">
              <w:rPr>
                <w:rFonts w:ascii="Times New Roman" w:eastAsia="Century Schoolbook" w:hAnsi="Times New Roman" w:cs="Times New Roman"/>
                <w:color w:val="000000"/>
                <w:sz w:val="28"/>
                <w:szCs w:val="28"/>
                <w:lang w:eastAsia="ru-RU" w:bidi="ru-RU"/>
              </w:rPr>
              <w:t xml:space="preserve"> развитие уме</w:t>
            </w:r>
            <w:r w:rsidRPr="006A5796">
              <w:rPr>
                <w:rFonts w:ascii="Times New Roman" w:eastAsia="Century Schoolbook" w:hAnsi="Times New Roman" w:cs="Times New Roman"/>
                <w:color w:val="000000"/>
                <w:sz w:val="28"/>
                <w:szCs w:val="28"/>
                <w:lang w:eastAsia="ru-RU" w:bidi="ru-RU"/>
              </w:rPr>
              <w:softHyphen/>
              <w:t xml:space="preserve">ния </w:t>
            </w:r>
            <w:r w:rsidR="0044331D">
              <w:rPr>
                <w:rFonts w:ascii="Times New Roman" w:eastAsia="Century Schoolbook" w:hAnsi="Times New Roman" w:cs="Times New Roman"/>
                <w:color w:val="000000"/>
                <w:sz w:val="28"/>
                <w:szCs w:val="28"/>
                <w:lang w:eastAsia="ru-RU" w:bidi="ru-RU"/>
              </w:rPr>
              <w:t>выделять задан</w:t>
            </w:r>
            <w:r w:rsidR="0044331D">
              <w:rPr>
                <w:rFonts w:ascii="Times New Roman" w:eastAsia="Century Schoolbook" w:hAnsi="Times New Roman" w:cs="Times New Roman"/>
                <w:color w:val="000000"/>
                <w:sz w:val="28"/>
                <w:szCs w:val="28"/>
                <w:lang w:eastAsia="ru-RU" w:bidi="ru-RU"/>
              </w:rPr>
              <w:softHyphen/>
              <w:t>ный звук в слове</w:t>
            </w:r>
          </w:p>
        </w:tc>
        <w:tc>
          <w:tcPr>
            <w:tcW w:w="3544" w:type="dxa"/>
            <w:tcBorders>
              <w:top w:val="single" w:sz="4" w:space="0" w:color="auto"/>
              <w:left w:val="single" w:sz="4" w:space="0" w:color="auto"/>
              <w:bottom w:val="nil"/>
              <w:right w:val="single" w:sz="4" w:space="0" w:color="auto"/>
            </w:tcBorders>
            <w:shd w:val="clear" w:color="auto" w:fill="FFFFFF"/>
            <w:hideMark/>
          </w:tcPr>
          <w:p w:rsidR="00E52678" w:rsidRDefault="00123300" w:rsidP="006A5796">
            <w:pPr>
              <w:widowControl w:val="0"/>
              <w:spacing w:after="0" w:line="240" w:lineRule="auto"/>
              <w:rPr>
                <w:rFonts w:ascii="Times New Roman" w:eastAsia="Century Schoolbook" w:hAnsi="Times New Roman" w:cs="Times New Roman"/>
                <w:color w:val="000000"/>
                <w:sz w:val="28"/>
                <w:szCs w:val="28"/>
                <w:lang w:eastAsia="ru-RU" w:bidi="ru-RU"/>
              </w:rPr>
            </w:pPr>
            <w:r w:rsidRPr="006A5796">
              <w:rPr>
                <w:rFonts w:ascii="Times New Roman" w:eastAsia="Century Schoolbook" w:hAnsi="Times New Roman" w:cs="Times New Roman"/>
                <w:color w:val="000000"/>
                <w:sz w:val="28"/>
                <w:szCs w:val="28"/>
                <w:lang w:eastAsia="ru-RU" w:bidi="ru-RU"/>
              </w:rPr>
              <w:t>Д. и. «Подними ру</w:t>
            </w:r>
            <w:r w:rsidRPr="006A5796">
              <w:rPr>
                <w:rFonts w:ascii="Times New Roman" w:eastAsia="Century Schoolbook" w:hAnsi="Times New Roman" w:cs="Times New Roman"/>
                <w:color w:val="000000"/>
                <w:sz w:val="28"/>
                <w:szCs w:val="28"/>
                <w:lang w:eastAsia="ru-RU" w:bidi="ru-RU"/>
              </w:rPr>
              <w:softHyphen/>
              <w:t>ку, когда услышишь слово с заданным звуком</w:t>
            </w:r>
          </w:p>
          <w:p w:rsidR="00123300" w:rsidRPr="006A5796" w:rsidRDefault="00123300" w:rsidP="006A5796">
            <w:pPr>
              <w:widowControl w:val="0"/>
              <w:spacing w:after="0" w:line="240" w:lineRule="auto"/>
              <w:rPr>
                <w:rFonts w:ascii="Times New Roman" w:eastAsia="Century Schoolbook" w:hAnsi="Times New Roman" w:cs="Times New Roman"/>
                <w:color w:val="000000"/>
                <w:sz w:val="28"/>
                <w:szCs w:val="28"/>
                <w:lang w:eastAsia="ru-RU" w:bidi="ru-RU"/>
              </w:rPr>
            </w:pPr>
            <w:r w:rsidRPr="006A5796">
              <w:rPr>
                <w:rFonts w:ascii="Times New Roman" w:eastAsia="Century Schoolbook" w:hAnsi="Times New Roman" w:cs="Times New Roman"/>
                <w:i/>
                <w:iCs/>
                <w:color w:val="000000"/>
                <w:sz w:val="28"/>
                <w:szCs w:val="28"/>
                <w:lang w:eastAsia="ru-RU" w:bidi="ru-RU"/>
              </w:rPr>
              <w:t>Цель:</w:t>
            </w:r>
            <w:r w:rsidRPr="006A5796">
              <w:rPr>
                <w:rFonts w:ascii="Times New Roman" w:eastAsia="Century Schoolbook" w:hAnsi="Times New Roman" w:cs="Times New Roman"/>
                <w:color w:val="000000"/>
                <w:sz w:val="28"/>
                <w:szCs w:val="28"/>
                <w:lang w:eastAsia="ru-RU" w:bidi="ru-RU"/>
              </w:rPr>
              <w:t xml:space="preserve"> развитие уме</w:t>
            </w:r>
            <w:r w:rsidRPr="006A5796">
              <w:rPr>
                <w:rFonts w:ascii="Times New Roman" w:eastAsia="Century Schoolbook" w:hAnsi="Times New Roman" w:cs="Times New Roman"/>
                <w:color w:val="000000"/>
                <w:sz w:val="28"/>
                <w:szCs w:val="28"/>
                <w:lang w:eastAsia="ru-RU" w:bidi="ru-RU"/>
              </w:rPr>
              <w:softHyphen/>
              <w:t xml:space="preserve">ния </w:t>
            </w:r>
            <w:r w:rsidR="0044331D">
              <w:rPr>
                <w:rFonts w:ascii="Times New Roman" w:eastAsia="Century Schoolbook" w:hAnsi="Times New Roman" w:cs="Times New Roman"/>
                <w:color w:val="000000"/>
                <w:sz w:val="28"/>
                <w:szCs w:val="28"/>
                <w:lang w:eastAsia="ru-RU" w:bidi="ru-RU"/>
              </w:rPr>
              <w:t>выделять задан</w:t>
            </w:r>
            <w:r w:rsidR="0044331D">
              <w:rPr>
                <w:rFonts w:ascii="Times New Roman" w:eastAsia="Century Schoolbook" w:hAnsi="Times New Roman" w:cs="Times New Roman"/>
                <w:color w:val="000000"/>
                <w:sz w:val="28"/>
                <w:szCs w:val="28"/>
                <w:lang w:eastAsia="ru-RU" w:bidi="ru-RU"/>
              </w:rPr>
              <w:softHyphen/>
              <w:t>ный звук в слове</w:t>
            </w:r>
          </w:p>
        </w:tc>
      </w:tr>
      <w:tr w:rsidR="00123300" w:rsidRPr="006A5796" w:rsidTr="001A1E07">
        <w:trPr>
          <w:trHeight w:hRule="exact" w:val="2319"/>
        </w:trPr>
        <w:tc>
          <w:tcPr>
            <w:tcW w:w="2531" w:type="dxa"/>
            <w:gridSpan w:val="2"/>
            <w:tcBorders>
              <w:top w:val="single" w:sz="4" w:space="0" w:color="auto"/>
              <w:left w:val="single" w:sz="4" w:space="0" w:color="auto"/>
              <w:bottom w:val="single" w:sz="4" w:space="0" w:color="auto"/>
              <w:right w:val="nil"/>
            </w:tcBorders>
            <w:shd w:val="clear" w:color="auto" w:fill="FFFFFF"/>
            <w:hideMark/>
          </w:tcPr>
          <w:p w:rsidR="00123300" w:rsidRPr="006A5796" w:rsidRDefault="00123300" w:rsidP="006A5796">
            <w:pPr>
              <w:widowControl w:val="0"/>
              <w:spacing w:after="0" w:line="240" w:lineRule="auto"/>
              <w:rPr>
                <w:rFonts w:ascii="Times New Roman" w:eastAsia="Century Schoolbook" w:hAnsi="Times New Roman" w:cs="Times New Roman"/>
                <w:b/>
                <w:color w:val="000000"/>
                <w:sz w:val="28"/>
                <w:szCs w:val="28"/>
                <w:lang w:eastAsia="ru-RU" w:bidi="ru-RU"/>
              </w:rPr>
            </w:pPr>
            <w:r w:rsidRPr="006A5796">
              <w:rPr>
                <w:rFonts w:ascii="Times New Roman" w:eastAsia="Century Schoolbook" w:hAnsi="Times New Roman" w:cs="Times New Roman"/>
                <w:b/>
                <w:color w:val="000000"/>
                <w:sz w:val="28"/>
                <w:szCs w:val="28"/>
                <w:lang w:eastAsia="ru-RU" w:bidi="ru-RU"/>
              </w:rPr>
              <w:t>Развитие</w:t>
            </w:r>
          </w:p>
          <w:p w:rsidR="00123300" w:rsidRPr="006A5796" w:rsidRDefault="00123300" w:rsidP="006A5796">
            <w:pPr>
              <w:widowControl w:val="0"/>
              <w:spacing w:after="0" w:line="240" w:lineRule="auto"/>
              <w:rPr>
                <w:rFonts w:ascii="Times New Roman" w:eastAsia="Century Schoolbook" w:hAnsi="Times New Roman" w:cs="Times New Roman"/>
                <w:b/>
                <w:color w:val="000000"/>
                <w:sz w:val="28"/>
                <w:szCs w:val="28"/>
                <w:lang w:eastAsia="ru-RU" w:bidi="ru-RU"/>
              </w:rPr>
            </w:pPr>
            <w:r w:rsidRPr="006A5796">
              <w:rPr>
                <w:rFonts w:ascii="Times New Roman" w:eastAsia="Century Schoolbook" w:hAnsi="Times New Roman" w:cs="Times New Roman"/>
                <w:b/>
                <w:color w:val="000000"/>
                <w:sz w:val="28"/>
                <w:szCs w:val="28"/>
                <w:lang w:eastAsia="ru-RU" w:bidi="ru-RU"/>
              </w:rPr>
              <w:t>психических</w:t>
            </w:r>
          </w:p>
          <w:p w:rsidR="00123300" w:rsidRPr="006A5796" w:rsidRDefault="00123300" w:rsidP="006A5796">
            <w:pPr>
              <w:widowControl w:val="0"/>
              <w:spacing w:after="0" w:line="240" w:lineRule="auto"/>
              <w:rPr>
                <w:rFonts w:ascii="Times New Roman" w:eastAsia="Century Schoolbook" w:hAnsi="Times New Roman" w:cs="Times New Roman"/>
                <w:b/>
                <w:color w:val="000000"/>
                <w:sz w:val="28"/>
                <w:szCs w:val="28"/>
                <w:lang w:eastAsia="ru-RU" w:bidi="ru-RU"/>
              </w:rPr>
            </w:pPr>
            <w:r w:rsidRPr="006A5796">
              <w:rPr>
                <w:rFonts w:ascii="Times New Roman" w:eastAsia="Century Schoolbook" w:hAnsi="Times New Roman" w:cs="Times New Roman"/>
                <w:b/>
                <w:color w:val="000000"/>
                <w:sz w:val="28"/>
                <w:szCs w:val="28"/>
                <w:lang w:eastAsia="ru-RU" w:bidi="ru-RU"/>
              </w:rPr>
              <w:t>процессов</w:t>
            </w:r>
          </w:p>
        </w:tc>
        <w:tc>
          <w:tcPr>
            <w:tcW w:w="3291" w:type="dxa"/>
            <w:tcBorders>
              <w:top w:val="single" w:sz="4" w:space="0" w:color="auto"/>
              <w:left w:val="single" w:sz="4" w:space="0" w:color="auto"/>
              <w:bottom w:val="single" w:sz="4" w:space="0" w:color="auto"/>
              <w:right w:val="nil"/>
            </w:tcBorders>
            <w:shd w:val="clear" w:color="auto" w:fill="FFFFFF"/>
            <w:hideMark/>
          </w:tcPr>
          <w:p w:rsidR="00123300" w:rsidRPr="006A5796" w:rsidRDefault="00123300" w:rsidP="006A5796">
            <w:pPr>
              <w:widowControl w:val="0"/>
              <w:spacing w:after="0" w:line="240" w:lineRule="auto"/>
              <w:rPr>
                <w:rFonts w:ascii="Times New Roman" w:eastAsia="Century Schoolbook" w:hAnsi="Times New Roman" w:cs="Times New Roman"/>
                <w:color w:val="000000"/>
                <w:sz w:val="28"/>
                <w:szCs w:val="28"/>
                <w:lang w:eastAsia="ru-RU" w:bidi="ru-RU"/>
              </w:rPr>
            </w:pPr>
            <w:r w:rsidRPr="006A5796">
              <w:rPr>
                <w:rFonts w:ascii="Times New Roman" w:eastAsia="Century Schoolbook" w:hAnsi="Times New Roman" w:cs="Times New Roman"/>
                <w:color w:val="000000"/>
                <w:sz w:val="28"/>
                <w:szCs w:val="28"/>
                <w:lang w:eastAsia="ru-RU" w:bidi="ru-RU"/>
              </w:rPr>
              <w:t xml:space="preserve">Д. и. «Обезьянка» </w:t>
            </w:r>
          </w:p>
          <w:p w:rsidR="00123300" w:rsidRPr="006A5796" w:rsidRDefault="00123300" w:rsidP="006A5796">
            <w:pPr>
              <w:widowControl w:val="0"/>
              <w:spacing w:after="0" w:line="240" w:lineRule="auto"/>
              <w:rPr>
                <w:rFonts w:ascii="Times New Roman" w:eastAsia="Century Schoolbook" w:hAnsi="Times New Roman" w:cs="Times New Roman"/>
                <w:color w:val="000000"/>
                <w:sz w:val="28"/>
                <w:szCs w:val="28"/>
                <w:lang w:eastAsia="ru-RU" w:bidi="ru-RU"/>
              </w:rPr>
            </w:pPr>
            <w:r w:rsidRPr="006A5796">
              <w:rPr>
                <w:rFonts w:ascii="Times New Roman" w:eastAsia="Century Schoolbook" w:hAnsi="Times New Roman" w:cs="Times New Roman"/>
                <w:i/>
                <w:iCs/>
                <w:color w:val="000000"/>
                <w:sz w:val="28"/>
                <w:szCs w:val="28"/>
                <w:lang w:eastAsia="ru-RU" w:bidi="ru-RU"/>
              </w:rPr>
              <w:t>Цель:</w:t>
            </w:r>
            <w:r w:rsidR="00E52678">
              <w:rPr>
                <w:rFonts w:ascii="Times New Roman" w:eastAsia="Century Schoolbook" w:hAnsi="Times New Roman" w:cs="Times New Roman"/>
                <w:color w:val="000000"/>
                <w:sz w:val="28"/>
                <w:szCs w:val="28"/>
                <w:lang w:eastAsia="ru-RU" w:bidi="ru-RU"/>
              </w:rPr>
              <w:t xml:space="preserve"> развитие зри</w:t>
            </w:r>
            <w:r w:rsidRPr="006A5796">
              <w:rPr>
                <w:rFonts w:ascii="Times New Roman" w:eastAsia="Century Schoolbook" w:hAnsi="Times New Roman" w:cs="Times New Roman"/>
                <w:color w:val="000000"/>
                <w:sz w:val="28"/>
                <w:szCs w:val="28"/>
                <w:lang w:eastAsia="ru-RU" w:bidi="ru-RU"/>
              </w:rPr>
              <w:t>тельного внимания</w:t>
            </w:r>
          </w:p>
          <w:p w:rsidR="00123300" w:rsidRPr="006A5796" w:rsidRDefault="00E52678" w:rsidP="00E52678">
            <w:pPr>
              <w:widowControl w:val="0"/>
              <w:spacing w:after="0" w:line="240" w:lineRule="auto"/>
              <w:rPr>
                <w:rFonts w:ascii="Times New Roman" w:eastAsia="Century Schoolbook" w:hAnsi="Times New Roman" w:cs="Times New Roman"/>
                <w:color w:val="000000"/>
                <w:sz w:val="28"/>
                <w:szCs w:val="28"/>
                <w:lang w:eastAsia="ru-RU" w:bidi="ru-RU"/>
              </w:rPr>
            </w:pPr>
            <w:r>
              <w:rPr>
                <w:rFonts w:ascii="Times New Roman" w:eastAsia="Century Schoolbook" w:hAnsi="Times New Roman" w:cs="Times New Roman"/>
                <w:color w:val="000000"/>
                <w:sz w:val="28"/>
                <w:szCs w:val="28"/>
                <w:lang w:eastAsia="ru-RU" w:bidi="ru-RU"/>
              </w:rPr>
              <w:t xml:space="preserve">Д. и. «Хлопни, как я» </w:t>
            </w:r>
            <w:r w:rsidR="00123300" w:rsidRPr="006A5796">
              <w:rPr>
                <w:rFonts w:ascii="Times New Roman" w:eastAsia="Century Schoolbook" w:hAnsi="Times New Roman" w:cs="Times New Roman"/>
                <w:i/>
                <w:iCs/>
                <w:color w:val="000000"/>
                <w:sz w:val="28"/>
                <w:szCs w:val="28"/>
                <w:lang w:eastAsia="ru-RU" w:bidi="ru-RU"/>
              </w:rPr>
              <w:t>Цель:</w:t>
            </w:r>
            <w:r w:rsidR="00123300" w:rsidRPr="006A5796">
              <w:rPr>
                <w:rFonts w:ascii="Times New Roman" w:eastAsia="Century Schoolbook" w:hAnsi="Times New Roman" w:cs="Times New Roman"/>
                <w:color w:val="000000"/>
                <w:sz w:val="28"/>
                <w:szCs w:val="28"/>
                <w:lang w:eastAsia="ru-RU" w:bidi="ru-RU"/>
              </w:rPr>
              <w:t xml:space="preserve"> развитие слу</w:t>
            </w:r>
            <w:r w:rsidR="00123300" w:rsidRPr="006A5796">
              <w:rPr>
                <w:rFonts w:ascii="Times New Roman" w:eastAsia="Century Schoolbook" w:hAnsi="Times New Roman" w:cs="Times New Roman"/>
                <w:color w:val="000000"/>
                <w:sz w:val="28"/>
                <w:szCs w:val="28"/>
                <w:lang w:eastAsia="ru-RU" w:bidi="ru-RU"/>
              </w:rPr>
              <w:softHyphen/>
              <w:t>хового внимания</w:t>
            </w:r>
          </w:p>
        </w:tc>
        <w:tc>
          <w:tcPr>
            <w:tcW w:w="3544" w:type="dxa"/>
            <w:tcBorders>
              <w:top w:val="single" w:sz="4" w:space="0" w:color="auto"/>
              <w:left w:val="single" w:sz="4" w:space="0" w:color="auto"/>
              <w:bottom w:val="single" w:sz="4" w:space="0" w:color="auto"/>
              <w:right w:val="single" w:sz="4" w:space="0" w:color="auto"/>
            </w:tcBorders>
            <w:shd w:val="clear" w:color="auto" w:fill="FFFFFF"/>
            <w:hideMark/>
          </w:tcPr>
          <w:p w:rsidR="00123300" w:rsidRPr="006A5796" w:rsidRDefault="00123300" w:rsidP="006A5796">
            <w:pPr>
              <w:widowControl w:val="0"/>
              <w:spacing w:after="0" w:line="240" w:lineRule="auto"/>
              <w:rPr>
                <w:rFonts w:ascii="Times New Roman" w:eastAsia="Century Schoolbook" w:hAnsi="Times New Roman" w:cs="Times New Roman"/>
                <w:color w:val="000000"/>
                <w:sz w:val="28"/>
                <w:szCs w:val="28"/>
                <w:lang w:eastAsia="ru-RU" w:bidi="ru-RU"/>
              </w:rPr>
            </w:pPr>
            <w:r w:rsidRPr="006A5796">
              <w:rPr>
                <w:rFonts w:ascii="Times New Roman" w:eastAsia="Century Schoolbook" w:hAnsi="Times New Roman" w:cs="Times New Roman"/>
                <w:color w:val="000000"/>
                <w:sz w:val="28"/>
                <w:szCs w:val="28"/>
                <w:lang w:eastAsia="ru-RU" w:bidi="ru-RU"/>
              </w:rPr>
              <w:t>Д. и. «Какие живот</w:t>
            </w:r>
            <w:r w:rsidRPr="006A5796">
              <w:rPr>
                <w:rFonts w:ascii="Times New Roman" w:eastAsia="Century Schoolbook" w:hAnsi="Times New Roman" w:cs="Times New Roman"/>
                <w:color w:val="000000"/>
                <w:sz w:val="28"/>
                <w:szCs w:val="28"/>
                <w:lang w:eastAsia="ru-RU" w:bidi="ru-RU"/>
              </w:rPr>
              <w:softHyphen/>
              <w:t>ные спрятались на картинке? »</w:t>
            </w:r>
          </w:p>
          <w:p w:rsidR="00123300" w:rsidRPr="006A5796" w:rsidRDefault="00123300" w:rsidP="006A5796">
            <w:pPr>
              <w:widowControl w:val="0"/>
              <w:spacing w:after="0" w:line="240" w:lineRule="auto"/>
              <w:rPr>
                <w:rFonts w:ascii="Times New Roman" w:eastAsia="Century Schoolbook" w:hAnsi="Times New Roman" w:cs="Times New Roman"/>
                <w:color w:val="000000"/>
                <w:sz w:val="28"/>
                <w:szCs w:val="28"/>
                <w:lang w:eastAsia="ru-RU" w:bidi="ru-RU"/>
              </w:rPr>
            </w:pPr>
            <w:r w:rsidRPr="006A5796">
              <w:rPr>
                <w:rFonts w:ascii="Times New Roman" w:eastAsia="Century Schoolbook" w:hAnsi="Times New Roman" w:cs="Times New Roman"/>
                <w:i/>
                <w:iCs/>
                <w:color w:val="000000"/>
                <w:sz w:val="28"/>
                <w:szCs w:val="28"/>
                <w:lang w:eastAsia="ru-RU" w:bidi="ru-RU"/>
              </w:rPr>
              <w:t>Цель:</w:t>
            </w:r>
            <w:r w:rsidRPr="006A5796">
              <w:rPr>
                <w:rFonts w:ascii="Times New Roman" w:eastAsia="Century Schoolbook" w:hAnsi="Times New Roman" w:cs="Times New Roman"/>
                <w:color w:val="000000"/>
                <w:sz w:val="28"/>
                <w:szCs w:val="28"/>
                <w:lang w:eastAsia="ru-RU" w:bidi="ru-RU"/>
              </w:rPr>
              <w:t xml:space="preserve"> развитие зри</w:t>
            </w:r>
            <w:r w:rsidRPr="006A5796">
              <w:rPr>
                <w:rFonts w:ascii="Times New Roman" w:eastAsia="Century Schoolbook" w:hAnsi="Times New Roman" w:cs="Times New Roman"/>
                <w:color w:val="000000"/>
                <w:sz w:val="28"/>
                <w:szCs w:val="28"/>
                <w:lang w:eastAsia="ru-RU" w:bidi="ru-RU"/>
              </w:rPr>
              <w:softHyphen/>
              <w:t>тельного внимания</w:t>
            </w:r>
          </w:p>
          <w:p w:rsidR="00123300" w:rsidRPr="006A5796" w:rsidRDefault="0044331D" w:rsidP="006A5796">
            <w:pPr>
              <w:widowControl w:val="0"/>
              <w:spacing w:after="0" w:line="240" w:lineRule="auto"/>
              <w:rPr>
                <w:rFonts w:ascii="Times New Roman" w:eastAsia="Century Schoolbook" w:hAnsi="Times New Roman" w:cs="Times New Roman"/>
                <w:color w:val="000000"/>
                <w:sz w:val="28"/>
                <w:szCs w:val="28"/>
                <w:lang w:eastAsia="ru-RU" w:bidi="ru-RU"/>
              </w:rPr>
            </w:pPr>
            <w:r>
              <w:rPr>
                <w:rFonts w:ascii="Times New Roman" w:eastAsia="Century Schoolbook" w:hAnsi="Times New Roman" w:cs="Times New Roman"/>
                <w:color w:val="000000"/>
                <w:sz w:val="28"/>
                <w:szCs w:val="28"/>
                <w:lang w:eastAsia="ru-RU" w:bidi="ru-RU"/>
              </w:rPr>
              <w:t>Д. и. «Телефон»</w:t>
            </w:r>
          </w:p>
          <w:p w:rsidR="00123300" w:rsidRPr="006A5796" w:rsidRDefault="00123300" w:rsidP="006A5796">
            <w:pPr>
              <w:widowControl w:val="0"/>
              <w:spacing w:after="0" w:line="240" w:lineRule="auto"/>
              <w:rPr>
                <w:rFonts w:ascii="Times New Roman" w:eastAsia="Century Schoolbook" w:hAnsi="Times New Roman" w:cs="Times New Roman"/>
                <w:color w:val="000000"/>
                <w:sz w:val="28"/>
                <w:szCs w:val="28"/>
                <w:lang w:eastAsia="ru-RU" w:bidi="ru-RU"/>
              </w:rPr>
            </w:pPr>
            <w:r w:rsidRPr="006A5796">
              <w:rPr>
                <w:rFonts w:ascii="Times New Roman" w:eastAsia="Century Schoolbook" w:hAnsi="Times New Roman" w:cs="Times New Roman"/>
                <w:i/>
                <w:iCs/>
                <w:color w:val="000000"/>
                <w:sz w:val="28"/>
                <w:szCs w:val="28"/>
                <w:lang w:eastAsia="ru-RU" w:bidi="ru-RU"/>
              </w:rPr>
              <w:t>Цель:</w:t>
            </w:r>
            <w:r w:rsidRPr="006A5796">
              <w:rPr>
                <w:rFonts w:ascii="Times New Roman" w:eastAsia="Century Schoolbook" w:hAnsi="Times New Roman" w:cs="Times New Roman"/>
                <w:color w:val="000000"/>
                <w:sz w:val="28"/>
                <w:szCs w:val="28"/>
                <w:lang w:eastAsia="ru-RU" w:bidi="ru-RU"/>
              </w:rPr>
              <w:t xml:space="preserve"> развитие слу</w:t>
            </w:r>
            <w:r w:rsidRPr="006A5796">
              <w:rPr>
                <w:rFonts w:ascii="Times New Roman" w:eastAsia="Century Schoolbook" w:hAnsi="Times New Roman" w:cs="Times New Roman"/>
                <w:color w:val="000000"/>
                <w:sz w:val="28"/>
                <w:szCs w:val="28"/>
                <w:lang w:eastAsia="ru-RU" w:bidi="ru-RU"/>
              </w:rPr>
              <w:softHyphen/>
              <w:t>хового внимания</w:t>
            </w:r>
          </w:p>
        </w:tc>
      </w:tr>
      <w:tr w:rsidR="00123300" w:rsidRPr="006A5796" w:rsidTr="001A1E07">
        <w:trPr>
          <w:trHeight w:hRule="exact" w:val="3761"/>
        </w:trPr>
        <w:tc>
          <w:tcPr>
            <w:tcW w:w="2516" w:type="dxa"/>
            <w:tcBorders>
              <w:top w:val="single" w:sz="4" w:space="0" w:color="auto"/>
              <w:left w:val="single" w:sz="4" w:space="0" w:color="auto"/>
              <w:bottom w:val="nil"/>
              <w:right w:val="nil"/>
            </w:tcBorders>
            <w:shd w:val="clear" w:color="auto" w:fill="FFFFFF"/>
            <w:hideMark/>
          </w:tcPr>
          <w:p w:rsidR="00123300" w:rsidRPr="006A5796" w:rsidRDefault="00123300" w:rsidP="006A5796">
            <w:pPr>
              <w:widowControl w:val="0"/>
              <w:spacing w:after="0" w:line="240" w:lineRule="auto"/>
              <w:rPr>
                <w:rFonts w:ascii="Times New Roman" w:eastAsia="Century Schoolbook" w:hAnsi="Times New Roman" w:cs="Times New Roman"/>
                <w:b/>
                <w:color w:val="000000"/>
                <w:sz w:val="28"/>
                <w:szCs w:val="28"/>
                <w:lang w:eastAsia="ru-RU" w:bidi="ru-RU"/>
              </w:rPr>
            </w:pPr>
            <w:r w:rsidRPr="006A5796">
              <w:rPr>
                <w:rFonts w:ascii="Times New Roman" w:eastAsia="Century Schoolbook" w:hAnsi="Times New Roman" w:cs="Times New Roman"/>
                <w:b/>
                <w:color w:val="000000"/>
                <w:sz w:val="28"/>
                <w:szCs w:val="28"/>
                <w:lang w:eastAsia="ru-RU" w:bidi="ru-RU"/>
              </w:rPr>
              <w:t>Развитие лексики и граммати</w:t>
            </w:r>
            <w:r w:rsidRPr="006A5796">
              <w:rPr>
                <w:rFonts w:ascii="Times New Roman" w:eastAsia="Century Schoolbook" w:hAnsi="Times New Roman" w:cs="Times New Roman"/>
                <w:b/>
                <w:color w:val="000000"/>
                <w:sz w:val="28"/>
                <w:szCs w:val="28"/>
                <w:lang w:eastAsia="ru-RU" w:bidi="ru-RU"/>
              </w:rPr>
              <w:softHyphen/>
              <w:t>ческого строя</w:t>
            </w:r>
          </w:p>
        </w:tc>
        <w:tc>
          <w:tcPr>
            <w:tcW w:w="3306" w:type="dxa"/>
            <w:gridSpan w:val="2"/>
            <w:tcBorders>
              <w:top w:val="single" w:sz="4" w:space="0" w:color="auto"/>
              <w:left w:val="single" w:sz="4" w:space="0" w:color="auto"/>
              <w:bottom w:val="nil"/>
              <w:right w:val="nil"/>
            </w:tcBorders>
            <w:shd w:val="clear" w:color="auto" w:fill="FFFFFF"/>
            <w:hideMark/>
          </w:tcPr>
          <w:p w:rsidR="00123300" w:rsidRPr="006A5796" w:rsidRDefault="00123300" w:rsidP="006A5796">
            <w:pPr>
              <w:widowControl w:val="0"/>
              <w:spacing w:after="0" w:line="240" w:lineRule="auto"/>
              <w:rPr>
                <w:rFonts w:ascii="Times New Roman" w:eastAsia="Century Schoolbook" w:hAnsi="Times New Roman" w:cs="Times New Roman"/>
                <w:color w:val="000000"/>
                <w:sz w:val="28"/>
                <w:szCs w:val="28"/>
                <w:lang w:eastAsia="ru-RU" w:bidi="ru-RU"/>
              </w:rPr>
            </w:pPr>
            <w:r w:rsidRPr="006A5796">
              <w:rPr>
                <w:rFonts w:ascii="Times New Roman" w:eastAsia="Century Schoolbook" w:hAnsi="Times New Roman" w:cs="Times New Roman"/>
                <w:color w:val="000000"/>
                <w:sz w:val="28"/>
                <w:szCs w:val="28"/>
                <w:lang w:eastAsia="ru-RU" w:bidi="ru-RU"/>
              </w:rPr>
              <w:t>Словарь по теме «Ди</w:t>
            </w:r>
            <w:r w:rsidRPr="006A5796">
              <w:rPr>
                <w:rFonts w:ascii="Times New Roman" w:eastAsia="Century Schoolbook" w:hAnsi="Times New Roman" w:cs="Times New Roman"/>
                <w:color w:val="000000"/>
                <w:sz w:val="28"/>
                <w:szCs w:val="28"/>
                <w:lang w:eastAsia="ru-RU" w:bidi="ru-RU"/>
              </w:rPr>
              <w:softHyphen/>
              <w:t>кие животные»</w:t>
            </w:r>
          </w:p>
          <w:p w:rsidR="00123300" w:rsidRPr="006A5796" w:rsidRDefault="00123300" w:rsidP="006A5796">
            <w:pPr>
              <w:widowControl w:val="0"/>
              <w:spacing w:after="0" w:line="240" w:lineRule="auto"/>
              <w:rPr>
                <w:rFonts w:ascii="Times New Roman" w:eastAsia="Century Schoolbook" w:hAnsi="Times New Roman" w:cs="Times New Roman"/>
                <w:color w:val="000000"/>
                <w:sz w:val="28"/>
                <w:szCs w:val="28"/>
                <w:lang w:eastAsia="ru-RU" w:bidi="ru-RU"/>
              </w:rPr>
            </w:pPr>
            <w:r w:rsidRPr="006A5796">
              <w:rPr>
                <w:rFonts w:ascii="Times New Roman" w:eastAsia="Century Schoolbook" w:hAnsi="Times New Roman" w:cs="Times New Roman"/>
                <w:i/>
                <w:iCs/>
                <w:color w:val="000000"/>
                <w:sz w:val="28"/>
                <w:szCs w:val="28"/>
                <w:lang w:eastAsia="ru-RU" w:bidi="ru-RU"/>
              </w:rPr>
              <w:t>Цель:</w:t>
            </w:r>
            <w:r w:rsidR="0044331D">
              <w:rPr>
                <w:rFonts w:ascii="Times New Roman" w:eastAsia="Century Schoolbook" w:hAnsi="Times New Roman" w:cs="Times New Roman"/>
                <w:color w:val="000000"/>
                <w:sz w:val="28"/>
                <w:szCs w:val="28"/>
                <w:lang w:eastAsia="ru-RU" w:bidi="ru-RU"/>
              </w:rPr>
              <w:t>актуализация, расширение, систе</w:t>
            </w:r>
            <w:r w:rsidRPr="006A5796">
              <w:rPr>
                <w:rFonts w:ascii="Times New Roman" w:eastAsia="Century Schoolbook" w:hAnsi="Times New Roman" w:cs="Times New Roman"/>
                <w:color w:val="000000"/>
                <w:sz w:val="28"/>
                <w:szCs w:val="28"/>
                <w:lang w:eastAsia="ru-RU" w:bidi="ru-RU"/>
              </w:rPr>
              <w:t>матизация и уточнение словаря по теме</w:t>
            </w:r>
          </w:p>
          <w:p w:rsidR="00123300" w:rsidRPr="006A5796" w:rsidRDefault="00123300" w:rsidP="006A5796">
            <w:pPr>
              <w:widowControl w:val="0"/>
              <w:spacing w:after="0" w:line="240" w:lineRule="auto"/>
              <w:rPr>
                <w:rFonts w:ascii="Times New Roman" w:eastAsia="Century Schoolbook" w:hAnsi="Times New Roman" w:cs="Times New Roman"/>
                <w:color w:val="000000"/>
                <w:sz w:val="28"/>
                <w:szCs w:val="28"/>
                <w:lang w:eastAsia="ru-RU" w:bidi="ru-RU"/>
              </w:rPr>
            </w:pPr>
            <w:r w:rsidRPr="006A5796">
              <w:rPr>
                <w:rFonts w:ascii="Times New Roman" w:eastAsia="Century Schoolbook" w:hAnsi="Times New Roman" w:cs="Times New Roman"/>
                <w:color w:val="000000"/>
                <w:sz w:val="28"/>
                <w:szCs w:val="28"/>
                <w:lang w:eastAsia="ru-RU" w:bidi="ru-RU"/>
              </w:rPr>
              <w:t>Д.</w:t>
            </w:r>
            <w:r w:rsidR="0044331D">
              <w:rPr>
                <w:rFonts w:ascii="Times New Roman" w:eastAsia="Century Schoolbook" w:hAnsi="Times New Roman" w:cs="Times New Roman"/>
                <w:color w:val="000000"/>
                <w:sz w:val="28"/>
                <w:szCs w:val="28"/>
                <w:lang w:eastAsia="ru-RU" w:bidi="ru-RU"/>
              </w:rPr>
              <w:t xml:space="preserve"> и. «Какое слово не подходит? »</w:t>
            </w:r>
          </w:p>
          <w:p w:rsidR="00123300" w:rsidRPr="006A5796" w:rsidRDefault="00123300" w:rsidP="006A5796">
            <w:pPr>
              <w:widowControl w:val="0"/>
              <w:spacing w:after="0" w:line="240" w:lineRule="auto"/>
              <w:rPr>
                <w:rFonts w:ascii="Times New Roman" w:eastAsia="Century Schoolbook" w:hAnsi="Times New Roman" w:cs="Times New Roman"/>
                <w:color w:val="000000"/>
                <w:sz w:val="28"/>
                <w:szCs w:val="28"/>
                <w:lang w:eastAsia="ru-RU" w:bidi="ru-RU"/>
              </w:rPr>
            </w:pPr>
            <w:r w:rsidRPr="006A5796">
              <w:rPr>
                <w:rFonts w:ascii="Times New Roman" w:eastAsia="Century Schoolbook" w:hAnsi="Times New Roman" w:cs="Times New Roman"/>
                <w:i/>
                <w:iCs/>
                <w:color w:val="000000"/>
                <w:sz w:val="28"/>
                <w:szCs w:val="28"/>
                <w:lang w:eastAsia="ru-RU" w:bidi="ru-RU"/>
              </w:rPr>
              <w:t>Цель:</w:t>
            </w:r>
            <w:r w:rsidR="0044331D">
              <w:rPr>
                <w:rFonts w:ascii="Times New Roman" w:eastAsia="Century Schoolbook" w:hAnsi="Times New Roman" w:cs="Times New Roman"/>
                <w:color w:val="000000"/>
                <w:sz w:val="28"/>
                <w:szCs w:val="28"/>
                <w:lang w:eastAsia="ru-RU" w:bidi="ru-RU"/>
              </w:rPr>
              <w:t xml:space="preserve"> выделение од</w:t>
            </w:r>
            <w:r w:rsidRPr="006A5796">
              <w:rPr>
                <w:rFonts w:ascii="Times New Roman" w:eastAsia="Century Schoolbook" w:hAnsi="Times New Roman" w:cs="Times New Roman"/>
                <w:color w:val="000000"/>
                <w:sz w:val="28"/>
                <w:szCs w:val="28"/>
                <w:lang w:eastAsia="ru-RU" w:bidi="ru-RU"/>
              </w:rPr>
              <w:t>нок</w:t>
            </w:r>
            <w:r w:rsidR="0044331D">
              <w:rPr>
                <w:rFonts w:ascii="Times New Roman" w:eastAsia="Century Schoolbook" w:hAnsi="Times New Roman" w:cs="Times New Roman"/>
                <w:color w:val="000000"/>
                <w:sz w:val="28"/>
                <w:szCs w:val="28"/>
                <w:lang w:eastAsia="ru-RU" w:bidi="ru-RU"/>
              </w:rPr>
              <w:t>оренных слов, профилактика дис</w:t>
            </w:r>
            <w:r w:rsidRPr="006A5796">
              <w:rPr>
                <w:rFonts w:ascii="Times New Roman" w:eastAsia="Century Schoolbook" w:hAnsi="Times New Roman" w:cs="Times New Roman"/>
                <w:color w:val="000000"/>
                <w:sz w:val="28"/>
                <w:szCs w:val="28"/>
                <w:lang w:eastAsia="ru-RU" w:bidi="ru-RU"/>
              </w:rPr>
              <w:t>графии</w:t>
            </w:r>
          </w:p>
        </w:tc>
        <w:tc>
          <w:tcPr>
            <w:tcW w:w="3544" w:type="dxa"/>
            <w:tcBorders>
              <w:top w:val="single" w:sz="4" w:space="0" w:color="auto"/>
              <w:left w:val="single" w:sz="4" w:space="0" w:color="auto"/>
              <w:bottom w:val="nil"/>
              <w:right w:val="single" w:sz="4" w:space="0" w:color="auto"/>
            </w:tcBorders>
            <w:shd w:val="clear" w:color="auto" w:fill="FFFFFF"/>
            <w:hideMark/>
          </w:tcPr>
          <w:p w:rsidR="00123300" w:rsidRPr="006A5796" w:rsidRDefault="00123300" w:rsidP="006A5796">
            <w:pPr>
              <w:widowControl w:val="0"/>
              <w:spacing w:after="0" w:line="240" w:lineRule="auto"/>
              <w:rPr>
                <w:rFonts w:ascii="Times New Roman" w:eastAsia="Century Schoolbook" w:hAnsi="Times New Roman" w:cs="Times New Roman"/>
                <w:color w:val="000000"/>
                <w:sz w:val="28"/>
                <w:szCs w:val="28"/>
                <w:lang w:eastAsia="ru-RU" w:bidi="ru-RU"/>
              </w:rPr>
            </w:pPr>
            <w:r w:rsidRPr="006A5796">
              <w:rPr>
                <w:rFonts w:ascii="Times New Roman" w:eastAsia="Century Schoolbook" w:hAnsi="Times New Roman" w:cs="Times New Roman"/>
                <w:color w:val="000000"/>
                <w:sz w:val="28"/>
                <w:szCs w:val="28"/>
                <w:lang w:eastAsia="ru-RU" w:bidi="ru-RU"/>
              </w:rPr>
              <w:t>Д. и. «Объясни сло</w:t>
            </w:r>
            <w:r w:rsidRPr="006A5796">
              <w:rPr>
                <w:rFonts w:ascii="Times New Roman" w:eastAsia="Century Schoolbook" w:hAnsi="Times New Roman" w:cs="Times New Roman"/>
                <w:color w:val="000000"/>
                <w:sz w:val="28"/>
                <w:szCs w:val="28"/>
                <w:lang w:eastAsia="ru-RU" w:bidi="ru-RU"/>
              </w:rPr>
              <w:softHyphen/>
              <w:t>вечко» — толкова</w:t>
            </w:r>
            <w:r w:rsidRPr="006A5796">
              <w:rPr>
                <w:rFonts w:ascii="Times New Roman" w:eastAsia="Century Schoolbook" w:hAnsi="Times New Roman" w:cs="Times New Roman"/>
                <w:color w:val="000000"/>
                <w:sz w:val="28"/>
                <w:szCs w:val="28"/>
                <w:lang w:eastAsia="ru-RU" w:bidi="ru-RU"/>
              </w:rPr>
              <w:softHyphen/>
              <w:t xml:space="preserve">ние слов типа </w:t>
            </w:r>
            <w:r w:rsidR="0044331D">
              <w:rPr>
                <w:rFonts w:ascii="Times New Roman" w:eastAsia="Century Schoolbook" w:hAnsi="Times New Roman" w:cs="Times New Roman"/>
                <w:i/>
                <w:iCs/>
                <w:color w:val="000000"/>
                <w:sz w:val="28"/>
                <w:szCs w:val="28"/>
                <w:lang w:eastAsia="ru-RU" w:bidi="ru-RU"/>
              </w:rPr>
              <w:t>косо</w:t>
            </w:r>
            <w:r w:rsidR="0044331D">
              <w:rPr>
                <w:rFonts w:ascii="Times New Roman" w:eastAsia="Century Schoolbook" w:hAnsi="Times New Roman" w:cs="Times New Roman"/>
                <w:i/>
                <w:iCs/>
                <w:color w:val="000000"/>
                <w:sz w:val="28"/>
                <w:szCs w:val="28"/>
                <w:lang w:eastAsia="ru-RU" w:bidi="ru-RU"/>
              </w:rPr>
              <w:softHyphen/>
              <w:t>лапый, длинноухий.</w:t>
            </w:r>
          </w:p>
          <w:p w:rsidR="00123300" w:rsidRPr="006A5796" w:rsidRDefault="00123300" w:rsidP="006A5796">
            <w:pPr>
              <w:widowControl w:val="0"/>
              <w:spacing w:after="0" w:line="240" w:lineRule="auto"/>
              <w:rPr>
                <w:rFonts w:ascii="Times New Roman" w:eastAsia="Century Schoolbook" w:hAnsi="Times New Roman" w:cs="Times New Roman"/>
                <w:color w:val="000000"/>
                <w:sz w:val="28"/>
                <w:szCs w:val="28"/>
                <w:lang w:eastAsia="ru-RU" w:bidi="ru-RU"/>
              </w:rPr>
            </w:pPr>
            <w:r w:rsidRPr="006A5796">
              <w:rPr>
                <w:rFonts w:ascii="Times New Roman" w:eastAsia="Century Schoolbook" w:hAnsi="Times New Roman" w:cs="Times New Roman"/>
                <w:i/>
                <w:iCs/>
                <w:color w:val="000000"/>
                <w:sz w:val="28"/>
                <w:szCs w:val="28"/>
                <w:lang w:eastAsia="ru-RU" w:bidi="ru-RU"/>
              </w:rPr>
              <w:t>Цель:</w:t>
            </w:r>
            <w:r w:rsidRPr="006A5796">
              <w:rPr>
                <w:rFonts w:ascii="Times New Roman" w:eastAsia="Century Schoolbook" w:hAnsi="Times New Roman" w:cs="Times New Roman"/>
                <w:color w:val="000000"/>
                <w:sz w:val="28"/>
                <w:szCs w:val="28"/>
                <w:lang w:eastAsia="ru-RU" w:bidi="ru-RU"/>
              </w:rPr>
              <w:t xml:space="preserve"> учить вдумы</w:t>
            </w:r>
            <w:r w:rsidRPr="006A5796">
              <w:rPr>
                <w:rFonts w:ascii="Times New Roman" w:eastAsia="Century Schoolbook" w:hAnsi="Times New Roman" w:cs="Times New Roman"/>
                <w:color w:val="000000"/>
                <w:sz w:val="28"/>
                <w:szCs w:val="28"/>
                <w:lang w:eastAsia="ru-RU" w:bidi="ru-RU"/>
              </w:rPr>
              <w:softHyphen/>
              <w:t>ваться в смысл слов</w:t>
            </w:r>
          </w:p>
          <w:p w:rsidR="0044331D" w:rsidRDefault="00123300" w:rsidP="006A5796">
            <w:pPr>
              <w:widowControl w:val="0"/>
              <w:spacing w:after="0" w:line="240" w:lineRule="auto"/>
              <w:rPr>
                <w:rFonts w:ascii="Times New Roman" w:eastAsia="Century Schoolbook" w:hAnsi="Times New Roman" w:cs="Times New Roman"/>
                <w:color w:val="000000"/>
                <w:sz w:val="28"/>
                <w:szCs w:val="28"/>
                <w:lang w:eastAsia="ru-RU" w:bidi="ru-RU"/>
              </w:rPr>
            </w:pPr>
            <w:r w:rsidRPr="006A5796">
              <w:rPr>
                <w:rFonts w:ascii="Times New Roman" w:eastAsia="Century Schoolbook" w:hAnsi="Times New Roman" w:cs="Times New Roman"/>
                <w:color w:val="000000"/>
                <w:sz w:val="28"/>
                <w:szCs w:val="28"/>
                <w:lang w:eastAsia="ru-RU" w:bidi="ru-RU"/>
              </w:rPr>
              <w:t>Д. и. «У кого чей хв</w:t>
            </w:r>
            <w:r w:rsidR="0044331D">
              <w:rPr>
                <w:rFonts w:ascii="Times New Roman" w:eastAsia="Century Schoolbook" w:hAnsi="Times New Roman" w:cs="Times New Roman"/>
                <w:color w:val="000000"/>
                <w:sz w:val="28"/>
                <w:szCs w:val="28"/>
                <w:lang w:eastAsia="ru-RU" w:bidi="ru-RU"/>
              </w:rPr>
              <w:t xml:space="preserve">ост, у кого чьи уши?» </w:t>
            </w:r>
          </w:p>
          <w:p w:rsidR="00123300" w:rsidRPr="006A5796" w:rsidRDefault="00123300" w:rsidP="006A5796">
            <w:pPr>
              <w:widowControl w:val="0"/>
              <w:spacing w:after="0" w:line="240" w:lineRule="auto"/>
              <w:rPr>
                <w:rFonts w:ascii="Times New Roman" w:eastAsia="Century Schoolbook" w:hAnsi="Times New Roman" w:cs="Times New Roman"/>
                <w:color w:val="000000"/>
                <w:sz w:val="28"/>
                <w:szCs w:val="28"/>
                <w:lang w:eastAsia="ru-RU" w:bidi="ru-RU"/>
              </w:rPr>
            </w:pPr>
            <w:r w:rsidRPr="006A5796">
              <w:rPr>
                <w:rFonts w:ascii="Times New Roman" w:eastAsia="Century Schoolbook" w:hAnsi="Times New Roman" w:cs="Times New Roman"/>
                <w:i/>
                <w:iCs/>
                <w:color w:val="000000"/>
                <w:sz w:val="28"/>
                <w:szCs w:val="28"/>
                <w:lang w:eastAsia="ru-RU" w:bidi="ru-RU"/>
              </w:rPr>
              <w:t>Цель:</w:t>
            </w:r>
            <w:r w:rsidRPr="006A5796">
              <w:rPr>
                <w:rFonts w:ascii="Times New Roman" w:eastAsia="Century Schoolbook" w:hAnsi="Times New Roman" w:cs="Times New Roman"/>
                <w:color w:val="000000"/>
                <w:sz w:val="28"/>
                <w:szCs w:val="28"/>
                <w:lang w:eastAsia="ru-RU" w:bidi="ru-RU"/>
              </w:rPr>
              <w:t xml:space="preserve"> учить обра</w:t>
            </w:r>
            <w:r w:rsidRPr="006A5796">
              <w:rPr>
                <w:rFonts w:ascii="Times New Roman" w:eastAsia="Century Schoolbook" w:hAnsi="Times New Roman" w:cs="Times New Roman"/>
                <w:color w:val="000000"/>
                <w:sz w:val="28"/>
                <w:szCs w:val="28"/>
                <w:lang w:eastAsia="ru-RU" w:bidi="ru-RU"/>
              </w:rPr>
              <w:softHyphen/>
              <w:t>з</w:t>
            </w:r>
            <w:r w:rsidR="0044331D">
              <w:rPr>
                <w:rFonts w:ascii="Times New Roman" w:eastAsia="Century Schoolbook" w:hAnsi="Times New Roman" w:cs="Times New Roman"/>
                <w:color w:val="000000"/>
                <w:sz w:val="28"/>
                <w:szCs w:val="28"/>
                <w:lang w:eastAsia="ru-RU" w:bidi="ru-RU"/>
              </w:rPr>
              <w:t>овывать притяжа</w:t>
            </w:r>
            <w:r w:rsidR="0044331D">
              <w:rPr>
                <w:rFonts w:ascii="Times New Roman" w:eastAsia="Century Schoolbook" w:hAnsi="Times New Roman" w:cs="Times New Roman"/>
                <w:color w:val="000000"/>
                <w:sz w:val="28"/>
                <w:szCs w:val="28"/>
                <w:lang w:eastAsia="ru-RU" w:bidi="ru-RU"/>
              </w:rPr>
              <w:softHyphen/>
              <w:t>тельные прилага</w:t>
            </w:r>
            <w:r w:rsidRPr="006A5796">
              <w:rPr>
                <w:rFonts w:ascii="Times New Roman" w:eastAsia="Century Schoolbook" w:hAnsi="Times New Roman" w:cs="Times New Roman"/>
                <w:color w:val="000000"/>
                <w:sz w:val="28"/>
                <w:szCs w:val="28"/>
                <w:lang w:eastAsia="ru-RU" w:bidi="ru-RU"/>
              </w:rPr>
              <w:t>тельные и включать их в предложения по теме</w:t>
            </w:r>
          </w:p>
        </w:tc>
      </w:tr>
      <w:tr w:rsidR="00123300" w:rsidRPr="006A5796" w:rsidTr="001A1E07">
        <w:trPr>
          <w:trHeight w:hRule="exact" w:val="4394"/>
        </w:trPr>
        <w:tc>
          <w:tcPr>
            <w:tcW w:w="2516" w:type="dxa"/>
            <w:tcBorders>
              <w:top w:val="single" w:sz="4" w:space="0" w:color="auto"/>
              <w:left w:val="single" w:sz="4" w:space="0" w:color="auto"/>
              <w:bottom w:val="nil"/>
              <w:right w:val="nil"/>
            </w:tcBorders>
            <w:shd w:val="clear" w:color="auto" w:fill="FFFFFF"/>
            <w:hideMark/>
          </w:tcPr>
          <w:p w:rsidR="00123300" w:rsidRPr="006A5796" w:rsidRDefault="00123300" w:rsidP="006A5796">
            <w:pPr>
              <w:widowControl w:val="0"/>
              <w:spacing w:after="0" w:line="240" w:lineRule="auto"/>
              <w:rPr>
                <w:rFonts w:ascii="Times New Roman" w:eastAsia="Century Schoolbook" w:hAnsi="Times New Roman" w:cs="Times New Roman"/>
                <w:b/>
                <w:color w:val="000000"/>
                <w:sz w:val="28"/>
                <w:szCs w:val="28"/>
                <w:lang w:eastAsia="ru-RU" w:bidi="ru-RU"/>
              </w:rPr>
            </w:pPr>
            <w:r w:rsidRPr="006A5796">
              <w:rPr>
                <w:rFonts w:ascii="Times New Roman" w:eastAsia="Century Schoolbook" w:hAnsi="Times New Roman" w:cs="Times New Roman"/>
                <w:b/>
                <w:color w:val="000000"/>
                <w:sz w:val="28"/>
                <w:szCs w:val="28"/>
                <w:lang w:eastAsia="ru-RU" w:bidi="ru-RU"/>
              </w:rPr>
              <w:t>Развитие</w:t>
            </w:r>
          </w:p>
          <w:p w:rsidR="00123300" w:rsidRPr="006A5796" w:rsidRDefault="00123300" w:rsidP="006A5796">
            <w:pPr>
              <w:widowControl w:val="0"/>
              <w:spacing w:after="0" w:line="240" w:lineRule="auto"/>
              <w:rPr>
                <w:rFonts w:ascii="Times New Roman" w:eastAsia="Century Schoolbook" w:hAnsi="Times New Roman" w:cs="Times New Roman"/>
                <w:b/>
                <w:color w:val="000000"/>
                <w:sz w:val="28"/>
                <w:szCs w:val="28"/>
                <w:lang w:eastAsia="ru-RU" w:bidi="ru-RU"/>
              </w:rPr>
            </w:pPr>
            <w:r w:rsidRPr="006A5796">
              <w:rPr>
                <w:rFonts w:ascii="Times New Roman" w:eastAsia="Century Schoolbook" w:hAnsi="Times New Roman" w:cs="Times New Roman"/>
                <w:b/>
                <w:color w:val="000000"/>
                <w:sz w:val="28"/>
                <w:szCs w:val="28"/>
                <w:lang w:eastAsia="ru-RU" w:bidi="ru-RU"/>
              </w:rPr>
              <w:t>связной</w:t>
            </w:r>
          </w:p>
          <w:p w:rsidR="00123300" w:rsidRPr="006A5796" w:rsidRDefault="00123300" w:rsidP="006A5796">
            <w:pPr>
              <w:widowControl w:val="0"/>
              <w:spacing w:after="0" w:line="240" w:lineRule="auto"/>
              <w:rPr>
                <w:rFonts w:ascii="Times New Roman" w:eastAsia="Century Schoolbook" w:hAnsi="Times New Roman" w:cs="Times New Roman"/>
                <w:b/>
                <w:color w:val="000000"/>
                <w:sz w:val="28"/>
                <w:szCs w:val="28"/>
                <w:lang w:eastAsia="ru-RU" w:bidi="ru-RU"/>
              </w:rPr>
            </w:pPr>
            <w:r w:rsidRPr="006A5796">
              <w:rPr>
                <w:rFonts w:ascii="Times New Roman" w:eastAsia="Century Schoolbook" w:hAnsi="Times New Roman" w:cs="Times New Roman"/>
                <w:b/>
                <w:color w:val="000000"/>
                <w:sz w:val="28"/>
                <w:szCs w:val="28"/>
                <w:lang w:eastAsia="ru-RU" w:bidi="ru-RU"/>
              </w:rPr>
              <w:t>речи</w:t>
            </w:r>
          </w:p>
        </w:tc>
        <w:tc>
          <w:tcPr>
            <w:tcW w:w="3306" w:type="dxa"/>
            <w:gridSpan w:val="2"/>
            <w:tcBorders>
              <w:top w:val="single" w:sz="4" w:space="0" w:color="auto"/>
              <w:left w:val="single" w:sz="4" w:space="0" w:color="auto"/>
              <w:bottom w:val="nil"/>
              <w:right w:val="nil"/>
            </w:tcBorders>
            <w:shd w:val="clear" w:color="auto" w:fill="FFFFFF"/>
            <w:hideMark/>
          </w:tcPr>
          <w:p w:rsidR="00123300" w:rsidRPr="006A5796" w:rsidRDefault="00123300" w:rsidP="006A5796">
            <w:pPr>
              <w:widowControl w:val="0"/>
              <w:spacing w:after="0" w:line="240" w:lineRule="auto"/>
              <w:rPr>
                <w:rFonts w:ascii="Times New Roman" w:eastAsia="Century Schoolbook" w:hAnsi="Times New Roman" w:cs="Times New Roman"/>
                <w:color w:val="000000"/>
                <w:sz w:val="28"/>
                <w:szCs w:val="28"/>
                <w:lang w:eastAsia="ru-RU" w:bidi="ru-RU"/>
              </w:rPr>
            </w:pPr>
            <w:r w:rsidRPr="006A5796">
              <w:rPr>
                <w:rFonts w:ascii="Times New Roman" w:eastAsia="Century Schoolbook" w:hAnsi="Times New Roman" w:cs="Times New Roman"/>
                <w:color w:val="000000"/>
                <w:sz w:val="28"/>
                <w:szCs w:val="28"/>
                <w:lang w:eastAsia="ru-RU" w:bidi="ru-RU"/>
              </w:rPr>
              <w:t>Отгадывание зага</w:t>
            </w:r>
            <w:r w:rsidRPr="006A5796">
              <w:rPr>
                <w:rFonts w:ascii="Times New Roman" w:eastAsia="Century Schoolbook" w:hAnsi="Times New Roman" w:cs="Times New Roman"/>
                <w:color w:val="000000"/>
                <w:sz w:val="28"/>
                <w:szCs w:val="28"/>
                <w:lang w:eastAsia="ru-RU" w:bidi="ru-RU"/>
              </w:rPr>
              <w:softHyphen/>
              <w:t>док с объяснением от</w:t>
            </w:r>
            <w:r w:rsidR="0044331D">
              <w:rPr>
                <w:rFonts w:ascii="Times New Roman" w:eastAsia="Century Schoolbook" w:hAnsi="Times New Roman" w:cs="Times New Roman"/>
                <w:color w:val="000000"/>
                <w:sz w:val="28"/>
                <w:szCs w:val="28"/>
                <w:lang w:eastAsia="ru-RU" w:bidi="ru-RU"/>
              </w:rPr>
              <w:t>гадок по теме «Ди</w:t>
            </w:r>
            <w:r w:rsidR="0044331D">
              <w:rPr>
                <w:rFonts w:ascii="Times New Roman" w:eastAsia="Century Schoolbook" w:hAnsi="Times New Roman" w:cs="Times New Roman"/>
                <w:color w:val="000000"/>
                <w:sz w:val="28"/>
                <w:szCs w:val="28"/>
                <w:lang w:eastAsia="ru-RU" w:bidi="ru-RU"/>
              </w:rPr>
              <w:softHyphen/>
              <w:t>кие животные»</w:t>
            </w:r>
          </w:p>
          <w:p w:rsidR="00123300" w:rsidRPr="006A5796" w:rsidRDefault="00123300" w:rsidP="006A5796">
            <w:pPr>
              <w:widowControl w:val="0"/>
              <w:spacing w:after="0" w:line="240" w:lineRule="auto"/>
              <w:rPr>
                <w:rFonts w:ascii="Times New Roman" w:eastAsia="Century Schoolbook" w:hAnsi="Times New Roman" w:cs="Times New Roman"/>
                <w:color w:val="000000"/>
                <w:sz w:val="28"/>
                <w:szCs w:val="28"/>
                <w:lang w:eastAsia="ru-RU" w:bidi="ru-RU"/>
              </w:rPr>
            </w:pPr>
            <w:r w:rsidRPr="006A5796">
              <w:rPr>
                <w:rFonts w:ascii="Times New Roman" w:eastAsia="Century Schoolbook" w:hAnsi="Times New Roman" w:cs="Times New Roman"/>
                <w:i/>
                <w:iCs/>
                <w:color w:val="000000"/>
                <w:sz w:val="28"/>
                <w:szCs w:val="28"/>
                <w:lang w:eastAsia="ru-RU" w:bidi="ru-RU"/>
              </w:rPr>
              <w:t>Цель:</w:t>
            </w:r>
            <w:r w:rsidRPr="006A5796">
              <w:rPr>
                <w:rFonts w:ascii="Times New Roman" w:eastAsia="Century Schoolbook" w:hAnsi="Times New Roman" w:cs="Times New Roman"/>
                <w:color w:val="000000"/>
                <w:sz w:val="28"/>
                <w:szCs w:val="28"/>
                <w:lang w:eastAsia="ru-RU" w:bidi="ru-RU"/>
              </w:rPr>
              <w:t xml:space="preserve"> учить доказа</w:t>
            </w:r>
            <w:r w:rsidRPr="006A5796">
              <w:rPr>
                <w:rFonts w:ascii="Times New Roman" w:eastAsia="Century Schoolbook" w:hAnsi="Times New Roman" w:cs="Times New Roman"/>
                <w:color w:val="000000"/>
                <w:sz w:val="28"/>
                <w:szCs w:val="28"/>
                <w:lang w:eastAsia="ru-RU" w:bidi="ru-RU"/>
              </w:rPr>
              <w:softHyphen/>
              <w:t>тельной речи</w:t>
            </w:r>
          </w:p>
          <w:p w:rsidR="0044331D" w:rsidRDefault="00123300" w:rsidP="0044331D">
            <w:pPr>
              <w:widowControl w:val="0"/>
              <w:spacing w:after="0" w:line="240" w:lineRule="auto"/>
              <w:rPr>
                <w:rFonts w:ascii="Times New Roman" w:eastAsia="Century Schoolbook" w:hAnsi="Times New Roman" w:cs="Times New Roman"/>
                <w:color w:val="000000"/>
                <w:sz w:val="28"/>
                <w:szCs w:val="28"/>
                <w:lang w:eastAsia="ru-RU" w:bidi="ru-RU"/>
              </w:rPr>
            </w:pPr>
            <w:r w:rsidRPr="006A5796">
              <w:rPr>
                <w:rFonts w:ascii="Times New Roman" w:eastAsia="Century Schoolbook" w:hAnsi="Times New Roman" w:cs="Times New Roman"/>
                <w:color w:val="000000"/>
                <w:sz w:val="28"/>
                <w:szCs w:val="28"/>
                <w:lang w:eastAsia="ru-RU" w:bidi="ru-RU"/>
              </w:rPr>
              <w:t xml:space="preserve">Чтение, ответы на вопросы, пересказ рассказа «Ежиная семейка» </w:t>
            </w:r>
          </w:p>
          <w:p w:rsidR="00123300" w:rsidRPr="006A5796" w:rsidRDefault="00123300" w:rsidP="0044331D">
            <w:pPr>
              <w:widowControl w:val="0"/>
              <w:spacing w:after="0" w:line="240" w:lineRule="auto"/>
              <w:rPr>
                <w:rFonts w:ascii="Times New Roman" w:eastAsia="Century Schoolbook" w:hAnsi="Times New Roman" w:cs="Times New Roman"/>
                <w:color w:val="000000"/>
                <w:sz w:val="28"/>
                <w:szCs w:val="28"/>
                <w:lang w:eastAsia="ru-RU" w:bidi="ru-RU"/>
              </w:rPr>
            </w:pPr>
            <w:r w:rsidRPr="006A5796">
              <w:rPr>
                <w:rFonts w:ascii="Times New Roman" w:eastAsia="Century Schoolbook" w:hAnsi="Times New Roman" w:cs="Times New Roman"/>
                <w:i/>
                <w:iCs/>
                <w:color w:val="000000"/>
                <w:sz w:val="28"/>
                <w:szCs w:val="28"/>
                <w:lang w:eastAsia="ru-RU" w:bidi="ru-RU"/>
              </w:rPr>
              <w:t>Цель:</w:t>
            </w:r>
            <w:r w:rsidRPr="006A5796">
              <w:rPr>
                <w:rFonts w:ascii="Times New Roman" w:eastAsia="Century Schoolbook" w:hAnsi="Times New Roman" w:cs="Times New Roman"/>
                <w:color w:val="000000"/>
                <w:sz w:val="28"/>
                <w:szCs w:val="28"/>
                <w:lang w:eastAsia="ru-RU" w:bidi="ru-RU"/>
              </w:rPr>
              <w:t xml:space="preserve"> развивать ре</w:t>
            </w:r>
            <w:r w:rsidRPr="006A5796">
              <w:rPr>
                <w:rFonts w:ascii="Times New Roman" w:eastAsia="Century Schoolbook" w:hAnsi="Times New Roman" w:cs="Times New Roman"/>
                <w:color w:val="000000"/>
                <w:sz w:val="28"/>
                <w:szCs w:val="28"/>
                <w:lang w:eastAsia="ru-RU" w:bidi="ru-RU"/>
              </w:rPr>
              <w:softHyphen/>
              <w:t>чевой слух, упраж</w:t>
            </w:r>
            <w:r w:rsidRPr="006A5796">
              <w:rPr>
                <w:rFonts w:ascii="Times New Roman" w:eastAsia="Century Schoolbook" w:hAnsi="Times New Roman" w:cs="Times New Roman"/>
                <w:color w:val="000000"/>
                <w:sz w:val="28"/>
                <w:szCs w:val="28"/>
                <w:lang w:eastAsia="ru-RU" w:bidi="ru-RU"/>
              </w:rPr>
              <w:softHyphen/>
              <w:t>нять в умении отве</w:t>
            </w:r>
            <w:r w:rsidRPr="006A5796">
              <w:rPr>
                <w:rFonts w:ascii="Times New Roman" w:eastAsia="Century Schoolbook" w:hAnsi="Times New Roman" w:cs="Times New Roman"/>
                <w:color w:val="000000"/>
                <w:sz w:val="28"/>
                <w:szCs w:val="28"/>
                <w:lang w:eastAsia="ru-RU" w:bidi="ru-RU"/>
              </w:rPr>
              <w:softHyphen/>
              <w:t>чать на вопросы по тексту, пересказы</w:t>
            </w:r>
            <w:r w:rsidRPr="006A5796">
              <w:rPr>
                <w:rFonts w:ascii="Times New Roman" w:eastAsia="Century Schoolbook" w:hAnsi="Times New Roman" w:cs="Times New Roman"/>
                <w:color w:val="000000"/>
                <w:sz w:val="28"/>
                <w:szCs w:val="28"/>
                <w:lang w:eastAsia="ru-RU" w:bidi="ru-RU"/>
              </w:rPr>
              <w:softHyphen/>
              <w:t>вать услышанное</w:t>
            </w:r>
          </w:p>
        </w:tc>
        <w:tc>
          <w:tcPr>
            <w:tcW w:w="3544" w:type="dxa"/>
            <w:tcBorders>
              <w:top w:val="single" w:sz="4" w:space="0" w:color="auto"/>
              <w:left w:val="single" w:sz="4" w:space="0" w:color="auto"/>
              <w:bottom w:val="nil"/>
              <w:right w:val="single" w:sz="4" w:space="0" w:color="auto"/>
            </w:tcBorders>
            <w:shd w:val="clear" w:color="auto" w:fill="FFFFFF"/>
            <w:hideMark/>
          </w:tcPr>
          <w:p w:rsidR="0044331D" w:rsidRDefault="00123300" w:rsidP="006A5796">
            <w:pPr>
              <w:widowControl w:val="0"/>
              <w:spacing w:after="0" w:line="240" w:lineRule="auto"/>
              <w:rPr>
                <w:rFonts w:ascii="Times New Roman" w:eastAsia="Century Schoolbook" w:hAnsi="Times New Roman" w:cs="Times New Roman"/>
                <w:color w:val="000000"/>
                <w:sz w:val="28"/>
                <w:szCs w:val="28"/>
                <w:lang w:eastAsia="ru-RU" w:bidi="ru-RU"/>
              </w:rPr>
            </w:pPr>
            <w:r w:rsidRPr="006A5796">
              <w:rPr>
                <w:rFonts w:ascii="Times New Roman" w:eastAsia="Century Schoolbook" w:hAnsi="Times New Roman" w:cs="Times New Roman"/>
                <w:color w:val="000000"/>
                <w:sz w:val="28"/>
                <w:szCs w:val="28"/>
                <w:lang w:eastAsia="ru-RU" w:bidi="ru-RU"/>
              </w:rPr>
              <w:t xml:space="preserve">Сравнение слов </w:t>
            </w:r>
            <w:r w:rsidRPr="006A5796">
              <w:rPr>
                <w:rFonts w:ascii="Times New Roman" w:eastAsia="Century Schoolbook" w:hAnsi="Times New Roman" w:cs="Times New Roman"/>
                <w:i/>
                <w:iCs/>
                <w:color w:val="000000"/>
                <w:sz w:val="28"/>
                <w:szCs w:val="28"/>
                <w:lang w:eastAsia="ru-RU" w:bidi="ru-RU"/>
              </w:rPr>
              <w:t>бел</w:t>
            </w:r>
            <w:r w:rsidRPr="006A5796">
              <w:rPr>
                <w:rFonts w:ascii="Times New Roman" w:eastAsia="Century Schoolbook" w:hAnsi="Times New Roman" w:cs="Times New Roman"/>
                <w:i/>
                <w:iCs/>
                <w:color w:val="000000"/>
                <w:sz w:val="28"/>
                <w:szCs w:val="28"/>
                <w:lang w:eastAsia="ru-RU" w:bidi="ru-RU"/>
              </w:rPr>
              <w:softHyphen/>
              <w:t>ка</w:t>
            </w:r>
            <w:r w:rsidRPr="006A5796">
              <w:rPr>
                <w:rFonts w:ascii="Times New Roman" w:eastAsia="Century Schoolbook" w:hAnsi="Times New Roman" w:cs="Times New Roman"/>
                <w:color w:val="000000"/>
                <w:sz w:val="28"/>
                <w:szCs w:val="28"/>
                <w:lang w:eastAsia="ru-RU" w:bidi="ru-RU"/>
              </w:rPr>
              <w:t xml:space="preserve"> — </w:t>
            </w:r>
            <w:r w:rsidRPr="006A5796">
              <w:rPr>
                <w:rFonts w:ascii="Times New Roman" w:eastAsia="Century Schoolbook" w:hAnsi="Times New Roman" w:cs="Times New Roman"/>
                <w:i/>
                <w:iCs/>
                <w:color w:val="000000"/>
                <w:sz w:val="28"/>
                <w:szCs w:val="28"/>
                <w:lang w:eastAsia="ru-RU" w:bidi="ru-RU"/>
              </w:rPr>
              <w:t>кошка, бобр</w:t>
            </w:r>
            <w:r w:rsidRPr="006A5796">
              <w:rPr>
                <w:rFonts w:ascii="Times New Roman" w:eastAsia="Century Schoolbook" w:hAnsi="Times New Roman" w:cs="Times New Roman"/>
                <w:color w:val="000000"/>
                <w:sz w:val="28"/>
                <w:szCs w:val="28"/>
                <w:lang w:eastAsia="ru-RU" w:bidi="ru-RU"/>
              </w:rPr>
              <w:t xml:space="preserve"> — </w:t>
            </w:r>
            <w:r w:rsidRPr="006A5796">
              <w:rPr>
                <w:rFonts w:ascii="Times New Roman" w:eastAsia="Century Schoolbook" w:hAnsi="Times New Roman" w:cs="Times New Roman"/>
                <w:i/>
                <w:iCs/>
                <w:color w:val="000000"/>
                <w:sz w:val="28"/>
                <w:szCs w:val="28"/>
                <w:lang w:eastAsia="ru-RU" w:bidi="ru-RU"/>
              </w:rPr>
              <w:t>выдра</w:t>
            </w:r>
          </w:p>
          <w:p w:rsidR="00123300" w:rsidRPr="006A5796" w:rsidRDefault="00123300" w:rsidP="006A5796">
            <w:pPr>
              <w:widowControl w:val="0"/>
              <w:spacing w:after="0" w:line="240" w:lineRule="auto"/>
              <w:rPr>
                <w:rFonts w:ascii="Times New Roman" w:eastAsia="Century Schoolbook" w:hAnsi="Times New Roman" w:cs="Times New Roman"/>
                <w:color w:val="000000"/>
                <w:sz w:val="28"/>
                <w:szCs w:val="28"/>
                <w:lang w:eastAsia="ru-RU" w:bidi="ru-RU"/>
              </w:rPr>
            </w:pPr>
            <w:r w:rsidRPr="006A5796">
              <w:rPr>
                <w:rFonts w:ascii="Times New Roman" w:eastAsia="Century Schoolbook" w:hAnsi="Times New Roman" w:cs="Times New Roman"/>
                <w:i/>
                <w:iCs/>
                <w:color w:val="000000"/>
                <w:sz w:val="28"/>
                <w:szCs w:val="28"/>
                <w:lang w:eastAsia="ru-RU" w:bidi="ru-RU"/>
              </w:rPr>
              <w:t>Цель:</w:t>
            </w:r>
            <w:r w:rsidRPr="006A5796">
              <w:rPr>
                <w:rFonts w:ascii="Times New Roman" w:eastAsia="Century Schoolbook" w:hAnsi="Times New Roman" w:cs="Times New Roman"/>
                <w:color w:val="000000"/>
                <w:sz w:val="28"/>
                <w:szCs w:val="28"/>
                <w:lang w:eastAsia="ru-RU" w:bidi="ru-RU"/>
              </w:rPr>
              <w:t xml:space="preserve"> учить искать и описывать общие черты и отличия</w:t>
            </w:r>
          </w:p>
          <w:p w:rsidR="00123300" w:rsidRPr="006A5796" w:rsidRDefault="00123300" w:rsidP="006A5796">
            <w:pPr>
              <w:widowControl w:val="0"/>
              <w:spacing w:after="0" w:line="240" w:lineRule="auto"/>
              <w:rPr>
                <w:rFonts w:ascii="Times New Roman" w:eastAsia="Century Schoolbook" w:hAnsi="Times New Roman" w:cs="Times New Roman"/>
                <w:color w:val="000000"/>
                <w:sz w:val="28"/>
                <w:szCs w:val="28"/>
                <w:lang w:eastAsia="ru-RU" w:bidi="ru-RU"/>
              </w:rPr>
            </w:pPr>
            <w:r w:rsidRPr="006A5796">
              <w:rPr>
                <w:rFonts w:ascii="Times New Roman" w:eastAsia="Century Schoolbook" w:hAnsi="Times New Roman" w:cs="Times New Roman"/>
                <w:color w:val="000000"/>
                <w:sz w:val="28"/>
                <w:szCs w:val="28"/>
                <w:lang w:eastAsia="ru-RU" w:bidi="ru-RU"/>
              </w:rPr>
              <w:t>Составление пре</w:t>
            </w:r>
            <w:r w:rsidR="0044331D">
              <w:rPr>
                <w:rFonts w:ascii="Times New Roman" w:eastAsia="Century Schoolbook" w:hAnsi="Times New Roman" w:cs="Times New Roman"/>
                <w:color w:val="000000"/>
                <w:sz w:val="28"/>
                <w:szCs w:val="28"/>
                <w:lang w:eastAsia="ru-RU" w:bidi="ru-RU"/>
              </w:rPr>
              <w:t>дло</w:t>
            </w:r>
            <w:r w:rsidR="0044331D">
              <w:rPr>
                <w:rFonts w:ascii="Times New Roman" w:eastAsia="Century Schoolbook" w:hAnsi="Times New Roman" w:cs="Times New Roman"/>
                <w:color w:val="000000"/>
                <w:sz w:val="28"/>
                <w:szCs w:val="28"/>
                <w:lang w:eastAsia="ru-RU" w:bidi="ru-RU"/>
              </w:rPr>
              <w:softHyphen/>
              <w:t xml:space="preserve">жений по картинке </w:t>
            </w:r>
          </w:p>
          <w:p w:rsidR="00123300" w:rsidRPr="006A5796" w:rsidRDefault="00123300" w:rsidP="006A5796">
            <w:pPr>
              <w:widowControl w:val="0"/>
              <w:spacing w:after="0" w:line="240" w:lineRule="auto"/>
              <w:rPr>
                <w:rFonts w:ascii="Times New Roman" w:eastAsia="Century Schoolbook" w:hAnsi="Times New Roman" w:cs="Times New Roman"/>
                <w:color w:val="000000"/>
                <w:sz w:val="28"/>
                <w:szCs w:val="28"/>
                <w:lang w:eastAsia="ru-RU" w:bidi="ru-RU"/>
              </w:rPr>
            </w:pPr>
            <w:r w:rsidRPr="006A5796">
              <w:rPr>
                <w:rFonts w:ascii="Times New Roman" w:eastAsia="Century Schoolbook" w:hAnsi="Times New Roman" w:cs="Times New Roman"/>
                <w:i/>
                <w:iCs/>
                <w:color w:val="000000"/>
                <w:sz w:val="28"/>
                <w:szCs w:val="28"/>
                <w:lang w:eastAsia="ru-RU" w:bidi="ru-RU"/>
              </w:rPr>
              <w:t>Цель:</w:t>
            </w:r>
            <w:r w:rsidRPr="006A5796">
              <w:rPr>
                <w:rFonts w:ascii="Times New Roman" w:eastAsia="Century Schoolbook" w:hAnsi="Times New Roman" w:cs="Times New Roman"/>
                <w:color w:val="000000"/>
                <w:sz w:val="28"/>
                <w:szCs w:val="28"/>
                <w:lang w:eastAsia="ru-RU" w:bidi="ru-RU"/>
              </w:rPr>
              <w:t xml:space="preserve"> совершенство</w:t>
            </w:r>
            <w:r w:rsidRPr="006A5796">
              <w:rPr>
                <w:rFonts w:ascii="Times New Roman" w:eastAsia="Century Schoolbook" w:hAnsi="Times New Roman" w:cs="Times New Roman"/>
                <w:color w:val="000000"/>
                <w:sz w:val="28"/>
                <w:szCs w:val="28"/>
                <w:lang w:eastAsia="ru-RU" w:bidi="ru-RU"/>
              </w:rPr>
              <w:softHyphen/>
              <w:t>вать навык рассмат</w:t>
            </w:r>
            <w:r w:rsidRPr="006A5796">
              <w:rPr>
                <w:rFonts w:ascii="Times New Roman" w:eastAsia="Century Schoolbook" w:hAnsi="Times New Roman" w:cs="Times New Roman"/>
                <w:color w:val="000000"/>
                <w:sz w:val="28"/>
                <w:szCs w:val="28"/>
                <w:lang w:eastAsia="ru-RU" w:bidi="ru-RU"/>
              </w:rPr>
              <w:softHyphen/>
              <w:t>ривания картины и составления развёр</w:t>
            </w:r>
            <w:r w:rsidRPr="006A5796">
              <w:rPr>
                <w:rFonts w:ascii="Times New Roman" w:eastAsia="Century Schoolbook" w:hAnsi="Times New Roman" w:cs="Times New Roman"/>
                <w:color w:val="000000"/>
                <w:sz w:val="28"/>
                <w:szCs w:val="28"/>
                <w:lang w:eastAsia="ru-RU" w:bidi="ru-RU"/>
              </w:rPr>
              <w:softHyphen/>
              <w:t>нутого рассказа</w:t>
            </w:r>
          </w:p>
        </w:tc>
      </w:tr>
      <w:tr w:rsidR="00123300" w:rsidRPr="006A5796" w:rsidTr="001A1E07">
        <w:trPr>
          <w:trHeight w:hRule="exact" w:val="2018"/>
        </w:trPr>
        <w:tc>
          <w:tcPr>
            <w:tcW w:w="2516" w:type="dxa"/>
            <w:tcBorders>
              <w:top w:val="single" w:sz="4" w:space="0" w:color="auto"/>
              <w:left w:val="single" w:sz="4" w:space="0" w:color="auto"/>
              <w:bottom w:val="single" w:sz="4" w:space="0" w:color="auto"/>
              <w:right w:val="nil"/>
            </w:tcBorders>
            <w:shd w:val="clear" w:color="auto" w:fill="FFFFFF"/>
            <w:hideMark/>
          </w:tcPr>
          <w:p w:rsidR="00123300" w:rsidRPr="006A5796" w:rsidRDefault="00123300" w:rsidP="006A5796">
            <w:pPr>
              <w:widowControl w:val="0"/>
              <w:spacing w:after="0" w:line="240" w:lineRule="auto"/>
              <w:rPr>
                <w:rFonts w:ascii="Times New Roman" w:eastAsia="Century Schoolbook" w:hAnsi="Times New Roman" w:cs="Times New Roman"/>
                <w:b/>
                <w:color w:val="000000"/>
                <w:sz w:val="28"/>
                <w:szCs w:val="28"/>
                <w:lang w:eastAsia="ru-RU" w:bidi="ru-RU"/>
              </w:rPr>
            </w:pPr>
            <w:r w:rsidRPr="006A5796">
              <w:rPr>
                <w:rFonts w:ascii="Times New Roman" w:eastAsia="Century Schoolbook" w:hAnsi="Times New Roman" w:cs="Times New Roman"/>
                <w:b/>
                <w:color w:val="000000"/>
                <w:sz w:val="28"/>
                <w:szCs w:val="28"/>
                <w:lang w:eastAsia="ru-RU" w:bidi="ru-RU"/>
              </w:rPr>
              <w:lastRenderedPageBreak/>
              <w:t>Подготовка к обучению грамоте</w:t>
            </w:r>
          </w:p>
        </w:tc>
        <w:tc>
          <w:tcPr>
            <w:tcW w:w="6850" w:type="dxa"/>
            <w:gridSpan w:val="3"/>
            <w:tcBorders>
              <w:top w:val="single" w:sz="4" w:space="0" w:color="auto"/>
              <w:left w:val="single" w:sz="4" w:space="0" w:color="auto"/>
              <w:bottom w:val="single" w:sz="4" w:space="0" w:color="auto"/>
              <w:right w:val="single" w:sz="4" w:space="0" w:color="auto"/>
            </w:tcBorders>
            <w:shd w:val="clear" w:color="auto" w:fill="FFFFFF"/>
          </w:tcPr>
          <w:p w:rsidR="00123300" w:rsidRPr="006A5796" w:rsidRDefault="00123300" w:rsidP="006A5796">
            <w:pPr>
              <w:widowControl w:val="0"/>
              <w:spacing w:after="0" w:line="240" w:lineRule="auto"/>
              <w:rPr>
                <w:rFonts w:ascii="Times New Roman" w:eastAsia="Century Schoolbook" w:hAnsi="Times New Roman" w:cs="Times New Roman"/>
                <w:color w:val="000000"/>
                <w:sz w:val="28"/>
                <w:szCs w:val="28"/>
                <w:lang w:eastAsia="ru-RU" w:bidi="ru-RU"/>
              </w:rPr>
            </w:pPr>
            <w:r w:rsidRPr="006A5796">
              <w:rPr>
                <w:rFonts w:ascii="Times New Roman" w:eastAsia="Century Schoolbook" w:hAnsi="Times New Roman" w:cs="Times New Roman"/>
                <w:color w:val="000000"/>
                <w:sz w:val="28"/>
                <w:szCs w:val="28"/>
                <w:lang w:eastAsia="ru-RU" w:bidi="ru-RU"/>
              </w:rPr>
              <w:t>Дифференциация звуков «К-Х»</w:t>
            </w:r>
          </w:p>
          <w:p w:rsidR="00123300" w:rsidRPr="006A5796" w:rsidRDefault="00123300" w:rsidP="006A5796">
            <w:pPr>
              <w:spacing w:line="240" w:lineRule="auto"/>
              <w:rPr>
                <w:rFonts w:ascii="Times New Roman" w:eastAsia="Calibri" w:hAnsi="Times New Roman" w:cs="Times New Roman"/>
                <w:sz w:val="28"/>
                <w:szCs w:val="28"/>
              </w:rPr>
            </w:pPr>
            <w:r w:rsidRPr="006A5796">
              <w:rPr>
                <w:rFonts w:ascii="Times New Roman" w:eastAsia="Calibri" w:hAnsi="Times New Roman" w:cs="Times New Roman"/>
                <w:sz w:val="28"/>
                <w:szCs w:val="28"/>
              </w:rPr>
              <w:t>Анализ и синтез слов типа: КОТ, ПУХ. Дифференциация звуков К-Х на слух и в произношении. Понятие о длинных и коротких словах. Отстукивание ритмического рисунка.</w:t>
            </w:r>
          </w:p>
          <w:p w:rsidR="00123300" w:rsidRPr="006A5796" w:rsidRDefault="00123300" w:rsidP="006A5796">
            <w:pPr>
              <w:widowControl w:val="0"/>
              <w:spacing w:after="0" w:line="240" w:lineRule="auto"/>
              <w:rPr>
                <w:rFonts w:ascii="Times New Roman" w:eastAsia="Century Schoolbook" w:hAnsi="Times New Roman" w:cs="Times New Roman"/>
                <w:color w:val="000000"/>
                <w:sz w:val="28"/>
                <w:szCs w:val="28"/>
                <w:lang w:eastAsia="ru-RU" w:bidi="ru-RU"/>
              </w:rPr>
            </w:pPr>
          </w:p>
        </w:tc>
      </w:tr>
    </w:tbl>
    <w:p w:rsidR="00A94662" w:rsidRDefault="00A94662" w:rsidP="006A5796">
      <w:pPr>
        <w:spacing w:after="0" w:line="240" w:lineRule="auto"/>
        <w:rPr>
          <w:rFonts w:ascii="Times New Roman" w:eastAsia="Times New Roman" w:hAnsi="Times New Roman" w:cs="Times New Roman"/>
          <w:sz w:val="28"/>
          <w:szCs w:val="28"/>
          <w:lang w:eastAsia="ru-RU"/>
        </w:rPr>
      </w:pPr>
    </w:p>
    <w:p w:rsidR="001A1E07" w:rsidRDefault="001A1E07" w:rsidP="006A5796">
      <w:pPr>
        <w:spacing w:after="0" w:line="240" w:lineRule="auto"/>
        <w:rPr>
          <w:rFonts w:ascii="Times New Roman" w:eastAsia="Times New Roman" w:hAnsi="Times New Roman" w:cs="Times New Roman"/>
          <w:sz w:val="28"/>
          <w:szCs w:val="28"/>
          <w:lang w:eastAsia="ru-RU"/>
        </w:rPr>
      </w:pPr>
    </w:p>
    <w:p w:rsidR="001A1E07" w:rsidRDefault="001A1E07" w:rsidP="006A5796">
      <w:pPr>
        <w:spacing w:after="0" w:line="240" w:lineRule="auto"/>
        <w:rPr>
          <w:rFonts w:ascii="Times New Roman" w:eastAsia="Times New Roman" w:hAnsi="Times New Roman" w:cs="Times New Roman"/>
          <w:sz w:val="28"/>
          <w:szCs w:val="28"/>
          <w:lang w:eastAsia="ru-RU"/>
        </w:rPr>
      </w:pPr>
    </w:p>
    <w:p w:rsidR="00A94662" w:rsidRDefault="00A94662" w:rsidP="006A5796">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Ноябрь, 2-я неделя                                       «_____-______» ноября 20_______г.</w:t>
      </w:r>
    </w:p>
    <w:p w:rsidR="00A94662" w:rsidRDefault="00A94662" w:rsidP="006A5796">
      <w:pPr>
        <w:spacing w:after="0" w:line="240" w:lineRule="auto"/>
        <w:rPr>
          <w:rFonts w:ascii="Times New Roman" w:eastAsia="Times New Roman" w:hAnsi="Times New Roman" w:cs="Times New Roman"/>
          <w:sz w:val="28"/>
          <w:szCs w:val="28"/>
          <w:lang w:eastAsia="ru-RU"/>
        </w:rPr>
      </w:pPr>
    </w:p>
    <w:p w:rsidR="00A94662" w:rsidRDefault="00A94662" w:rsidP="00A94662">
      <w:pPr>
        <w:pStyle w:val="af5"/>
        <w:shd w:val="clear" w:color="auto" w:fill="auto"/>
        <w:spacing w:line="260" w:lineRule="exact"/>
        <w:jc w:val="center"/>
        <w:rPr>
          <w:rFonts w:ascii="Times New Roman" w:hAnsi="Times New Roman" w:cs="Times New Roman"/>
          <w:sz w:val="28"/>
          <w:szCs w:val="28"/>
        </w:rPr>
      </w:pPr>
      <w:r w:rsidRPr="00A94662">
        <w:rPr>
          <w:rFonts w:ascii="Times New Roman" w:hAnsi="Times New Roman" w:cs="Times New Roman"/>
          <w:sz w:val="28"/>
          <w:szCs w:val="28"/>
        </w:rPr>
        <w:t>Тема: ДИКИЕ ЖИВОТНЫЕ ГОТОВЯТСЯ К ЗИМЕ</w:t>
      </w:r>
    </w:p>
    <w:p w:rsidR="001A1E07" w:rsidRDefault="001A1E07" w:rsidP="00A94662">
      <w:pPr>
        <w:pStyle w:val="af5"/>
        <w:shd w:val="clear" w:color="auto" w:fill="auto"/>
        <w:spacing w:line="260" w:lineRule="exact"/>
        <w:jc w:val="center"/>
        <w:rPr>
          <w:rFonts w:ascii="Times New Roman" w:hAnsi="Times New Roman" w:cs="Times New Roman"/>
          <w:sz w:val="28"/>
          <w:szCs w:val="28"/>
        </w:rPr>
      </w:pPr>
    </w:p>
    <w:p w:rsidR="00A94662" w:rsidRPr="00A94662" w:rsidRDefault="00A94662" w:rsidP="00A94662">
      <w:pPr>
        <w:pStyle w:val="af5"/>
        <w:shd w:val="clear" w:color="auto" w:fill="auto"/>
        <w:spacing w:line="260" w:lineRule="exact"/>
        <w:jc w:val="center"/>
        <w:rPr>
          <w:rFonts w:ascii="Times New Roman" w:hAnsi="Times New Roman" w:cs="Times New Roman"/>
          <w:sz w:val="28"/>
          <w:szCs w:val="28"/>
        </w:rPr>
      </w:pPr>
    </w:p>
    <w:tbl>
      <w:tblPr>
        <w:tblW w:w="9508" w:type="dxa"/>
        <w:tblLayout w:type="fixed"/>
        <w:tblCellMar>
          <w:left w:w="10" w:type="dxa"/>
          <w:right w:w="10" w:type="dxa"/>
        </w:tblCellMar>
        <w:tblLook w:val="0000"/>
      </w:tblPr>
      <w:tblGrid>
        <w:gridCol w:w="2420"/>
        <w:gridCol w:w="3119"/>
        <w:gridCol w:w="283"/>
        <w:gridCol w:w="3686"/>
      </w:tblGrid>
      <w:tr w:rsidR="00A94662" w:rsidRPr="00A94662" w:rsidTr="00A94662">
        <w:trPr>
          <w:trHeight w:hRule="exact" w:val="422"/>
        </w:trPr>
        <w:tc>
          <w:tcPr>
            <w:tcW w:w="2420" w:type="dxa"/>
            <w:tcBorders>
              <w:top w:val="single" w:sz="4" w:space="0" w:color="auto"/>
              <w:left w:val="single" w:sz="4" w:space="0" w:color="auto"/>
            </w:tcBorders>
            <w:shd w:val="clear" w:color="auto" w:fill="FFFFFF"/>
            <w:vAlign w:val="bottom"/>
          </w:tcPr>
          <w:p w:rsidR="00A94662" w:rsidRPr="00A94662" w:rsidRDefault="00A94662" w:rsidP="00A94662">
            <w:pPr>
              <w:spacing w:after="0" w:line="240" w:lineRule="auto"/>
              <w:jc w:val="center"/>
              <w:rPr>
                <w:rFonts w:ascii="Times New Roman" w:eastAsia="Times New Roman" w:hAnsi="Times New Roman" w:cs="Times New Roman"/>
                <w:b/>
                <w:sz w:val="28"/>
                <w:szCs w:val="28"/>
                <w:lang w:eastAsia="ru-RU" w:bidi="ru-RU"/>
              </w:rPr>
            </w:pPr>
            <w:r w:rsidRPr="00A94662">
              <w:rPr>
                <w:rFonts w:ascii="Times New Roman" w:eastAsia="Times New Roman" w:hAnsi="Times New Roman" w:cs="Times New Roman"/>
                <w:b/>
                <w:sz w:val="28"/>
                <w:szCs w:val="28"/>
                <w:lang w:eastAsia="ru-RU" w:bidi="ru-RU"/>
              </w:rPr>
              <w:t>Раздел</w:t>
            </w:r>
          </w:p>
        </w:tc>
        <w:tc>
          <w:tcPr>
            <w:tcW w:w="3402" w:type="dxa"/>
            <w:gridSpan w:val="2"/>
            <w:tcBorders>
              <w:top w:val="single" w:sz="4" w:space="0" w:color="auto"/>
              <w:left w:val="single" w:sz="4" w:space="0" w:color="auto"/>
            </w:tcBorders>
            <w:shd w:val="clear" w:color="auto" w:fill="FFFFFF"/>
            <w:vAlign w:val="bottom"/>
          </w:tcPr>
          <w:p w:rsidR="00A94662" w:rsidRPr="00A94662" w:rsidRDefault="00A94662" w:rsidP="00A94662">
            <w:pPr>
              <w:spacing w:after="0" w:line="240" w:lineRule="auto"/>
              <w:jc w:val="center"/>
              <w:rPr>
                <w:rFonts w:ascii="Times New Roman" w:eastAsia="Times New Roman" w:hAnsi="Times New Roman" w:cs="Times New Roman"/>
                <w:b/>
                <w:sz w:val="28"/>
                <w:szCs w:val="28"/>
                <w:lang w:eastAsia="ru-RU" w:bidi="ru-RU"/>
              </w:rPr>
            </w:pPr>
            <w:r w:rsidRPr="00A94662">
              <w:rPr>
                <w:rFonts w:ascii="Times New Roman" w:eastAsia="Times New Roman" w:hAnsi="Times New Roman" w:cs="Times New Roman"/>
                <w:b/>
                <w:sz w:val="28"/>
                <w:szCs w:val="28"/>
                <w:lang w:eastAsia="ru-RU" w:bidi="ru-RU"/>
              </w:rPr>
              <w:t>Понедельник</w:t>
            </w:r>
          </w:p>
        </w:tc>
        <w:tc>
          <w:tcPr>
            <w:tcW w:w="3686" w:type="dxa"/>
            <w:tcBorders>
              <w:top w:val="single" w:sz="4" w:space="0" w:color="auto"/>
              <w:left w:val="single" w:sz="4" w:space="0" w:color="auto"/>
              <w:right w:val="single" w:sz="4" w:space="0" w:color="auto"/>
            </w:tcBorders>
            <w:shd w:val="clear" w:color="auto" w:fill="FFFFFF"/>
            <w:vAlign w:val="bottom"/>
          </w:tcPr>
          <w:p w:rsidR="00A94662" w:rsidRPr="00A94662" w:rsidRDefault="00A94662" w:rsidP="00A94662">
            <w:pPr>
              <w:spacing w:after="0" w:line="240" w:lineRule="auto"/>
              <w:jc w:val="center"/>
              <w:rPr>
                <w:rFonts w:ascii="Times New Roman" w:eastAsia="Times New Roman" w:hAnsi="Times New Roman" w:cs="Times New Roman"/>
                <w:b/>
                <w:sz w:val="28"/>
                <w:szCs w:val="28"/>
                <w:lang w:eastAsia="ru-RU" w:bidi="ru-RU"/>
              </w:rPr>
            </w:pPr>
            <w:r w:rsidRPr="00A94662">
              <w:rPr>
                <w:rFonts w:ascii="Times New Roman" w:eastAsia="Times New Roman" w:hAnsi="Times New Roman" w:cs="Times New Roman"/>
                <w:b/>
                <w:sz w:val="28"/>
                <w:szCs w:val="28"/>
                <w:lang w:eastAsia="ru-RU" w:bidi="ru-RU"/>
              </w:rPr>
              <w:t>Пятница</w:t>
            </w:r>
          </w:p>
        </w:tc>
      </w:tr>
      <w:tr w:rsidR="00A94662" w:rsidRPr="00544A27" w:rsidTr="00CF76FB">
        <w:trPr>
          <w:trHeight w:hRule="exact" w:val="3412"/>
        </w:trPr>
        <w:tc>
          <w:tcPr>
            <w:tcW w:w="2420" w:type="dxa"/>
            <w:tcBorders>
              <w:top w:val="single" w:sz="4" w:space="0" w:color="auto"/>
              <w:left w:val="single" w:sz="4" w:space="0" w:color="auto"/>
            </w:tcBorders>
            <w:shd w:val="clear" w:color="auto" w:fill="FFFFFF"/>
            <w:vAlign w:val="bottom"/>
          </w:tcPr>
          <w:p w:rsidR="00A94662" w:rsidRPr="00544A27" w:rsidRDefault="00A94662" w:rsidP="00544A27">
            <w:pPr>
              <w:spacing w:after="0" w:line="240" w:lineRule="auto"/>
              <w:rPr>
                <w:rFonts w:ascii="Times New Roman" w:eastAsia="Times New Roman" w:hAnsi="Times New Roman" w:cs="Times New Roman"/>
                <w:b/>
                <w:sz w:val="28"/>
                <w:szCs w:val="28"/>
                <w:lang w:eastAsia="ru-RU" w:bidi="ru-RU"/>
              </w:rPr>
            </w:pPr>
            <w:r w:rsidRPr="00544A27">
              <w:rPr>
                <w:rFonts w:ascii="Times New Roman" w:eastAsia="Times New Roman" w:hAnsi="Times New Roman" w:cs="Times New Roman"/>
                <w:b/>
                <w:sz w:val="28"/>
                <w:szCs w:val="28"/>
                <w:lang w:eastAsia="ru-RU" w:bidi="ru-RU"/>
              </w:rPr>
              <w:t>Развитие общих речевых навыков Артикуляци</w:t>
            </w:r>
            <w:r w:rsidRPr="00544A27">
              <w:rPr>
                <w:rFonts w:ascii="Times New Roman" w:eastAsia="Times New Roman" w:hAnsi="Times New Roman" w:cs="Times New Roman"/>
                <w:b/>
                <w:sz w:val="28"/>
                <w:szCs w:val="28"/>
                <w:lang w:eastAsia="ru-RU" w:bidi="ru-RU"/>
              </w:rPr>
              <w:softHyphen/>
              <w:t>онная</w:t>
            </w:r>
          </w:p>
          <w:p w:rsidR="00A94662" w:rsidRPr="00544A27" w:rsidRDefault="00A94662" w:rsidP="00544A27">
            <w:pPr>
              <w:spacing w:after="0" w:line="240" w:lineRule="auto"/>
              <w:rPr>
                <w:rFonts w:ascii="Times New Roman" w:eastAsia="Times New Roman" w:hAnsi="Times New Roman" w:cs="Times New Roman"/>
                <w:b/>
                <w:sz w:val="28"/>
                <w:szCs w:val="28"/>
                <w:lang w:eastAsia="ru-RU" w:bidi="ru-RU"/>
              </w:rPr>
            </w:pPr>
            <w:r w:rsidRPr="00544A27">
              <w:rPr>
                <w:rFonts w:ascii="Times New Roman" w:eastAsia="Times New Roman" w:hAnsi="Times New Roman" w:cs="Times New Roman"/>
                <w:b/>
                <w:sz w:val="28"/>
                <w:szCs w:val="28"/>
                <w:lang w:eastAsia="ru-RU" w:bidi="ru-RU"/>
              </w:rPr>
              <w:t>гимнастика</w:t>
            </w:r>
          </w:p>
          <w:p w:rsidR="00A94662" w:rsidRPr="00544A27" w:rsidRDefault="00A94662" w:rsidP="00544A27">
            <w:pPr>
              <w:spacing w:after="0" w:line="240" w:lineRule="auto"/>
              <w:rPr>
                <w:rFonts w:ascii="Times New Roman" w:eastAsia="Times New Roman" w:hAnsi="Times New Roman" w:cs="Times New Roman"/>
                <w:b/>
                <w:sz w:val="28"/>
                <w:szCs w:val="28"/>
                <w:lang w:eastAsia="ru-RU" w:bidi="ru-RU"/>
              </w:rPr>
            </w:pPr>
            <w:r w:rsidRPr="00544A27">
              <w:rPr>
                <w:rFonts w:ascii="Times New Roman" w:eastAsia="Times New Roman" w:hAnsi="Times New Roman" w:cs="Times New Roman"/>
                <w:b/>
                <w:sz w:val="28"/>
                <w:szCs w:val="28"/>
                <w:lang w:eastAsia="ru-RU" w:bidi="ru-RU"/>
              </w:rPr>
              <w:t>Развитие мел</w:t>
            </w:r>
            <w:r w:rsidRPr="00544A27">
              <w:rPr>
                <w:rFonts w:ascii="Times New Roman" w:eastAsia="Times New Roman" w:hAnsi="Times New Roman" w:cs="Times New Roman"/>
                <w:b/>
                <w:sz w:val="28"/>
                <w:szCs w:val="28"/>
                <w:lang w:eastAsia="ru-RU" w:bidi="ru-RU"/>
              </w:rPr>
              <w:softHyphen/>
              <w:t>кой моторики</w:t>
            </w:r>
          </w:p>
          <w:p w:rsidR="00CF76FB" w:rsidRPr="00544A27" w:rsidRDefault="00CF76FB" w:rsidP="00544A27">
            <w:pPr>
              <w:spacing w:after="0" w:line="240" w:lineRule="auto"/>
              <w:rPr>
                <w:rFonts w:ascii="Times New Roman" w:eastAsia="Times New Roman" w:hAnsi="Times New Roman" w:cs="Times New Roman"/>
                <w:b/>
                <w:sz w:val="28"/>
                <w:szCs w:val="28"/>
                <w:lang w:eastAsia="ru-RU" w:bidi="ru-RU"/>
              </w:rPr>
            </w:pPr>
          </w:p>
          <w:p w:rsidR="00CF76FB" w:rsidRPr="00544A27" w:rsidRDefault="00CF76FB" w:rsidP="00544A27">
            <w:pPr>
              <w:spacing w:after="0" w:line="240" w:lineRule="auto"/>
              <w:rPr>
                <w:rFonts w:ascii="Times New Roman" w:eastAsia="Times New Roman" w:hAnsi="Times New Roman" w:cs="Times New Roman"/>
                <w:b/>
                <w:sz w:val="28"/>
                <w:szCs w:val="28"/>
                <w:lang w:eastAsia="ru-RU" w:bidi="ru-RU"/>
              </w:rPr>
            </w:pPr>
          </w:p>
          <w:p w:rsidR="00CF76FB" w:rsidRPr="00544A27" w:rsidRDefault="00CF76FB" w:rsidP="00544A27">
            <w:pPr>
              <w:spacing w:after="0" w:line="240" w:lineRule="auto"/>
              <w:rPr>
                <w:rFonts w:ascii="Times New Roman" w:eastAsia="Times New Roman" w:hAnsi="Times New Roman" w:cs="Times New Roman"/>
                <w:b/>
                <w:sz w:val="28"/>
                <w:szCs w:val="28"/>
                <w:lang w:eastAsia="ru-RU" w:bidi="ru-RU"/>
              </w:rPr>
            </w:pPr>
          </w:p>
          <w:p w:rsidR="00CF76FB" w:rsidRPr="00544A27" w:rsidRDefault="00CF76FB" w:rsidP="00544A27">
            <w:pPr>
              <w:spacing w:after="0" w:line="240" w:lineRule="auto"/>
              <w:rPr>
                <w:rFonts w:ascii="Times New Roman" w:eastAsia="Times New Roman" w:hAnsi="Times New Roman" w:cs="Times New Roman"/>
                <w:b/>
                <w:sz w:val="28"/>
                <w:szCs w:val="28"/>
                <w:lang w:eastAsia="ru-RU" w:bidi="ru-RU"/>
              </w:rPr>
            </w:pPr>
          </w:p>
        </w:tc>
        <w:tc>
          <w:tcPr>
            <w:tcW w:w="7088" w:type="dxa"/>
            <w:gridSpan w:val="3"/>
            <w:tcBorders>
              <w:top w:val="single" w:sz="4" w:space="0" w:color="auto"/>
              <w:left w:val="single" w:sz="4" w:space="0" w:color="auto"/>
              <w:right w:val="single" w:sz="4" w:space="0" w:color="auto"/>
            </w:tcBorders>
            <w:shd w:val="clear" w:color="auto" w:fill="FFFFFF"/>
            <w:vAlign w:val="bottom"/>
          </w:tcPr>
          <w:p w:rsidR="00A94662" w:rsidRPr="00544A27" w:rsidRDefault="00A94662" w:rsidP="00544A2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sz w:val="28"/>
                <w:szCs w:val="28"/>
                <w:lang w:eastAsia="ru-RU" w:bidi="ru-RU"/>
              </w:rPr>
              <w:t xml:space="preserve">Удлинение произнесения гласных звуков </w:t>
            </w:r>
          </w:p>
          <w:p w:rsidR="00A94662" w:rsidRPr="00544A27" w:rsidRDefault="00A94662" w:rsidP="00544A2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i/>
                <w:iCs/>
                <w:sz w:val="28"/>
                <w:szCs w:val="28"/>
                <w:lang w:eastAsia="ru-RU" w:bidi="ru-RU"/>
              </w:rPr>
              <w:t>Цель:</w:t>
            </w:r>
            <w:r w:rsidRPr="00544A27">
              <w:rPr>
                <w:rFonts w:ascii="Times New Roman" w:eastAsia="Times New Roman" w:hAnsi="Times New Roman" w:cs="Times New Roman"/>
                <w:sz w:val="28"/>
                <w:szCs w:val="28"/>
                <w:lang w:eastAsia="ru-RU" w:bidi="ru-RU"/>
              </w:rPr>
              <w:t xml:space="preserve"> развитие силы голоса</w:t>
            </w:r>
          </w:p>
          <w:p w:rsidR="00A94662" w:rsidRPr="00544A27" w:rsidRDefault="00A94662" w:rsidP="00544A2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sz w:val="28"/>
                <w:szCs w:val="28"/>
                <w:lang w:eastAsia="ru-RU" w:bidi="ru-RU"/>
              </w:rPr>
              <w:t xml:space="preserve">Выполнение статических и динамических упражнений артикуляционной гимнастики </w:t>
            </w:r>
          </w:p>
          <w:p w:rsidR="00A94662" w:rsidRPr="00544A27" w:rsidRDefault="00A94662" w:rsidP="00544A2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i/>
                <w:iCs/>
                <w:sz w:val="28"/>
                <w:szCs w:val="28"/>
                <w:lang w:eastAsia="ru-RU" w:bidi="ru-RU"/>
              </w:rPr>
              <w:t>Цель:</w:t>
            </w:r>
            <w:r w:rsidRPr="00544A27">
              <w:rPr>
                <w:rFonts w:ascii="Times New Roman" w:eastAsia="Times New Roman" w:hAnsi="Times New Roman" w:cs="Times New Roman"/>
                <w:sz w:val="28"/>
                <w:szCs w:val="28"/>
                <w:lang w:eastAsia="ru-RU" w:bidi="ru-RU"/>
              </w:rPr>
              <w:t xml:space="preserve"> выработка полноценных движений и переключаемости артикуляционных ор</w:t>
            </w:r>
            <w:r w:rsidRPr="00544A27">
              <w:rPr>
                <w:rFonts w:ascii="Times New Roman" w:eastAsia="Times New Roman" w:hAnsi="Times New Roman" w:cs="Times New Roman"/>
                <w:sz w:val="28"/>
                <w:szCs w:val="28"/>
                <w:lang w:eastAsia="ru-RU" w:bidi="ru-RU"/>
              </w:rPr>
              <w:softHyphen/>
              <w:t>ганов</w:t>
            </w:r>
          </w:p>
          <w:p w:rsidR="00CF76FB" w:rsidRPr="00544A27" w:rsidRDefault="00A94662" w:rsidP="00544A2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sz w:val="28"/>
                <w:szCs w:val="28"/>
                <w:lang w:eastAsia="ru-RU" w:bidi="ru-RU"/>
              </w:rPr>
              <w:t>Показ и разучивание игры с пальчиками типа «П</w:t>
            </w:r>
            <w:r w:rsidR="00CF76FB" w:rsidRPr="00544A27">
              <w:rPr>
                <w:rFonts w:ascii="Times New Roman" w:eastAsia="Times New Roman" w:hAnsi="Times New Roman" w:cs="Times New Roman"/>
                <w:sz w:val="28"/>
                <w:szCs w:val="28"/>
                <w:lang w:eastAsia="ru-RU" w:bidi="ru-RU"/>
              </w:rPr>
              <w:t xml:space="preserve">альчики здороваются» </w:t>
            </w:r>
          </w:p>
          <w:p w:rsidR="00A94662" w:rsidRPr="00544A27" w:rsidRDefault="00A94662" w:rsidP="00544A2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i/>
                <w:iCs/>
                <w:sz w:val="28"/>
                <w:szCs w:val="28"/>
                <w:lang w:eastAsia="ru-RU" w:bidi="ru-RU"/>
              </w:rPr>
              <w:t>Цель:</w:t>
            </w:r>
            <w:r w:rsidRPr="00544A27">
              <w:rPr>
                <w:rFonts w:ascii="Times New Roman" w:eastAsia="Times New Roman" w:hAnsi="Times New Roman" w:cs="Times New Roman"/>
                <w:sz w:val="28"/>
                <w:szCs w:val="28"/>
                <w:lang w:eastAsia="ru-RU" w:bidi="ru-RU"/>
              </w:rPr>
              <w:t xml:space="preserve"> развитие тонких движений пальцев рук, координация речи с движением</w:t>
            </w:r>
          </w:p>
        </w:tc>
      </w:tr>
      <w:tr w:rsidR="00A94662" w:rsidRPr="00544A27" w:rsidTr="00655DFE">
        <w:trPr>
          <w:trHeight w:hRule="exact" w:val="2254"/>
        </w:trPr>
        <w:tc>
          <w:tcPr>
            <w:tcW w:w="2420" w:type="dxa"/>
            <w:tcBorders>
              <w:top w:val="single" w:sz="4" w:space="0" w:color="auto"/>
              <w:left w:val="single" w:sz="4" w:space="0" w:color="auto"/>
            </w:tcBorders>
            <w:shd w:val="clear" w:color="auto" w:fill="FFFFFF"/>
          </w:tcPr>
          <w:p w:rsidR="00A94662" w:rsidRPr="00544A27" w:rsidRDefault="00A94662" w:rsidP="00544A27">
            <w:pPr>
              <w:spacing w:after="0" w:line="240" w:lineRule="auto"/>
              <w:rPr>
                <w:rFonts w:ascii="Times New Roman" w:eastAsia="Times New Roman" w:hAnsi="Times New Roman" w:cs="Times New Roman"/>
                <w:b/>
                <w:sz w:val="28"/>
                <w:szCs w:val="28"/>
                <w:lang w:eastAsia="ru-RU" w:bidi="ru-RU"/>
              </w:rPr>
            </w:pPr>
            <w:r w:rsidRPr="00544A27">
              <w:rPr>
                <w:rFonts w:ascii="Times New Roman" w:eastAsia="Times New Roman" w:hAnsi="Times New Roman" w:cs="Times New Roman"/>
                <w:b/>
                <w:sz w:val="28"/>
                <w:szCs w:val="28"/>
                <w:lang w:eastAsia="ru-RU" w:bidi="ru-RU"/>
              </w:rPr>
              <w:t>Развитие</w:t>
            </w:r>
          </w:p>
          <w:p w:rsidR="00A94662" w:rsidRPr="00544A27" w:rsidRDefault="00A94662" w:rsidP="00544A27">
            <w:pPr>
              <w:spacing w:after="0" w:line="240" w:lineRule="auto"/>
              <w:rPr>
                <w:rFonts w:ascii="Times New Roman" w:eastAsia="Times New Roman" w:hAnsi="Times New Roman" w:cs="Times New Roman"/>
                <w:b/>
                <w:sz w:val="28"/>
                <w:szCs w:val="28"/>
                <w:lang w:eastAsia="ru-RU" w:bidi="ru-RU"/>
              </w:rPr>
            </w:pPr>
            <w:r w:rsidRPr="00544A27">
              <w:rPr>
                <w:rFonts w:ascii="Times New Roman" w:eastAsia="Times New Roman" w:hAnsi="Times New Roman" w:cs="Times New Roman"/>
                <w:b/>
                <w:sz w:val="28"/>
                <w:szCs w:val="28"/>
                <w:lang w:eastAsia="ru-RU" w:bidi="ru-RU"/>
              </w:rPr>
              <w:t>фонемати</w:t>
            </w:r>
            <w:r w:rsidRPr="00544A27">
              <w:rPr>
                <w:rFonts w:ascii="Times New Roman" w:eastAsia="Times New Roman" w:hAnsi="Times New Roman" w:cs="Times New Roman"/>
                <w:b/>
                <w:sz w:val="28"/>
                <w:szCs w:val="28"/>
                <w:lang w:eastAsia="ru-RU" w:bidi="ru-RU"/>
              </w:rPr>
              <w:softHyphen/>
              <w:t>ческих</w:t>
            </w:r>
          </w:p>
          <w:p w:rsidR="00A94662" w:rsidRPr="00544A27" w:rsidRDefault="00A94662" w:rsidP="00544A27">
            <w:pPr>
              <w:spacing w:after="0" w:line="240" w:lineRule="auto"/>
              <w:rPr>
                <w:rFonts w:ascii="Times New Roman" w:eastAsia="Times New Roman" w:hAnsi="Times New Roman" w:cs="Times New Roman"/>
                <w:b/>
                <w:sz w:val="28"/>
                <w:szCs w:val="28"/>
                <w:lang w:eastAsia="ru-RU" w:bidi="ru-RU"/>
              </w:rPr>
            </w:pPr>
            <w:r w:rsidRPr="00544A27">
              <w:rPr>
                <w:rFonts w:ascii="Times New Roman" w:eastAsia="Times New Roman" w:hAnsi="Times New Roman" w:cs="Times New Roman"/>
                <w:b/>
                <w:sz w:val="28"/>
                <w:szCs w:val="28"/>
                <w:lang w:eastAsia="ru-RU" w:bidi="ru-RU"/>
              </w:rPr>
              <w:t>представлений</w:t>
            </w:r>
          </w:p>
        </w:tc>
        <w:tc>
          <w:tcPr>
            <w:tcW w:w="3119" w:type="dxa"/>
            <w:tcBorders>
              <w:top w:val="single" w:sz="4" w:space="0" w:color="auto"/>
              <w:left w:val="single" w:sz="4" w:space="0" w:color="auto"/>
            </w:tcBorders>
            <w:shd w:val="clear" w:color="auto" w:fill="FFFFFF"/>
            <w:vAlign w:val="bottom"/>
          </w:tcPr>
          <w:p w:rsidR="00655DFE" w:rsidRPr="00544A27" w:rsidRDefault="00A94662" w:rsidP="00544A2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sz w:val="28"/>
                <w:szCs w:val="28"/>
                <w:lang w:eastAsia="ru-RU" w:bidi="ru-RU"/>
              </w:rPr>
              <w:t>Д. и. «Подними ру</w:t>
            </w:r>
            <w:r w:rsidRPr="00544A27">
              <w:rPr>
                <w:rFonts w:ascii="Times New Roman" w:eastAsia="Times New Roman" w:hAnsi="Times New Roman" w:cs="Times New Roman"/>
                <w:sz w:val="28"/>
                <w:szCs w:val="28"/>
                <w:lang w:eastAsia="ru-RU" w:bidi="ru-RU"/>
              </w:rPr>
              <w:softHyphen/>
              <w:t>ку, когда услышишь слово с заданным звуком</w:t>
            </w:r>
          </w:p>
          <w:p w:rsidR="00A94662" w:rsidRPr="00544A27" w:rsidRDefault="00A94662" w:rsidP="00544A2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i/>
                <w:iCs/>
                <w:sz w:val="28"/>
                <w:szCs w:val="28"/>
                <w:lang w:eastAsia="ru-RU" w:bidi="ru-RU"/>
              </w:rPr>
              <w:t>Цель:</w:t>
            </w:r>
            <w:r w:rsidRPr="00544A27">
              <w:rPr>
                <w:rFonts w:ascii="Times New Roman" w:eastAsia="Times New Roman" w:hAnsi="Times New Roman" w:cs="Times New Roman"/>
                <w:sz w:val="28"/>
                <w:szCs w:val="28"/>
                <w:lang w:eastAsia="ru-RU" w:bidi="ru-RU"/>
              </w:rPr>
              <w:t xml:space="preserve"> развитие уме</w:t>
            </w:r>
            <w:r w:rsidRPr="00544A27">
              <w:rPr>
                <w:rFonts w:ascii="Times New Roman" w:eastAsia="Times New Roman" w:hAnsi="Times New Roman" w:cs="Times New Roman"/>
                <w:sz w:val="28"/>
                <w:szCs w:val="28"/>
                <w:lang w:eastAsia="ru-RU" w:bidi="ru-RU"/>
              </w:rPr>
              <w:softHyphen/>
              <w:t>ния выделять задан</w:t>
            </w:r>
            <w:r w:rsidRPr="00544A27">
              <w:rPr>
                <w:rFonts w:ascii="Times New Roman" w:eastAsia="Times New Roman" w:hAnsi="Times New Roman" w:cs="Times New Roman"/>
                <w:sz w:val="28"/>
                <w:szCs w:val="28"/>
                <w:lang w:eastAsia="ru-RU" w:bidi="ru-RU"/>
              </w:rPr>
              <w:softHyphen/>
              <w:t>ный звук в слове</w:t>
            </w:r>
          </w:p>
          <w:p w:rsidR="00655DFE" w:rsidRPr="00544A27" w:rsidRDefault="00655DFE" w:rsidP="00544A27">
            <w:pPr>
              <w:spacing w:after="0" w:line="240" w:lineRule="auto"/>
              <w:rPr>
                <w:rFonts w:ascii="Times New Roman" w:eastAsia="Times New Roman" w:hAnsi="Times New Roman" w:cs="Times New Roman"/>
                <w:sz w:val="28"/>
                <w:szCs w:val="28"/>
                <w:lang w:eastAsia="ru-RU" w:bidi="ru-RU"/>
              </w:rPr>
            </w:pPr>
          </w:p>
        </w:tc>
        <w:tc>
          <w:tcPr>
            <w:tcW w:w="3969" w:type="dxa"/>
            <w:gridSpan w:val="2"/>
            <w:tcBorders>
              <w:top w:val="single" w:sz="4" w:space="0" w:color="auto"/>
              <w:left w:val="single" w:sz="4" w:space="0" w:color="auto"/>
              <w:right w:val="single" w:sz="4" w:space="0" w:color="auto"/>
            </w:tcBorders>
            <w:shd w:val="clear" w:color="auto" w:fill="FFFFFF"/>
            <w:vAlign w:val="bottom"/>
          </w:tcPr>
          <w:p w:rsidR="00655DFE" w:rsidRPr="00544A27" w:rsidRDefault="00A94662" w:rsidP="00544A2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sz w:val="28"/>
                <w:szCs w:val="28"/>
                <w:lang w:eastAsia="ru-RU" w:bidi="ru-RU"/>
              </w:rPr>
              <w:t>Д. и. «Подними ру</w:t>
            </w:r>
            <w:r w:rsidRPr="00544A27">
              <w:rPr>
                <w:rFonts w:ascii="Times New Roman" w:eastAsia="Times New Roman" w:hAnsi="Times New Roman" w:cs="Times New Roman"/>
                <w:sz w:val="28"/>
                <w:szCs w:val="28"/>
                <w:lang w:eastAsia="ru-RU" w:bidi="ru-RU"/>
              </w:rPr>
              <w:softHyphen/>
              <w:t xml:space="preserve">ку, когда услышишь слово с заданным звуком» </w:t>
            </w:r>
          </w:p>
          <w:p w:rsidR="00A94662" w:rsidRPr="00544A27" w:rsidRDefault="00A94662" w:rsidP="00544A2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i/>
                <w:iCs/>
                <w:sz w:val="28"/>
                <w:szCs w:val="28"/>
                <w:lang w:eastAsia="ru-RU" w:bidi="ru-RU"/>
              </w:rPr>
              <w:t>Цель:</w:t>
            </w:r>
            <w:r w:rsidRPr="00544A27">
              <w:rPr>
                <w:rFonts w:ascii="Times New Roman" w:eastAsia="Times New Roman" w:hAnsi="Times New Roman" w:cs="Times New Roman"/>
                <w:sz w:val="28"/>
                <w:szCs w:val="28"/>
                <w:lang w:eastAsia="ru-RU" w:bidi="ru-RU"/>
              </w:rPr>
              <w:t xml:space="preserve"> развитие уме</w:t>
            </w:r>
            <w:r w:rsidRPr="00544A27">
              <w:rPr>
                <w:rFonts w:ascii="Times New Roman" w:eastAsia="Times New Roman" w:hAnsi="Times New Roman" w:cs="Times New Roman"/>
                <w:sz w:val="28"/>
                <w:szCs w:val="28"/>
                <w:lang w:eastAsia="ru-RU" w:bidi="ru-RU"/>
              </w:rPr>
              <w:softHyphen/>
              <w:t>ния выделять задан</w:t>
            </w:r>
            <w:r w:rsidRPr="00544A27">
              <w:rPr>
                <w:rFonts w:ascii="Times New Roman" w:eastAsia="Times New Roman" w:hAnsi="Times New Roman" w:cs="Times New Roman"/>
                <w:sz w:val="28"/>
                <w:szCs w:val="28"/>
                <w:lang w:eastAsia="ru-RU" w:bidi="ru-RU"/>
              </w:rPr>
              <w:softHyphen/>
              <w:t>ный звук в слове</w:t>
            </w:r>
          </w:p>
          <w:p w:rsidR="00A94662" w:rsidRPr="00544A27" w:rsidRDefault="00A94662" w:rsidP="00544A2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sz w:val="28"/>
                <w:szCs w:val="28"/>
                <w:lang w:eastAsia="ru-RU" w:bidi="ru-RU"/>
              </w:rPr>
              <w:t>задан</w:t>
            </w:r>
            <w:r w:rsidRPr="00544A27">
              <w:rPr>
                <w:rFonts w:ascii="Times New Roman" w:eastAsia="Times New Roman" w:hAnsi="Times New Roman" w:cs="Times New Roman"/>
                <w:sz w:val="28"/>
                <w:szCs w:val="28"/>
                <w:lang w:eastAsia="ru-RU" w:bidi="ru-RU"/>
              </w:rPr>
              <w:softHyphen/>
              <w:t>ный звук в слове</w:t>
            </w:r>
          </w:p>
          <w:p w:rsidR="00655DFE" w:rsidRPr="00544A27" w:rsidRDefault="00655DFE" w:rsidP="00544A27">
            <w:pPr>
              <w:spacing w:after="0" w:line="240" w:lineRule="auto"/>
              <w:rPr>
                <w:rFonts w:ascii="Times New Roman" w:eastAsia="Times New Roman" w:hAnsi="Times New Roman" w:cs="Times New Roman"/>
                <w:sz w:val="28"/>
                <w:szCs w:val="28"/>
                <w:lang w:eastAsia="ru-RU" w:bidi="ru-RU"/>
              </w:rPr>
            </w:pPr>
          </w:p>
        </w:tc>
      </w:tr>
      <w:tr w:rsidR="00A94662" w:rsidRPr="00544A27" w:rsidTr="00544A27">
        <w:trPr>
          <w:trHeight w:hRule="exact" w:val="2542"/>
        </w:trPr>
        <w:tc>
          <w:tcPr>
            <w:tcW w:w="2420" w:type="dxa"/>
            <w:tcBorders>
              <w:top w:val="single" w:sz="4" w:space="0" w:color="auto"/>
              <w:left w:val="single" w:sz="4" w:space="0" w:color="auto"/>
              <w:bottom w:val="single" w:sz="4" w:space="0" w:color="auto"/>
            </w:tcBorders>
            <w:shd w:val="clear" w:color="auto" w:fill="FFFFFF"/>
          </w:tcPr>
          <w:p w:rsidR="00A94662" w:rsidRPr="00544A27" w:rsidRDefault="00A94662" w:rsidP="00544A27">
            <w:pPr>
              <w:spacing w:after="0" w:line="240" w:lineRule="auto"/>
              <w:rPr>
                <w:rFonts w:ascii="Times New Roman" w:eastAsia="Times New Roman" w:hAnsi="Times New Roman" w:cs="Times New Roman"/>
                <w:b/>
                <w:sz w:val="28"/>
                <w:szCs w:val="28"/>
                <w:lang w:eastAsia="ru-RU" w:bidi="ru-RU"/>
              </w:rPr>
            </w:pPr>
            <w:r w:rsidRPr="00544A27">
              <w:rPr>
                <w:rFonts w:ascii="Times New Roman" w:eastAsia="Times New Roman" w:hAnsi="Times New Roman" w:cs="Times New Roman"/>
                <w:b/>
                <w:sz w:val="28"/>
                <w:szCs w:val="28"/>
                <w:lang w:eastAsia="ru-RU" w:bidi="ru-RU"/>
              </w:rPr>
              <w:t>Развитие</w:t>
            </w:r>
          </w:p>
          <w:p w:rsidR="00A94662" w:rsidRPr="00544A27" w:rsidRDefault="00A94662" w:rsidP="00544A27">
            <w:pPr>
              <w:spacing w:after="0" w:line="240" w:lineRule="auto"/>
              <w:rPr>
                <w:rFonts w:ascii="Times New Roman" w:eastAsia="Times New Roman" w:hAnsi="Times New Roman" w:cs="Times New Roman"/>
                <w:b/>
                <w:sz w:val="28"/>
                <w:szCs w:val="28"/>
                <w:lang w:eastAsia="ru-RU" w:bidi="ru-RU"/>
              </w:rPr>
            </w:pPr>
            <w:r w:rsidRPr="00544A27">
              <w:rPr>
                <w:rFonts w:ascii="Times New Roman" w:eastAsia="Times New Roman" w:hAnsi="Times New Roman" w:cs="Times New Roman"/>
                <w:b/>
                <w:sz w:val="28"/>
                <w:szCs w:val="28"/>
                <w:lang w:eastAsia="ru-RU" w:bidi="ru-RU"/>
              </w:rPr>
              <w:t>психических</w:t>
            </w:r>
          </w:p>
          <w:p w:rsidR="00A94662" w:rsidRPr="00544A27" w:rsidRDefault="00A94662" w:rsidP="00544A27">
            <w:pPr>
              <w:spacing w:after="0" w:line="240" w:lineRule="auto"/>
              <w:rPr>
                <w:rFonts w:ascii="Times New Roman" w:eastAsia="Times New Roman" w:hAnsi="Times New Roman" w:cs="Times New Roman"/>
                <w:b/>
                <w:sz w:val="28"/>
                <w:szCs w:val="28"/>
                <w:lang w:eastAsia="ru-RU" w:bidi="ru-RU"/>
              </w:rPr>
            </w:pPr>
            <w:r w:rsidRPr="00544A27">
              <w:rPr>
                <w:rFonts w:ascii="Times New Roman" w:eastAsia="Times New Roman" w:hAnsi="Times New Roman" w:cs="Times New Roman"/>
                <w:b/>
                <w:sz w:val="28"/>
                <w:szCs w:val="28"/>
                <w:lang w:eastAsia="ru-RU" w:bidi="ru-RU"/>
              </w:rPr>
              <w:t>процессов</w:t>
            </w:r>
          </w:p>
        </w:tc>
        <w:tc>
          <w:tcPr>
            <w:tcW w:w="3119" w:type="dxa"/>
            <w:tcBorders>
              <w:top w:val="single" w:sz="4" w:space="0" w:color="auto"/>
              <w:left w:val="single" w:sz="4" w:space="0" w:color="auto"/>
              <w:bottom w:val="single" w:sz="4" w:space="0" w:color="auto"/>
            </w:tcBorders>
            <w:shd w:val="clear" w:color="auto" w:fill="FFFFFF"/>
          </w:tcPr>
          <w:p w:rsidR="00A94662" w:rsidRPr="00544A27" w:rsidRDefault="00A94662" w:rsidP="00544A2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sz w:val="28"/>
                <w:szCs w:val="28"/>
                <w:lang w:eastAsia="ru-RU" w:bidi="ru-RU"/>
              </w:rPr>
              <w:t>Д. и. «Делай, как по</w:t>
            </w:r>
            <w:r w:rsidRPr="00544A27">
              <w:rPr>
                <w:rFonts w:ascii="Times New Roman" w:eastAsia="Times New Roman" w:hAnsi="Times New Roman" w:cs="Times New Roman"/>
                <w:sz w:val="28"/>
                <w:szCs w:val="28"/>
                <w:lang w:eastAsia="ru-RU" w:bidi="ru-RU"/>
              </w:rPr>
              <w:softHyphen/>
              <w:t>кажу, а не как ска</w:t>
            </w:r>
            <w:r w:rsidRPr="00544A27">
              <w:rPr>
                <w:rFonts w:ascii="Times New Roman" w:eastAsia="Times New Roman" w:hAnsi="Times New Roman" w:cs="Times New Roman"/>
                <w:sz w:val="28"/>
                <w:szCs w:val="28"/>
                <w:lang w:eastAsia="ru-RU" w:bidi="ru-RU"/>
              </w:rPr>
              <w:softHyphen/>
              <w:t xml:space="preserve">жу» </w:t>
            </w:r>
          </w:p>
          <w:p w:rsidR="00A94662" w:rsidRPr="00544A27" w:rsidRDefault="00A94662" w:rsidP="00544A2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i/>
                <w:iCs/>
                <w:sz w:val="28"/>
                <w:szCs w:val="28"/>
                <w:lang w:eastAsia="ru-RU" w:bidi="ru-RU"/>
              </w:rPr>
              <w:t>Цель:</w:t>
            </w:r>
            <w:r w:rsidR="00544A27" w:rsidRPr="00544A27">
              <w:rPr>
                <w:rFonts w:ascii="Times New Roman" w:eastAsia="Times New Roman" w:hAnsi="Times New Roman" w:cs="Times New Roman"/>
                <w:sz w:val="28"/>
                <w:szCs w:val="28"/>
                <w:lang w:eastAsia="ru-RU" w:bidi="ru-RU"/>
              </w:rPr>
              <w:t xml:space="preserve"> развитие зри</w:t>
            </w:r>
            <w:r w:rsidRPr="00544A27">
              <w:rPr>
                <w:rFonts w:ascii="Times New Roman" w:eastAsia="Times New Roman" w:hAnsi="Times New Roman" w:cs="Times New Roman"/>
                <w:sz w:val="28"/>
                <w:szCs w:val="28"/>
                <w:lang w:eastAsia="ru-RU" w:bidi="ru-RU"/>
              </w:rPr>
              <w:t>тельного внимания</w:t>
            </w:r>
          </w:p>
          <w:p w:rsidR="00544A27" w:rsidRPr="00544A27" w:rsidRDefault="00A94662" w:rsidP="00544A2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sz w:val="28"/>
                <w:szCs w:val="28"/>
                <w:lang w:eastAsia="ru-RU" w:bidi="ru-RU"/>
              </w:rPr>
              <w:t>Д. и. «Делай, как скаж</w:t>
            </w:r>
            <w:r w:rsidR="00544A27" w:rsidRPr="00544A27">
              <w:rPr>
                <w:rFonts w:ascii="Times New Roman" w:eastAsia="Times New Roman" w:hAnsi="Times New Roman" w:cs="Times New Roman"/>
                <w:sz w:val="28"/>
                <w:szCs w:val="28"/>
                <w:lang w:eastAsia="ru-RU" w:bidi="ru-RU"/>
              </w:rPr>
              <w:t>у, а не как по</w:t>
            </w:r>
            <w:r w:rsidR="00544A27" w:rsidRPr="00544A27">
              <w:rPr>
                <w:rFonts w:ascii="Times New Roman" w:eastAsia="Times New Roman" w:hAnsi="Times New Roman" w:cs="Times New Roman"/>
                <w:sz w:val="28"/>
                <w:szCs w:val="28"/>
                <w:lang w:eastAsia="ru-RU" w:bidi="ru-RU"/>
              </w:rPr>
              <w:softHyphen/>
              <w:t xml:space="preserve">кажу» </w:t>
            </w:r>
          </w:p>
          <w:p w:rsidR="00A94662" w:rsidRPr="00544A27" w:rsidRDefault="00A94662" w:rsidP="00544A2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i/>
                <w:iCs/>
                <w:sz w:val="28"/>
                <w:szCs w:val="28"/>
                <w:lang w:eastAsia="ru-RU" w:bidi="ru-RU"/>
              </w:rPr>
              <w:t>Цель:</w:t>
            </w:r>
            <w:r w:rsidRPr="00544A27">
              <w:rPr>
                <w:rFonts w:ascii="Times New Roman" w:eastAsia="Times New Roman" w:hAnsi="Times New Roman" w:cs="Times New Roman"/>
                <w:sz w:val="28"/>
                <w:szCs w:val="28"/>
                <w:lang w:eastAsia="ru-RU" w:bidi="ru-RU"/>
              </w:rPr>
              <w:t xml:space="preserve"> развитие слу</w:t>
            </w:r>
            <w:r w:rsidRPr="00544A27">
              <w:rPr>
                <w:rFonts w:ascii="Times New Roman" w:eastAsia="Times New Roman" w:hAnsi="Times New Roman" w:cs="Times New Roman"/>
                <w:sz w:val="28"/>
                <w:szCs w:val="28"/>
                <w:lang w:eastAsia="ru-RU" w:bidi="ru-RU"/>
              </w:rPr>
              <w:softHyphen/>
              <w:t>хового внимания</w:t>
            </w:r>
          </w:p>
        </w:tc>
        <w:tc>
          <w:tcPr>
            <w:tcW w:w="3969" w:type="dxa"/>
            <w:gridSpan w:val="2"/>
            <w:tcBorders>
              <w:top w:val="single" w:sz="4" w:space="0" w:color="auto"/>
              <w:left w:val="single" w:sz="4" w:space="0" w:color="auto"/>
              <w:bottom w:val="single" w:sz="4" w:space="0" w:color="auto"/>
              <w:right w:val="single" w:sz="4" w:space="0" w:color="auto"/>
            </w:tcBorders>
            <w:shd w:val="clear" w:color="auto" w:fill="FFFFFF"/>
          </w:tcPr>
          <w:p w:rsidR="00A94662" w:rsidRPr="00544A27" w:rsidRDefault="00A94662" w:rsidP="00544A2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sz w:val="28"/>
                <w:szCs w:val="28"/>
                <w:lang w:eastAsia="ru-RU" w:bidi="ru-RU"/>
              </w:rPr>
              <w:t>Д. и «Кто ушёл?»</w:t>
            </w:r>
          </w:p>
          <w:p w:rsidR="00A94662" w:rsidRPr="00544A27" w:rsidRDefault="00A94662" w:rsidP="00544A2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i/>
                <w:iCs/>
                <w:sz w:val="28"/>
                <w:szCs w:val="28"/>
                <w:lang w:eastAsia="ru-RU" w:bidi="ru-RU"/>
              </w:rPr>
              <w:t>Цель:</w:t>
            </w:r>
            <w:r w:rsidRPr="00544A27">
              <w:rPr>
                <w:rFonts w:ascii="Times New Roman" w:eastAsia="Times New Roman" w:hAnsi="Times New Roman" w:cs="Times New Roman"/>
                <w:sz w:val="28"/>
                <w:szCs w:val="28"/>
                <w:lang w:eastAsia="ru-RU" w:bidi="ru-RU"/>
              </w:rPr>
              <w:t xml:space="preserve"> развитие зри</w:t>
            </w:r>
            <w:r w:rsidRPr="00544A27">
              <w:rPr>
                <w:rFonts w:ascii="Times New Roman" w:eastAsia="Times New Roman" w:hAnsi="Times New Roman" w:cs="Times New Roman"/>
                <w:sz w:val="28"/>
                <w:szCs w:val="28"/>
                <w:lang w:eastAsia="ru-RU" w:bidi="ru-RU"/>
              </w:rPr>
              <w:softHyphen/>
              <w:t>тельного внимания</w:t>
            </w:r>
          </w:p>
          <w:p w:rsidR="00A94662" w:rsidRPr="00544A27" w:rsidRDefault="00A94662" w:rsidP="00544A2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sz w:val="28"/>
                <w:szCs w:val="28"/>
                <w:lang w:eastAsia="ru-RU" w:bidi="ru-RU"/>
              </w:rPr>
              <w:t>Д. и. «Отстучи, как я» (повторение рит</w:t>
            </w:r>
            <w:r w:rsidRPr="00544A27">
              <w:rPr>
                <w:rFonts w:ascii="Times New Roman" w:eastAsia="Times New Roman" w:hAnsi="Times New Roman" w:cs="Times New Roman"/>
                <w:sz w:val="28"/>
                <w:szCs w:val="28"/>
                <w:lang w:eastAsia="ru-RU" w:bidi="ru-RU"/>
              </w:rPr>
              <w:softHyphen/>
              <w:t xml:space="preserve">мов за взрослым) </w:t>
            </w:r>
            <w:r w:rsidRPr="00544A27">
              <w:rPr>
                <w:rFonts w:ascii="Times New Roman" w:eastAsia="Times New Roman" w:hAnsi="Times New Roman" w:cs="Times New Roman"/>
                <w:i/>
                <w:iCs/>
                <w:sz w:val="28"/>
                <w:szCs w:val="28"/>
                <w:lang w:eastAsia="ru-RU" w:bidi="ru-RU"/>
              </w:rPr>
              <w:t>Цель:</w:t>
            </w:r>
            <w:r w:rsidR="00544A27" w:rsidRPr="00544A27">
              <w:rPr>
                <w:rFonts w:ascii="Times New Roman" w:eastAsia="Times New Roman" w:hAnsi="Times New Roman" w:cs="Times New Roman"/>
                <w:sz w:val="28"/>
                <w:szCs w:val="28"/>
                <w:lang w:eastAsia="ru-RU" w:bidi="ru-RU"/>
              </w:rPr>
              <w:t xml:space="preserve"> развитие слу</w:t>
            </w:r>
            <w:r w:rsidRPr="00544A27">
              <w:rPr>
                <w:rFonts w:ascii="Times New Roman" w:eastAsia="Times New Roman" w:hAnsi="Times New Roman" w:cs="Times New Roman"/>
                <w:sz w:val="28"/>
                <w:szCs w:val="28"/>
                <w:lang w:eastAsia="ru-RU" w:bidi="ru-RU"/>
              </w:rPr>
              <w:t>хового внимания</w:t>
            </w:r>
          </w:p>
        </w:tc>
      </w:tr>
    </w:tbl>
    <w:tbl>
      <w:tblPr>
        <w:tblpPr w:leftFromText="180" w:rightFromText="180" w:vertAnchor="text" w:horzAnchor="margin" w:tblpY="1"/>
        <w:tblOverlap w:val="never"/>
        <w:tblW w:w="9508" w:type="dxa"/>
        <w:tblLayout w:type="fixed"/>
        <w:tblCellMar>
          <w:left w:w="10" w:type="dxa"/>
          <w:right w:w="10" w:type="dxa"/>
        </w:tblCellMar>
        <w:tblLook w:val="0000"/>
      </w:tblPr>
      <w:tblGrid>
        <w:gridCol w:w="2410"/>
        <w:gridCol w:w="10"/>
        <w:gridCol w:w="3119"/>
        <w:gridCol w:w="3969"/>
      </w:tblGrid>
      <w:tr w:rsidR="00544A27" w:rsidRPr="00544A27" w:rsidTr="001A1E07">
        <w:trPr>
          <w:trHeight w:hRule="exact" w:val="4686"/>
        </w:trPr>
        <w:tc>
          <w:tcPr>
            <w:tcW w:w="2420" w:type="dxa"/>
            <w:gridSpan w:val="2"/>
            <w:tcBorders>
              <w:top w:val="single" w:sz="4" w:space="0" w:color="auto"/>
              <w:left w:val="single" w:sz="4" w:space="0" w:color="auto"/>
              <w:bottom w:val="single" w:sz="4" w:space="0" w:color="auto"/>
            </w:tcBorders>
            <w:shd w:val="clear" w:color="auto" w:fill="FFFFFF"/>
          </w:tcPr>
          <w:p w:rsidR="00544A27" w:rsidRPr="00544A27" w:rsidRDefault="00544A27" w:rsidP="001A1E07">
            <w:pPr>
              <w:spacing w:after="0" w:line="240" w:lineRule="auto"/>
              <w:rPr>
                <w:rFonts w:ascii="Times New Roman" w:eastAsia="Times New Roman" w:hAnsi="Times New Roman" w:cs="Times New Roman"/>
                <w:b/>
                <w:sz w:val="28"/>
                <w:szCs w:val="28"/>
                <w:lang w:eastAsia="ru-RU" w:bidi="ru-RU"/>
              </w:rPr>
            </w:pPr>
            <w:r w:rsidRPr="00544A27">
              <w:rPr>
                <w:rFonts w:ascii="Times New Roman" w:eastAsia="Times New Roman" w:hAnsi="Times New Roman" w:cs="Times New Roman"/>
                <w:b/>
                <w:sz w:val="28"/>
                <w:szCs w:val="28"/>
                <w:lang w:eastAsia="ru-RU" w:bidi="ru-RU"/>
              </w:rPr>
              <w:lastRenderedPageBreak/>
              <w:t>Развитие лексики и грамматического строя</w:t>
            </w:r>
          </w:p>
        </w:tc>
        <w:tc>
          <w:tcPr>
            <w:tcW w:w="3119" w:type="dxa"/>
            <w:tcBorders>
              <w:top w:val="single" w:sz="4" w:space="0" w:color="auto"/>
              <w:left w:val="single" w:sz="4" w:space="0" w:color="auto"/>
              <w:bottom w:val="single" w:sz="4" w:space="0" w:color="auto"/>
            </w:tcBorders>
            <w:shd w:val="clear" w:color="auto" w:fill="FFFFFF"/>
          </w:tcPr>
          <w:p w:rsidR="00544A27" w:rsidRDefault="00544A27" w:rsidP="001A1E0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sz w:val="28"/>
                <w:szCs w:val="28"/>
                <w:lang w:eastAsia="ru-RU" w:bidi="ru-RU"/>
              </w:rPr>
              <w:t>Словарь по теме «Дикие животные готовятся к зиме</w:t>
            </w:r>
          </w:p>
          <w:p w:rsidR="00544A27" w:rsidRPr="00544A27" w:rsidRDefault="00544A27" w:rsidP="001A1E0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i/>
                <w:iCs/>
                <w:sz w:val="28"/>
                <w:szCs w:val="28"/>
                <w:lang w:eastAsia="ru-RU" w:bidi="ru-RU"/>
              </w:rPr>
              <w:t>Цель:</w:t>
            </w:r>
            <w:r w:rsidRPr="00544A27">
              <w:rPr>
                <w:rFonts w:ascii="Times New Roman" w:eastAsia="Times New Roman" w:hAnsi="Times New Roman" w:cs="Times New Roman"/>
                <w:sz w:val="28"/>
                <w:szCs w:val="28"/>
                <w:lang w:eastAsia="ru-RU" w:bidi="ru-RU"/>
              </w:rPr>
              <w:t xml:space="preserve"> актуализа</w:t>
            </w:r>
            <w:r w:rsidRPr="00544A27">
              <w:rPr>
                <w:rFonts w:ascii="Times New Roman" w:eastAsia="Times New Roman" w:hAnsi="Times New Roman" w:cs="Times New Roman"/>
                <w:sz w:val="28"/>
                <w:szCs w:val="28"/>
                <w:lang w:eastAsia="ru-RU" w:bidi="ru-RU"/>
              </w:rPr>
              <w:softHyphen/>
              <w:t>ция, расширение и уточнение словаря по теме</w:t>
            </w:r>
          </w:p>
          <w:p w:rsidR="00544A27" w:rsidRPr="00544A27" w:rsidRDefault="00544A27" w:rsidP="001A1E0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sz w:val="28"/>
                <w:szCs w:val="28"/>
                <w:lang w:eastAsia="ru-RU" w:bidi="ru-RU"/>
              </w:rPr>
              <w:t>Д. и, «Чей дом?»</w:t>
            </w:r>
          </w:p>
          <w:p w:rsidR="00544A27" w:rsidRPr="00544A27" w:rsidRDefault="00544A27" w:rsidP="001A1E0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i/>
                <w:iCs/>
                <w:sz w:val="28"/>
                <w:szCs w:val="28"/>
                <w:lang w:eastAsia="ru-RU" w:bidi="ru-RU"/>
              </w:rPr>
              <w:t>Цель:</w:t>
            </w:r>
            <w:r>
              <w:rPr>
                <w:rFonts w:ascii="Times New Roman" w:eastAsia="Times New Roman" w:hAnsi="Times New Roman" w:cs="Times New Roman"/>
                <w:sz w:val="28"/>
                <w:szCs w:val="28"/>
                <w:lang w:eastAsia="ru-RU" w:bidi="ru-RU"/>
              </w:rPr>
              <w:t xml:space="preserve"> учить образовывать формы ро</w:t>
            </w:r>
            <w:r w:rsidRPr="00544A27">
              <w:rPr>
                <w:rFonts w:ascii="Times New Roman" w:eastAsia="Times New Roman" w:hAnsi="Times New Roman" w:cs="Times New Roman"/>
                <w:sz w:val="28"/>
                <w:szCs w:val="28"/>
                <w:lang w:eastAsia="ru-RU" w:bidi="ru-RU"/>
              </w:rPr>
              <w:t>дительного падежа суще</w:t>
            </w:r>
            <w:r w:rsidR="003F27BA">
              <w:rPr>
                <w:rFonts w:ascii="Times New Roman" w:eastAsia="Times New Roman" w:hAnsi="Times New Roman" w:cs="Times New Roman"/>
                <w:sz w:val="28"/>
                <w:szCs w:val="28"/>
                <w:lang w:eastAsia="ru-RU" w:bidi="ru-RU"/>
              </w:rPr>
              <w:t>ствительных, включать их в пред</w:t>
            </w:r>
            <w:r w:rsidRPr="00544A27">
              <w:rPr>
                <w:rFonts w:ascii="Times New Roman" w:eastAsia="Times New Roman" w:hAnsi="Times New Roman" w:cs="Times New Roman"/>
                <w:sz w:val="28"/>
                <w:szCs w:val="28"/>
                <w:lang w:eastAsia="ru-RU" w:bidi="ru-RU"/>
              </w:rPr>
              <w:t>ложения, обогащать экспрессивную речь</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bottom"/>
          </w:tcPr>
          <w:p w:rsidR="00544A27" w:rsidRPr="00544A27" w:rsidRDefault="00544A27" w:rsidP="001A1E0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sz w:val="28"/>
                <w:szCs w:val="28"/>
                <w:lang w:eastAsia="ru-RU" w:bidi="ru-RU"/>
              </w:rPr>
              <w:t>Д. и. «Назови жи</w:t>
            </w:r>
            <w:r w:rsidRPr="00544A27">
              <w:rPr>
                <w:rFonts w:ascii="Times New Roman" w:eastAsia="Times New Roman" w:hAnsi="Times New Roman" w:cs="Times New Roman"/>
                <w:sz w:val="28"/>
                <w:szCs w:val="28"/>
                <w:lang w:eastAsia="ru-RU" w:bidi="ru-RU"/>
              </w:rPr>
              <w:softHyphen/>
              <w:t>вотных ласково»</w:t>
            </w:r>
          </w:p>
          <w:p w:rsidR="00544A27" w:rsidRPr="00544A27" w:rsidRDefault="00544A27" w:rsidP="001A1E0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i/>
                <w:iCs/>
                <w:sz w:val="28"/>
                <w:szCs w:val="28"/>
                <w:lang w:eastAsia="ru-RU" w:bidi="ru-RU"/>
              </w:rPr>
              <w:t>Цель:</w:t>
            </w:r>
            <w:r w:rsidRPr="00544A27">
              <w:rPr>
                <w:rFonts w:ascii="Times New Roman" w:eastAsia="Times New Roman" w:hAnsi="Times New Roman" w:cs="Times New Roman"/>
                <w:sz w:val="28"/>
                <w:szCs w:val="28"/>
                <w:lang w:eastAsia="ru-RU" w:bidi="ru-RU"/>
              </w:rPr>
              <w:t xml:space="preserve"> учить обра</w:t>
            </w:r>
            <w:r w:rsidRPr="00544A27">
              <w:rPr>
                <w:rFonts w:ascii="Times New Roman" w:eastAsia="Times New Roman" w:hAnsi="Times New Roman" w:cs="Times New Roman"/>
                <w:sz w:val="28"/>
                <w:szCs w:val="28"/>
                <w:lang w:eastAsia="ru-RU" w:bidi="ru-RU"/>
              </w:rPr>
              <w:softHyphen/>
              <w:t>зовывать умень</w:t>
            </w:r>
            <w:r w:rsidRPr="00544A27">
              <w:rPr>
                <w:rFonts w:ascii="Times New Roman" w:eastAsia="Times New Roman" w:hAnsi="Times New Roman" w:cs="Times New Roman"/>
                <w:sz w:val="28"/>
                <w:szCs w:val="28"/>
                <w:lang w:eastAsia="ru-RU" w:bidi="ru-RU"/>
              </w:rPr>
              <w:softHyphen/>
              <w:t>шительно-ласка</w:t>
            </w:r>
            <w:r w:rsidRPr="00544A27">
              <w:rPr>
                <w:rFonts w:ascii="Times New Roman" w:eastAsia="Times New Roman" w:hAnsi="Times New Roman" w:cs="Times New Roman"/>
                <w:sz w:val="28"/>
                <w:szCs w:val="28"/>
                <w:lang w:eastAsia="ru-RU" w:bidi="ru-RU"/>
              </w:rPr>
              <w:softHyphen/>
              <w:t>тельные формы су</w:t>
            </w:r>
            <w:r w:rsidRPr="00544A27">
              <w:rPr>
                <w:rFonts w:ascii="Times New Roman" w:eastAsia="Times New Roman" w:hAnsi="Times New Roman" w:cs="Times New Roman"/>
                <w:sz w:val="28"/>
                <w:szCs w:val="28"/>
                <w:lang w:eastAsia="ru-RU" w:bidi="ru-RU"/>
              </w:rPr>
              <w:softHyphen/>
              <w:t>ществительных с суффиксами: -чик, -очк, -ц</w:t>
            </w:r>
          </w:p>
          <w:p w:rsidR="00544A27" w:rsidRDefault="00544A27" w:rsidP="001A1E0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sz w:val="28"/>
                <w:szCs w:val="28"/>
                <w:lang w:eastAsia="ru-RU" w:bidi="ru-RU"/>
              </w:rPr>
              <w:t>Д. и. «Кто где спря</w:t>
            </w:r>
            <w:r w:rsidRPr="00544A27">
              <w:rPr>
                <w:rFonts w:ascii="Times New Roman" w:eastAsia="Times New Roman" w:hAnsi="Times New Roman" w:cs="Times New Roman"/>
                <w:sz w:val="28"/>
                <w:szCs w:val="28"/>
                <w:lang w:eastAsia="ru-RU" w:bidi="ru-RU"/>
              </w:rPr>
              <w:softHyphen/>
              <w:t xml:space="preserve">тался?» </w:t>
            </w:r>
          </w:p>
          <w:p w:rsidR="00544A27" w:rsidRDefault="00544A27" w:rsidP="001A1E0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i/>
                <w:iCs/>
                <w:sz w:val="28"/>
                <w:szCs w:val="28"/>
                <w:lang w:eastAsia="ru-RU" w:bidi="ru-RU"/>
              </w:rPr>
              <w:t>Цель:</w:t>
            </w:r>
            <w:r w:rsidRPr="00544A27">
              <w:rPr>
                <w:rFonts w:ascii="Times New Roman" w:eastAsia="Times New Roman" w:hAnsi="Times New Roman" w:cs="Times New Roman"/>
                <w:sz w:val="28"/>
                <w:szCs w:val="28"/>
                <w:lang w:eastAsia="ru-RU" w:bidi="ru-RU"/>
              </w:rPr>
              <w:t xml:space="preserve"> учить приме</w:t>
            </w:r>
            <w:r w:rsidRPr="00544A27">
              <w:rPr>
                <w:rFonts w:ascii="Times New Roman" w:eastAsia="Times New Roman" w:hAnsi="Times New Roman" w:cs="Times New Roman"/>
                <w:sz w:val="28"/>
                <w:szCs w:val="28"/>
                <w:lang w:eastAsia="ru-RU" w:bidi="ru-RU"/>
              </w:rPr>
              <w:softHyphen/>
              <w:t>нять предлоги, ис</w:t>
            </w:r>
            <w:r w:rsidRPr="00544A27">
              <w:rPr>
                <w:rFonts w:ascii="Times New Roman" w:eastAsia="Times New Roman" w:hAnsi="Times New Roman" w:cs="Times New Roman"/>
                <w:sz w:val="28"/>
                <w:szCs w:val="28"/>
                <w:lang w:eastAsia="ru-RU" w:bidi="ru-RU"/>
              </w:rPr>
              <w:softHyphen/>
              <w:t>пользовать предлоги в предложении</w:t>
            </w:r>
          </w:p>
          <w:p w:rsidR="003F27BA" w:rsidRDefault="003F27BA" w:rsidP="001A1E07">
            <w:pPr>
              <w:spacing w:after="0" w:line="240" w:lineRule="auto"/>
              <w:rPr>
                <w:rFonts w:ascii="Times New Roman" w:eastAsia="Times New Roman" w:hAnsi="Times New Roman" w:cs="Times New Roman"/>
                <w:sz w:val="28"/>
                <w:szCs w:val="28"/>
                <w:lang w:eastAsia="ru-RU" w:bidi="ru-RU"/>
              </w:rPr>
            </w:pPr>
          </w:p>
          <w:p w:rsidR="003F27BA" w:rsidRDefault="003F27BA" w:rsidP="001A1E07">
            <w:pPr>
              <w:spacing w:after="0" w:line="240" w:lineRule="auto"/>
              <w:rPr>
                <w:rFonts w:ascii="Times New Roman" w:eastAsia="Times New Roman" w:hAnsi="Times New Roman" w:cs="Times New Roman"/>
                <w:sz w:val="28"/>
                <w:szCs w:val="28"/>
                <w:lang w:eastAsia="ru-RU" w:bidi="ru-RU"/>
              </w:rPr>
            </w:pPr>
          </w:p>
          <w:p w:rsidR="003F27BA" w:rsidRDefault="003F27BA" w:rsidP="001A1E07">
            <w:pPr>
              <w:spacing w:after="0" w:line="240" w:lineRule="auto"/>
              <w:rPr>
                <w:rFonts w:ascii="Times New Roman" w:eastAsia="Times New Roman" w:hAnsi="Times New Roman" w:cs="Times New Roman"/>
                <w:sz w:val="28"/>
                <w:szCs w:val="28"/>
                <w:lang w:eastAsia="ru-RU" w:bidi="ru-RU"/>
              </w:rPr>
            </w:pPr>
          </w:p>
          <w:p w:rsidR="003F27BA" w:rsidRPr="00544A27" w:rsidRDefault="003F27BA" w:rsidP="001A1E07">
            <w:pPr>
              <w:spacing w:after="0" w:line="240" w:lineRule="auto"/>
              <w:rPr>
                <w:rFonts w:ascii="Times New Roman" w:eastAsia="Times New Roman" w:hAnsi="Times New Roman" w:cs="Times New Roman"/>
                <w:sz w:val="28"/>
                <w:szCs w:val="28"/>
                <w:lang w:eastAsia="ru-RU" w:bidi="ru-RU"/>
              </w:rPr>
            </w:pPr>
          </w:p>
        </w:tc>
      </w:tr>
      <w:tr w:rsidR="001A1E07" w:rsidRPr="00544A27" w:rsidTr="001A1E07">
        <w:trPr>
          <w:trHeight w:hRule="exact" w:val="4969"/>
        </w:trPr>
        <w:tc>
          <w:tcPr>
            <w:tcW w:w="2410" w:type="dxa"/>
            <w:tcBorders>
              <w:top w:val="single" w:sz="4" w:space="0" w:color="auto"/>
              <w:left w:val="single" w:sz="4" w:space="0" w:color="auto"/>
              <w:bottom w:val="single" w:sz="4" w:space="0" w:color="auto"/>
            </w:tcBorders>
            <w:shd w:val="clear" w:color="auto" w:fill="FFFFFF"/>
          </w:tcPr>
          <w:p w:rsidR="00544A27" w:rsidRPr="00544A27" w:rsidRDefault="00544A27" w:rsidP="001A1E07">
            <w:pPr>
              <w:spacing w:after="0" w:line="240" w:lineRule="auto"/>
              <w:rPr>
                <w:rFonts w:ascii="Times New Roman" w:eastAsia="Times New Roman" w:hAnsi="Times New Roman" w:cs="Times New Roman"/>
                <w:b/>
                <w:sz w:val="28"/>
                <w:szCs w:val="28"/>
                <w:lang w:eastAsia="ru-RU" w:bidi="ru-RU"/>
              </w:rPr>
            </w:pPr>
            <w:r w:rsidRPr="00544A27">
              <w:rPr>
                <w:rFonts w:ascii="Times New Roman" w:eastAsia="Times New Roman" w:hAnsi="Times New Roman" w:cs="Times New Roman"/>
                <w:b/>
                <w:sz w:val="28"/>
                <w:szCs w:val="28"/>
                <w:lang w:eastAsia="ru-RU" w:bidi="ru-RU"/>
              </w:rPr>
              <w:t>Развитие</w:t>
            </w:r>
          </w:p>
          <w:p w:rsidR="00544A27" w:rsidRPr="00544A27" w:rsidRDefault="00544A27" w:rsidP="001A1E07">
            <w:pPr>
              <w:spacing w:after="0" w:line="240" w:lineRule="auto"/>
              <w:rPr>
                <w:rFonts w:ascii="Times New Roman" w:eastAsia="Times New Roman" w:hAnsi="Times New Roman" w:cs="Times New Roman"/>
                <w:b/>
                <w:sz w:val="28"/>
                <w:szCs w:val="28"/>
                <w:lang w:eastAsia="ru-RU" w:bidi="ru-RU"/>
              </w:rPr>
            </w:pPr>
            <w:r w:rsidRPr="00544A27">
              <w:rPr>
                <w:rFonts w:ascii="Times New Roman" w:eastAsia="Times New Roman" w:hAnsi="Times New Roman" w:cs="Times New Roman"/>
                <w:b/>
                <w:sz w:val="28"/>
                <w:szCs w:val="28"/>
                <w:lang w:eastAsia="ru-RU" w:bidi="ru-RU"/>
              </w:rPr>
              <w:t>связной</w:t>
            </w:r>
          </w:p>
          <w:p w:rsidR="00544A27" w:rsidRPr="00544A27" w:rsidRDefault="00544A27" w:rsidP="001A1E07">
            <w:pPr>
              <w:spacing w:after="0" w:line="240" w:lineRule="auto"/>
              <w:rPr>
                <w:rFonts w:ascii="Times New Roman" w:eastAsia="Times New Roman" w:hAnsi="Times New Roman" w:cs="Times New Roman"/>
                <w:b/>
                <w:sz w:val="28"/>
                <w:szCs w:val="28"/>
                <w:lang w:eastAsia="ru-RU" w:bidi="ru-RU"/>
              </w:rPr>
            </w:pPr>
            <w:r w:rsidRPr="00544A27">
              <w:rPr>
                <w:rFonts w:ascii="Times New Roman" w:eastAsia="Times New Roman" w:hAnsi="Times New Roman" w:cs="Times New Roman"/>
                <w:b/>
                <w:sz w:val="28"/>
                <w:szCs w:val="28"/>
                <w:lang w:eastAsia="ru-RU" w:bidi="ru-RU"/>
              </w:rPr>
              <w:t>речи</w:t>
            </w:r>
          </w:p>
        </w:tc>
        <w:tc>
          <w:tcPr>
            <w:tcW w:w="3129" w:type="dxa"/>
            <w:gridSpan w:val="2"/>
            <w:tcBorders>
              <w:top w:val="single" w:sz="4" w:space="0" w:color="auto"/>
              <w:left w:val="single" w:sz="4" w:space="0" w:color="auto"/>
              <w:bottom w:val="single" w:sz="4" w:space="0" w:color="auto"/>
            </w:tcBorders>
            <w:shd w:val="clear" w:color="auto" w:fill="FFFFFF"/>
          </w:tcPr>
          <w:p w:rsidR="00F72144" w:rsidRDefault="00544A27" w:rsidP="001A1E0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sz w:val="28"/>
                <w:szCs w:val="28"/>
                <w:lang w:eastAsia="ru-RU" w:bidi="ru-RU"/>
              </w:rPr>
              <w:t xml:space="preserve">Сравни: </w:t>
            </w:r>
            <w:r w:rsidRPr="00544A27">
              <w:rPr>
                <w:rFonts w:ascii="Times New Roman" w:eastAsia="Times New Roman" w:hAnsi="Times New Roman" w:cs="Times New Roman"/>
                <w:i/>
                <w:iCs/>
                <w:sz w:val="28"/>
                <w:szCs w:val="28"/>
                <w:lang w:eastAsia="ru-RU" w:bidi="ru-RU"/>
              </w:rPr>
              <w:t>рыть</w:t>
            </w:r>
            <w:r w:rsidRPr="00544A27">
              <w:rPr>
                <w:rFonts w:ascii="Times New Roman" w:eastAsia="Times New Roman" w:hAnsi="Times New Roman" w:cs="Times New Roman"/>
                <w:sz w:val="28"/>
                <w:szCs w:val="28"/>
                <w:lang w:eastAsia="ru-RU" w:bidi="ru-RU"/>
              </w:rPr>
              <w:t xml:space="preserve"> — </w:t>
            </w:r>
            <w:r w:rsidRPr="00544A27">
              <w:rPr>
                <w:rFonts w:ascii="Times New Roman" w:eastAsia="Times New Roman" w:hAnsi="Times New Roman" w:cs="Times New Roman"/>
                <w:i/>
                <w:iCs/>
                <w:sz w:val="28"/>
                <w:szCs w:val="28"/>
                <w:lang w:eastAsia="ru-RU" w:bidi="ru-RU"/>
              </w:rPr>
              <w:t>ко</w:t>
            </w:r>
            <w:r w:rsidRPr="00544A27">
              <w:rPr>
                <w:rFonts w:ascii="Times New Roman" w:eastAsia="Times New Roman" w:hAnsi="Times New Roman" w:cs="Times New Roman"/>
                <w:i/>
                <w:iCs/>
                <w:sz w:val="28"/>
                <w:szCs w:val="28"/>
                <w:lang w:eastAsia="ru-RU" w:bidi="ru-RU"/>
              </w:rPr>
              <w:softHyphen/>
              <w:t>пать</w:t>
            </w:r>
            <w:r w:rsidRPr="00544A27">
              <w:rPr>
                <w:rFonts w:ascii="Times New Roman" w:eastAsia="Times New Roman" w:hAnsi="Times New Roman" w:cs="Times New Roman"/>
                <w:sz w:val="28"/>
                <w:szCs w:val="28"/>
                <w:lang w:eastAsia="ru-RU" w:bidi="ru-RU"/>
              </w:rPr>
              <w:t xml:space="preserve">, </w:t>
            </w:r>
            <w:r w:rsidRPr="00544A27">
              <w:rPr>
                <w:rFonts w:ascii="Times New Roman" w:eastAsia="Times New Roman" w:hAnsi="Times New Roman" w:cs="Times New Roman"/>
                <w:i/>
                <w:iCs/>
                <w:sz w:val="28"/>
                <w:szCs w:val="28"/>
                <w:lang w:eastAsia="ru-RU" w:bidi="ru-RU"/>
              </w:rPr>
              <w:t>лежать</w:t>
            </w:r>
            <w:r w:rsidRPr="00544A27">
              <w:rPr>
                <w:rFonts w:ascii="Times New Roman" w:eastAsia="Times New Roman" w:hAnsi="Times New Roman" w:cs="Times New Roman"/>
                <w:sz w:val="28"/>
                <w:szCs w:val="28"/>
                <w:lang w:eastAsia="ru-RU" w:bidi="ru-RU"/>
              </w:rPr>
              <w:t xml:space="preserve"> — </w:t>
            </w:r>
            <w:r w:rsidRPr="00544A27">
              <w:rPr>
                <w:rFonts w:ascii="Times New Roman" w:eastAsia="Times New Roman" w:hAnsi="Times New Roman" w:cs="Times New Roman"/>
                <w:i/>
                <w:iCs/>
                <w:sz w:val="28"/>
                <w:szCs w:val="28"/>
                <w:lang w:eastAsia="ru-RU" w:bidi="ru-RU"/>
              </w:rPr>
              <w:t>спать</w:t>
            </w:r>
          </w:p>
          <w:p w:rsidR="00544A27" w:rsidRPr="00544A27" w:rsidRDefault="00544A27" w:rsidP="001A1E0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i/>
                <w:iCs/>
                <w:sz w:val="28"/>
                <w:szCs w:val="28"/>
                <w:lang w:eastAsia="ru-RU" w:bidi="ru-RU"/>
              </w:rPr>
              <w:t>Цель:</w:t>
            </w:r>
            <w:r w:rsidRPr="00544A27">
              <w:rPr>
                <w:rFonts w:ascii="Times New Roman" w:eastAsia="Times New Roman" w:hAnsi="Times New Roman" w:cs="Times New Roman"/>
                <w:sz w:val="28"/>
                <w:szCs w:val="28"/>
                <w:lang w:eastAsia="ru-RU" w:bidi="ru-RU"/>
              </w:rPr>
              <w:t xml:space="preserve"> учить разли</w:t>
            </w:r>
            <w:r w:rsidRPr="00544A27">
              <w:rPr>
                <w:rFonts w:ascii="Times New Roman" w:eastAsia="Times New Roman" w:hAnsi="Times New Roman" w:cs="Times New Roman"/>
                <w:sz w:val="28"/>
                <w:szCs w:val="28"/>
                <w:lang w:eastAsia="ru-RU" w:bidi="ru-RU"/>
              </w:rPr>
              <w:softHyphen/>
              <w:t>чать оттенки смыс</w:t>
            </w:r>
            <w:r w:rsidRPr="00544A27">
              <w:rPr>
                <w:rFonts w:ascii="Times New Roman" w:eastAsia="Times New Roman" w:hAnsi="Times New Roman" w:cs="Times New Roman"/>
                <w:sz w:val="28"/>
                <w:szCs w:val="28"/>
                <w:lang w:eastAsia="ru-RU" w:bidi="ru-RU"/>
              </w:rPr>
              <w:softHyphen/>
              <w:t>ла слов и правиль</w:t>
            </w:r>
            <w:r w:rsidRPr="00544A27">
              <w:rPr>
                <w:rFonts w:ascii="Times New Roman" w:eastAsia="Times New Roman" w:hAnsi="Times New Roman" w:cs="Times New Roman"/>
                <w:sz w:val="28"/>
                <w:szCs w:val="28"/>
                <w:lang w:eastAsia="ru-RU" w:bidi="ru-RU"/>
              </w:rPr>
              <w:softHyphen/>
              <w:t>но использовать их в самостоятельной речи</w:t>
            </w:r>
          </w:p>
          <w:p w:rsidR="00544A27" w:rsidRPr="00544A27" w:rsidRDefault="00544A27" w:rsidP="001A1E0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sz w:val="28"/>
                <w:szCs w:val="28"/>
                <w:lang w:eastAsia="ru-RU" w:bidi="ru-RU"/>
              </w:rPr>
              <w:t xml:space="preserve">Чтение, ответы на вопросы, пересказ рассказа о медведе </w:t>
            </w:r>
          </w:p>
          <w:p w:rsidR="00544A27" w:rsidRPr="00544A27" w:rsidRDefault="00544A27" w:rsidP="001A1E0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i/>
                <w:iCs/>
                <w:sz w:val="28"/>
                <w:szCs w:val="28"/>
                <w:lang w:eastAsia="ru-RU" w:bidi="ru-RU"/>
              </w:rPr>
              <w:t>Цель:</w:t>
            </w:r>
            <w:r w:rsidRPr="00544A27">
              <w:rPr>
                <w:rFonts w:ascii="Times New Roman" w:eastAsia="Times New Roman" w:hAnsi="Times New Roman" w:cs="Times New Roman"/>
                <w:sz w:val="28"/>
                <w:szCs w:val="28"/>
                <w:lang w:eastAsia="ru-RU" w:bidi="ru-RU"/>
              </w:rPr>
              <w:t xml:space="preserve"> развивать ре</w:t>
            </w:r>
            <w:r w:rsidRPr="00544A27">
              <w:rPr>
                <w:rFonts w:ascii="Times New Roman" w:eastAsia="Times New Roman" w:hAnsi="Times New Roman" w:cs="Times New Roman"/>
                <w:sz w:val="28"/>
                <w:szCs w:val="28"/>
                <w:lang w:eastAsia="ru-RU" w:bidi="ru-RU"/>
              </w:rPr>
              <w:softHyphen/>
              <w:t>чевой слух, упраж</w:t>
            </w:r>
            <w:r w:rsidRPr="00544A27">
              <w:rPr>
                <w:rFonts w:ascii="Times New Roman" w:eastAsia="Times New Roman" w:hAnsi="Times New Roman" w:cs="Times New Roman"/>
                <w:sz w:val="28"/>
                <w:szCs w:val="28"/>
                <w:lang w:eastAsia="ru-RU" w:bidi="ru-RU"/>
              </w:rPr>
              <w:softHyphen/>
              <w:t>нять в умении отве</w:t>
            </w:r>
            <w:r w:rsidRPr="00544A27">
              <w:rPr>
                <w:rFonts w:ascii="Times New Roman" w:eastAsia="Times New Roman" w:hAnsi="Times New Roman" w:cs="Times New Roman"/>
                <w:sz w:val="28"/>
                <w:szCs w:val="28"/>
                <w:lang w:eastAsia="ru-RU" w:bidi="ru-RU"/>
              </w:rPr>
              <w:softHyphen/>
              <w:t>чать на вопросы по тексту, пересказы</w:t>
            </w:r>
            <w:r w:rsidRPr="00544A27">
              <w:rPr>
                <w:rFonts w:ascii="Times New Roman" w:eastAsia="Times New Roman" w:hAnsi="Times New Roman" w:cs="Times New Roman"/>
                <w:sz w:val="28"/>
                <w:szCs w:val="28"/>
                <w:lang w:eastAsia="ru-RU" w:bidi="ru-RU"/>
              </w:rPr>
              <w:softHyphen/>
              <w:t>вать услышанное</w:t>
            </w:r>
          </w:p>
        </w:tc>
        <w:tc>
          <w:tcPr>
            <w:tcW w:w="3969" w:type="dxa"/>
            <w:tcBorders>
              <w:top w:val="single" w:sz="4" w:space="0" w:color="auto"/>
              <w:left w:val="single" w:sz="4" w:space="0" w:color="auto"/>
              <w:bottom w:val="single" w:sz="4" w:space="0" w:color="auto"/>
              <w:right w:val="single" w:sz="4" w:space="0" w:color="auto"/>
            </w:tcBorders>
            <w:shd w:val="clear" w:color="auto" w:fill="FFFFFF"/>
          </w:tcPr>
          <w:p w:rsidR="00544A27" w:rsidRPr="00544A27" w:rsidRDefault="00544A27" w:rsidP="001A1E0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sz w:val="28"/>
                <w:szCs w:val="28"/>
                <w:lang w:eastAsia="ru-RU" w:bidi="ru-RU"/>
              </w:rPr>
              <w:t>Чтение, ответы на вопросы, перес</w:t>
            </w:r>
            <w:r w:rsidR="00F72144">
              <w:rPr>
                <w:rFonts w:ascii="Times New Roman" w:eastAsia="Times New Roman" w:hAnsi="Times New Roman" w:cs="Times New Roman"/>
                <w:sz w:val="28"/>
                <w:szCs w:val="28"/>
                <w:lang w:eastAsia="ru-RU" w:bidi="ru-RU"/>
              </w:rPr>
              <w:t xml:space="preserve">каз рассказа о зайцах </w:t>
            </w:r>
          </w:p>
          <w:p w:rsidR="00544A27" w:rsidRPr="00544A27" w:rsidRDefault="00544A27" w:rsidP="001A1E0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i/>
                <w:iCs/>
                <w:sz w:val="28"/>
                <w:szCs w:val="28"/>
                <w:lang w:eastAsia="ru-RU" w:bidi="ru-RU"/>
              </w:rPr>
              <w:t>Цель:</w:t>
            </w:r>
            <w:r w:rsidRPr="00544A27">
              <w:rPr>
                <w:rFonts w:ascii="Times New Roman" w:eastAsia="Times New Roman" w:hAnsi="Times New Roman" w:cs="Times New Roman"/>
                <w:sz w:val="28"/>
                <w:szCs w:val="28"/>
                <w:lang w:eastAsia="ru-RU" w:bidi="ru-RU"/>
              </w:rPr>
              <w:t xml:space="preserve"> упражнять в умении отвечать на вопросы по тексту, пересказывать услы</w:t>
            </w:r>
            <w:r w:rsidRPr="00544A27">
              <w:rPr>
                <w:rFonts w:ascii="Times New Roman" w:eastAsia="Times New Roman" w:hAnsi="Times New Roman" w:cs="Times New Roman"/>
                <w:sz w:val="28"/>
                <w:szCs w:val="28"/>
                <w:lang w:eastAsia="ru-RU" w:bidi="ru-RU"/>
              </w:rPr>
              <w:softHyphen/>
              <w:t>шанное</w:t>
            </w:r>
          </w:p>
          <w:p w:rsidR="00F72144" w:rsidRDefault="00544A27" w:rsidP="001A1E0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sz w:val="28"/>
                <w:szCs w:val="28"/>
                <w:lang w:eastAsia="ru-RU" w:bidi="ru-RU"/>
              </w:rPr>
              <w:t>Рассказ о св</w:t>
            </w:r>
            <w:r w:rsidR="00F72144">
              <w:rPr>
                <w:rFonts w:ascii="Times New Roman" w:eastAsia="Times New Roman" w:hAnsi="Times New Roman" w:cs="Times New Roman"/>
                <w:sz w:val="28"/>
                <w:szCs w:val="28"/>
                <w:lang w:eastAsia="ru-RU" w:bidi="ru-RU"/>
              </w:rPr>
              <w:t>оём лю</w:t>
            </w:r>
            <w:r w:rsidR="00F72144">
              <w:rPr>
                <w:rFonts w:ascii="Times New Roman" w:eastAsia="Times New Roman" w:hAnsi="Times New Roman" w:cs="Times New Roman"/>
                <w:sz w:val="28"/>
                <w:szCs w:val="28"/>
                <w:lang w:eastAsia="ru-RU" w:bidi="ru-RU"/>
              </w:rPr>
              <w:softHyphen/>
              <w:t xml:space="preserve">бимом животном по плану </w:t>
            </w:r>
          </w:p>
          <w:p w:rsidR="00544A27" w:rsidRPr="00544A27" w:rsidRDefault="00544A27" w:rsidP="001A1E0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i/>
                <w:iCs/>
                <w:sz w:val="28"/>
                <w:szCs w:val="28"/>
                <w:lang w:eastAsia="ru-RU" w:bidi="ru-RU"/>
              </w:rPr>
              <w:t>Цель:</w:t>
            </w:r>
            <w:r w:rsidRPr="00544A27">
              <w:rPr>
                <w:rFonts w:ascii="Times New Roman" w:eastAsia="Times New Roman" w:hAnsi="Times New Roman" w:cs="Times New Roman"/>
                <w:sz w:val="28"/>
                <w:szCs w:val="28"/>
                <w:lang w:eastAsia="ru-RU" w:bidi="ru-RU"/>
              </w:rPr>
              <w:t xml:space="preserve"> учить состав</w:t>
            </w:r>
            <w:r w:rsidRPr="00544A27">
              <w:rPr>
                <w:rFonts w:ascii="Times New Roman" w:eastAsia="Times New Roman" w:hAnsi="Times New Roman" w:cs="Times New Roman"/>
                <w:sz w:val="28"/>
                <w:szCs w:val="28"/>
                <w:lang w:eastAsia="ru-RU" w:bidi="ru-RU"/>
              </w:rPr>
              <w:softHyphen/>
              <w:t>лению описательно</w:t>
            </w:r>
            <w:r w:rsidRPr="00544A27">
              <w:rPr>
                <w:rFonts w:ascii="Times New Roman" w:eastAsia="Times New Roman" w:hAnsi="Times New Roman" w:cs="Times New Roman"/>
                <w:sz w:val="28"/>
                <w:szCs w:val="28"/>
                <w:lang w:eastAsia="ru-RU" w:bidi="ru-RU"/>
              </w:rPr>
              <w:softHyphen/>
              <w:t>го рассказа с исполь</w:t>
            </w:r>
            <w:r w:rsidRPr="00544A27">
              <w:rPr>
                <w:rFonts w:ascii="Times New Roman" w:eastAsia="Times New Roman" w:hAnsi="Times New Roman" w:cs="Times New Roman"/>
                <w:sz w:val="28"/>
                <w:szCs w:val="28"/>
                <w:lang w:eastAsia="ru-RU" w:bidi="ru-RU"/>
              </w:rPr>
              <w:softHyphen/>
              <w:t>зованием плана-мо</w:t>
            </w:r>
            <w:r w:rsidRPr="00544A27">
              <w:rPr>
                <w:rFonts w:ascii="Times New Roman" w:eastAsia="Times New Roman" w:hAnsi="Times New Roman" w:cs="Times New Roman"/>
                <w:sz w:val="28"/>
                <w:szCs w:val="28"/>
                <w:lang w:eastAsia="ru-RU" w:bidi="ru-RU"/>
              </w:rPr>
              <w:softHyphen/>
              <w:t>дели</w:t>
            </w:r>
          </w:p>
        </w:tc>
      </w:tr>
      <w:tr w:rsidR="001A1E07" w:rsidRPr="00544A27" w:rsidTr="001A1E07">
        <w:tc>
          <w:tcPr>
            <w:tcW w:w="2410" w:type="dxa"/>
            <w:tcBorders>
              <w:top w:val="single" w:sz="4" w:space="0" w:color="auto"/>
              <w:left w:val="single" w:sz="4" w:space="0" w:color="auto"/>
            </w:tcBorders>
            <w:shd w:val="clear" w:color="auto" w:fill="FFFFFF"/>
          </w:tcPr>
          <w:p w:rsidR="001A1E07" w:rsidRPr="00544A27" w:rsidRDefault="001A1E07" w:rsidP="001A1E07">
            <w:pPr>
              <w:spacing w:after="0" w:line="240" w:lineRule="auto"/>
              <w:rPr>
                <w:rFonts w:ascii="Times New Roman" w:eastAsia="Times New Roman" w:hAnsi="Times New Roman" w:cs="Times New Roman"/>
                <w:b/>
                <w:sz w:val="28"/>
                <w:szCs w:val="28"/>
                <w:lang w:eastAsia="ru-RU" w:bidi="ru-RU"/>
              </w:rPr>
            </w:pPr>
          </w:p>
        </w:tc>
        <w:tc>
          <w:tcPr>
            <w:tcW w:w="3129" w:type="dxa"/>
            <w:gridSpan w:val="2"/>
            <w:tcBorders>
              <w:top w:val="single" w:sz="4" w:space="0" w:color="auto"/>
              <w:left w:val="single" w:sz="4" w:space="0" w:color="auto"/>
            </w:tcBorders>
            <w:shd w:val="clear" w:color="auto" w:fill="FFFFFF"/>
          </w:tcPr>
          <w:p w:rsidR="001A1E07" w:rsidRPr="00544A27" w:rsidRDefault="001A1E07" w:rsidP="001A1E07">
            <w:pPr>
              <w:spacing w:after="0" w:line="240" w:lineRule="auto"/>
              <w:rPr>
                <w:rFonts w:ascii="Times New Roman" w:eastAsia="Times New Roman" w:hAnsi="Times New Roman" w:cs="Times New Roman"/>
                <w:sz w:val="28"/>
                <w:szCs w:val="28"/>
                <w:lang w:eastAsia="ru-RU" w:bidi="ru-RU"/>
              </w:rPr>
            </w:pPr>
          </w:p>
        </w:tc>
        <w:tc>
          <w:tcPr>
            <w:tcW w:w="3969" w:type="dxa"/>
            <w:tcBorders>
              <w:top w:val="single" w:sz="4" w:space="0" w:color="auto"/>
              <w:left w:val="single" w:sz="4" w:space="0" w:color="auto"/>
              <w:right w:val="single" w:sz="4" w:space="0" w:color="auto"/>
            </w:tcBorders>
            <w:shd w:val="clear" w:color="auto" w:fill="FFFFFF"/>
          </w:tcPr>
          <w:p w:rsidR="001A1E07" w:rsidRPr="00544A27" w:rsidRDefault="001A1E07" w:rsidP="001A1E07">
            <w:pPr>
              <w:spacing w:after="0" w:line="240" w:lineRule="auto"/>
              <w:rPr>
                <w:rFonts w:ascii="Times New Roman" w:eastAsia="Times New Roman" w:hAnsi="Times New Roman" w:cs="Times New Roman"/>
                <w:sz w:val="28"/>
                <w:szCs w:val="28"/>
                <w:lang w:eastAsia="ru-RU" w:bidi="ru-RU"/>
              </w:rPr>
            </w:pPr>
          </w:p>
        </w:tc>
      </w:tr>
      <w:tr w:rsidR="00544A27" w:rsidRPr="00544A27" w:rsidTr="001A1E07">
        <w:trPr>
          <w:trHeight w:hRule="exact" w:val="5233"/>
        </w:trPr>
        <w:tc>
          <w:tcPr>
            <w:tcW w:w="2410" w:type="dxa"/>
            <w:tcBorders>
              <w:top w:val="single" w:sz="4" w:space="0" w:color="auto"/>
              <w:left w:val="single" w:sz="4" w:space="0" w:color="auto"/>
              <w:bottom w:val="single" w:sz="4" w:space="0" w:color="auto"/>
            </w:tcBorders>
            <w:shd w:val="clear" w:color="auto" w:fill="FFFFFF"/>
          </w:tcPr>
          <w:p w:rsidR="00544A27" w:rsidRPr="00544A27" w:rsidRDefault="00544A27" w:rsidP="001A1E07">
            <w:pPr>
              <w:spacing w:after="0" w:line="240" w:lineRule="auto"/>
              <w:rPr>
                <w:rFonts w:ascii="Times New Roman" w:eastAsia="Times New Roman" w:hAnsi="Times New Roman" w:cs="Times New Roman"/>
                <w:b/>
                <w:sz w:val="28"/>
                <w:szCs w:val="28"/>
                <w:lang w:eastAsia="ru-RU" w:bidi="ru-RU"/>
              </w:rPr>
            </w:pPr>
            <w:r w:rsidRPr="00544A27">
              <w:rPr>
                <w:rFonts w:ascii="Times New Roman" w:eastAsia="Times New Roman" w:hAnsi="Times New Roman" w:cs="Times New Roman"/>
                <w:b/>
                <w:sz w:val="28"/>
                <w:szCs w:val="28"/>
                <w:lang w:eastAsia="ru-RU" w:bidi="ru-RU"/>
              </w:rPr>
              <w:lastRenderedPageBreak/>
              <w:t>Подготовка к обучению грамоте</w:t>
            </w:r>
          </w:p>
        </w:tc>
        <w:tc>
          <w:tcPr>
            <w:tcW w:w="3129" w:type="dxa"/>
            <w:gridSpan w:val="2"/>
            <w:tcBorders>
              <w:top w:val="single" w:sz="4" w:space="0" w:color="auto"/>
              <w:left w:val="single" w:sz="4" w:space="0" w:color="auto"/>
              <w:bottom w:val="single" w:sz="4" w:space="0" w:color="auto"/>
            </w:tcBorders>
            <w:shd w:val="clear" w:color="auto" w:fill="FFFFFF"/>
          </w:tcPr>
          <w:p w:rsidR="00544A27" w:rsidRPr="00544A27" w:rsidRDefault="00544A27" w:rsidP="001A1E0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sz w:val="28"/>
                <w:szCs w:val="28"/>
                <w:lang w:eastAsia="ru-RU" w:bidi="ru-RU"/>
              </w:rPr>
              <w:t>Звуки «М-Мь» и  буква «М»</w:t>
            </w:r>
          </w:p>
          <w:p w:rsidR="00544A27" w:rsidRPr="00544A27" w:rsidRDefault="00544A27" w:rsidP="001A1E0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i/>
                <w:iCs/>
                <w:sz w:val="28"/>
                <w:szCs w:val="28"/>
                <w:lang w:eastAsia="ru-RU" w:bidi="ru-RU"/>
              </w:rPr>
              <w:t>Цель:</w:t>
            </w:r>
            <w:r w:rsidRPr="00544A27">
              <w:rPr>
                <w:rFonts w:ascii="Times New Roman" w:eastAsia="Times New Roman" w:hAnsi="Times New Roman" w:cs="Times New Roman"/>
                <w:sz w:val="28"/>
                <w:szCs w:val="28"/>
                <w:lang w:eastAsia="ru-RU" w:bidi="ru-RU"/>
              </w:rPr>
              <w:t xml:space="preserve"> знакомство с буквой, соотнесение образа буквы со зву</w:t>
            </w:r>
            <w:r w:rsidRPr="00544A27">
              <w:rPr>
                <w:rFonts w:ascii="Times New Roman" w:eastAsia="Times New Roman" w:hAnsi="Times New Roman" w:cs="Times New Roman"/>
                <w:sz w:val="28"/>
                <w:szCs w:val="28"/>
                <w:lang w:eastAsia="ru-RU" w:bidi="ru-RU"/>
              </w:rPr>
              <w:softHyphen/>
              <w:t>ком</w:t>
            </w:r>
          </w:p>
          <w:p w:rsidR="00544A27" w:rsidRPr="00544A27" w:rsidRDefault="00544A27" w:rsidP="001A1E0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sz w:val="28"/>
                <w:szCs w:val="28"/>
                <w:lang w:eastAsia="ru-RU" w:bidi="ru-RU"/>
              </w:rPr>
              <w:t>Звуки «М-Мь»</w:t>
            </w:r>
          </w:p>
          <w:p w:rsidR="00544A27" w:rsidRPr="00544A27" w:rsidRDefault="00544A27" w:rsidP="001A1E0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sz w:val="28"/>
                <w:szCs w:val="28"/>
                <w:lang w:eastAsia="ru-RU" w:bidi="ru-RU"/>
              </w:rPr>
              <w:t>Выделение начального согласного и последнего гласного. Звуковой анализ типа: МАК, МАМА, ТИМА, ТОМА. Запоминание и воспроизведение ряда слогов с разными гласными и одинаковыми согласными.</w:t>
            </w:r>
          </w:p>
          <w:p w:rsidR="00544A27" w:rsidRPr="00544A27" w:rsidRDefault="00544A27" w:rsidP="001A1E0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sz w:val="28"/>
                <w:szCs w:val="28"/>
                <w:lang w:eastAsia="ru-RU" w:bidi="ru-RU"/>
              </w:rPr>
              <w:t>Печатание буквы «М» (3, с. 29)</w:t>
            </w:r>
          </w:p>
          <w:p w:rsidR="00544A27" w:rsidRPr="00544A27" w:rsidRDefault="00544A27" w:rsidP="001A1E07">
            <w:pPr>
              <w:spacing w:after="0" w:line="240" w:lineRule="auto"/>
              <w:rPr>
                <w:rFonts w:ascii="Times New Roman" w:eastAsia="Times New Roman" w:hAnsi="Times New Roman" w:cs="Times New Roman"/>
                <w:sz w:val="28"/>
                <w:szCs w:val="28"/>
                <w:lang w:eastAsia="ru-RU" w:bidi="ru-RU"/>
              </w:rPr>
            </w:pPr>
          </w:p>
        </w:tc>
        <w:tc>
          <w:tcPr>
            <w:tcW w:w="3969" w:type="dxa"/>
            <w:tcBorders>
              <w:top w:val="single" w:sz="4" w:space="0" w:color="auto"/>
              <w:left w:val="single" w:sz="4" w:space="0" w:color="auto"/>
              <w:bottom w:val="single" w:sz="4" w:space="0" w:color="auto"/>
              <w:right w:val="single" w:sz="4" w:space="0" w:color="auto"/>
            </w:tcBorders>
            <w:shd w:val="clear" w:color="auto" w:fill="FFFFFF"/>
          </w:tcPr>
          <w:p w:rsidR="00544A27" w:rsidRPr="00544A27" w:rsidRDefault="00544A27" w:rsidP="001A1E0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sz w:val="28"/>
                <w:szCs w:val="28"/>
                <w:lang w:eastAsia="ru-RU" w:bidi="ru-RU"/>
              </w:rPr>
              <w:t>Звук «Ы» и  буква «Ы»</w:t>
            </w:r>
          </w:p>
          <w:p w:rsidR="00544A27" w:rsidRPr="00544A27" w:rsidRDefault="00544A27" w:rsidP="001A1E0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i/>
                <w:iCs/>
                <w:sz w:val="28"/>
                <w:szCs w:val="28"/>
                <w:lang w:eastAsia="ru-RU" w:bidi="ru-RU"/>
              </w:rPr>
              <w:t>Цель:</w:t>
            </w:r>
            <w:r w:rsidRPr="00544A27">
              <w:rPr>
                <w:rFonts w:ascii="Times New Roman" w:eastAsia="Times New Roman" w:hAnsi="Times New Roman" w:cs="Times New Roman"/>
                <w:sz w:val="28"/>
                <w:szCs w:val="28"/>
                <w:lang w:eastAsia="ru-RU" w:bidi="ru-RU"/>
              </w:rPr>
              <w:t xml:space="preserve"> знакомство с буквой, соотнесение образа буквы со зву</w:t>
            </w:r>
            <w:r w:rsidRPr="00544A27">
              <w:rPr>
                <w:rFonts w:ascii="Times New Roman" w:eastAsia="Times New Roman" w:hAnsi="Times New Roman" w:cs="Times New Roman"/>
                <w:sz w:val="28"/>
                <w:szCs w:val="28"/>
                <w:lang w:eastAsia="ru-RU" w:bidi="ru-RU"/>
              </w:rPr>
              <w:softHyphen/>
              <w:t>ком</w:t>
            </w:r>
          </w:p>
          <w:p w:rsidR="00544A27" w:rsidRPr="00544A27" w:rsidRDefault="00544A27" w:rsidP="001A1E0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sz w:val="28"/>
                <w:szCs w:val="28"/>
                <w:lang w:eastAsia="ru-RU" w:bidi="ru-RU"/>
              </w:rPr>
              <w:t>Звук  «Ы»</w:t>
            </w:r>
          </w:p>
          <w:p w:rsidR="00544A27" w:rsidRPr="00544A27" w:rsidRDefault="00544A27" w:rsidP="001A1E0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i/>
                <w:iCs/>
                <w:sz w:val="28"/>
                <w:szCs w:val="28"/>
                <w:lang w:eastAsia="ru-RU" w:bidi="ru-RU"/>
              </w:rPr>
              <w:t>Цель:</w:t>
            </w:r>
            <w:r w:rsidRPr="00544A27">
              <w:rPr>
                <w:rFonts w:ascii="Times New Roman" w:eastAsia="Times New Roman" w:hAnsi="Times New Roman" w:cs="Times New Roman"/>
                <w:sz w:val="28"/>
                <w:szCs w:val="28"/>
                <w:lang w:eastAsia="ru-RU" w:bidi="ru-RU"/>
              </w:rPr>
              <w:t xml:space="preserve"> упражнять в умении придумы</w:t>
            </w:r>
            <w:r w:rsidRPr="00544A27">
              <w:rPr>
                <w:rFonts w:ascii="Times New Roman" w:eastAsia="Times New Roman" w:hAnsi="Times New Roman" w:cs="Times New Roman"/>
                <w:sz w:val="28"/>
                <w:szCs w:val="28"/>
                <w:lang w:eastAsia="ru-RU" w:bidi="ru-RU"/>
              </w:rPr>
              <w:softHyphen/>
              <w:t>вать слова с задан</w:t>
            </w:r>
            <w:r w:rsidRPr="00544A27">
              <w:rPr>
                <w:rFonts w:ascii="Times New Roman" w:eastAsia="Times New Roman" w:hAnsi="Times New Roman" w:cs="Times New Roman"/>
                <w:sz w:val="28"/>
                <w:szCs w:val="28"/>
                <w:lang w:eastAsia="ru-RU" w:bidi="ru-RU"/>
              </w:rPr>
              <w:softHyphen/>
              <w:t>ным звуком в нача</w:t>
            </w:r>
            <w:r w:rsidRPr="00544A27">
              <w:rPr>
                <w:rFonts w:ascii="Times New Roman" w:eastAsia="Times New Roman" w:hAnsi="Times New Roman" w:cs="Times New Roman"/>
                <w:sz w:val="28"/>
                <w:szCs w:val="28"/>
                <w:lang w:eastAsia="ru-RU" w:bidi="ru-RU"/>
              </w:rPr>
              <w:softHyphen/>
              <w:t>ле, в середине и в конце слова</w:t>
            </w:r>
          </w:p>
          <w:p w:rsidR="00544A27" w:rsidRPr="00544A27" w:rsidRDefault="00544A27" w:rsidP="001A1E0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sz w:val="28"/>
                <w:szCs w:val="28"/>
                <w:lang w:eastAsia="ru-RU" w:bidi="ru-RU"/>
              </w:rPr>
              <w:t xml:space="preserve"> Печатание буквы «Ы» </w:t>
            </w:r>
          </w:p>
          <w:p w:rsidR="00544A27" w:rsidRPr="00544A27" w:rsidRDefault="00544A27" w:rsidP="001A1E07">
            <w:pPr>
              <w:spacing w:after="0" w:line="240" w:lineRule="auto"/>
              <w:rPr>
                <w:rFonts w:ascii="Times New Roman" w:eastAsia="Times New Roman" w:hAnsi="Times New Roman" w:cs="Times New Roman"/>
                <w:sz w:val="28"/>
                <w:szCs w:val="28"/>
                <w:lang w:eastAsia="ru-RU" w:bidi="ru-RU"/>
              </w:rPr>
            </w:pPr>
            <w:r w:rsidRPr="00544A27">
              <w:rPr>
                <w:rFonts w:ascii="Times New Roman" w:eastAsia="Times New Roman" w:hAnsi="Times New Roman" w:cs="Times New Roman"/>
                <w:i/>
                <w:iCs/>
                <w:sz w:val="28"/>
                <w:szCs w:val="28"/>
                <w:lang w:eastAsia="ru-RU" w:bidi="ru-RU"/>
              </w:rPr>
              <w:t>Цель:</w:t>
            </w:r>
            <w:r w:rsidRPr="00544A27">
              <w:rPr>
                <w:rFonts w:ascii="Times New Roman" w:eastAsia="Times New Roman" w:hAnsi="Times New Roman" w:cs="Times New Roman"/>
                <w:sz w:val="28"/>
                <w:szCs w:val="28"/>
                <w:lang w:eastAsia="ru-RU" w:bidi="ru-RU"/>
              </w:rPr>
              <w:t xml:space="preserve"> учить писать печатными буква</w:t>
            </w:r>
            <w:r w:rsidRPr="00544A27">
              <w:rPr>
                <w:rFonts w:ascii="Times New Roman" w:eastAsia="Times New Roman" w:hAnsi="Times New Roman" w:cs="Times New Roman"/>
                <w:sz w:val="28"/>
                <w:szCs w:val="28"/>
                <w:lang w:eastAsia="ru-RU" w:bidi="ru-RU"/>
              </w:rPr>
              <w:softHyphen/>
              <w:t>ми и различать заглавные и строчные буквы</w:t>
            </w:r>
          </w:p>
          <w:p w:rsidR="00544A27" w:rsidRPr="00544A27" w:rsidRDefault="00544A27" w:rsidP="001A1E07">
            <w:pPr>
              <w:spacing w:after="0" w:line="240" w:lineRule="auto"/>
              <w:rPr>
                <w:rFonts w:ascii="Times New Roman" w:eastAsia="Times New Roman" w:hAnsi="Times New Roman" w:cs="Times New Roman"/>
                <w:sz w:val="28"/>
                <w:szCs w:val="28"/>
                <w:lang w:eastAsia="ru-RU" w:bidi="ru-RU"/>
              </w:rPr>
            </w:pPr>
          </w:p>
          <w:p w:rsidR="00544A27" w:rsidRPr="00544A27" w:rsidRDefault="00544A27" w:rsidP="001A1E07">
            <w:pPr>
              <w:spacing w:after="0" w:line="240" w:lineRule="auto"/>
              <w:rPr>
                <w:rFonts w:ascii="Times New Roman" w:eastAsia="Times New Roman" w:hAnsi="Times New Roman" w:cs="Times New Roman"/>
                <w:sz w:val="28"/>
                <w:szCs w:val="28"/>
                <w:lang w:eastAsia="ru-RU" w:bidi="ru-RU"/>
              </w:rPr>
            </w:pPr>
          </w:p>
        </w:tc>
      </w:tr>
    </w:tbl>
    <w:p w:rsidR="00A94662" w:rsidRDefault="00A94662" w:rsidP="00FF5886">
      <w:pPr>
        <w:spacing w:after="0" w:line="240" w:lineRule="auto"/>
        <w:rPr>
          <w:rFonts w:ascii="Times New Roman" w:eastAsia="Times New Roman" w:hAnsi="Times New Roman" w:cs="Times New Roman"/>
          <w:sz w:val="28"/>
          <w:szCs w:val="28"/>
          <w:lang w:eastAsia="ru-RU"/>
        </w:rPr>
      </w:pPr>
    </w:p>
    <w:p w:rsidR="00FF5886" w:rsidRDefault="00FF5886" w:rsidP="00FF5886">
      <w:pPr>
        <w:spacing w:after="0" w:line="240" w:lineRule="auto"/>
        <w:rPr>
          <w:rFonts w:ascii="Times New Roman" w:eastAsia="Times New Roman" w:hAnsi="Times New Roman" w:cs="Times New Roman"/>
          <w:sz w:val="28"/>
          <w:szCs w:val="28"/>
          <w:lang w:eastAsia="ru-RU"/>
        </w:rPr>
      </w:pPr>
    </w:p>
    <w:p w:rsidR="00FF5886" w:rsidRDefault="00FF5886" w:rsidP="00FF5886">
      <w:pPr>
        <w:spacing w:after="0" w:line="240" w:lineRule="auto"/>
        <w:rPr>
          <w:rFonts w:ascii="Times New Roman" w:eastAsia="Times New Roman" w:hAnsi="Times New Roman" w:cs="Times New Roman"/>
          <w:bCs/>
          <w:sz w:val="28"/>
          <w:szCs w:val="28"/>
          <w:lang w:eastAsia="ru-RU" w:bidi="ru-RU"/>
        </w:rPr>
      </w:pPr>
      <w:bookmarkStart w:id="4" w:name="bookmark0"/>
      <w:r>
        <w:rPr>
          <w:rFonts w:ascii="Times New Roman" w:eastAsia="Times New Roman" w:hAnsi="Times New Roman" w:cs="Times New Roman"/>
          <w:bCs/>
          <w:sz w:val="28"/>
          <w:szCs w:val="28"/>
          <w:lang w:eastAsia="ru-RU" w:bidi="ru-RU"/>
        </w:rPr>
        <w:t xml:space="preserve">Ноябрь, 3-я неделя       </w:t>
      </w:r>
      <w:r w:rsidRPr="00FF5886">
        <w:rPr>
          <w:rFonts w:ascii="Times New Roman" w:eastAsia="Times New Roman" w:hAnsi="Times New Roman" w:cs="Times New Roman"/>
          <w:bCs/>
          <w:sz w:val="28"/>
          <w:szCs w:val="28"/>
          <w:lang w:eastAsia="ru-RU" w:bidi="ru-RU"/>
        </w:rPr>
        <w:t xml:space="preserve">    «____-____</w:t>
      </w:r>
      <w:r>
        <w:rPr>
          <w:rFonts w:ascii="Times New Roman" w:eastAsia="Times New Roman" w:hAnsi="Times New Roman" w:cs="Times New Roman"/>
          <w:bCs/>
          <w:sz w:val="28"/>
          <w:szCs w:val="28"/>
          <w:lang w:eastAsia="ru-RU" w:bidi="ru-RU"/>
        </w:rPr>
        <w:t>» ноября 20___г</w:t>
      </w:r>
    </w:p>
    <w:p w:rsidR="00FF5886" w:rsidRPr="00FF5886" w:rsidRDefault="00FF5886" w:rsidP="00FF5886">
      <w:pPr>
        <w:spacing w:after="0" w:line="240" w:lineRule="auto"/>
        <w:rPr>
          <w:rFonts w:ascii="Times New Roman" w:eastAsia="Times New Roman" w:hAnsi="Times New Roman" w:cs="Times New Roman"/>
          <w:bCs/>
          <w:sz w:val="28"/>
          <w:szCs w:val="28"/>
          <w:lang w:eastAsia="ru-RU" w:bidi="ru-RU"/>
        </w:rPr>
      </w:pPr>
    </w:p>
    <w:p w:rsidR="00FF5886" w:rsidRDefault="00FF5886" w:rsidP="00FF5886">
      <w:pPr>
        <w:spacing w:after="0" w:line="240" w:lineRule="auto"/>
        <w:jc w:val="center"/>
        <w:rPr>
          <w:rFonts w:ascii="Times New Roman" w:eastAsia="Times New Roman" w:hAnsi="Times New Roman" w:cs="Times New Roman"/>
          <w:b/>
          <w:bCs/>
          <w:sz w:val="28"/>
          <w:szCs w:val="28"/>
          <w:lang w:eastAsia="ru-RU" w:bidi="ru-RU"/>
        </w:rPr>
      </w:pPr>
      <w:r w:rsidRPr="00FF5886">
        <w:rPr>
          <w:rFonts w:ascii="Times New Roman" w:eastAsia="Times New Roman" w:hAnsi="Times New Roman" w:cs="Times New Roman"/>
          <w:b/>
          <w:bCs/>
          <w:sz w:val="28"/>
          <w:szCs w:val="28"/>
          <w:lang w:eastAsia="ru-RU" w:bidi="ru-RU"/>
        </w:rPr>
        <w:t>Тема: ПЕРЕЛЁТНЫЕ ПТИЦЫ</w:t>
      </w:r>
      <w:bookmarkEnd w:id="4"/>
    </w:p>
    <w:p w:rsidR="00643B1A" w:rsidRPr="00FF5886" w:rsidRDefault="00643B1A" w:rsidP="00FF5886">
      <w:pPr>
        <w:spacing w:after="0" w:line="240" w:lineRule="auto"/>
        <w:jc w:val="center"/>
        <w:rPr>
          <w:rFonts w:ascii="Times New Roman" w:eastAsia="Times New Roman" w:hAnsi="Times New Roman" w:cs="Times New Roman"/>
          <w:b/>
          <w:bCs/>
          <w:sz w:val="28"/>
          <w:szCs w:val="28"/>
          <w:lang w:eastAsia="ru-RU" w:bidi="ru-RU"/>
        </w:rPr>
      </w:pPr>
    </w:p>
    <w:tbl>
      <w:tblPr>
        <w:tblOverlap w:val="never"/>
        <w:tblW w:w="9607" w:type="dxa"/>
        <w:jc w:val="center"/>
        <w:tblInd w:w="3286" w:type="dxa"/>
        <w:tblLayout w:type="fixed"/>
        <w:tblCellMar>
          <w:left w:w="10" w:type="dxa"/>
          <w:right w:w="10" w:type="dxa"/>
        </w:tblCellMar>
        <w:tblLook w:val="0000"/>
      </w:tblPr>
      <w:tblGrid>
        <w:gridCol w:w="2410"/>
        <w:gridCol w:w="3119"/>
        <w:gridCol w:w="4078"/>
      </w:tblGrid>
      <w:tr w:rsidR="00FF5886" w:rsidRPr="00FF5886" w:rsidTr="00FF5886">
        <w:trPr>
          <w:trHeight w:hRule="exact" w:val="413"/>
          <w:jc w:val="center"/>
        </w:trPr>
        <w:tc>
          <w:tcPr>
            <w:tcW w:w="2410" w:type="dxa"/>
            <w:tcBorders>
              <w:top w:val="single" w:sz="4" w:space="0" w:color="auto"/>
              <w:left w:val="single" w:sz="4" w:space="0" w:color="auto"/>
            </w:tcBorders>
            <w:shd w:val="clear" w:color="auto" w:fill="FFFFFF"/>
            <w:vAlign w:val="bottom"/>
          </w:tcPr>
          <w:p w:rsidR="00FF5886" w:rsidRPr="00FF5886" w:rsidRDefault="00FF5886" w:rsidP="00FF5886">
            <w:pPr>
              <w:spacing w:after="0" w:line="240" w:lineRule="auto"/>
              <w:rPr>
                <w:rFonts w:ascii="Times New Roman" w:eastAsia="Times New Roman" w:hAnsi="Times New Roman" w:cs="Times New Roman"/>
                <w:b/>
                <w:sz w:val="28"/>
                <w:szCs w:val="28"/>
                <w:lang w:eastAsia="ru-RU" w:bidi="ru-RU"/>
              </w:rPr>
            </w:pPr>
            <w:r w:rsidRPr="00FF5886">
              <w:rPr>
                <w:rFonts w:ascii="Times New Roman" w:eastAsia="Times New Roman" w:hAnsi="Times New Roman" w:cs="Times New Roman"/>
                <w:b/>
                <w:sz w:val="28"/>
                <w:szCs w:val="28"/>
                <w:lang w:eastAsia="ru-RU" w:bidi="ru-RU"/>
              </w:rPr>
              <w:t>Раздел</w:t>
            </w:r>
          </w:p>
        </w:tc>
        <w:tc>
          <w:tcPr>
            <w:tcW w:w="3119" w:type="dxa"/>
            <w:tcBorders>
              <w:top w:val="single" w:sz="4" w:space="0" w:color="auto"/>
              <w:left w:val="single" w:sz="4" w:space="0" w:color="auto"/>
            </w:tcBorders>
            <w:shd w:val="clear" w:color="auto" w:fill="FFFFFF"/>
            <w:vAlign w:val="bottom"/>
          </w:tcPr>
          <w:p w:rsidR="00FF5886" w:rsidRPr="00FF5886" w:rsidRDefault="00FF5886" w:rsidP="00FF5886">
            <w:pPr>
              <w:spacing w:after="0" w:line="240" w:lineRule="auto"/>
              <w:rPr>
                <w:rFonts w:ascii="Times New Roman" w:eastAsia="Times New Roman" w:hAnsi="Times New Roman" w:cs="Times New Roman"/>
                <w:b/>
                <w:sz w:val="28"/>
                <w:szCs w:val="28"/>
                <w:lang w:eastAsia="ru-RU" w:bidi="ru-RU"/>
              </w:rPr>
            </w:pPr>
            <w:r w:rsidRPr="00FF5886">
              <w:rPr>
                <w:rFonts w:ascii="Times New Roman" w:eastAsia="Times New Roman" w:hAnsi="Times New Roman" w:cs="Times New Roman"/>
                <w:b/>
                <w:sz w:val="28"/>
                <w:szCs w:val="28"/>
                <w:lang w:eastAsia="ru-RU" w:bidi="ru-RU"/>
              </w:rPr>
              <w:t>Понедельник</w:t>
            </w:r>
          </w:p>
        </w:tc>
        <w:tc>
          <w:tcPr>
            <w:tcW w:w="4078" w:type="dxa"/>
            <w:tcBorders>
              <w:top w:val="single" w:sz="4" w:space="0" w:color="auto"/>
              <w:left w:val="single" w:sz="4" w:space="0" w:color="auto"/>
              <w:right w:val="single" w:sz="4" w:space="0" w:color="auto"/>
            </w:tcBorders>
            <w:shd w:val="clear" w:color="auto" w:fill="FFFFFF"/>
            <w:vAlign w:val="bottom"/>
          </w:tcPr>
          <w:p w:rsidR="00FF5886" w:rsidRPr="00FF5886" w:rsidRDefault="00FF5886" w:rsidP="00FF5886">
            <w:pPr>
              <w:spacing w:after="0" w:line="240" w:lineRule="auto"/>
              <w:rPr>
                <w:rFonts w:ascii="Times New Roman" w:eastAsia="Times New Roman" w:hAnsi="Times New Roman" w:cs="Times New Roman"/>
                <w:b/>
                <w:sz w:val="28"/>
                <w:szCs w:val="28"/>
                <w:lang w:eastAsia="ru-RU" w:bidi="ru-RU"/>
              </w:rPr>
            </w:pPr>
            <w:r w:rsidRPr="00FF5886">
              <w:rPr>
                <w:rFonts w:ascii="Times New Roman" w:eastAsia="Times New Roman" w:hAnsi="Times New Roman" w:cs="Times New Roman"/>
                <w:b/>
                <w:sz w:val="28"/>
                <w:szCs w:val="28"/>
                <w:lang w:eastAsia="ru-RU" w:bidi="ru-RU"/>
              </w:rPr>
              <w:t>Пятница</w:t>
            </w:r>
          </w:p>
        </w:tc>
      </w:tr>
      <w:tr w:rsidR="00FF5886" w:rsidRPr="00FF5886" w:rsidTr="0093262B">
        <w:trPr>
          <w:trHeight w:hRule="exact" w:val="2986"/>
          <w:jc w:val="center"/>
        </w:trPr>
        <w:tc>
          <w:tcPr>
            <w:tcW w:w="2410" w:type="dxa"/>
            <w:tcBorders>
              <w:top w:val="single" w:sz="4" w:space="0" w:color="auto"/>
              <w:left w:val="single" w:sz="4" w:space="0" w:color="auto"/>
            </w:tcBorders>
            <w:shd w:val="clear" w:color="auto" w:fill="FFFFFF"/>
            <w:vAlign w:val="bottom"/>
          </w:tcPr>
          <w:p w:rsidR="00FF5886" w:rsidRPr="00FF5886" w:rsidRDefault="00FF5886" w:rsidP="0093262B">
            <w:pPr>
              <w:spacing w:after="0" w:line="240" w:lineRule="auto"/>
              <w:rPr>
                <w:rFonts w:ascii="Times New Roman" w:eastAsia="Times New Roman" w:hAnsi="Times New Roman" w:cs="Times New Roman"/>
                <w:b/>
                <w:sz w:val="28"/>
                <w:szCs w:val="28"/>
                <w:lang w:eastAsia="ru-RU" w:bidi="ru-RU"/>
              </w:rPr>
            </w:pPr>
            <w:r w:rsidRPr="00FF5886">
              <w:rPr>
                <w:rFonts w:ascii="Times New Roman" w:eastAsia="Times New Roman" w:hAnsi="Times New Roman" w:cs="Times New Roman"/>
                <w:b/>
                <w:sz w:val="28"/>
                <w:szCs w:val="28"/>
                <w:lang w:eastAsia="ru-RU" w:bidi="ru-RU"/>
              </w:rPr>
              <w:t>Развитие общих речевых навыков Артикуляци</w:t>
            </w:r>
            <w:r w:rsidRPr="00FF5886">
              <w:rPr>
                <w:rFonts w:ascii="Times New Roman" w:eastAsia="Times New Roman" w:hAnsi="Times New Roman" w:cs="Times New Roman"/>
                <w:b/>
                <w:sz w:val="28"/>
                <w:szCs w:val="28"/>
                <w:lang w:eastAsia="ru-RU" w:bidi="ru-RU"/>
              </w:rPr>
              <w:softHyphen/>
              <w:t>онная гимнастика</w:t>
            </w:r>
          </w:p>
          <w:p w:rsidR="00FF5886" w:rsidRDefault="00FF5886" w:rsidP="0093262B">
            <w:pPr>
              <w:spacing w:after="0" w:line="240" w:lineRule="auto"/>
              <w:rPr>
                <w:rFonts w:ascii="Times New Roman" w:eastAsia="Times New Roman" w:hAnsi="Times New Roman" w:cs="Times New Roman"/>
                <w:b/>
                <w:sz w:val="28"/>
                <w:szCs w:val="28"/>
                <w:lang w:eastAsia="ru-RU" w:bidi="ru-RU"/>
              </w:rPr>
            </w:pPr>
            <w:r w:rsidRPr="00FF5886">
              <w:rPr>
                <w:rFonts w:ascii="Times New Roman" w:eastAsia="Times New Roman" w:hAnsi="Times New Roman" w:cs="Times New Roman"/>
                <w:b/>
                <w:sz w:val="28"/>
                <w:szCs w:val="28"/>
                <w:lang w:eastAsia="ru-RU" w:bidi="ru-RU"/>
              </w:rPr>
              <w:t>Развитие мел</w:t>
            </w:r>
            <w:r w:rsidRPr="00FF5886">
              <w:rPr>
                <w:rFonts w:ascii="Times New Roman" w:eastAsia="Times New Roman" w:hAnsi="Times New Roman" w:cs="Times New Roman"/>
                <w:b/>
                <w:sz w:val="28"/>
                <w:szCs w:val="28"/>
                <w:lang w:eastAsia="ru-RU" w:bidi="ru-RU"/>
              </w:rPr>
              <w:softHyphen/>
              <w:t>кой моторики</w:t>
            </w:r>
          </w:p>
          <w:p w:rsidR="0093262B" w:rsidRDefault="0093262B" w:rsidP="0093262B">
            <w:pPr>
              <w:spacing w:after="0" w:line="240" w:lineRule="auto"/>
              <w:rPr>
                <w:rFonts w:ascii="Times New Roman" w:eastAsia="Times New Roman" w:hAnsi="Times New Roman" w:cs="Times New Roman"/>
                <w:b/>
                <w:sz w:val="28"/>
                <w:szCs w:val="28"/>
                <w:lang w:eastAsia="ru-RU" w:bidi="ru-RU"/>
              </w:rPr>
            </w:pPr>
          </w:p>
          <w:p w:rsidR="0093262B" w:rsidRDefault="0093262B" w:rsidP="0093262B">
            <w:pPr>
              <w:spacing w:after="0" w:line="240" w:lineRule="auto"/>
              <w:rPr>
                <w:rFonts w:ascii="Times New Roman" w:eastAsia="Times New Roman" w:hAnsi="Times New Roman" w:cs="Times New Roman"/>
                <w:b/>
                <w:sz w:val="28"/>
                <w:szCs w:val="28"/>
                <w:lang w:eastAsia="ru-RU" w:bidi="ru-RU"/>
              </w:rPr>
            </w:pPr>
          </w:p>
          <w:p w:rsidR="0093262B" w:rsidRPr="00FF5886" w:rsidRDefault="0093262B" w:rsidP="0093262B">
            <w:pPr>
              <w:spacing w:after="0" w:line="240" w:lineRule="auto"/>
              <w:rPr>
                <w:rFonts w:ascii="Times New Roman" w:eastAsia="Times New Roman" w:hAnsi="Times New Roman" w:cs="Times New Roman"/>
                <w:b/>
                <w:sz w:val="28"/>
                <w:szCs w:val="28"/>
                <w:lang w:eastAsia="ru-RU" w:bidi="ru-RU"/>
              </w:rPr>
            </w:pPr>
          </w:p>
        </w:tc>
        <w:tc>
          <w:tcPr>
            <w:tcW w:w="7197" w:type="dxa"/>
            <w:gridSpan w:val="2"/>
            <w:tcBorders>
              <w:top w:val="single" w:sz="4" w:space="0" w:color="auto"/>
              <w:left w:val="single" w:sz="4" w:space="0" w:color="auto"/>
              <w:right w:val="single" w:sz="4" w:space="0" w:color="auto"/>
            </w:tcBorders>
            <w:shd w:val="clear" w:color="auto" w:fill="FFFFFF"/>
            <w:vAlign w:val="bottom"/>
          </w:tcPr>
          <w:p w:rsidR="0093262B" w:rsidRDefault="00FF5886" w:rsidP="0093262B">
            <w:pPr>
              <w:spacing w:after="0" w:line="240" w:lineRule="auto"/>
              <w:rPr>
                <w:rFonts w:ascii="Times New Roman" w:eastAsia="Times New Roman" w:hAnsi="Times New Roman" w:cs="Times New Roman"/>
                <w:sz w:val="28"/>
                <w:szCs w:val="28"/>
                <w:lang w:eastAsia="ru-RU" w:bidi="ru-RU"/>
              </w:rPr>
            </w:pPr>
            <w:r w:rsidRPr="00FF5886">
              <w:rPr>
                <w:rFonts w:ascii="Times New Roman" w:eastAsia="Times New Roman" w:hAnsi="Times New Roman" w:cs="Times New Roman"/>
                <w:sz w:val="28"/>
                <w:szCs w:val="28"/>
                <w:lang w:eastAsia="ru-RU" w:bidi="ru-RU"/>
              </w:rPr>
              <w:t xml:space="preserve">Упражнения на ослабление голоса </w:t>
            </w:r>
          </w:p>
          <w:p w:rsidR="00FF5886" w:rsidRPr="00FF5886" w:rsidRDefault="00FF5886" w:rsidP="0093262B">
            <w:pPr>
              <w:spacing w:after="0" w:line="240" w:lineRule="auto"/>
              <w:rPr>
                <w:rFonts w:ascii="Times New Roman" w:eastAsia="Times New Roman" w:hAnsi="Times New Roman" w:cs="Times New Roman"/>
                <w:sz w:val="28"/>
                <w:szCs w:val="28"/>
                <w:lang w:eastAsia="ru-RU" w:bidi="ru-RU"/>
              </w:rPr>
            </w:pPr>
            <w:r w:rsidRPr="00FF5886">
              <w:rPr>
                <w:rFonts w:ascii="Times New Roman" w:eastAsia="Times New Roman" w:hAnsi="Times New Roman" w:cs="Times New Roman"/>
                <w:i/>
                <w:iCs/>
                <w:sz w:val="28"/>
                <w:szCs w:val="28"/>
                <w:lang w:eastAsia="ru-RU" w:bidi="ru-RU"/>
              </w:rPr>
              <w:t>Цель:</w:t>
            </w:r>
            <w:r w:rsidRPr="00FF5886">
              <w:rPr>
                <w:rFonts w:ascii="Times New Roman" w:eastAsia="Times New Roman" w:hAnsi="Times New Roman" w:cs="Times New Roman"/>
                <w:sz w:val="28"/>
                <w:szCs w:val="28"/>
                <w:lang w:eastAsia="ru-RU" w:bidi="ru-RU"/>
              </w:rPr>
              <w:t xml:space="preserve"> развитие умения управлять голосом</w:t>
            </w:r>
          </w:p>
          <w:p w:rsidR="0093262B" w:rsidRDefault="00FF5886" w:rsidP="0093262B">
            <w:pPr>
              <w:spacing w:after="0" w:line="240" w:lineRule="auto"/>
              <w:rPr>
                <w:rFonts w:ascii="Times New Roman" w:eastAsia="Times New Roman" w:hAnsi="Times New Roman" w:cs="Times New Roman"/>
                <w:sz w:val="28"/>
                <w:szCs w:val="28"/>
                <w:lang w:eastAsia="ru-RU" w:bidi="ru-RU"/>
              </w:rPr>
            </w:pPr>
            <w:r w:rsidRPr="00FF5886">
              <w:rPr>
                <w:rFonts w:ascii="Times New Roman" w:eastAsia="Times New Roman" w:hAnsi="Times New Roman" w:cs="Times New Roman"/>
                <w:sz w:val="28"/>
                <w:szCs w:val="28"/>
                <w:lang w:eastAsia="ru-RU" w:bidi="ru-RU"/>
              </w:rPr>
              <w:t xml:space="preserve">Выполнение статических и динамических упражнений артикуляционной гимнастики </w:t>
            </w:r>
          </w:p>
          <w:p w:rsidR="00FF5886" w:rsidRPr="00FF5886" w:rsidRDefault="00FF5886" w:rsidP="0093262B">
            <w:pPr>
              <w:spacing w:after="0" w:line="240" w:lineRule="auto"/>
              <w:rPr>
                <w:rFonts w:ascii="Times New Roman" w:eastAsia="Times New Roman" w:hAnsi="Times New Roman" w:cs="Times New Roman"/>
                <w:sz w:val="28"/>
                <w:szCs w:val="28"/>
                <w:lang w:eastAsia="ru-RU" w:bidi="ru-RU"/>
              </w:rPr>
            </w:pPr>
            <w:r w:rsidRPr="00FF5886">
              <w:rPr>
                <w:rFonts w:ascii="Times New Roman" w:eastAsia="Times New Roman" w:hAnsi="Times New Roman" w:cs="Times New Roman"/>
                <w:i/>
                <w:iCs/>
                <w:sz w:val="28"/>
                <w:szCs w:val="28"/>
                <w:lang w:eastAsia="ru-RU" w:bidi="ru-RU"/>
              </w:rPr>
              <w:t>Цель:</w:t>
            </w:r>
            <w:r w:rsidRPr="00FF5886">
              <w:rPr>
                <w:rFonts w:ascii="Times New Roman" w:eastAsia="Times New Roman" w:hAnsi="Times New Roman" w:cs="Times New Roman"/>
                <w:sz w:val="28"/>
                <w:szCs w:val="28"/>
                <w:lang w:eastAsia="ru-RU" w:bidi="ru-RU"/>
              </w:rPr>
              <w:t xml:space="preserve"> выработка полноценных движений и переключаемости артикуляционных ор</w:t>
            </w:r>
            <w:r w:rsidRPr="00FF5886">
              <w:rPr>
                <w:rFonts w:ascii="Times New Roman" w:eastAsia="Times New Roman" w:hAnsi="Times New Roman" w:cs="Times New Roman"/>
                <w:sz w:val="28"/>
                <w:szCs w:val="28"/>
                <w:lang w:eastAsia="ru-RU" w:bidi="ru-RU"/>
              </w:rPr>
              <w:softHyphen/>
              <w:t>ганов</w:t>
            </w:r>
          </w:p>
          <w:p w:rsidR="00FF5886" w:rsidRPr="00FF5886" w:rsidRDefault="00FF5886" w:rsidP="0093262B">
            <w:pPr>
              <w:spacing w:after="0" w:line="240" w:lineRule="auto"/>
              <w:rPr>
                <w:rFonts w:ascii="Times New Roman" w:eastAsia="Times New Roman" w:hAnsi="Times New Roman" w:cs="Times New Roman"/>
                <w:sz w:val="28"/>
                <w:szCs w:val="28"/>
                <w:lang w:eastAsia="ru-RU" w:bidi="ru-RU"/>
              </w:rPr>
            </w:pPr>
            <w:r w:rsidRPr="00FF5886">
              <w:rPr>
                <w:rFonts w:ascii="Times New Roman" w:eastAsia="Times New Roman" w:hAnsi="Times New Roman" w:cs="Times New Roman"/>
                <w:sz w:val="28"/>
                <w:szCs w:val="28"/>
                <w:lang w:eastAsia="ru-RU" w:bidi="ru-RU"/>
              </w:rPr>
              <w:t>Собирание счётных</w:t>
            </w:r>
            <w:r w:rsidR="0093262B">
              <w:rPr>
                <w:rFonts w:ascii="Times New Roman" w:eastAsia="Times New Roman" w:hAnsi="Times New Roman" w:cs="Times New Roman"/>
                <w:sz w:val="28"/>
                <w:szCs w:val="28"/>
                <w:lang w:eastAsia="ru-RU" w:bidi="ru-RU"/>
              </w:rPr>
              <w:t xml:space="preserve"> палочек одноимёнными пальцами </w:t>
            </w:r>
            <w:r w:rsidRPr="00FF5886">
              <w:rPr>
                <w:rFonts w:ascii="Times New Roman" w:eastAsia="Times New Roman" w:hAnsi="Times New Roman" w:cs="Times New Roman"/>
                <w:i/>
                <w:iCs/>
                <w:sz w:val="28"/>
                <w:szCs w:val="28"/>
                <w:lang w:eastAsia="ru-RU" w:bidi="ru-RU"/>
              </w:rPr>
              <w:t>Цель:</w:t>
            </w:r>
            <w:r w:rsidRPr="00FF5886">
              <w:rPr>
                <w:rFonts w:ascii="Times New Roman" w:eastAsia="Times New Roman" w:hAnsi="Times New Roman" w:cs="Times New Roman"/>
                <w:sz w:val="28"/>
                <w:szCs w:val="28"/>
                <w:lang w:eastAsia="ru-RU" w:bidi="ru-RU"/>
              </w:rPr>
              <w:t xml:space="preserve"> развитие мелкой моторики, координация речи с движением</w:t>
            </w:r>
          </w:p>
        </w:tc>
      </w:tr>
      <w:tr w:rsidR="00FF5886" w:rsidRPr="00FF5886" w:rsidTr="001A1E07">
        <w:trPr>
          <w:trHeight w:hRule="exact" w:val="2105"/>
          <w:jc w:val="center"/>
        </w:trPr>
        <w:tc>
          <w:tcPr>
            <w:tcW w:w="2410" w:type="dxa"/>
            <w:tcBorders>
              <w:top w:val="single" w:sz="4" w:space="0" w:color="auto"/>
              <w:left w:val="single" w:sz="4" w:space="0" w:color="auto"/>
              <w:bottom w:val="single" w:sz="4" w:space="0" w:color="auto"/>
            </w:tcBorders>
            <w:shd w:val="clear" w:color="auto" w:fill="FFFFFF"/>
          </w:tcPr>
          <w:p w:rsidR="00FF5886" w:rsidRPr="00FF5886" w:rsidRDefault="00FF5886" w:rsidP="0093262B">
            <w:pPr>
              <w:spacing w:after="0" w:line="240" w:lineRule="auto"/>
              <w:rPr>
                <w:rFonts w:ascii="Times New Roman" w:eastAsia="Times New Roman" w:hAnsi="Times New Roman" w:cs="Times New Roman"/>
                <w:b/>
                <w:sz w:val="28"/>
                <w:szCs w:val="28"/>
                <w:lang w:eastAsia="ru-RU" w:bidi="ru-RU"/>
              </w:rPr>
            </w:pPr>
            <w:r w:rsidRPr="00FF5886">
              <w:rPr>
                <w:rFonts w:ascii="Times New Roman" w:eastAsia="Times New Roman" w:hAnsi="Times New Roman" w:cs="Times New Roman"/>
                <w:b/>
                <w:sz w:val="28"/>
                <w:szCs w:val="28"/>
                <w:lang w:eastAsia="ru-RU" w:bidi="ru-RU"/>
              </w:rPr>
              <w:t>Развитие</w:t>
            </w:r>
          </w:p>
          <w:p w:rsidR="00FF5886" w:rsidRPr="00FF5886" w:rsidRDefault="00FF5886" w:rsidP="0093262B">
            <w:pPr>
              <w:spacing w:after="0" w:line="240" w:lineRule="auto"/>
              <w:rPr>
                <w:rFonts w:ascii="Times New Roman" w:eastAsia="Times New Roman" w:hAnsi="Times New Roman" w:cs="Times New Roman"/>
                <w:b/>
                <w:sz w:val="28"/>
                <w:szCs w:val="28"/>
                <w:lang w:eastAsia="ru-RU" w:bidi="ru-RU"/>
              </w:rPr>
            </w:pPr>
            <w:r w:rsidRPr="00FF5886">
              <w:rPr>
                <w:rFonts w:ascii="Times New Roman" w:eastAsia="Times New Roman" w:hAnsi="Times New Roman" w:cs="Times New Roman"/>
                <w:b/>
                <w:sz w:val="28"/>
                <w:szCs w:val="28"/>
                <w:lang w:eastAsia="ru-RU" w:bidi="ru-RU"/>
              </w:rPr>
              <w:t>фонемати</w:t>
            </w:r>
            <w:r w:rsidRPr="00FF5886">
              <w:rPr>
                <w:rFonts w:ascii="Times New Roman" w:eastAsia="Times New Roman" w:hAnsi="Times New Roman" w:cs="Times New Roman"/>
                <w:b/>
                <w:sz w:val="28"/>
                <w:szCs w:val="28"/>
                <w:lang w:eastAsia="ru-RU" w:bidi="ru-RU"/>
              </w:rPr>
              <w:softHyphen/>
              <w:t>ческих</w:t>
            </w:r>
          </w:p>
          <w:p w:rsidR="00FF5886" w:rsidRPr="00FF5886" w:rsidRDefault="00FF5886" w:rsidP="0093262B">
            <w:pPr>
              <w:spacing w:after="0" w:line="240" w:lineRule="auto"/>
              <w:rPr>
                <w:rFonts w:ascii="Times New Roman" w:eastAsia="Times New Roman" w:hAnsi="Times New Roman" w:cs="Times New Roman"/>
                <w:b/>
                <w:sz w:val="28"/>
                <w:szCs w:val="28"/>
                <w:lang w:eastAsia="ru-RU" w:bidi="ru-RU"/>
              </w:rPr>
            </w:pPr>
            <w:r w:rsidRPr="00FF5886">
              <w:rPr>
                <w:rFonts w:ascii="Times New Roman" w:eastAsia="Times New Roman" w:hAnsi="Times New Roman" w:cs="Times New Roman"/>
                <w:b/>
                <w:sz w:val="28"/>
                <w:szCs w:val="28"/>
                <w:lang w:eastAsia="ru-RU" w:bidi="ru-RU"/>
              </w:rPr>
              <w:t>представлений</w:t>
            </w:r>
          </w:p>
        </w:tc>
        <w:tc>
          <w:tcPr>
            <w:tcW w:w="3119" w:type="dxa"/>
            <w:tcBorders>
              <w:top w:val="single" w:sz="4" w:space="0" w:color="auto"/>
              <w:left w:val="single" w:sz="4" w:space="0" w:color="auto"/>
              <w:bottom w:val="single" w:sz="4" w:space="0" w:color="auto"/>
            </w:tcBorders>
            <w:shd w:val="clear" w:color="auto" w:fill="FFFFFF"/>
            <w:vAlign w:val="bottom"/>
          </w:tcPr>
          <w:p w:rsidR="0093262B" w:rsidRDefault="00FF5886" w:rsidP="0093262B">
            <w:pPr>
              <w:spacing w:after="0" w:line="240" w:lineRule="auto"/>
              <w:rPr>
                <w:rFonts w:ascii="Times New Roman" w:eastAsia="Times New Roman" w:hAnsi="Times New Roman" w:cs="Times New Roman"/>
                <w:sz w:val="28"/>
                <w:szCs w:val="28"/>
                <w:lang w:eastAsia="ru-RU" w:bidi="ru-RU"/>
              </w:rPr>
            </w:pPr>
            <w:r w:rsidRPr="00FF5886">
              <w:rPr>
                <w:rFonts w:ascii="Times New Roman" w:eastAsia="Times New Roman" w:hAnsi="Times New Roman" w:cs="Times New Roman"/>
                <w:sz w:val="28"/>
                <w:szCs w:val="28"/>
                <w:lang w:eastAsia="ru-RU" w:bidi="ru-RU"/>
              </w:rPr>
              <w:t>Д. и. «Подними ру</w:t>
            </w:r>
            <w:r w:rsidRPr="00FF5886">
              <w:rPr>
                <w:rFonts w:ascii="Times New Roman" w:eastAsia="Times New Roman" w:hAnsi="Times New Roman" w:cs="Times New Roman"/>
                <w:sz w:val="28"/>
                <w:szCs w:val="28"/>
                <w:lang w:eastAsia="ru-RU" w:bidi="ru-RU"/>
              </w:rPr>
              <w:softHyphen/>
              <w:t xml:space="preserve">ку, когда услышишь слово с заданным звуком» </w:t>
            </w:r>
          </w:p>
          <w:p w:rsidR="00FF5886" w:rsidRDefault="00FF5886" w:rsidP="0093262B">
            <w:pPr>
              <w:spacing w:after="0" w:line="240" w:lineRule="auto"/>
              <w:rPr>
                <w:rFonts w:ascii="Times New Roman" w:eastAsia="Times New Roman" w:hAnsi="Times New Roman" w:cs="Times New Roman"/>
                <w:sz w:val="28"/>
                <w:szCs w:val="28"/>
                <w:lang w:eastAsia="ru-RU" w:bidi="ru-RU"/>
              </w:rPr>
            </w:pPr>
            <w:r w:rsidRPr="00FF5886">
              <w:rPr>
                <w:rFonts w:ascii="Times New Roman" w:eastAsia="Times New Roman" w:hAnsi="Times New Roman" w:cs="Times New Roman"/>
                <w:i/>
                <w:iCs/>
                <w:sz w:val="28"/>
                <w:szCs w:val="28"/>
                <w:lang w:eastAsia="ru-RU" w:bidi="ru-RU"/>
              </w:rPr>
              <w:t>Цель:</w:t>
            </w:r>
            <w:r w:rsidRPr="00FF5886">
              <w:rPr>
                <w:rFonts w:ascii="Times New Roman" w:eastAsia="Times New Roman" w:hAnsi="Times New Roman" w:cs="Times New Roman"/>
                <w:sz w:val="28"/>
                <w:szCs w:val="28"/>
                <w:lang w:eastAsia="ru-RU" w:bidi="ru-RU"/>
              </w:rPr>
              <w:t xml:space="preserve"> развитие уме</w:t>
            </w:r>
            <w:r w:rsidRPr="00FF5886">
              <w:rPr>
                <w:rFonts w:ascii="Times New Roman" w:eastAsia="Times New Roman" w:hAnsi="Times New Roman" w:cs="Times New Roman"/>
                <w:sz w:val="28"/>
                <w:szCs w:val="28"/>
                <w:lang w:eastAsia="ru-RU" w:bidi="ru-RU"/>
              </w:rPr>
              <w:softHyphen/>
              <w:t>ния выделять задан</w:t>
            </w:r>
            <w:r w:rsidRPr="00FF5886">
              <w:rPr>
                <w:rFonts w:ascii="Times New Roman" w:eastAsia="Times New Roman" w:hAnsi="Times New Roman" w:cs="Times New Roman"/>
                <w:sz w:val="28"/>
                <w:szCs w:val="28"/>
                <w:lang w:eastAsia="ru-RU" w:bidi="ru-RU"/>
              </w:rPr>
              <w:softHyphen/>
              <w:t>ный звук в слове</w:t>
            </w:r>
          </w:p>
          <w:p w:rsidR="0093262B" w:rsidRPr="00FF5886" w:rsidRDefault="0093262B" w:rsidP="0093262B">
            <w:pPr>
              <w:spacing w:after="0" w:line="240" w:lineRule="auto"/>
              <w:rPr>
                <w:rFonts w:ascii="Times New Roman" w:eastAsia="Times New Roman" w:hAnsi="Times New Roman" w:cs="Times New Roman"/>
                <w:sz w:val="28"/>
                <w:szCs w:val="28"/>
                <w:lang w:eastAsia="ru-RU" w:bidi="ru-RU"/>
              </w:rPr>
            </w:pPr>
          </w:p>
        </w:tc>
        <w:tc>
          <w:tcPr>
            <w:tcW w:w="4078" w:type="dxa"/>
            <w:tcBorders>
              <w:top w:val="single" w:sz="4" w:space="0" w:color="auto"/>
              <w:left w:val="single" w:sz="4" w:space="0" w:color="auto"/>
              <w:bottom w:val="single" w:sz="4" w:space="0" w:color="auto"/>
              <w:right w:val="single" w:sz="4" w:space="0" w:color="auto"/>
            </w:tcBorders>
            <w:shd w:val="clear" w:color="auto" w:fill="FFFFFF"/>
            <w:vAlign w:val="bottom"/>
          </w:tcPr>
          <w:p w:rsidR="0093262B" w:rsidRDefault="00FF5886" w:rsidP="0093262B">
            <w:pPr>
              <w:spacing w:after="0" w:line="240" w:lineRule="auto"/>
              <w:rPr>
                <w:rFonts w:ascii="Times New Roman" w:eastAsia="Times New Roman" w:hAnsi="Times New Roman" w:cs="Times New Roman"/>
                <w:sz w:val="28"/>
                <w:szCs w:val="28"/>
                <w:lang w:eastAsia="ru-RU" w:bidi="ru-RU"/>
              </w:rPr>
            </w:pPr>
            <w:r w:rsidRPr="00FF5886">
              <w:rPr>
                <w:rFonts w:ascii="Times New Roman" w:eastAsia="Times New Roman" w:hAnsi="Times New Roman" w:cs="Times New Roman"/>
                <w:sz w:val="28"/>
                <w:szCs w:val="28"/>
                <w:lang w:eastAsia="ru-RU" w:bidi="ru-RU"/>
              </w:rPr>
              <w:t>Д. и. «Подними ру</w:t>
            </w:r>
            <w:r w:rsidRPr="00FF5886">
              <w:rPr>
                <w:rFonts w:ascii="Times New Roman" w:eastAsia="Times New Roman" w:hAnsi="Times New Roman" w:cs="Times New Roman"/>
                <w:sz w:val="28"/>
                <w:szCs w:val="28"/>
                <w:lang w:eastAsia="ru-RU" w:bidi="ru-RU"/>
              </w:rPr>
              <w:softHyphen/>
              <w:t xml:space="preserve">ку, когда услышишь слово с заданным звуком» </w:t>
            </w:r>
          </w:p>
          <w:p w:rsidR="00FF5886" w:rsidRDefault="00FF5886" w:rsidP="0093262B">
            <w:pPr>
              <w:spacing w:after="0" w:line="240" w:lineRule="auto"/>
              <w:rPr>
                <w:rFonts w:ascii="Times New Roman" w:eastAsia="Times New Roman" w:hAnsi="Times New Roman" w:cs="Times New Roman"/>
                <w:sz w:val="28"/>
                <w:szCs w:val="28"/>
                <w:lang w:eastAsia="ru-RU" w:bidi="ru-RU"/>
              </w:rPr>
            </w:pPr>
            <w:r w:rsidRPr="00FF5886">
              <w:rPr>
                <w:rFonts w:ascii="Times New Roman" w:eastAsia="Times New Roman" w:hAnsi="Times New Roman" w:cs="Times New Roman"/>
                <w:i/>
                <w:iCs/>
                <w:sz w:val="28"/>
                <w:szCs w:val="28"/>
                <w:lang w:eastAsia="ru-RU" w:bidi="ru-RU"/>
              </w:rPr>
              <w:t>Цель:</w:t>
            </w:r>
            <w:r w:rsidRPr="00FF5886">
              <w:rPr>
                <w:rFonts w:ascii="Times New Roman" w:eastAsia="Times New Roman" w:hAnsi="Times New Roman" w:cs="Times New Roman"/>
                <w:sz w:val="28"/>
                <w:szCs w:val="28"/>
                <w:lang w:eastAsia="ru-RU" w:bidi="ru-RU"/>
              </w:rPr>
              <w:t xml:space="preserve"> развитие уме</w:t>
            </w:r>
            <w:r w:rsidRPr="00FF5886">
              <w:rPr>
                <w:rFonts w:ascii="Times New Roman" w:eastAsia="Times New Roman" w:hAnsi="Times New Roman" w:cs="Times New Roman"/>
                <w:sz w:val="28"/>
                <w:szCs w:val="28"/>
                <w:lang w:eastAsia="ru-RU" w:bidi="ru-RU"/>
              </w:rPr>
              <w:softHyphen/>
              <w:t>ния выделять задан</w:t>
            </w:r>
            <w:r w:rsidRPr="00FF5886">
              <w:rPr>
                <w:rFonts w:ascii="Times New Roman" w:eastAsia="Times New Roman" w:hAnsi="Times New Roman" w:cs="Times New Roman"/>
                <w:sz w:val="28"/>
                <w:szCs w:val="28"/>
                <w:lang w:eastAsia="ru-RU" w:bidi="ru-RU"/>
              </w:rPr>
              <w:softHyphen/>
              <w:t>ный звук в слове</w:t>
            </w:r>
          </w:p>
          <w:p w:rsidR="0093262B" w:rsidRDefault="0093262B" w:rsidP="0093262B">
            <w:pPr>
              <w:spacing w:after="0" w:line="240" w:lineRule="auto"/>
              <w:rPr>
                <w:rFonts w:ascii="Times New Roman" w:eastAsia="Times New Roman" w:hAnsi="Times New Roman" w:cs="Times New Roman"/>
                <w:sz w:val="28"/>
                <w:szCs w:val="28"/>
                <w:lang w:eastAsia="ru-RU" w:bidi="ru-RU"/>
              </w:rPr>
            </w:pPr>
          </w:p>
          <w:p w:rsidR="0093262B" w:rsidRDefault="0093262B" w:rsidP="0093262B">
            <w:pPr>
              <w:spacing w:after="0" w:line="240" w:lineRule="auto"/>
              <w:rPr>
                <w:rFonts w:ascii="Times New Roman" w:eastAsia="Times New Roman" w:hAnsi="Times New Roman" w:cs="Times New Roman"/>
                <w:sz w:val="28"/>
                <w:szCs w:val="28"/>
                <w:lang w:eastAsia="ru-RU" w:bidi="ru-RU"/>
              </w:rPr>
            </w:pPr>
          </w:p>
          <w:p w:rsidR="0093262B" w:rsidRPr="00FF5886" w:rsidRDefault="0093262B" w:rsidP="0093262B">
            <w:pPr>
              <w:spacing w:after="0" w:line="240" w:lineRule="auto"/>
              <w:rPr>
                <w:rFonts w:ascii="Times New Roman" w:eastAsia="Times New Roman" w:hAnsi="Times New Roman" w:cs="Times New Roman"/>
                <w:sz w:val="28"/>
                <w:szCs w:val="28"/>
                <w:lang w:eastAsia="ru-RU" w:bidi="ru-RU"/>
              </w:rPr>
            </w:pPr>
          </w:p>
        </w:tc>
      </w:tr>
      <w:tr w:rsidR="001A1E07" w:rsidRPr="00FF5886" w:rsidTr="0093262B">
        <w:trPr>
          <w:trHeight w:hRule="exact" w:val="21"/>
          <w:jc w:val="center"/>
        </w:trPr>
        <w:tc>
          <w:tcPr>
            <w:tcW w:w="2410" w:type="dxa"/>
            <w:tcBorders>
              <w:top w:val="single" w:sz="4" w:space="0" w:color="auto"/>
              <w:left w:val="single" w:sz="4" w:space="0" w:color="auto"/>
            </w:tcBorders>
            <w:shd w:val="clear" w:color="auto" w:fill="FFFFFF"/>
          </w:tcPr>
          <w:p w:rsidR="001A1E07" w:rsidRPr="00FF5886" w:rsidRDefault="001A1E07" w:rsidP="0093262B">
            <w:pPr>
              <w:spacing w:after="0" w:line="240" w:lineRule="auto"/>
              <w:rPr>
                <w:rFonts w:ascii="Times New Roman" w:eastAsia="Times New Roman" w:hAnsi="Times New Roman" w:cs="Times New Roman"/>
                <w:b/>
                <w:sz w:val="28"/>
                <w:szCs w:val="28"/>
                <w:lang w:eastAsia="ru-RU" w:bidi="ru-RU"/>
              </w:rPr>
            </w:pPr>
          </w:p>
        </w:tc>
        <w:tc>
          <w:tcPr>
            <w:tcW w:w="3119" w:type="dxa"/>
            <w:tcBorders>
              <w:top w:val="single" w:sz="4" w:space="0" w:color="auto"/>
              <w:left w:val="single" w:sz="4" w:space="0" w:color="auto"/>
            </w:tcBorders>
            <w:shd w:val="clear" w:color="auto" w:fill="FFFFFF"/>
            <w:vAlign w:val="bottom"/>
          </w:tcPr>
          <w:p w:rsidR="001A1E07" w:rsidRPr="00FF5886" w:rsidRDefault="001A1E07" w:rsidP="0093262B">
            <w:pPr>
              <w:spacing w:after="0" w:line="240" w:lineRule="auto"/>
              <w:rPr>
                <w:rFonts w:ascii="Times New Roman" w:eastAsia="Times New Roman" w:hAnsi="Times New Roman" w:cs="Times New Roman"/>
                <w:sz w:val="28"/>
                <w:szCs w:val="28"/>
                <w:lang w:eastAsia="ru-RU" w:bidi="ru-RU"/>
              </w:rPr>
            </w:pPr>
          </w:p>
        </w:tc>
        <w:tc>
          <w:tcPr>
            <w:tcW w:w="4078" w:type="dxa"/>
            <w:tcBorders>
              <w:top w:val="single" w:sz="4" w:space="0" w:color="auto"/>
              <w:left w:val="single" w:sz="4" w:space="0" w:color="auto"/>
              <w:right w:val="single" w:sz="4" w:space="0" w:color="auto"/>
            </w:tcBorders>
            <w:shd w:val="clear" w:color="auto" w:fill="FFFFFF"/>
            <w:vAlign w:val="bottom"/>
          </w:tcPr>
          <w:p w:rsidR="001A1E07" w:rsidRPr="00FF5886" w:rsidRDefault="001A1E07" w:rsidP="0093262B">
            <w:pPr>
              <w:spacing w:after="0" w:line="240" w:lineRule="auto"/>
              <w:rPr>
                <w:rFonts w:ascii="Times New Roman" w:eastAsia="Times New Roman" w:hAnsi="Times New Roman" w:cs="Times New Roman"/>
                <w:sz w:val="28"/>
                <w:szCs w:val="28"/>
                <w:lang w:eastAsia="ru-RU" w:bidi="ru-RU"/>
              </w:rPr>
            </w:pPr>
          </w:p>
        </w:tc>
      </w:tr>
      <w:tr w:rsidR="00FF5886" w:rsidRPr="00FF5886" w:rsidTr="00965D99">
        <w:trPr>
          <w:trHeight w:hRule="exact" w:val="2406"/>
          <w:jc w:val="center"/>
        </w:trPr>
        <w:tc>
          <w:tcPr>
            <w:tcW w:w="2410" w:type="dxa"/>
            <w:tcBorders>
              <w:top w:val="single" w:sz="4" w:space="0" w:color="auto"/>
              <w:left w:val="single" w:sz="4" w:space="0" w:color="auto"/>
              <w:bottom w:val="single" w:sz="4" w:space="0" w:color="auto"/>
            </w:tcBorders>
            <w:shd w:val="clear" w:color="auto" w:fill="FFFFFF"/>
          </w:tcPr>
          <w:p w:rsidR="00FF5886" w:rsidRPr="00FF5886" w:rsidRDefault="00FF5886" w:rsidP="0093262B">
            <w:pPr>
              <w:spacing w:after="0" w:line="240" w:lineRule="auto"/>
              <w:rPr>
                <w:rFonts w:ascii="Times New Roman" w:eastAsia="Times New Roman" w:hAnsi="Times New Roman" w:cs="Times New Roman"/>
                <w:b/>
                <w:sz w:val="28"/>
                <w:szCs w:val="28"/>
                <w:lang w:eastAsia="ru-RU" w:bidi="ru-RU"/>
              </w:rPr>
            </w:pPr>
            <w:r w:rsidRPr="00FF5886">
              <w:rPr>
                <w:rFonts w:ascii="Times New Roman" w:eastAsia="Times New Roman" w:hAnsi="Times New Roman" w:cs="Times New Roman"/>
                <w:b/>
                <w:sz w:val="28"/>
                <w:szCs w:val="28"/>
                <w:lang w:eastAsia="ru-RU" w:bidi="ru-RU"/>
              </w:rPr>
              <w:lastRenderedPageBreak/>
              <w:t>Развитие</w:t>
            </w:r>
          </w:p>
          <w:p w:rsidR="00FF5886" w:rsidRPr="00FF5886" w:rsidRDefault="00FF5886" w:rsidP="0093262B">
            <w:pPr>
              <w:spacing w:after="0" w:line="240" w:lineRule="auto"/>
              <w:rPr>
                <w:rFonts w:ascii="Times New Roman" w:eastAsia="Times New Roman" w:hAnsi="Times New Roman" w:cs="Times New Roman"/>
                <w:b/>
                <w:sz w:val="28"/>
                <w:szCs w:val="28"/>
                <w:lang w:eastAsia="ru-RU" w:bidi="ru-RU"/>
              </w:rPr>
            </w:pPr>
            <w:r w:rsidRPr="00FF5886">
              <w:rPr>
                <w:rFonts w:ascii="Times New Roman" w:eastAsia="Times New Roman" w:hAnsi="Times New Roman" w:cs="Times New Roman"/>
                <w:b/>
                <w:sz w:val="28"/>
                <w:szCs w:val="28"/>
                <w:lang w:eastAsia="ru-RU" w:bidi="ru-RU"/>
              </w:rPr>
              <w:t>психических</w:t>
            </w:r>
          </w:p>
          <w:p w:rsidR="00FF5886" w:rsidRPr="00FF5886" w:rsidRDefault="00FF5886" w:rsidP="0093262B">
            <w:pPr>
              <w:spacing w:after="0" w:line="240" w:lineRule="auto"/>
              <w:rPr>
                <w:rFonts w:ascii="Times New Roman" w:eastAsia="Times New Roman" w:hAnsi="Times New Roman" w:cs="Times New Roman"/>
                <w:b/>
                <w:sz w:val="28"/>
                <w:szCs w:val="28"/>
                <w:lang w:eastAsia="ru-RU" w:bidi="ru-RU"/>
              </w:rPr>
            </w:pPr>
            <w:r w:rsidRPr="00FF5886">
              <w:rPr>
                <w:rFonts w:ascii="Times New Roman" w:eastAsia="Times New Roman" w:hAnsi="Times New Roman" w:cs="Times New Roman"/>
                <w:b/>
                <w:sz w:val="28"/>
                <w:szCs w:val="28"/>
                <w:lang w:eastAsia="ru-RU" w:bidi="ru-RU"/>
              </w:rPr>
              <w:t>процессов</w:t>
            </w:r>
          </w:p>
        </w:tc>
        <w:tc>
          <w:tcPr>
            <w:tcW w:w="3119" w:type="dxa"/>
            <w:tcBorders>
              <w:top w:val="single" w:sz="4" w:space="0" w:color="auto"/>
              <w:left w:val="single" w:sz="4" w:space="0" w:color="auto"/>
              <w:bottom w:val="single" w:sz="4" w:space="0" w:color="auto"/>
            </w:tcBorders>
            <w:shd w:val="clear" w:color="auto" w:fill="FFFFFF"/>
          </w:tcPr>
          <w:p w:rsidR="00FF5886" w:rsidRPr="00FF5886" w:rsidRDefault="00FF5886" w:rsidP="0093262B">
            <w:pPr>
              <w:spacing w:after="0" w:line="240" w:lineRule="auto"/>
              <w:rPr>
                <w:rFonts w:ascii="Times New Roman" w:eastAsia="Times New Roman" w:hAnsi="Times New Roman" w:cs="Times New Roman"/>
                <w:sz w:val="28"/>
                <w:szCs w:val="28"/>
                <w:lang w:eastAsia="ru-RU" w:bidi="ru-RU"/>
              </w:rPr>
            </w:pPr>
            <w:r w:rsidRPr="00FF5886">
              <w:rPr>
                <w:rFonts w:ascii="Times New Roman" w:eastAsia="Times New Roman" w:hAnsi="Times New Roman" w:cs="Times New Roman"/>
                <w:sz w:val="28"/>
                <w:szCs w:val="28"/>
                <w:lang w:eastAsia="ru-RU" w:bidi="ru-RU"/>
              </w:rPr>
              <w:t>Д. и. «Узнай птицу по силуэту»</w:t>
            </w:r>
          </w:p>
          <w:p w:rsidR="00FF5886" w:rsidRPr="00FF5886" w:rsidRDefault="00FF5886" w:rsidP="0093262B">
            <w:pPr>
              <w:spacing w:after="0" w:line="240" w:lineRule="auto"/>
              <w:rPr>
                <w:rFonts w:ascii="Times New Roman" w:eastAsia="Times New Roman" w:hAnsi="Times New Roman" w:cs="Times New Roman"/>
                <w:sz w:val="28"/>
                <w:szCs w:val="28"/>
                <w:lang w:eastAsia="ru-RU" w:bidi="ru-RU"/>
              </w:rPr>
            </w:pPr>
            <w:r w:rsidRPr="00FF5886">
              <w:rPr>
                <w:rFonts w:ascii="Times New Roman" w:eastAsia="Times New Roman" w:hAnsi="Times New Roman" w:cs="Times New Roman"/>
                <w:i/>
                <w:iCs/>
                <w:sz w:val="28"/>
                <w:szCs w:val="28"/>
                <w:lang w:eastAsia="ru-RU" w:bidi="ru-RU"/>
              </w:rPr>
              <w:t>Цель:</w:t>
            </w:r>
            <w:r w:rsidR="00965D99">
              <w:rPr>
                <w:rFonts w:ascii="Times New Roman" w:eastAsia="Times New Roman" w:hAnsi="Times New Roman" w:cs="Times New Roman"/>
                <w:sz w:val="28"/>
                <w:szCs w:val="28"/>
                <w:lang w:eastAsia="ru-RU" w:bidi="ru-RU"/>
              </w:rPr>
              <w:t xml:space="preserve"> развитие зри</w:t>
            </w:r>
            <w:r w:rsidRPr="00FF5886">
              <w:rPr>
                <w:rFonts w:ascii="Times New Roman" w:eastAsia="Times New Roman" w:hAnsi="Times New Roman" w:cs="Times New Roman"/>
                <w:sz w:val="28"/>
                <w:szCs w:val="28"/>
                <w:lang w:eastAsia="ru-RU" w:bidi="ru-RU"/>
              </w:rPr>
              <w:t>тельного внимания</w:t>
            </w:r>
          </w:p>
          <w:p w:rsidR="00FF5886" w:rsidRPr="00FF5886" w:rsidRDefault="00FF5886" w:rsidP="0093262B">
            <w:pPr>
              <w:spacing w:after="0" w:line="240" w:lineRule="auto"/>
              <w:rPr>
                <w:rFonts w:ascii="Times New Roman" w:eastAsia="Times New Roman" w:hAnsi="Times New Roman" w:cs="Times New Roman"/>
                <w:sz w:val="28"/>
                <w:szCs w:val="28"/>
                <w:lang w:eastAsia="ru-RU" w:bidi="ru-RU"/>
              </w:rPr>
            </w:pPr>
            <w:r w:rsidRPr="00FF5886">
              <w:rPr>
                <w:rFonts w:ascii="Times New Roman" w:eastAsia="Times New Roman" w:hAnsi="Times New Roman" w:cs="Times New Roman"/>
                <w:sz w:val="28"/>
                <w:szCs w:val="28"/>
                <w:lang w:eastAsia="ru-RU" w:bidi="ru-RU"/>
              </w:rPr>
              <w:t>Д. и. «Будь внима</w:t>
            </w:r>
            <w:r w:rsidRPr="00FF5886">
              <w:rPr>
                <w:rFonts w:ascii="Times New Roman" w:eastAsia="Times New Roman" w:hAnsi="Times New Roman" w:cs="Times New Roman"/>
                <w:sz w:val="28"/>
                <w:szCs w:val="28"/>
                <w:lang w:eastAsia="ru-RU" w:bidi="ru-RU"/>
              </w:rPr>
              <w:softHyphen/>
              <w:t>телен »</w:t>
            </w:r>
          </w:p>
          <w:p w:rsidR="00FF5886" w:rsidRPr="00FF5886" w:rsidRDefault="00FF5886" w:rsidP="0093262B">
            <w:pPr>
              <w:spacing w:after="0" w:line="240" w:lineRule="auto"/>
              <w:rPr>
                <w:rFonts w:ascii="Times New Roman" w:eastAsia="Times New Roman" w:hAnsi="Times New Roman" w:cs="Times New Roman"/>
                <w:sz w:val="28"/>
                <w:szCs w:val="28"/>
                <w:lang w:eastAsia="ru-RU" w:bidi="ru-RU"/>
              </w:rPr>
            </w:pPr>
            <w:r w:rsidRPr="00FF5886">
              <w:rPr>
                <w:rFonts w:ascii="Times New Roman" w:eastAsia="Times New Roman" w:hAnsi="Times New Roman" w:cs="Times New Roman"/>
                <w:i/>
                <w:iCs/>
                <w:sz w:val="28"/>
                <w:szCs w:val="28"/>
                <w:lang w:eastAsia="ru-RU" w:bidi="ru-RU"/>
              </w:rPr>
              <w:t>Цель:</w:t>
            </w:r>
            <w:r w:rsidRPr="00FF5886">
              <w:rPr>
                <w:rFonts w:ascii="Times New Roman" w:eastAsia="Times New Roman" w:hAnsi="Times New Roman" w:cs="Times New Roman"/>
                <w:sz w:val="28"/>
                <w:szCs w:val="28"/>
                <w:lang w:eastAsia="ru-RU" w:bidi="ru-RU"/>
              </w:rPr>
              <w:t xml:space="preserve"> развитие слу</w:t>
            </w:r>
            <w:r w:rsidRPr="00FF5886">
              <w:rPr>
                <w:rFonts w:ascii="Times New Roman" w:eastAsia="Times New Roman" w:hAnsi="Times New Roman" w:cs="Times New Roman"/>
                <w:sz w:val="28"/>
                <w:szCs w:val="28"/>
                <w:lang w:eastAsia="ru-RU" w:bidi="ru-RU"/>
              </w:rPr>
              <w:softHyphen/>
              <w:t>хового внимания</w:t>
            </w:r>
          </w:p>
        </w:tc>
        <w:tc>
          <w:tcPr>
            <w:tcW w:w="4078" w:type="dxa"/>
            <w:tcBorders>
              <w:top w:val="single" w:sz="4" w:space="0" w:color="auto"/>
              <w:left w:val="single" w:sz="4" w:space="0" w:color="auto"/>
              <w:bottom w:val="single" w:sz="4" w:space="0" w:color="auto"/>
              <w:right w:val="single" w:sz="4" w:space="0" w:color="auto"/>
            </w:tcBorders>
            <w:shd w:val="clear" w:color="auto" w:fill="FFFFFF"/>
          </w:tcPr>
          <w:p w:rsidR="00FF5886" w:rsidRPr="00FF5886" w:rsidRDefault="00FF5886" w:rsidP="0093262B">
            <w:pPr>
              <w:spacing w:after="0" w:line="240" w:lineRule="auto"/>
              <w:rPr>
                <w:rFonts w:ascii="Times New Roman" w:eastAsia="Times New Roman" w:hAnsi="Times New Roman" w:cs="Times New Roman"/>
                <w:sz w:val="28"/>
                <w:szCs w:val="28"/>
                <w:lang w:eastAsia="ru-RU" w:bidi="ru-RU"/>
              </w:rPr>
            </w:pPr>
            <w:r w:rsidRPr="00FF5886">
              <w:rPr>
                <w:rFonts w:ascii="Times New Roman" w:eastAsia="Times New Roman" w:hAnsi="Times New Roman" w:cs="Times New Roman"/>
                <w:sz w:val="28"/>
                <w:szCs w:val="28"/>
                <w:lang w:eastAsia="ru-RU" w:bidi="ru-RU"/>
              </w:rPr>
              <w:t>Д. и. «Найди отли</w:t>
            </w:r>
            <w:r w:rsidRPr="00FF5886">
              <w:rPr>
                <w:rFonts w:ascii="Times New Roman" w:eastAsia="Times New Roman" w:hAnsi="Times New Roman" w:cs="Times New Roman"/>
                <w:sz w:val="28"/>
                <w:szCs w:val="28"/>
                <w:lang w:eastAsia="ru-RU" w:bidi="ru-RU"/>
              </w:rPr>
              <w:softHyphen/>
              <w:t>чия» (по картинке «Гуси-лебеди»)</w:t>
            </w:r>
          </w:p>
          <w:p w:rsidR="00FF5886" w:rsidRPr="00FF5886" w:rsidRDefault="00FF5886" w:rsidP="0093262B">
            <w:pPr>
              <w:spacing w:after="0" w:line="240" w:lineRule="auto"/>
              <w:rPr>
                <w:rFonts w:ascii="Times New Roman" w:eastAsia="Times New Roman" w:hAnsi="Times New Roman" w:cs="Times New Roman"/>
                <w:sz w:val="28"/>
                <w:szCs w:val="28"/>
                <w:lang w:eastAsia="ru-RU" w:bidi="ru-RU"/>
              </w:rPr>
            </w:pPr>
            <w:r w:rsidRPr="00FF5886">
              <w:rPr>
                <w:rFonts w:ascii="Times New Roman" w:eastAsia="Times New Roman" w:hAnsi="Times New Roman" w:cs="Times New Roman"/>
                <w:i/>
                <w:iCs/>
                <w:sz w:val="28"/>
                <w:szCs w:val="28"/>
                <w:lang w:eastAsia="ru-RU" w:bidi="ru-RU"/>
              </w:rPr>
              <w:t>Цель:</w:t>
            </w:r>
            <w:r w:rsidRPr="00FF5886">
              <w:rPr>
                <w:rFonts w:ascii="Times New Roman" w:eastAsia="Times New Roman" w:hAnsi="Times New Roman" w:cs="Times New Roman"/>
                <w:sz w:val="28"/>
                <w:szCs w:val="28"/>
                <w:lang w:eastAsia="ru-RU" w:bidi="ru-RU"/>
              </w:rPr>
              <w:t xml:space="preserve"> развитие зри</w:t>
            </w:r>
            <w:r w:rsidRPr="00FF5886">
              <w:rPr>
                <w:rFonts w:ascii="Times New Roman" w:eastAsia="Times New Roman" w:hAnsi="Times New Roman" w:cs="Times New Roman"/>
                <w:sz w:val="28"/>
                <w:szCs w:val="28"/>
                <w:lang w:eastAsia="ru-RU" w:bidi="ru-RU"/>
              </w:rPr>
              <w:softHyphen/>
              <w:t>тельного внимания</w:t>
            </w:r>
          </w:p>
          <w:p w:rsidR="00965D99" w:rsidRDefault="00FF5886" w:rsidP="00965D99">
            <w:pPr>
              <w:spacing w:after="0" w:line="240" w:lineRule="auto"/>
              <w:rPr>
                <w:rFonts w:ascii="Times New Roman" w:eastAsia="Times New Roman" w:hAnsi="Times New Roman" w:cs="Times New Roman"/>
                <w:sz w:val="28"/>
                <w:szCs w:val="28"/>
                <w:lang w:eastAsia="ru-RU" w:bidi="ru-RU"/>
              </w:rPr>
            </w:pPr>
            <w:r w:rsidRPr="00FF5886">
              <w:rPr>
                <w:rFonts w:ascii="Times New Roman" w:eastAsia="Times New Roman" w:hAnsi="Times New Roman" w:cs="Times New Roman"/>
                <w:sz w:val="28"/>
                <w:szCs w:val="28"/>
                <w:lang w:eastAsia="ru-RU" w:bidi="ru-RU"/>
              </w:rPr>
              <w:t>«Подскажи словеч</w:t>
            </w:r>
            <w:r w:rsidRPr="00FF5886">
              <w:rPr>
                <w:rFonts w:ascii="Times New Roman" w:eastAsia="Times New Roman" w:hAnsi="Times New Roman" w:cs="Times New Roman"/>
                <w:sz w:val="28"/>
                <w:szCs w:val="28"/>
                <w:lang w:eastAsia="ru-RU" w:bidi="ru-RU"/>
              </w:rPr>
              <w:softHyphen/>
              <w:t xml:space="preserve">ко» </w:t>
            </w:r>
          </w:p>
          <w:p w:rsidR="00FF5886" w:rsidRPr="00FF5886" w:rsidRDefault="00FF5886" w:rsidP="00965D99">
            <w:pPr>
              <w:spacing w:after="0" w:line="240" w:lineRule="auto"/>
              <w:rPr>
                <w:rFonts w:ascii="Times New Roman" w:eastAsia="Times New Roman" w:hAnsi="Times New Roman" w:cs="Times New Roman"/>
                <w:sz w:val="28"/>
                <w:szCs w:val="28"/>
                <w:lang w:eastAsia="ru-RU" w:bidi="ru-RU"/>
              </w:rPr>
            </w:pPr>
            <w:r w:rsidRPr="00FF5886">
              <w:rPr>
                <w:rFonts w:ascii="Times New Roman" w:eastAsia="Times New Roman" w:hAnsi="Times New Roman" w:cs="Times New Roman"/>
                <w:i/>
                <w:iCs/>
                <w:sz w:val="28"/>
                <w:szCs w:val="28"/>
                <w:lang w:eastAsia="ru-RU" w:bidi="ru-RU"/>
              </w:rPr>
              <w:t>Цель:</w:t>
            </w:r>
            <w:r w:rsidRPr="00FF5886">
              <w:rPr>
                <w:rFonts w:ascii="Times New Roman" w:eastAsia="Times New Roman" w:hAnsi="Times New Roman" w:cs="Times New Roman"/>
                <w:sz w:val="28"/>
                <w:szCs w:val="28"/>
                <w:lang w:eastAsia="ru-RU" w:bidi="ru-RU"/>
              </w:rPr>
              <w:t xml:space="preserve"> развитие слу</w:t>
            </w:r>
            <w:r w:rsidRPr="00FF5886">
              <w:rPr>
                <w:rFonts w:ascii="Times New Roman" w:eastAsia="Times New Roman" w:hAnsi="Times New Roman" w:cs="Times New Roman"/>
                <w:sz w:val="28"/>
                <w:szCs w:val="28"/>
                <w:lang w:eastAsia="ru-RU" w:bidi="ru-RU"/>
              </w:rPr>
              <w:softHyphen/>
              <w:t>хового внимания</w:t>
            </w:r>
          </w:p>
        </w:tc>
      </w:tr>
    </w:tbl>
    <w:p w:rsidR="00FF5886" w:rsidRPr="00FF5886" w:rsidRDefault="00FF5886" w:rsidP="00965D99">
      <w:pPr>
        <w:spacing w:after="0" w:line="240" w:lineRule="auto"/>
        <w:rPr>
          <w:rFonts w:ascii="Times New Roman" w:eastAsia="Times New Roman" w:hAnsi="Times New Roman" w:cs="Times New Roman"/>
          <w:sz w:val="28"/>
          <w:szCs w:val="28"/>
          <w:lang w:eastAsia="ru-RU" w:bidi="ru-RU"/>
        </w:rPr>
      </w:pPr>
    </w:p>
    <w:tbl>
      <w:tblPr>
        <w:tblOverlap w:val="never"/>
        <w:tblW w:w="9729" w:type="dxa"/>
        <w:jc w:val="center"/>
        <w:tblInd w:w="1178" w:type="dxa"/>
        <w:tblLayout w:type="fixed"/>
        <w:tblCellMar>
          <w:left w:w="10" w:type="dxa"/>
          <w:right w:w="10" w:type="dxa"/>
        </w:tblCellMar>
        <w:tblLook w:val="0000"/>
      </w:tblPr>
      <w:tblGrid>
        <w:gridCol w:w="2499"/>
        <w:gridCol w:w="3119"/>
        <w:gridCol w:w="4111"/>
      </w:tblGrid>
      <w:tr w:rsidR="00FF5886" w:rsidRPr="00FF5886" w:rsidTr="001A1E07">
        <w:trPr>
          <w:trHeight w:hRule="exact" w:val="2947"/>
          <w:jc w:val="center"/>
        </w:trPr>
        <w:tc>
          <w:tcPr>
            <w:tcW w:w="2499" w:type="dxa"/>
            <w:tcBorders>
              <w:top w:val="single" w:sz="4" w:space="0" w:color="auto"/>
              <w:left w:val="single" w:sz="4" w:space="0" w:color="auto"/>
            </w:tcBorders>
            <w:shd w:val="clear" w:color="auto" w:fill="FFFFFF"/>
          </w:tcPr>
          <w:p w:rsidR="00FF5886" w:rsidRPr="00FF5886" w:rsidRDefault="00FF5886" w:rsidP="00FF5886">
            <w:pPr>
              <w:spacing w:after="0" w:line="240" w:lineRule="auto"/>
              <w:jc w:val="center"/>
              <w:rPr>
                <w:rFonts w:ascii="Times New Roman" w:eastAsia="Times New Roman" w:hAnsi="Times New Roman" w:cs="Times New Roman"/>
                <w:b/>
                <w:sz w:val="28"/>
                <w:szCs w:val="28"/>
                <w:lang w:eastAsia="ru-RU" w:bidi="ru-RU"/>
              </w:rPr>
            </w:pPr>
            <w:r w:rsidRPr="00FF5886">
              <w:rPr>
                <w:rFonts w:ascii="Times New Roman" w:eastAsia="Times New Roman" w:hAnsi="Times New Roman" w:cs="Times New Roman"/>
                <w:b/>
                <w:sz w:val="28"/>
                <w:szCs w:val="28"/>
                <w:lang w:eastAsia="ru-RU" w:bidi="ru-RU"/>
              </w:rPr>
              <w:t>Развитие лексики и граммати</w:t>
            </w:r>
            <w:r w:rsidRPr="00FF5886">
              <w:rPr>
                <w:rFonts w:ascii="Times New Roman" w:eastAsia="Times New Roman" w:hAnsi="Times New Roman" w:cs="Times New Roman"/>
                <w:b/>
                <w:sz w:val="28"/>
                <w:szCs w:val="28"/>
                <w:lang w:eastAsia="ru-RU" w:bidi="ru-RU"/>
              </w:rPr>
              <w:softHyphen/>
              <w:t>ческого строя</w:t>
            </w:r>
          </w:p>
        </w:tc>
        <w:tc>
          <w:tcPr>
            <w:tcW w:w="3119" w:type="dxa"/>
            <w:tcBorders>
              <w:top w:val="single" w:sz="4" w:space="0" w:color="auto"/>
              <w:left w:val="single" w:sz="4" w:space="0" w:color="auto"/>
            </w:tcBorders>
            <w:shd w:val="clear" w:color="auto" w:fill="FFFFFF"/>
          </w:tcPr>
          <w:p w:rsidR="00FF5886" w:rsidRPr="00FF5886" w:rsidRDefault="00FF5886" w:rsidP="00FF5886">
            <w:pPr>
              <w:spacing w:after="0" w:line="240" w:lineRule="auto"/>
              <w:jc w:val="center"/>
              <w:rPr>
                <w:rFonts w:ascii="Times New Roman" w:eastAsia="Times New Roman" w:hAnsi="Times New Roman" w:cs="Times New Roman"/>
                <w:sz w:val="28"/>
                <w:szCs w:val="28"/>
                <w:lang w:eastAsia="ru-RU" w:bidi="ru-RU"/>
              </w:rPr>
            </w:pPr>
            <w:r w:rsidRPr="00FF5886">
              <w:rPr>
                <w:rFonts w:ascii="Times New Roman" w:eastAsia="Times New Roman" w:hAnsi="Times New Roman" w:cs="Times New Roman"/>
                <w:sz w:val="28"/>
                <w:szCs w:val="28"/>
                <w:lang w:eastAsia="ru-RU" w:bidi="ru-RU"/>
              </w:rPr>
              <w:t>Словарь по теме «Пе</w:t>
            </w:r>
            <w:r w:rsidRPr="00FF5886">
              <w:rPr>
                <w:rFonts w:ascii="Times New Roman" w:eastAsia="Times New Roman" w:hAnsi="Times New Roman" w:cs="Times New Roman"/>
                <w:sz w:val="28"/>
                <w:szCs w:val="28"/>
                <w:lang w:eastAsia="ru-RU" w:bidi="ru-RU"/>
              </w:rPr>
              <w:softHyphen/>
              <w:t>релётные птицы »</w:t>
            </w:r>
          </w:p>
          <w:p w:rsidR="00FF5886" w:rsidRPr="00FF5886" w:rsidRDefault="00FF5886" w:rsidP="00FF5886">
            <w:pPr>
              <w:spacing w:after="0" w:line="240" w:lineRule="auto"/>
              <w:jc w:val="center"/>
              <w:rPr>
                <w:rFonts w:ascii="Times New Roman" w:eastAsia="Times New Roman" w:hAnsi="Times New Roman" w:cs="Times New Roman"/>
                <w:sz w:val="28"/>
                <w:szCs w:val="28"/>
                <w:lang w:eastAsia="ru-RU" w:bidi="ru-RU"/>
              </w:rPr>
            </w:pPr>
            <w:r w:rsidRPr="00FF5886">
              <w:rPr>
                <w:rFonts w:ascii="Times New Roman" w:eastAsia="Times New Roman" w:hAnsi="Times New Roman" w:cs="Times New Roman"/>
                <w:sz w:val="28"/>
                <w:szCs w:val="28"/>
                <w:lang w:eastAsia="ru-RU" w:bidi="ru-RU"/>
              </w:rPr>
              <w:t>(1, с. 52, Словарь А и Б)</w:t>
            </w:r>
          </w:p>
          <w:p w:rsidR="00FF5886" w:rsidRPr="00FF5886" w:rsidRDefault="00FF5886" w:rsidP="00FF5886">
            <w:pPr>
              <w:spacing w:after="0" w:line="240" w:lineRule="auto"/>
              <w:jc w:val="center"/>
              <w:rPr>
                <w:rFonts w:ascii="Times New Roman" w:eastAsia="Times New Roman" w:hAnsi="Times New Roman" w:cs="Times New Roman"/>
                <w:sz w:val="28"/>
                <w:szCs w:val="28"/>
                <w:lang w:eastAsia="ru-RU" w:bidi="ru-RU"/>
              </w:rPr>
            </w:pPr>
            <w:r w:rsidRPr="00FF5886">
              <w:rPr>
                <w:rFonts w:ascii="Times New Roman" w:eastAsia="Times New Roman" w:hAnsi="Times New Roman" w:cs="Times New Roman"/>
                <w:i/>
                <w:iCs/>
                <w:sz w:val="28"/>
                <w:szCs w:val="28"/>
                <w:lang w:eastAsia="ru-RU" w:bidi="ru-RU"/>
              </w:rPr>
              <w:t>Цель:</w:t>
            </w:r>
            <w:r w:rsidRPr="00FF5886">
              <w:rPr>
                <w:rFonts w:ascii="Times New Roman" w:eastAsia="Times New Roman" w:hAnsi="Times New Roman" w:cs="Times New Roman"/>
                <w:sz w:val="28"/>
                <w:szCs w:val="28"/>
                <w:lang w:eastAsia="ru-RU" w:bidi="ru-RU"/>
              </w:rPr>
              <w:t xml:space="preserve"> актуализация, расширение, систе</w:t>
            </w:r>
            <w:r w:rsidRPr="00FF5886">
              <w:rPr>
                <w:rFonts w:ascii="Times New Roman" w:eastAsia="Times New Roman" w:hAnsi="Times New Roman" w:cs="Times New Roman"/>
                <w:sz w:val="28"/>
                <w:szCs w:val="28"/>
                <w:lang w:eastAsia="ru-RU" w:bidi="ru-RU"/>
              </w:rPr>
              <w:softHyphen/>
              <w:t>матизация и уточне</w:t>
            </w:r>
            <w:r w:rsidRPr="00FF5886">
              <w:rPr>
                <w:rFonts w:ascii="Times New Roman" w:eastAsia="Times New Roman" w:hAnsi="Times New Roman" w:cs="Times New Roman"/>
                <w:sz w:val="28"/>
                <w:szCs w:val="28"/>
                <w:lang w:eastAsia="ru-RU" w:bidi="ru-RU"/>
              </w:rPr>
              <w:softHyphen/>
              <w:t>ние словаря по теме</w:t>
            </w:r>
          </w:p>
          <w:p w:rsidR="00FF5886" w:rsidRPr="00FF5886" w:rsidRDefault="00FF5886" w:rsidP="00FF5886">
            <w:pPr>
              <w:spacing w:after="0" w:line="240" w:lineRule="auto"/>
              <w:jc w:val="center"/>
              <w:rPr>
                <w:rFonts w:ascii="Times New Roman" w:eastAsia="Times New Roman" w:hAnsi="Times New Roman" w:cs="Times New Roman"/>
                <w:sz w:val="28"/>
                <w:szCs w:val="28"/>
                <w:lang w:eastAsia="ru-RU" w:bidi="ru-RU"/>
              </w:rPr>
            </w:pPr>
            <w:r w:rsidRPr="00FF5886">
              <w:rPr>
                <w:rFonts w:ascii="Times New Roman" w:eastAsia="Times New Roman" w:hAnsi="Times New Roman" w:cs="Times New Roman"/>
                <w:sz w:val="28"/>
                <w:szCs w:val="28"/>
                <w:lang w:eastAsia="ru-RU" w:bidi="ru-RU"/>
              </w:rPr>
              <w:t>Д. и. «Продолжи предложение »</w:t>
            </w:r>
          </w:p>
          <w:p w:rsidR="00FF5886" w:rsidRPr="00FF5886" w:rsidRDefault="00FF5886" w:rsidP="00FF5886">
            <w:pPr>
              <w:spacing w:after="0" w:line="240" w:lineRule="auto"/>
              <w:jc w:val="center"/>
              <w:rPr>
                <w:rFonts w:ascii="Times New Roman" w:eastAsia="Times New Roman" w:hAnsi="Times New Roman" w:cs="Times New Roman"/>
                <w:sz w:val="28"/>
                <w:szCs w:val="28"/>
                <w:lang w:eastAsia="ru-RU" w:bidi="ru-RU"/>
              </w:rPr>
            </w:pPr>
            <w:r w:rsidRPr="00FF5886">
              <w:rPr>
                <w:rFonts w:ascii="Times New Roman" w:eastAsia="Times New Roman" w:hAnsi="Times New Roman" w:cs="Times New Roman"/>
                <w:sz w:val="28"/>
                <w:szCs w:val="28"/>
                <w:lang w:eastAsia="ru-RU" w:bidi="ru-RU"/>
              </w:rPr>
              <w:t>(1, с. 52)</w:t>
            </w:r>
          </w:p>
          <w:p w:rsidR="00FF5886" w:rsidRPr="00FF5886" w:rsidRDefault="00FF5886" w:rsidP="00FF5886">
            <w:pPr>
              <w:spacing w:after="0" w:line="240" w:lineRule="auto"/>
              <w:jc w:val="center"/>
              <w:rPr>
                <w:rFonts w:ascii="Times New Roman" w:eastAsia="Times New Roman" w:hAnsi="Times New Roman" w:cs="Times New Roman"/>
                <w:sz w:val="28"/>
                <w:szCs w:val="28"/>
                <w:lang w:eastAsia="ru-RU" w:bidi="ru-RU"/>
              </w:rPr>
            </w:pPr>
            <w:r w:rsidRPr="00FF5886">
              <w:rPr>
                <w:rFonts w:ascii="Times New Roman" w:eastAsia="Times New Roman" w:hAnsi="Times New Roman" w:cs="Times New Roman"/>
                <w:i/>
                <w:iCs/>
                <w:sz w:val="28"/>
                <w:szCs w:val="28"/>
                <w:lang w:eastAsia="ru-RU" w:bidi="ru-RU"/>
              </w:rPr>
              <w:t>Цель:</w:t>
            </w:r>
            <w:r w:rsidRPr="00FF5886">
              <w:rPr>
                <w:rFonts w:ascii="Times New Roman" w:eastAsia="Times New Roman" w:hAnsi="Times New Roman" w:cs="Times New Roman"/>
                <w:sz w:val="28"/>
                <w:szCs w:val="28"/>
                <w:lang w:eastAsia="ru-RU" w:bidi="ru-RU"/>
              </w:rPr>
              <w:t xml:space="preserve"> учить распро</w:t>
            </w:r>
            <w:r w:rsidRPr="00FF5886">
              <w:rPr>
                <w:rFonts w:ascii="Times New Roman" w:eastAsia="Times New Roman" w:hAnsi="Times New Roman" w:cs="Times New Roman"/>
                <w:sz w:val="28"/>
                <w:szCs w:val="28"/>
                <w:lang w:eastAsia="ru-RU" w:bidi="ru-RU"/>
              </w:rPr>
              <w:softHyphen/>
              <w:t>странять предложе</w:t>
            </w:r>
            <w:r w:rsidRPr="00FF5886">
              <w:rPr>
                <w:rFonts w:ascii="Times New Roman" w:eastAsia="Times New Roman" w:hAnsi="Times New Roman" w:cs="Times New Roman"/>
                <w:sz w:val="28"/>
                <w:szCs w:val="28"/>
                <w:lang w:eastAsia="ru-RU" w:bidi="ru-RU"/>
              </w:rPr>
              <w:softHyphen/>
              <w:t>ния, используя ро</w:t>
            </w:r>
            <w:r w:rsidRPr="00FF5886">
              <w:rPr>
                <w:rFonts w:ascii="Times New Roman" w:eastAsia="Times New Roman" w:hAnsi="Times New Roman" w:cs="Times New Roman"/>
                <w:sz w:val="28"/>
                <w:szCs w:val="28"/>
                <w:lang w:eastAsia="ru-RU" w:bidi="ru-RU"/>
              </w:rPr>
              <w:softHyphen/>
              <w:t>дительный падеж существительных, обогащать экспрес</w:t>
            </w:r>
            <w:r w:rsidRPr="00FF5886">
              <w:rPr>
                <w:rFonts w:ascii="Times New Roman" w:eastAsia="Times New Roman" w:hAnsi="Times New Roman" w:cs="Times New Roman"/>
                <w:sz w:val="28"/>
                <w:szCs w:val="28"/>
                <w:lang w:eastAsia="ru-RU" w:bidi="ru-RU"/>
              </w:rPr>
              <w:softHyphen/>
              <w:t>сивную речь</w:t>
            </w:r>
          </w:p>
        </w:tc>
        <w:tc>
          <w:tcPr>
            <w:tcW w:w="4111" w:type="dxa"/>
            <w:tcBorders>
              <w:top w:val="single" w:sz="4" w:space="0" w:color="auto"/>
              <w:left w:val="single" w:sz="4" w:space="0" w:color="auto"/>
              <w:right w:val="single" w:sz="4" w:space="0" w:color="auto"/>
            </w:tcBorders>
            <w:shd w:val="clear" w:color="auto" w:fill="FFFFFF"/>
          </w:tcPr>
          <w:p w:rsidR="00FF5886" w:rsidRPr="00FF5886" w:rsidRDefault="00FF5886" w:rsidP="00FF5886">
            <w:pPr>
              <w:spacing w:after="0" w:line="240" w:lineRule="auto"/>
              <w:jc w:val="center"/>
              <w:rPr>
                <w:rFonts w:ascii="Times New Roman" w:eastAsia="Times New Roman" w:hAnsi="Times New Roman" w:cs="Times New Roman"/>
                <w:sz w:val="28"/>
                <w:szCs w:val="28"/>
                <w:lang w:eastAsia="ru-RU" w:bidi="ru-RU"/>
              </w:rPr>
            </w:pPr>
            <w:r w:rsidRPr="00FF5886">
              <w:rPr>
                <w:rFonts w:ascii="Times New Roman" w:eastAsia="Times New Roman" w:hAnsi="Times New Roman" w:cs="Times New Roman"/>
                <w:sz w:val="28"/>
                <w:szCs w:val="28"/>
                <w:lang w:eastAsia="ru-RU" w:bidi="ru-RU"/>
              </w:rPr>
              <w:t>Д. и. «Чьи крылья?» (1, с. 54)</w:t>
            </w:r>
          </w:p>
          <w:p w:rsidR="00FF5886" w:rsidRPr="00FF5886" w:rsidRDefault="00FF5886" w:rsidP="00FF5886">
            <w:pPr>
              <w:spacing w:after="0" w:line="240" w:lineRule="auto"/>
              <w:jc w:val="center"/>
              <w:rPr>
                <w:rFonts w:ascii="Times New Roman" w:eastAsia="Times New Roman" w:hAnsi="Times New Roman" w:cs="Times New Roman"/>
                <w:sz w:val="28"/>
                <w:szCs w:val="28"/>
                <w:lang w:eastAsia="ru-RU" w:bidi="ru-RU"/>
              </w:rPr>
            </w:pPr>
            <w:r w:rsidRPr="00FF5886">
              <w:rPr>
                <w:rFonts w:ascii="Times New Roman" w:eastAsia="Times New Roman" w:hAnsi="Times New Roman" w:cs="Times New Roman"/>
                <w:i/>
                <w:iCs/>
                <w:sz w:val="28"/>
                <w:szCs w:val="28"/>
                <w:lang w:eastAsia="ru-RU" w:bidi="ru-RU"/>
              </w:rPr>
              <w:t>Цель:</w:t>
            </w:r>
            <w:r w:rsidRPr="00FF5886">
              <w:rPr>
                <w:rFonts w:ascii="Times New Roman" w:eastAsia="Times New Roman" w:hAnsi="Times New Roman" w:cs="Times New Roman"/>
                <w:sz w:val="28"/>
                <w:szCs w:val="28"/>
                <w:lang w:eastAsia="ru-RU" w:bidi="ru-RU"/>
              </w:rPr>
              <w:t xml:space="preserve"> учить обра</w:t>
            </w:r>
            <w:r w:rsidRPr="00FF5886">
              <w:rPr>
                <w:rFonts w:ascii="Times New Roman" w:eastAsia="Times New Roman" w:hAnsi="Times New Roman" w:cs="Times New Roman"/>
                <w:sz w:val="28"/>
                <w:szCs w:val="28"/>
                <w:lang w:eastAsia="ru-RU" w:bidi="ru-RU"/>
              </w:rPr>
              <w:softHyphen/>
              <w:t>зовывать притяжа</w:t>
            </w:r>
            <w:r w:rsidRPr="00FF5886">
              <w:rPr>
                <w:rFonts w:ascii="Times New Roman" w:eastAsia="Times New Roman" w:hAnsi="Times New Roman" w:cs="Times New Roman"/>
                <w:sz w:val="28"/>
                <w:szCs w:val="28"/>
                <w:lang w:eastAsia="ru-RU" w:bidi="ru-RU"/>
              </w:rPr>
              <w:softHyphen/>
              <w:t>тельные прилага</w:t>
            </w:r>
            <w:r w:rsidRPr="00FF5886">
              <w:rPr>
                <w:rFonts w:ascii="Times New Roman" w:eastAsia="Times New Roman" w:hAnsi="Times New Roman" w:cs="Times New Roman"/>
                <w:sz w:val="28"/>
                <w:szCs w:val="28"/>
                <w:lang w:eastAsia="ru-RU" w:bidi="ru-RU"/>
              </w:rPr>
              <w:softHyphen/>
              <w:t>тельные, включать их в предложения</w:t>
            </w:r>
          </w:p>
          <w:p w:rsidR="00FF5886" w:rsidRPr="00FF5886" w:rsidRDefault="00FF5886" w:rsidP="00FF5886">
            <w:pPr>
              <w:spacing w:after="0" w:line="240" w:lineRule="auto"/>
              <w:jc w:val="center"/>
              <w:rPr>
                <w:rFonts w:ascii="Times New Roman" w:eastAsia="Times New Roman" w:hAnsi="Times New Roman" w:cs="Times New Roman"/>
                <w:sz w:val="28"/>
                <w:szCs w:val="28"/>
                <w:lang w:eastAsia="ru-RU" w:bidi="ru-RU"/>
              </w:rPr>
            </w:pPr>
            <w:r w:rsidRPr="00FF5886">
              <w:rPr>
                <w:rFonts w:ascii="Times New Roman" w:eastAsia="Times New Roman" w:hAnsi="Times New Roman" w:cs="Times New Roman"/>
                <w:sz w:val="28"/>
                <w:szCs w:val="28"/>
                <w:lang w:eastAsia="ru-RU" w:bidi="ru-RU"/>
              </w:rPr>
              <w:t>Д. и. «Объясни сло</w:t>
            </w:r>
            <w:r w:rsidRPr="00FF5886">
              <w:rPr>
                <w:rFonts w:ascii="Times New Roman" w:eastAsia="Times New Roman" w:hAnsi="Times New Roman" w:cs="Times New Roman"/>
                <w:sz w:val="28"/>
                <w:szCs w:val="28"/>
                <w:lang w:eastAsia="ru-RU" w:bidi="ru-RU"/>
              </w:rPr>
              <w:softHyphen/>
              <w:t>вечко» — толкова</w:t>
            </w:r>
            <w:r w:rsidRPr="00FF5886">
              <w:rPr>
                <w:rFonts w:ascii="Times New Roman" w:eastAsia="Times New Roman" w:hAnsi="Times New Roman" w:cs="Times New Roman"/>
                <w:sz w:val="28"/>
                <w:szCs w:val="28"/>
                <w:lang w:eastAsia="ru-RU" w:bidi="ru-RU"/>
              </w:rPr>
              <w:softHyphen/>
              <w:t xml:space="preserve">ние слов типа </w:t>
            </w:r>
            <w:r w:rsidRPr="00FF5886">
              <w:rPr>
                <w:rFonts w:ascii="Times New Roman" w:eastAsia="Times New Roman" w:hAnsi="Times New Roman" w:cs="Times New Roman"/>
                <w:i/>
                <w:iCs/>
                <w:sz w:val="28"/>
                <w:szCs w:val="28"/>
                <w:lang w:eastAsia="ru-RU" w:bidi="ru-RU"/>
              </w:rPr>
              <w:t>водо</w:t>
            </w:r>
            <w:r w:rsidRPr="00FF5886">
              <w:rPr>
                <w:rFonts w:ascii="Times New Roman" w:eastAsia="Times New Roman" w:hAnsi="Times New Roman" w:cs="Times New Roman"/>
                <w:i/>
                <w:iCs/>
                <w:sz w:val="28"/>
                <w:szCs w:val="28"/>
                <w:lang w:eastAsia="ru-RU" w:bidi="ru-RU"/>
              </w:rPr>
              <w:softHyphen/>
              <w:t>плавающие, насеко</w:t>
            </w:r>
            <w:r w:rsidRPr="00FF5886">
              <w:rPr>
                <w:rFonts w:ascii="Times New Roman" w:eastAsia="Times New Roman" w:hAnsi="Times New Roman" w:cs="Times New Roman"/>
                <w:i/>
                <w:iCs/>
                <w:sz w:val="28"/>
                <w:szCs w:val="28"/>
                <w:lang w:eastAsia="ru-RU" w:bidi="ru-RU"/>
              </w:rPr>
              <w:softHyphen/>
              <w:t>моядные</w:t>
            </w:r>
            <w:r w:rsidRPr="00FF5886">
              <w:rPr>
                <w:rFonts w:ascii="Times New Roman" w:eastAsia="Times New Roman" w:hAnsi="Times New Roman" w:cs="Times New Roman"/>
                <w:sz w:val="28"/>
                <w:szCs w:val="28"/>
                <w:lang w:eastAsia="ru-RU" w:bidi="ru-RU"/>
              </w:rPr>
              <w:t xml:space="preserve"> (1, с. 55) </w:t>
            </w:r>
            <w:r w:rsidRPr="00FF5886">
              <w:rPr>
                <w:rFonts w:ascii="Times New Roman" w:eastAsia="Times New Roman" w:hAnsi="Times New Roman" w:cs="Times New Roman"/>
                <w:i/>
                <w:iCs/>
                <w:sz w:val="28"/>
                <w:szCs w:val="28"/>
                <w:lang w:eastAsia="ru-RU" w:bidi="ru-RU"/>
              </w:rPr>
              <w:t>Цель:</w:t>
            </w:r>
            <w:r w:rsidRPr="00FF5886">
              <w:rPr>
                <w:rFonts w:ascii="Times New Roman" w:eastAsia="Times New Roman" w:hAnsi="Times New Roman" w:cs="Times New Roman"/>
                <w:sz w:val="28"/>
                <w:szCs w:val="28"/>
                <w:lang w:eastAsia="ru-RU" w:bidi="ru-RU"/>
              </w:rPr>
              <w:t xml:space="preserve"> учить вдумы</w:t>
            </w:r>
            <w:r w:rsidRPr="00FF5886">
              <w:rPr>
                <w:rFonts w:ascii="Times New Roman" w:eastAsia="Times New Roman" w:hAnsi="Times New Roman" w:cs="Times New Roman"/>
                <w:sz w:val="28"/>
                <w:szCs w:val="28"/>
                <w:lang w:eastAsia="ru-RU" w:bidi="ru-RU"/>
              </w:rPr>
              <w:softHyphen/>
              <w:t>ваться в смысл слов</w:t>
            </w:r>
          </w:p>
        </w:tc>
      </w:tr>
      <w:tr w:rsidR="00FF5886" w:rsidRPr="00FF5886" w:rsidTr="001A1E07">
        <w:trPr>
          <w:trHeight w:hRule="exact" w:val="2938"/>
          <w:jc w:val="center"/>
        </w:trPr>
        <w:tc>
          <w:tcPr>
            <w:tcW w:w="2499" w:type="dxa"/>
            <w:tcBorders>
              <w:top w:val="single" w:sz="4" w:space="0" w:color="auto"/>
              <w:left w:val="single" w:sz="4" w:space="0" w:color="auto"/>
            </w:tcBorders>
            <w:shd w:val="clear" w:color="auto" w:fill="FFFFFF"/>
          </w:tcPr>
          <w:p w:rsidR="00FF5886" w:rsidRPr="00FF5886" w:rsidRDefault="00FF5886" w:rsidP="00FF5886">
            <w:pPr>
              <w:spacing w:after="0" w:line="240" w:lineRule="auto"/>
              <w:jc w:val="center"/>
              <w:rPr>
                <w:rFonts w:ascii="Times New Roman" w:eastAsia="Times New Roman" w:hAnsi="Times New Roman" w:cs="Times New Roman"/>
                <w:b/>
                <w:sz w:val="28"/>
                <w:szCs w:val="28"/>
                <w:lang w:eastAsia="ru-RU" w:bidi="ru-RU"/>
              </w:rPr>
            </w:pPr>
            <w:r w:rsidRPr="00FF5886">
              <w:rPr>
                <w:rFonts w:ascii="Times New Roman" w:eastAsia="Times New Roman" w:hAnsi="Times New Roman" w:cs="Times New Roman"/>
                <w:b/>
                <w:sz w:val="28"/>
                <w:szCs w:val="28"/>
                <w:lang w:eastAsia="ru-RU" w:bidi="ru-RU"/>
              </w:rPr>
              <w:t>Развитие</w:t>
            </w:r>
          </w:p>
          <w:p w:rsidR="00FF5886" w:rsidRPr="00FF5886" w:rsidRDefault="00FF5886" w:rsidP="00FF5886">
            <w:pPr>
              <w:spacing w:after="0" w:line="240" w:lineRule="auto"/>
              <w:jc w:val="center"/>
              <w:rPr>
                <w:rFonts w:ascii="Times New Roman" w:eastAsia="Times New Roman" w:hAnsi="Times New Roman" w:cs="Times New Roman"/>
                <w:b/>
                <w:sz w:val="28"/>
                <w:szCs w:val="28"/>
                <w:lang w:eastAsia="ru-RU" w:bidi="ru-RU"/>
              </w:rPr>
            </w:pPr>
            <w:r w:rsidRPr="00FF5886">
              <w:rPr>
                <w:rFonts w:ascii="Times New Roman" w:eastAsia="Times New Roman" w:hAnsi="Times New Roman" w:cs="Times New Roman"/>
                <w:b/>
                <w:sz w:val="28"/>
                <w:szCs w:val="28"/>
                <w:lang w:eastAsia="ru-RU" w:bidi="ru-RU"/>
              </w:rPr>
              <w:t>связной</w:t>
            </w:r>
          </w:p>
          <w:p w:rsidR="00FF5886" w:rsidRPr="00FF5886" w:rsidRDefault="00FF5886" w:rsidP="00FF5886">
            <w:pPr>
              <w:spacing w:after="0" w:line="240" w:lineRule="auto"/>
              <w:jc w:val="center"/>
              <w:rPr>
                <w:rFonts w:ascii="Times New Roman" w:eastAsia="Times New Roman" w:hAnsi="Times New Roman" w:cs="Times New Roman"/>
                <w:b/>
                <w:sz w:val="28"/>
                <w:szCs w:val="28"/>
                <w:lang w:eastAsia="ru-RU" w:bidi="ru-RU"/>
              </w:rPr>
            </w:pPr>
            <w:r w:rsidRPr="00FF5886">
              <w:rPr>
                <w:rFonts w:ascii="Times New Roman" w:eastAsia="Times New Roman" w:hAnsi="Times New Roman" w:cs="Times New Roman"/>
                <w:b/>
                <w:sz w:val="28"/>
                <w:szCs w:val="28"/>
                <w:lang w:eastAsia="ru-RU" w:bidi="ru-RU"/>
              </w:rPr>
              <w:t>речи</w:t>
            </w:r>
          </w:p>
        </w:tc>
        <w:tc>
          <w:tcPr>
            <w:tcW w:w="3119" w:type="dxa"/>
            <w:tcBorders>
              <w:top w:val="single" w:sz="4" w:space="0" w:color="auto"/>
              <w:left w:val="single" w:sz="4" w:space="0" w:color="auto"/>
            </w:tcBorders>
            <w:shd w:val="clear" w:color="auto" w:fill="FFFFFF"/>
          </w:tcPr>
          <w:p w:rsidR="00FF5886" w:rsidRPr="00FF5886" w:rsidRDefault="00FF5886" w:rsidP="00FF5886">
            <w:pPr>
              <w:spacing w:after="0" w:line="240" w:lineRule="auto"/>
              <w:jc w:val="center"/>
              <w:rPr>
                <w:rFonts w:ascii="Times New Roman" w:eastAsia="Times New Roman" w:hAnsi="Times New Roman" w:cs="Times New Roman"/>
                <w:sz w:val="28"/>
                <w:szCs w:val="28"/>
                <w:lang w:eastAsia="ru-RU" w:bidi="ru-RU"/>
              </w:rPr>
            </w:pPr>
            <w:r w:rsidRPr="00FF5886">
              <w:rPr>
                <w:rFonts w:ascii="Times New Roman" w:eastAsia="Times New Roman" w:hAnsi="Times New Roman" w:cs="Times New Roman"/>
                <w:sz w:val="28"/>
                <w:szCs w:val="28"/>
                <w:lang w:eastAsia="ru-RU" w:bidi="ru-RU"/>
              </w:rPr>
              <w:t xml:space="preserve">Д. и. «Вопросы на здсыпку!» (1, с. 52) </w:t>
            </w:r>
            <w:r w:rsidRPr="00FF5886">
              <w:rPr>
                <w:rFonts w:ascii="Times New Roman" w:eastAsia="Times New Roman" w:hAnsi="Times New Roman" w:cs="Times New Roman"/>
                <w:i/>
                <w:iCs/>
                <w:sz w:val="28"/>
                <w:szCs w:val="28"/>
                <w:lang w:eastAsia="ru-RU" w:bidi="ru-RU"/>
              </w:rPr>
              <w:t>Цель:</w:t>
            </w:r>
            <w:r w:rsidRPr="00FF5886">
              <w:rPr>
                <w:rFonts w:ascii="Times New Roman" w:eastAsia="Times New Roman" w:hAnsi="Times New Roman" w:cs="Times New Roman"/>
                <w:sz w:val="28"/>
                <w:szCs w:val="28"/>
                <w:lang w:eastAsia="ru-RU" w:bidi="ru-RU"/>
              </w:rPr>
              <w:t xml:space="preserve"> учить внима</w:t>
            </w:r>
            <w:r w:rsidRPr="00FF5886">
              <w:rPr>
                <w:rFonts w:ascii="Times New Roman" w:eastAsia="Times New Roman" w:hAnsi="Times New Roman" w:cs="Times New Roman"/>
                <w:sz w:val="28"/>
                <w:szCs w:val="28"/>
                <w:lang w:eastAsia="ru-RU" w:bidi="ru-RU"/>
              </w:rPr>
              <w:softHyphen/>
              <w:t>тельно слушать воп</w:t>
            </w:r>
            <w:r w:rsidRPr="00FF5886">
              <w:rPr>
                <w:rFonts w:ascii="Times New Roman" w:eastAsia="Times New Roman" w:hAnsi="Times New Roman" w:cs="Times New Roman"/>
                <w:sz w:val="28"/>
                <w:szCs w:val="28"/>
                <w:lang w:eastAsia="ru-RU" w:bidi="ru-RU"/>
              </w:rPr>
              <w:softHyphen/>
              <w:t>рос и точно на него отвечать</w:t>
            </w:r>
          </w:p>
          <w:p w:rsidR="00FF5886" w:rsidRPr="00FF5886" w:rsidRDefault="00FF5886" w:rsidP="00FF5886">
            <w:pPr>
              <w:spacing w:after="0" w:line="240" w:lineRule="auto"/>
              <w:jc w:val="center"/>
              <w:rPr>
                <w:rFonts w:ascii="Times New Roman" w:eastAsia="Times New Roman" w:hAnsi="Times New Roman" w:cs="Times New Roman"/>
                <w:sz w:val="28"/>
                <w:szCs w:val="28"/>
                <w:lang w:eastAsia="ru-RU" w:bidi="ru-RU"/>
              </w:rPr>
            </w:pPr>
            <w:r w:rsidRPr="00FF5886">
              <w:rPr>
                <w:rFonts w:ascii="Times New Roman" w:eastAsia="Times New Roman" w:hAnsi="Times New Roman" w:cs="Times New Roman"/>
                <w:sz w:val="28"/>
                <w:szCs w:val="28"/>
                <w:lang w:eastAsia="ru-RU" w:bidi="ru-RU"/>
              </w:rPr>
              <w:t>Объяснение словосо</w:t>
            </w:r>
            <w:r w:rsidRPr="00FF5886">
              <w:rPr>
                <w:rFonts w:ascii="Times New Roman" w:eastAsia="Times New Roman" w:hAnsi="Times New Roman" w:cs="Times New Roman"/>
                <w:sz w:val="28"/>
                <w:szCs w:val="28"/>
                <w:lang w:eastAsia="ru-RU" w:bidi="ru-RU"/>
              </w:rPr>
              <w:softHyphen/>
              <w:t>четаний и составле</w:t>
            </w:r>
            <w:r w:rsidRPr="00FF5886">
              <w:rPr>
                <w:rFonts w:ascii="Times New Roman" w:eastAsia="Times New Roman" w:hAnsi="Times New Roman" w:cs="Times New Roman"/>
                <w:sz w:val="28"/>
                <w:szCs w:val="28"/>
                <w:lang w:eastAsia="ru-RU" w:bidi="ru-RU"/>
              </w:rPr>
              <w:softHyphen/>
              <w:t>ние с ними предло</w:t>
            </w:r>
            <w:r w:rsidRPr="00FF5886">
              <w:rPr>
                <w:rFonts w:ascii="Times New Roman" w:eastAsia="Times New Roman" w:hAnsi="Times New Roman" w:cs="Times New Roman"/>
                <w:sz w:val="28"/>
                <w:szCs w:val="28"/>
                <w:lang w:eastAsia="ru-RU" w:bidi="ru-RU"/>
              </w:rPr>
              <w:softHyphen/>
              <w:t xml:space="preserve">жений (1, с. 54) </w:t>
            </w:r>
            <w:r w:rsidRPr="00FF5886">
              <w:rPr>
                <w:rFonts w:ascii="Times New Roman" w:eastAsia="Times New Roman" w:hAnsi="Times New Roman" w:cs="Times New Roman"/>
                <w:i/>
                <w:iCs/>
                <w:sz w:val="28"/>
                <w:szCs w:val="28"/>
                <w:lang w:eastAsia="ru-RU" w:bidi="ru-RU"/>
              </w:rPr>
              <w:t>Цель:</w:t>
            </w:r>
            <w:r w:rsidRPr="00FF5886">
              <w:rPr>
                <w:rFonts w:ascii="Times New Roman" w:eastAsia="Times New Roman" w:hAnsi="Times New Roman" w:cs="Times New Roman"/>
                <w:sz w:val="28"/>
                <w:szCs w:val="28"/>
                <w:lang w:eastAsia="ru-RU" w:bidi="ru-RU"/>
              </w:rPr>
              <w:t xml:space="preserve"> учить пони</w:t>
            </w:r>
            <w:r w:rsidRPr="00FF5886">
              <w:rPr>
                <w:rFonts w:ascii="Times New Roman" w:eastAsia="Times New Roman" w:hAnsi="Times New Roman" w:cs="Times New Roman"/>
                <w:sz w:val="28"/>
                <w:szCs w:val="28"/>
                <w:lang w:eastAsia="ru-RU" w:bidi="ru-RU"/>
              </w:rPr>
              <w:softHyphen/>
              <w:t>манию переносного смысла высказыва</w:t>
            </w:r>
            <w:r w:rsidRPr="00FF5886">
              <w:rPr>
                <w:rFonts w:ascii="Times New Roman" w:eastAsia="Times New Roman" w:hAnsi="Times New Roman" w:cs="Times New Roman"/>
                <w:sz w:val="28"/>
                <w:szCs w:val="28"/>
                <w:lang w:eastAsia="ru-RU" w:bidi="ru-RU"/>
              </w:rPr>
              <w:softHyphen/>
              <w:t>ний</w:t>
            </w:r>
          </w:p>
        </w:tc>
        <w:tc>
          <w:tcPr>
            <w:tcW w:w="4111" w:type="dxa"/>
            <w:tcBorders>
              <w:top w:val="single" w:sz="4" w:space="0" w:color="auto"/>
              <w:left w:val="single" w:sz="4" w:space="0" w:color="auto"/>
              <w:right w:val="single" w:sz="4" w:space="0" w:color="auto"/>
            </w:tcBorders>
            <w:shd w:val="clear" w:color="auto" w:fill="FFFFFF"/>
          </w:tcPr>
          <w:p w:rsidR="00FF5886" w:rsidRPr="00FF5886" w:rsidRDefault="00FF5886" w:rsidP="00FF5886">
            <w:pPr>
              <w:spacing w:after="0" w:line="240" w:lineRule="auto"/>
              <w:jc w:val="center"/>
              <w:rPr>
                <w:rFonts w:ascii="Times New Roman" w:eastAsia="Times New Roman" w:hAnsi="Times New Roman" w:cs="Times New Roman"/>
                <w:sz w:val="28"/>
                <w:szCs w:val="28"/>
                <w:lang w:eastAsia="ru-RU" w:bidi="ru-RU"/>
              </w:rPr>
            </w:pPr>
            <w:r w:rsidRPr="00FF5886">
              <w:rPr>
                <w:rFonts w:ascii="Times New Roman" w:eastAsia="Times New Roman" w:hAnsi="Times New Roman" w:cs="Times New Roman"/>
                <w:sz w:val="28"/>
                <w:szCs w:val="28"/>
                <w:lang w:eastAsia="ru-RU" w:bidi="ru-RU"/>
              </w:rPr>
              <w:t>Объяснение посло</w:t>
            </w:r>
            <w:r w:rsidRPr="00FF5886">
              <w:rPr>
                <w:rFonts w:ascii="Times New Roman" w:eastAsia="Times New Roman" w:hAnsi="Times New Roman" w:cs="Times New Roman"/>
                <w:sz w:val="28"/>
                <w:szCs w:val="28"/>
                <w:lang w:eastAsia="ru-RU" w:bidi="ru-RU"/>
              </w:rPr>
              <w:softHyphen/>
              <w:t>виц про птиц (1, с. 55)</w:t>
            </w:r>
          </w:p>
          <w:p w:rsidR="00FF5886" w:rsidRPr="00FF5886" w:rsidRDefault="00FF5886" w:rsidP="00FF5886">
            <w:pPr>
              <w:spacing w:after="0" w:line="240" w:lineRule="auto"/>
              <w:jc w:val="center"/>
              <w:rPr>
                <w:rFonts w:ascii="Times New Roman" w:eastAsia="Times New Roman" w:hAnsi="Times New Roman" w:cs="Times New Roman"/>
                <w:sz w:val="28"/>
                <w:szCs w:val="28"/>
                <w:lang w:eastAsia="ru-RU" w:bidi="ru-RU"/>
              </w:rPr>
            </w:pPr>
            <w:r w:rsidRPr="00FF5886">
              <w:rPr>
                <w:rFonts w:ascii="Times New Roman" w:eastAsia="Times New Roman" w:hAnsi="Times New Roman" w:cs="Times New Roman"/>
                <w:i/>
                <w:iCs/>
                <w:sz w:val="28"/>
                <w:szCs w:val="28"/>
                <w:lang w:eastAsia="ru-RU" w:bidi="ru-RU"/>
              </w:rPr>
              <w:t>Цель:</w:t>
            </w:r>
            <w:r w:rsidRPr="00FF5886">
              <w:rPr>
                <w:rFonts w:ascii="Times New Roman" w:eastAsia="Times New Roman" w:hAnsi="Times New Roman" w:cs="Times New Roman"/>
                <w:sz w:val="28"/>
                <w:szCs w:val="28"/>
                <w:lang w:eastAsia="ru-RU" w:bidi="ru-RU"/>
              </w:rPr>
              <w:t xml:space="preserve"> развивать на</w:t>
            </w:r>
            <w:r w:rsidRPr="00FF5886">
              <w:rPr>
                <w:rFonts w:ascii="Times New Roman" w:eastAsia="Times New Roman" w:hAnsi="Times New Roman" w:cs="Times New Roman"/>
                <w:sz w:val="28"/>
                <w:szCs w:val="28"/>
                <w:lang w:eastAsia="ru-RU" w:bidi="ru-RU"/>
              </w:rPr>
              <w:softHyphen/>
              <w:t>выки речи-доказа</w:t>
            </w:r>
            <w:r w:rsidRPr="00FF5886">
              <w:rPr>
                <w:rFonts w:ascii="Times New Roman" w:eastAsia="Times New Roman" w:hAnsi="Times New Roman" w:cs="Times New Roman"/>
                <w:sz w:val="28"/>
                <w:szCs w:val="28"/>
                <w:lang w:eastAsia="ru-RU" w:bidi="ru-RU"/>
              </w:rPr>
              <w:softHyphen/>
              <w:t>тельства, знакомить с устным народным творчеством</w:t>
            </w:r>
          </w:p>
          <w:p w:rsidR="00FF5886" w:rsidRPr="00FF5886" w:rsidRDefault="00FF5886" w:rsidP="00FF5886">
            <w:pPr>
              <w:spacing w:after="0" w:line="240" w:lineRule="auto"/>
              <w:jc w:val="center"/>
              <w:rPr>
                <w:rFonts w:ascii="Times New Roman" w:eastAsia="Times New Roman" w:hAnsi="Times New Roman" w:cs="Times New Roman"/>
                <w:sz w:val="28"/>
                <w:szCs w:val="28"/>
                <w:lang w:eastAsia="ru-RU" w:bidi="ru-RU"/>
              </w:rPr>
            </w:pPr>
            <w:r w:rsidRPr="00FF5886">
              <w:rPr>
                <w:rFonts w:ascii="Times New Roman" w:eastAsia="Times New Roman" w:hAnsi="Times New Roman" w:cs="Times New Roman"/>
                <w:sz w:val="28"/>
                <w:szCs w:val="28"/>
                <w:lang w:eastAsia="ru-RU" w:bidi="ru-RU"/>
              </w:rPr>
              <w:t xml:space="preserve">Чтение, ответы на вопросы, пересказ рассказа «Улетают журавли» (1, с. 56) </w:t>
            </w:r>
            <w:r w:rsidRPr="00FF5886">
              <w:rPr>
                <w:rFonts w:ascii="Times New Roman" w:eastAsia="Times New Roman" w:hAnsi="Times New Roman" w:cs="Times New Roman"/>
                <w:i/>
                <w:iCs/>
                <w:sz w:val="28"/>
                <w:szCs w:val="28"/>
                <w:lang w:eastAsia="ru-RU" w:bidi="ru-RU"/>
              </w:rPr>
              <w:t>Цель:</w:t>
            </w:r>
            <w:r w:rsidRPr="00FF5886">
              <w:rPr>
                <w:rFonts w:ascii="Times New Roman" w:eastAsia="Times New Roman" w:hAnsi="Times New Roman" w:cs="Times New Roman"/>
                <w:sz w:val="28"/>
                <w:szCs w:val="28"/>
                <w:lang w:eastAsia="ru-RU" w:bidi="ru-RU"/>
              </w:rPr>
              <w:t xml:space="preserve"> развивать ре</w:t>
            </w:r>
            <w:r w:rsidRPr="00FF5886">
              <w:rPr>
                <w:rFonts w:ascii="Times New Roman" w:eastAsia="Times New Roman" w:hAnsi="Times New Roman" w:cs="Times New Roman"/>
                <w:sz w:val="28"/>
                <w:szCs w:val="28"/>
                <w:lang w:eastAsia="ru-RU" w:bidi="ru-RU"/>
              </w:rPr>
              <w:softHyphen/>
              <w:t>чевой слух, упраж</w:t>
            </w:r>
            <w:r w:rsidRPr="00FF5886">
              <w:rPr>
                <w:rFonts w:ascii="Times New Roman" w:eastAsia="Times New Roman" w:hAnsi="Times New Roman" w:cs="Times New Roman"/>
                <w:sz w:val="28"/>
                <w:szCs w:val="28"/>
                <w:lang w:eastAsia="ru-RU" w:bidi="ru-RU"/>
              </w:rPr>
              <w:softHyphen/>
              <w:t>нять в умении отве</w:t>
            </w:r>
            <w:r w:rsidRPr="00FF5886">
              <w:rPr>
                <w:rFonts w:ascii="Times New Roman" w:eastAsia="Times New Roman" w:hAnsi="Times New Roman" w:cs="Times New Roman"/>
                <w:sz w:val="28"/>
                <w:szCs w:val="28"/>
                <w:lang w:eastAsia="ru-RU" w:bidi="ru-RU"/>
              </w:rPr>
              <w:softHyphen/>
              <w:t>чать на вопросы по тексту, пересказы</w:t>
            </w:r>
            <w:r w:rsidRPr="00FF5886">
              <w:rPr>
                <w:rFonts w:ascii="Times New Roman" w:eastAsia="Times New Roman" w:hAnsi="Times New Roman" w:cs="Times New Roman"/>
                <w:sz w:val="28"/>
                <w:szCs w:val="28"/>
                <w:lang w:eastAsia="ru-RU" w:bidi="ru-RU"/>
              </w:rPr>
              <w:softHyphen/>
              <w:t>вать услышанное</w:t>
            </w:r>
          </w:p>
        </w:tc>
      </w:tr>
      <w:tr w:rsidR="00FF5886" w:rsidRPr="00FF5886" w:rsidTr="001A1E07">
        <w:trPr>
          <w:trHeight w:hRule="exact" w:val="2083"/>
          <w:jc w:val="center"/>
        </w:trPr>
        <w:tc>
          <w:tcPr>
            <w:tcW w:w="2499" w:type="dxa"/>
            <w:tcBorders>
              <w:top w:val="single" w:sz="4" w:space="0" w:color="auto"/>
              <w:left w:val="single" w:sz="4" w:space="0" w:color="auto"/>
              <w:bottom w:val="single" w:sz="4" w:space="0" w:color="auto"/>
            </w:tcBorders>
            <w:shd w:val="clear" w:color="auto" w:fill="FFFFFF"/>
          </w:tcPr>
          <w:p w:rsidR="00FF5886" w:rsidRPr="00FF5886" w:rsidRDefault="00FF5886" w:rsidP="00FF5886">
            <w:pPr>
              <w:spacing w:after="0" w:line="240" w:lineRule="auto"/>
              <w:jc w:val="center"/>
              <w:rPr>
                <w:rFonts w:ascii="Times New Roman" w:eastAsia="Times New Roman" w:hAnsi="Times New Roman" w:cs="Times New Roman"/>
                <w:b/>
                <w:sz w:val="28"/>
                <w:szCs w:val="28"/>
                <w:lang w:eastAsia="ru-RU" w:bidi="ru-RU"/>
              </w:rPr>
            </w:pPr>
            <w:r w:rsidRPr="00FF5886">
              <w:rPr>
                <w:rFonts w:ascii="Times New Roman" w:eastAsia="Times New Roman" w:hAnsi="Times New Roman" w:cs="Times New Roman"/>
                <w:b/>
                <w:sz w:val="28"/>
                <w:szCs w:val="28"/>
                <w:lang w:eastAsia="ru-RU" w:bidi="ru-RU"/>
              </w:rPr>
              <w:t>Подготовка к обучению грамоте</w:t>
            </w:r>
          </w:p>
        </w:tc>
        <w:tc>
          <w:tcPr>
            <w:tcW w:w="3119" w:type="dxa"/>
            <w:tcBorders>
              <w:top w:val="single" w:sz="4" w:space="0" w:color="auto"/>
              <w:left w:val="single" w:sz="4" w:space="0" w:color="auto"/>
              <w:bottom w:val="single" w:sz="4" w:space="0" w:color="auto"/>
            </w:tcBorders>
            <w:shd w:val="clear" w:color="auto" w:fill="FFFFFF"/>
          </w:tcPr>
          <w:p w:rsidR="00FF5886" w:rsidRPr="00FF5886" w:rsidRDefault="00FF5886" w:rsidP="00FF5886">
            <w:pPr>
              <w:spacing w:after="0" w:line="240" w:lineRule="auto"/>
              <w:jc w:val="center"/>
              <w:rPr>
                <w:rFonts w:ascii="Times New Roman" w:eastAsia="Times New Roman" w:hAnsi="Times New Roman" w:cs="Times New Roman"/>
                <w:sz w:val="28"/>
                <w:szCs w:val="28"/>
                <w:lang w:eastAsia="ru-RU"/>
              </w:rPr>
            </w:pPr>
            <w:r w:rsidRPr="00FF5886">
              <w:rPr>
                <w:rFonts w:ascii="Times New Roman" w:eastAsia="Times New Roman" w:hAnsi="Times New Roman" w:cs="Times New Roman"/>
                <w:sz w:val="28"/>
                <w:szCs w:val="28"/>
                <w:lang w:eastAsia="ru-RU"/>
              </w:rPr>
              <w:t>Дифференциация звуков И-Ы</w:t>
            </w:r>
          </w:p>
          <w:p w:rsidR="00FF5886" w:rsidRPr="00FF5886" w:rsidRDefault="00FF5886" w:rsidP="00FF5886">
            <w:pPr>
              <w:spacing w:after="0" w:line="240" w:lineRule="auto"/>
              <w:jc w:val="center"/>
              <w:rPr>
                <w:rFonts w:ascii="Times New Roman" w:eastAsia="Times New Roman" w:hAnsi="Times New Roman" w:cs="Times New Roman"/>
                <w:sz w:val="28"/>
                <w:szCs w:val="28"/>
                <w:lang w:eastAsia="ru-RU" w:bidi="ru-RU"/>
              </w:rPr>
            </w:pPr>
            <w:r w:rsidRPr="00FF5886">
              <w:rPr>
                <w:rFonts w:ascii="Times New Roman" w:eastAsia="Times New Roman" w:hAnsi="Times New Roman" w:cs="Times New Roman"/>
                <w:sz w:val="28"/>
                <w:szCs w:val="28"/>
                <w:lang w:eastAsia="ru-RU"/>
              </w:rPr>
              <w:t>Выделение ударного гласного после согласного из середины и конца слова. Звуковой анализ и синтез слов типа КИТ, ПЫХ</w:t>
            </w:r>
          </w:p>
        </w:tc>
        <w:tc>
          <w:tcPr>
            <w:tcW w:w="4111" w:type="dxa"/>
            <w:tcBorders>
              <w:top w:val="single" w:sz="4" w:space="0" w:color="auto"/>
              <w:left w:val="single" w:sz="4" w:space="0" w:color="auto"/>
              <w:bottom w:val="single" w:sz="4" w:space="0" w:color="auto"/>
              <w:right w:val="single" w:sz="4" w:space="0" w:color="auto"/>
            </w:tcBorders>
            <w:shd w:val="clear" w:color="auto" w:fill="FFFFFF"/>
          </w:tcPr>
          <w:p w:rsidR="00FF5886" w:rsidRPr="00FF5886" w:rsidRDefault="00FF5886" w:rsidP="00FF5886">
            <w:pPr>
              <w:spacing w:after="0" w:line="240" w:lineRule="auto"/>
              <w:jc w:val="center"/>
              <w:rPr>
                <w:rFonts w:ascii="Times New Roman" w:eastAsia="Times New Roman" w:hAnsi="Times New Roman" w:cs="Times New Roman"/>
                <w:sz w:val="28"/>
                <w:szCs w:val="28"/>
                <w:lang w:eastAsia="ru-RU" w:bidi="ru-RU"/>
              </w:rPr>
            </w:pPr>
            <w:r w:rsidRPr="00FF5886">
              <w:rPr>
                <w:rFonts w:ascii="Times New Roman" w:eastAsia="Times New Roman" w:hAnsi="Times New Roman" w:cs="Times New Roman"/>
                <w:sz w:val="28"/>
                <w:szCs w:val="28"/>
                <w:lang w:eastAsia="ru-RU" w:bidi="ru-RU"/>
              </w:rPr>
              <w:t xml:space="preserve">Звуки «С», «Сь» и буква «С» (3, с. 38) </w:t>
            </w:r>
            <w:r w:rsidRPr="00FF5886">
              <w:rPr>
                <w:rFonts w:ascii="Times New Roman" w:eastAsia="Times New Roman" w:hAnsi="Times New Roman" w:cs="Times New Roman"/>
                <w:i/>
                <w:iCs/>
                <w:sz w:val="28"/>
                <w:szCs w:val="28"/>
                <w:lang w:eastAsia="ru-RU" w:bidi="ru-RU"/>
              </w:rPr>
              <w:t>Цель:</w:t>
            </w:r>
            <w:r w:rsidRPr="00FF5886">
              <w:rPr>
                <w:rFonts w:ascii="Times New Roman" w:eastAsia="Times New Roman" w:hAnsi="Times New Roman" w:cs="Times New Roman"/>
                <w:sz w:val="28"/>
                <w:szCs w:val="28"/>
                <w:lang w:eastAsia="ru-RU" w:bidi="ru-RU"/>
              </w:rPr>
              <w:t xml:space="preserve"> знакомство с буквой, соотнесение образа буквы со зву</w:t>
            </w:r>
            <w:r w:rsidRPr="00FF5886">
              <w:rPr>
                <w:rFonts w:ascii="Times New Roman" w:eastAsia="Times New Roman" w:hAnsi="Times New Roman" w:cs="Times New Roman"/>
                <w:sz w:val="28"/>
                <w:szCs w:val="28"/>
                <w:lang w:eastAsia="ru-RU" w:bidi="ru-RU"/>
              </w:rPr>
              <w:softHyphen/>
              <w:t>ком</w:t>
            </w:r>
          </w:p>
          <w:p w:rsidR="00FF5886" w:rsidRPr="00FF5886" w:rsidRDefault="00FF5886" w:rsidP="00FF5886">
            <w:pPr>
              <w:spacing w:after="0" w:line="240" w:lineRule="auto"/>
              <w:jc w:val="center"/>
              <w:rPr>
                <w:rFonts w:ascii="Times New Roman" w:eastAsia="Times New Roman" w:hAnsi="Times New Roman" w:cs="Times New Roman"/>
                <w:sz w:val="28"/>
                <w:szCs w:val="28"/>
                <w:lang w:eastAsia="ru-RU" w:bidi="ru-RU"/>
              </w:rPr>
            </w:pPr>
            <w:r w:rsidRPr="00FF5886">
              <w:rPr>
                <w:rFonts w:ascii="Times New Roman" w:eastAsia="Times New Roman" w:hAnsi="Times New Roman" w:cs="Times New Roman"/>
                <w:sz w:val="28"/>
                <w:szCs w:val="28"/>
                <w:lang w:eastAsia="ru-RU" w:bidi="ru-RU"/>
              </w:rPr>
              <w:t xml:space="preserve">Звуки «П», «Пь» </w:t>
            </w:r>
            <w:r w:rsidRPr="00FF5886">
              <w:rPr>
                <w:rFonts w:ascii="Times New Roman" w:eastAsia="Times New Roman" w:hAnsi="Times New Roman" w:cs="Times New Roman"/>
                <w:i/>
                <w:iCs/>
                <w:sz w:val="28"/>
                <w:szCs w:val="28"/>
                <w:lang w:eastAsia="ru-RU" w:bidi="ru-RU"/>
              </w:rPr>
              <w:t>Цель:</w:t>
            </w:r>
            <w:r w:rsidRPr="00FF5886">
              <w:rPr>
                <w:rFonts w:ascii="Times New Roman" w:eastAsia="Times New Roman" w:hAnsi="Times New Roman" w:cs="Times New Roman"/>
                <w:sz w:val="28"/>
                <w:szCs w:val="28"/>
                <w:lang w:eastAsia="ru-RU" w:bidi="ru-RU"/>
              </w:rPr>
              <w:t xml:space="preserve"> упражнять в умении придумы</w:t>
            </w:r>
            <w:r w:rsidRPr="00FF5886">
              <w:rPr>
                <w:rFonts w:ascii="Times New Roman" w:eastAsia="Times New Roman" w:hAnsi="Times New Roman" w:cs="Times New Roman"/>
                <w:sz w:val="28"/>
                <w:szCs w:val="28"/>
                <w:lang w:eastAsia="ru-RU" w:bidi="ru-RU"/>
              </w:rPr>
              <w:softHyphen/>
              <w:t>вать слова с задан</w:t>
            </w:r>
            <w:r w:rsidRPr="00FF5886">
              <w:rPr>
                <w:rFonts w:ascii="Times New Roman" w:eastAsia="Times New Roman" w:hAnsi="Times New Roman" w:cs="Times New Roman"/>
                <w:sz w:val="28"/>
                <w:szCs w:val="28"/>
                <w:lang w:eastAsia="ru-RU" w:bidi="ru-RU"/>
              </w:rPr>
              <w:softHyphen/>
              <w:t>ным звуком в нача</w:t>
            </w:r>
            <w:r w:rsidRPr="00FF5886">
              <w:rPr>
                <w:rFonts w:ascii="Times New Roman" w:eastAsia="Times New Roman" w:hAnsi="Times New Roman" w:cs="Times New Roman"/>
                <w:sz w:val="28"/>
                <w:szCs w:val="28"/>
                <w:lang w:eastAsia="ru-RU" w:bidi="ru-RU"/>
              </w:rPr>
              <w:softHyphen/>
              <w:t>ле, в середине и в конце слова</w:t>
            </w:r>
          </w:p>
          <w:p w:rsidR="00FF5886" w:rsidRPr="00FF5886" w:rsidRDefault="00FF5886" w:rsidP="00FF5886">
            <w:pPr>
              <w:spacing w:after="0" w:line="240" w:lineRule="auto"/>
              <w:jc w:val="center"/>
              <w:rPr>
                <w:rFonts w:ascii="Times New Roman" w:eastAsia="Times New Roman" w:hAnsi="Times New Roman" w:cs="Times New Roman"/>
                <w:sz w:val="28"/>
                <w:szCs w:val="28"/>
                <w:lang w:eastAsia="ru-RU" w:bidi="ru-RU"/>
              </w:rPr>
            </w:pPr>
            <w:r w:rsidRPr="00FF5886">
              <w:rPr>
                <w:rFonts w:ascii="Times New Roman" w:eastAsia="Times New Roman" w:hAnsi="Times New Roman" w:cs="Times New Roman"/>
                <w:sz w:val="28"/>
                <w:szCs w:val="28"/>
                <w:lang w:eastAsia="ru-RU" w:bidi="ru-RU"/>
              </w:rPr>
              <w:t>Звуко-слоговой анализ слова «суп».</w:t>
            </w:r>
          </w:p>
          <w:p w:rsidR="00FF5886" w:rsidRPr="00FF5886" w:rsidRDefault="00FF5886" w:rsidP="00FF5886">
            <w:pPr>
              <w:spacing w:after="0" w:line="240" w:lineRule="auto"/>
              <w:jc w:val="center"/>
              <w:rPr>
                <w:rFonts w:ascii="Times New Roman" w:eastAsia="Times New Roman" w:hAnsi="Times New Roman" w:cs="Times New Roman"/>
                <w:sz w:val="28"/>
                <w:szCs w:val="28"/>
                <w:lang w:eastAsia="ru-RU" w:bidi="ru-RU"/>
              </w:rPr>
            </w:pPr>
            <w:r w:rsidRPr="00FF5886">
              <w:rPr>
                <w:rFonts w:ascii="Times New Roman" w:eastAsia="Times New Roman" w:hAnsi="Times New Roman" w:cs="Times New Roman"/>
                <w:sz w:val="28"/>
                <w:szCs w:val="28"/>
                <w:lang w:eastAsia="ru-RU" w:bidi="ru-RU"/>
              </w:rPr>
              <w:t>Печатание буквы «П» (3, с. 35)</w:t>
            </w:r>
          </w:p>
          <w:p w:rsidR="00FF5886" w:rsidRPr="00FF5886" w:rsidRDefault="00FF5886" w:rsidP="00FF5886">
            <w:pPr>
              <w:spacing w:after="0" w:line="240" w:lineRule="auto"/>
              <w:jc w:val="center"/>
              <w:rPr>
                <w:rFonts w:ascii="Times New Roman" w:eastAsia="Times New Roman" w:hAnsi="Times New Roman" w:cs="Times New Roman"/>
                <w:sz w:val="28"/>
                <w:szCs w:val="28"/>
                <w:lang w:eastAsia="ru-RU" w:bidi="ru-RU"/>
              </w:rPr>
            </w:pPr>
          </w:p>
        </w:tc>
      </w:tr>
    </w:tbl>
    <w:p w:rsidR="00FF5886" w:rsidRPr="00FF5886" w:rsidRDefault="00FF5886" w:rsidP="00FF5886">
      <w:pPr>
        <w:spacing w:after="0" w:line="240" w:lineRule="auto"/>
        <w:jc w:val="center"/>
        <w:rPr>
          <w:rFonts w:ascii="Times New Roman" w:eastAsia="Times New Roman" w:hAnsi="Times New Roman" w:cs="Times New Roman"/>
          <w:sz w:val="28"/>
          <w:szCs w:val="28"/>
          <w:lang w:eastAsia="ru-RU" w:bidi="ru-RU"/>
        </w:rPr>
      </w:pPr>
    </w:p>
    <w:p w:rsidR="002A79B6" w:rsidRPr="00123300" w:rsidRDefault="002A79B6" w:rsidP="00A611FF">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Ноябрь, 4-я неделя      </w:t>
      </w:r>
      <w:r w:rsidRPr="00123300">
        <w:rPr>
          <w:rFonts w:ascii="Times New Roman" w:eastAsia="Times New Roman" w:hAnsi="Times New Roman" w:cs="Times New Roman"/>
          <w:sz w:val="28"/>
          <w:szCs w:val="28"/>
          <w:lang w:eastAsia="ru-RU"/>
        </w:rPr>
        <w:t xml:space="preserve">                                       «___-_____ »ноября 20______г</w:t>
      </w:r>
    </w:p>
    <w:p w:rsidR="002A79B6" w:rsidRPr="00123300" w:rsidRDefault="002A79B6" w:rsidP="002A79B6">
      <w:pPr>
        <w:tabs>
          <w:tab w:val="left" w:pos="11821"/>
        </w:tabs>
        <w:jc w:val="center"/>
        <w:rPr>
          <w:rFonts w:ascii="Times New Roman" w:eastAsia="Calibri" w:hAnsi="Times New Roman" w:cs="Times New Roman"/>
          <w:b/>
          <w:sz w:val="28"/>
          <w:szCs w:val="28"/>
        </w:rPr>
      </w:pPr>
      <w:r w:rsidRPr="00123300">
        <w:rPr>
          <w:rFonts w:ascii="Times New Roman" w:eastAsia="Calibri" w:hAnsi="Times New Roman" w:cs="Times New Roman"/>
          <w:b/>
          <w:sz w:val="28"/>
          <w:szCs w:val="28"/>
        </w:rPr>
        <w:t>Тема: ЗИМУЮЩИЕ ПТИЦЫ</w:t>
      </w:r>
    </w:p>
    <w:tbl>
      <w:tblPr>
        <w:tblStyle w:val="5"/>
        <w:tblW w:w="0" w:type="auto"/>
        <w:tblLook w:val="04A0"/>
      </w:tblPr>
      <w:tblGrid>
        <w:gridCol w:w="2575"/>
        <w:gridCol w:w="3345"/>
        <w:gridCol w:w="3650"/>
      </w:tblGrid>
      <w:tr w:rsidR="002A79B6" w:rsidRPr="00635880" w:rsidTr="006674EB">
        <w:tc>
          <w:tcPr>
            <w:tcW w:w="2575" w:type="dxa"/>
            <w:tcBorders>
              <w:top w:val="single" w:sz="4" w:space="0" w:color="auto"/>
              <w:left w:val="single" w:sz="4" w:space="0" w:color="auto"/>
              <w:bottom w:val="single" w:sz="4" w:space="0" w:color="auto"/>
              <w:right w:val="single" w:sz="4" w:space="0" w:color="auto"/>
            </w:tcBorders>
            <w:hideMark/>
          </w:tcPr>
          <w:p w:rsidR="002A79B6" w:rsidRPr="00635880" w:rsidRDefault="002A79B6" w:rsidP="006674EB">
            <w:pPr>
              <w:tabs>
                <w:tab w:val="left" w:pos="11821"/>
              </w:tabs>
              <w:rPr>
                <w:rFonts w:ascii="Times New Roman" w:hAnsi="Times New Roman"/>
                <w:b/>
                <w:sz w:val="28"/>
                <w:szCs w:val="28"/>
              </w:rPr>
            </w:pPr>
            <w:r w:rsidRPr="00635880">
              <w:rPr>
                <w:rFonts w:ascii="Times New Roman" w:hAnsi="Times New Roman"/>
                <w:b/>
                <w:sz w:val="28"/>
                <w:szCs w:val="28"/>
              </w:rPr>
              <w:t>Раздел</w:t>
            </w:r>
          </w:p>
        </w:tc>
        <w:tc>
          <w:tcPr>
            <w:tcW w:w="3345" w:type="dxa"/>
            <w:tcBorders>
              <w:top w:val="single" w:sz="4" w:space="0" w:color="auto"/>
              <w:left w:val="single" w:sz="4" w:space="0" w:color="auto"/>
              <w:bottom w:val="single" w:sz="4" w:space="0" w:color="auto"/>
              <w:right w:val="single" w:sz="4" w:space="0" w:color="auto"/>
            </w:tcBorders>
            <w:hideMark/>
          </w:tcPr>
          <w:p w:rsidR="002A79B6" w:rsidRPr="00635880" w:rsidRDefault="002A79B6" w:rsidP="006674EB">
            <w:pPr>
              <w:tabs>
                <w:tab w:val="left" w:pos="11821"/>
              </w:tabs>
              <w:rPr>
                <w:rFonts w:ascii="Times New Roman" w:hAnsi="Times New Roman"/>
                <w:b/>
                <w:sz w:val="28"/>
                <w:szCs w:val="28"/>
              </w:rPr>
            </w:pPr>
            <w:r w:rsidRPr="00635880">
              <w:rPr>
                <w:rFonts w:ascii="Times New Roman" w:hAnsi="Times New Roman"/>
                <w:b/>
                <w:sz w:val="28"/>
                <w:szCs w:val="28"/>
              </w:rPr>
              <w:t>Понедельник</w:t>
            </w:r>
          </w:p>
        </w:tc>
        <w:tc>
          <w:tcPr>
            <w:tcW w:w="3650" w:type="dxa"/>
            <w:tcBorders>
              <w:top w:val="single" w:sz="4" w:space="0" w:color="auto"/>
              <w:left w:val="single" w:sz="4" w:space="0" w:color="auto"/>
              <w:bottom w:val="single" w:sz="4" w:space="0" w:color="auto"/>
              <w:right w:val="single" w:sz="4" w:space="0" w:color="auto"/>
            </w:tcBorders>
            <w:hideMark/>
          </w:tcPr>
          <w:p w:rsidR="002A79B6" w:rsidRPr="00635880" w:rsidRDefault="002A79B6" w:rsidP="006674EB">
            <w:pPr>
              <w:tabs>
                <w:tab w:val="center" w:pos="3191"/>
                <w:tab w:val="left" w:pos="11821"/>
              </w:tabs>
              <w:rPr>
                <w:rFonts w:ascii="Times New Roman" w:hAnsi="Times New Roman"/>
                <w:b/>
                <w:sz w:val="28"/>
                <w:szCs w:val="28"/>
              </w:rPr>
            </w:pPr>
            <w:r w:rsidRPr="00635880">
              <w:rPr>
                <w:rFonts w:ascii="Times New Roman" w:hAnsi="Times New Roman"/>
                <w:b/>
                <w:sz w:val="28"/>
                <w:szCs w:val="28"/>
              </w:rPr>
              <w:t>Пятница</w:t>
            </w:r>
          </w:p>
        </w:tc>
      </w:tr>
      <w:tr w:rsidR="002A79B6" w:rsidRPr="00635880" w:rsidTr="006674EB">
        <w:trPr>
          <w:trHeight w:val="3005"/>
        </w:trPr>
        <w:tc>
          <w:tcPr>
            <w:tcW w:w="2575" w:type="dxa"/>
            <w:tcBorders>
              <w:top w:val="single" w:sz="4" w:space="0" w:color="auto"/>
              <w:left w:val="single" w:sz="4" w:space="0" w:color="auto"/>
              <w:bottom w:val="single" w:sz="4" w:space="0" w:color="auto"/>
              <w:right w:val="single" w:sz="4" w:space="0" w:color="auto"/>
            </w:tcBorders>
            <w:hideMark/>
          </w:tcPr>
          <w:p w:rsidR="002A79B6" w:rsidRPr="00635880" w:rsidRDefault="002A79B6" w:rsidP="006674EB">
            <w:pPr>
              <w:tabs>
                <w:tab w:val="left" w:pos="11821"/>
              </w:tabs>
              <w:rPr>
                <w:rFonts w:ascii="Times New Roman" w:hAnsi="Times New Roman"/>
                <w:b/>
                <w:sz w:val="28"/>
                <w:szCs w:val="28"/>
              </w:rPr>
            </w:pPr>
            <w:r w:rsidRPr="00635880">
              <w:rPr>
                <w:rFonts w:ascii="Times New Roman" w:hAnsi="Times New Roman"/>
                <w:b/>
                <w:sz w:val="28"/>
                <w:szCs w:val="28"/>
              </w:rPr>
              <w:lastRenderedPageBreak/>
              <w:t>Развитие общих речевых навыков Артикуляционная</w:t>
            </w:r>
          </w:p>
          <w:p w:rsidR="002A79B6" w:rsidRPr="00635880" w:rsidRDefault="002A79B6" w:rsidP="006674EB">
            <w:pPr>
              <w:tabs>
                <w:tab w:val="left" w:pos="11821"/>
              </w:tabs>
              <w:rPr>
                <w:rFonts w:ascii="Times New Roman" w:hAnsi="Times New Roman"/>
                <w:b/>
                <w:sz w:val="28"/>
                <w:szCs w:val="28"/>
              </w:rPr>
            </w:pPr>
            <w:r w:rsidRPr="00635880">
              <w:rPr>
                <w:rFonts w:ascii="Times New Roman" w:hAnsi="Times New Roman"/>
                <w:b/>
                <w:sz w:val="28"/>
                <w:szCs w:val="28"/>
              </w:rPr>
              <w:t>гимнастика</w:t>
            </w:r>
          </w:p>
          <w:p w:rsidR="002A79B6" w:rsidRPr="00635880" w:rsidRDefault="002A79B6" w:rsidP="006674EB">
            <w:pPr>
              <w:tabs>
                <w:tab w:val="left" w:pos="11821"/>
              </w:tabs>
              <w:rPr>
                <w:rFonts w:ascii="Times New Roman" w:hAnsi="Times New Roman"/>
                <w:b/>
                <w:sz w:val="28"/>
                <w:szCs w:val="28"/>
              </w:rPr>
            </w:pPr>
            <w:r w:rsidRPr="00635880">
              <w:rPr>
                <w:rFonts w:ascii="Times New Roman" w:hAnsi="Times New Roman"/>
                <w:b/>
                <w:sz w:val="28"/>
                <w:szCs w:val="28"/>
              </w:rPr>
              <w:t>Развитие мелкой моторики</w:t>
            </w:r>
          </w:p>
        </w:tc>
        <w:tc>
          <w:tcPr>
            <w:tcW w:w="6995" w:type="dxa"/>
            <w:gridSpan w:val="2"/>
            <w:tcBorders>
              <w:top w:val="single" w:sz="4" w:space="0" w:color="auto"/>
              <w:left w:val="single" w:sz="4" w:space="0" w:color="auto"/>
              <w:bottom w:val="single" w:sz="4" w:space="0" w:color="auto"/>
              <w:right w:val="single" w:sz="4" w:space="0" w:color="auto"/>
            </w:tcBorders>
          </w:tcPr>
          <w:p w:rsidR="002A79B6" w:rsidRDefault="002A79B6" w:rsidP="006674EB">
            <w:pPr>
              <w:rPr>
                <w:rFonts w:ascii="Times New Roman" w:eastAsia="Century Schoolbook" w:hAnsi="Times New Roman"/>
                <w:color w:val="000000"/>
                <w:sz w:val="28"/>
                <w:szCs w:val="28"/>
                <w:lang w:eastAsia="ru-RU" w:bidi="ru-RU"/>
              </w:rPr>
            </w:pPr>
            <w:r w:rsidRPr="00635880">
              <w:rPr>
                <w:rFonts w:ascii="Times New Roman" w:eastAsia="Century Schoolbook" w:hAnsi="Times New Roman"/>
                <w:color w:val="000000"/>
                <w:sz w:val="28"/>
                <w:szCs w:val="28"/>
                <w:lang w:eastAsia="ru-RU" w:bidi="ru-RU"/>
              </w:rPr>
              <w:t xml:space="preserve">Пропевание гласного звука с повышением голоса </w:t>
            </w:r>
          </w:p>
          <w:p w:rsidR="002A79B6" w:rsidRPr="00635880" w:rsidRDefault="002A79B6" w:rsidP="006674EB">
            <w:pPr>
              <w:rPr>
                <w:rFonts w:ascii="Times New Roman" w:eastAsia="Century Schoolbook" w:hAnsi="Times New Roman"/>
                <w:color w:val="000000"/>
                <w:sz w:val="28"/>
                <w:szCs w:val="28"/>
                <w:lang w:eastAsia="ru-RU" w:bidi="ru-RU"/>
              </w:rPr>
            </w:pPr>
            <w:r w:rsidRPr="00635880">
              <w:rPr>
                <w:rFonts w:ascii="Times New Roman" w:eastAsia="Century Schoolbook" w:hAnsi="Times New Roman"/>
                <w:i/>
                <w:iCs/>
                <w:color w:val="000000"/>
                <w:sz w:val="28"/>
                <w:szCs w:val="28"/>
                <w:lang w:eastAsia="ru-RU" w:bidi="ru-RU"/>
              </w:rPr>
              <w:t>Цель:</w:t>
            </w:r>
            <w:r w:rsidRPr="00635880">
              <w:rPr>
                <w:rFonts w:ascii="Times New Roman" w:eastAsia="Century Schoolbook" w:hAnsi="Times New Roman"/>
                <w:color w:val="000000"/>
                <w:sz w:val="28"/>
                <w:szCs w:val="28"/>
                <w:lang w:eastAsia="ru-RU" w:bidi="ru-RU"/>
              </w:rPr>
              <w:t xml:space="preserve"> развитие силы голоса</w:t>
            </w:r>
          </w:p>
          <w:p w:rsidR="002A79B6" w:rsidRDefault="002A79B6" w:rsidP="006674EB">
            <w:pPr>
              <w:rPr>
                <w:rFonts w:ascii="Times New Roman" w:eastAsia="Century Schoolbook" w:hAnsi="Times New Roman"/>
                <w:color w:val="000000"/>
                <w:sz w:val="28"/>
                <w:szCs w:val="28"/>
                <w:lang w:eastAsia="ru-RU" w:bidi="ru-RU"/>
              </w:rPr>
            </w:pPr>
            <w:r w:rsidRPr="00635880">
              <w:rPr>
                <w:rFonts w:ascii="Times New Roman" w:eastAsia="Century Schoolbook" w:hAnsi="Times New Roman"/>
                <w:color w:val="000000"/>
                <w:sz w:val="28"/>
                <w:szCs w:val="28"/>
                <w:lang w:eastAsia="ru-RU" w:bidi="ru-RU"/>
              </w:rPr>
              <w:t xml:space="preserve">Выполнение статических и динамических упражнений артикуляционной гимнастики </w:t>
            </w:r>
          </w:p>
          <w:p w:rsidR="002A79B6" w:rsidRPr="00635880" w:rsidRDefault="002A79B6" w:rsidP="006674EB">
            <w:pPr>
              <w:rPr>
                <w:rFonts w:ascii="Times New Roman" w:eastAsia="Century Schoolbook" w:hAnsi="Times New Roman"/>
                <w:color w:val="000000"/>
                <w:sz w:val="28"/>
                <w:szCs w:val="28"/>
                <w:lang w:eastAsia="ru-RU" w:bidi="ru-RU"/>
              </w:rPr>
            </w:pPr>
            <w:r w:rsidRPr="00635880">
              <w:rPr>
                <w:rFonts w:ascii="Times New Roman" w:eastAsia="Century Schoolbook" w:hAnsi="Times New Roman"/>
                <w:i/>
                <w:iCs/>
                <w:color w:val="000000"/>
                <w:sz w:val="28"/>
                <w:szCs w:val="28"/>
                <w:lang w:eastAsia="ru-RU" w:bidi="ru-RU"/>
              </w:rPr>
              <w:t>Цель:</w:t>
            </w:r>
            <w:r w:rsidRPr="00635880">
              <w:rPr>
                <w:rFonts w:ascii="Times New Roman" w:eastAsia="Century Schoolbook" w:hAnsi="Times New Roman"/>
                <w:color w:val="000000"/>
                <w:sz w:val="28"/>
                <w:szCs w:val="28"/>
                <w:lang w:eastAsia="ru-RU" w:bidi="ru-RU"/>
              </w:rPr>
              <w:t xml:space="preserve"> выработка полноценных движений и переключаемости артикуляционных ор</w:t>
            </w:r>
            <w:r w:rsidRPr="00635880">
              <w:rPr>
                <w:rFonts w:ascii="Times New Roman" w:eastAsia="Century Schoolbook" w:hAnsi="Times New Roman"/>
                <w:color w:val="000000"/>
                <w:sz w:val="28"/>
                <w:szCs w:val="28"/>
                <w:lang w:eastAsia="ru-RU" w:bidi="ru-RU"/>
              </w:rPr>
              <w:softHyphen/>
              <w:t>ганов</w:t>
            </w:r>
          </w:p>
          <w:p w:rsidR="002A79B6" w:rsidRDefault="002A79B6" w:rsidP="006674EB">
            <w:pPr>
              <w:rPr>
                <w:rFonts w:ascii="Times New Roman" w:eastAsia="Century Schoolbook" w:hAnsi="Times New Roman"/>
                <w:color w:val="000000"/>
                <w:sz w:val="28"/>
                <w:szCs w:val="28"/>
                <w:lang w:eastAsia="ru-RU" w:bidi="ru-RU"/>
              </w:rPr>
            </w:pPr>
            <w:r w:rsidRPr="00635880">
              <w:rPr>
                <w:rFonts w:ascii="Times New Roman" w:eastAsia="Century Schoolbook" w:hAnsi="Times New Roman"/>
                <w:color w:val="000000"/>
                <w:sz w:val="28"/>
                <w:szCs w:val="28"/>
                <w:lang w:eastAsia="ru-RU" w:bidi="ru-RU"/>
              </w:rPr>
              <w:t xml:space="preserve">Упражнение с перекладыванием гороха или пластмассовых пулек </w:t>
            </w:r>
          </w:p>
          <w:p w:rsidR="002A79B6" w:rsidRPr="00635880" w:rsidRDefault="002A79B6" w:rsidP="006674EB">
            <w:pPr>
              <w:rPr>
                <w:rFonts w:ascii="Times New Roman" w:hAnsi="Times New Roman"/>
                <w:b/>
                <w:sz w:val="28"/>
                <w:szCs w:val="28"/>
              </w:rPr>
            </w:pPr>
            <w:r w:rsidRPr="00635880">
              <w:rPr>
                <w:rFonts w:ascii="Times New Roman" w:eastAsia="Century Schoolbook" w:hAnsi="Times New Roman"/>
                <w:i/>
                <w:iCs/>
                <w:color w:val="000000"/>
                <w:sz w:val="28"/>
                <w:szCs w:val="28"/>
                <w:lang w:eastAsia="ru-RU" w:bidi="ru-RU"/>
              </w:rPr>
              <w:t>Цель:</w:t>
            </w:r>
            <w:r w:rsidRPr="00635880">
              <w:rPr>
                <w:rFonts w:ascii="Times New Roman" w:eastAsia="Arial Unicode MS" w:hAnsi="Times New Roman"/>
                <w:color w:val="000000"/>
                <w:sz w:val="28"/>
                <w:szCs w:val="28"/>
                <w:lang w:eastAsia="ru-RU" w:bidi="ru-RU"/>
              </w:rPr>
              <w:t xml:space="preserve"> развитие мелкой моторики, координация речи с движением</w:t>
            </w:r>
            <w:r>
              <w:rPr>
                <w:rFonts w:ascii="Times New Roman" w:eastAsia="Arial Unicode MS" w:hAnsi="Times New Roman"/>
                <w:color w:val="000000"/>
                <w:sz w:val="28"/>
                <w:szCs w:val="28"/>
                <w:lang w:eastAsia="ru-RU" w:bidi="ru-RU"/>
              </w:rPr>
              <w:t>.</w:t>
            </w:r>
          </w:p>
        </w:tc>
      </w:tr>
      <w:tr w:rsidR="002A79B6" w:rsidRPr="00635880" w:rsidTr="006674EB">
        <w:tc>
          <w:tcPr>
            <w:tcW w:w="2575" w:type="dxa"/>
            <w:tcBorders>
              <w:top w:val="single" w:sz="4" w:space="0" w:color="auto"/>
              <w:left w:val="single" w:sz="4" w:space="0" w:color="auto"/>
              <w:bottom w:val="single" w:sz="4" w:space="0" w:color="auto"/>
              <w:right w:val="single" w:sz="4" w:space="0" w:color="auto"/>
            </w:tcBorders>
            <w:hideMark/>
          </w:tcPr>
          <w:p w:rsidR="002A79B6" w:rsidRPr="00635880" w:rsidRDefault="002A79B6" w:rsidP="006674EB">
            <w:pPr>
              <w:tabs>
                <w:tab w:val="left" w:pos="11821"/>
              </w:tabs>
              <w:rPr>
                <w:rFonts w:ascii="Times New Roman" w:hAnsi="Times New Roman"/>
                <w:b/>
                <w:sz w:val="28"/>
                <w:szCs w:val="28"/>
                <w:lang w:bidi="ru-RU"/>
              </w:rPr>
            </w:pPr>
            <w:r w:rsidRPr="00635880">
              <w:rPr>
                <w:rFonts w:ascii="Times New Roman" w:hAnsi="Times New Roman"/>
                <w:b/>
                <w:sz w:val="28"/>
                <w:szCs w:val="28"/>
                <w:lang w:bidi="ru-RU"/>
              </w:rPr>
              <w:t>Развитие</w:t>
            </w:r>
          </w:p>
          <w:p w:rsidR="002A79B6" w:rsidRPr="00635880" w:rsidRDefault="002A79B6" w:rsidP="006674EB">
            <w:pPr>
              <w:tabs>
                <w:tab w:val="left" w:pos="11821"/>
              </w:tabs>
              <w:rPr>
                <w:rFonts w:ascii="Times New Roman" w:hAnsi="Times New Roman"/>
                <w:b/>
                <w:sz w:val="28"/>
                <w:szCs w:val="28"/>
                <w:lang w:bidi="ru-RU"/>
              </w:rPr>
            </w:pPr>
            <w:r w:rsidRPr="00635880">
              <w:rPr>
                <w:rFonts w:ascii="Times New Roman" w:hAnsi="Times New Roman"/>
                <w:b/>
                <w:sz w:val="28"/>
                <w:szCs w:val="28"/>
                <w:lang w:bidi="ru-RU"/>
              </w:rPr>
              <w:t>фонемати</w:t>
            </w:r>
            <w:r w:rsidRPr="00635880">
              <w:rPr>
                <w:rFonts w:ascii="Times New Roman" w:hAnsi="Times New Roman"/>
                <w:b/>
                <w:sz w:val="28"/>
                <w:szCs w:val="28"/>
                <w:lang w:bidi="ru-RU"/>
              </w:rPr>
              <w:softHyphen/>
              <w:t>ческих</w:t>
            </w:r>
          </w:p>
          <w:p w:rsidR="002A79B6" w:rsidRPr="00635880" w:rsidRDefault="002A79B6" w:rsidP="006674EB">
            <w:pPr>
              <w:tabs>
                <w:tab w:val="left" w:pos="11821"/>
              </w:tabs>
              <w:rPr>
                <w:rFonts w:ascii="Times New Roman" w:hAnsi="Times New Roman"/>
                <w:b/>
                <w:sz w:val="28"/>
                <w:szCs w:val="28"/>
              </w:rPr>
            </w:pPr>
            <w:r w:rsidRPr="00635880">
              <w:rPr>
                <w:rFonts w:ascii="Times New Roman" w:hAnsi="Times New Roman"/>
                <w:b/>
                <w:sz w:val="28"/>
                <w:szCs w:val="28"/>
                <w:lang w:bidi="ru-RU"/>
              </w:rPr>
              <w:t>представлений</w:t>
            </w:r>
          </w:p>
        </w:tc>
        <w:tc>
          <w:tcPr>
            <w:tcW w:w="3345" w:type="dxa"/>
            <w:tcBorders>
              <w:top w:val="single" w:sz="4" w:space="0" w:color="auto"/>
              <w:left w:val="single" w:sz="4" w:space="0" w:color="auto"/>
              <w:bottom w:val="single" w:sz="4" w:space="0" w:color="auto"/>
              <w:right w:val="single" w:sz="4" w:space="0" w:color="auto"/>
            </w:tcBorders>
          </w:tcPr>
          <w:p w:rsidR="002A79B6" w:rsidRPr="00635880" w:rsidRDefault="002A79B6" w:rsidP="006674EB">
            <w:pPr>
              <w:rPr>
                <w:rFonts w:ascii="Times New Roman" w:eastAsia="Century Schoolbook" w:hAnsi="Times New Roman"/>
                <w:color w:val="000000"/>
                <w:sz w:val="28"/>
                <w:szCs w:val="28"/>
                <w:lang w:eastAsia="ru-RU" w:bidi="ru-RU"/>
              </w:rPr>
            </w:pPr>
            <w:r>
              <w:rPr>
                <w:rFonts w:ascii="Times New Roman" w:eastAsia="Century Schoolbook" w:hAnsi="Times New Roman"/>
                <w:color w:val="000000"/>
                <w:sz w:val="28"/>
                <w:szCs w:val="28"/>
                <w:lang w:eastAsia="ru-RU" w:bidi="ru-RU"/>
              </w:rPr>
              <w:t>Д. и. «Подними ру</w:t>
            </w:r>
            <w:r w:rsidRPr="00635880">
              <w:rPr>
                <w:rFonts w:ascii="Times New Roman" w:eastAsia="Century Schoolbook" w:hAnsi="Times New Roman"/>
                <w:color w:val="000000"/>
                <w:sz w:val="28"/>
                <w:szCs w:val="28"/>
                <w:lang w:eastAsia="ru-RU" w:bidi="ru-RU"/>
              </w:rPr>
              <w:t xml:space="preserve">ку, когда услышишь слово с заданным звуком» </w:t>
            </w:r>
            <w:r w:rsidRPr="00635880">
              <w:rPr>
                <w:rFonts w:ascii="Times New Roman" w:eastAsia="Century Schoolbook" w:hAnsi="Times New Roman"/>
                <w:i/>
                <w:iCs/>
                <w:color w:val="000000"/>
                <w:sz w:val="28"/>
                <w:szCs w:val="28"/>
                <w:lang w:eastAsia="ru-RU" w:bidi="ru-RU"/>
              </w:rPr>
              <w:t>Цель:</w:t>
            </w:r>
            <w:r w:rsidRPr="00635880">
              <w:rPr>
                <w:rFonts w:ascii="Times New Roman" w:eastAsia="Century Schoolbook" w:hAnsi="Times New Roman"/>
                <w:color w:val="000000"/>
                <w:sz w:val="28"/>
                <w:szCs w:val="28"/>
                <w:lang w:eastAsia="ru-RU" w:bidi="ru-RU"/>
              </w:rPr>
              <w:t xml:space="preserve"> развитие уме</w:t>
            </w:r>
            <w:r w:rsidRPr="00635880">
              <w:rPr>
                <w:rFonts w:ascii="Times New Roman" w:eastAsia="Century Schoolbook" w:hAnsi="Times New Roman"/>
                <w:color w:val="000000"/>
                <w:sz w:val="28"/>
                <w:szCs w:val="28"/>
                <w:lang w:eastAsia="ru-RU" w:bidi="ru-RU"/>
              </w:rPr>
              <w:softHyphen/>
              <w:t>ния выделять задан</w:t>
            </w:r>
            <w:r w:rsidRPr="00635880">
              <w:rPr>
                <w:rFonts w:ascii="Times New Roman" w:eastAsia="Century Schoolbook" w:hAnsi="Times New Roman"/>
                <w:color w:val="000000"/>
                <w:sz w:val="28"/>
                <w:szCs w:val="28"/>
                <w:lang w:eastAsia="ru-RU" w:bidi="ru-RU"/>
              </w:rPr>
              <w:softHyphen/>
              <w:t>ный звук в слове</w:t>
            </w:r>
          </w:p>
        </w:tc>
        <w:tc>
          <w:tcPr>
            <w:tcW w:w="3650" w:type="dxa"/>
            <w:tcBorders>
              <w:top w:val="single" w:sz="4" w:space="0" w:color="auto"/>
              <w:left w:val="single" w:sz="4" w:space="0" w:color="auto"/>
              <w:bottom w:val="single" w:sz="4" w:space="0" w:color="auto"/>
              <w:right w:val="single" w:sz="4" w:space="0" w:color="auto"/>
            </w:tcBorders>
          </w:tcPr>
          <w:p w:rsidR="002A79B6" w:rsidRDefault="002A79B6" w:rsidP="006674EB">
            <w:pPr>
              <w:rPr>
                <w:rFonts w:ascii="Times New Roman" w:eastAsia="Century Schoolbook" w:hAnsi="Times New Roman"/>
                <w:color w:val="000000"/>
                <w:sz w:val="28"/>
                <w:szCs w:val="28"/>
                <w:lang w:eastAsia="ru-RU" w:bidi="ru-RU"/>
              </w:rPr>
            </w:pPr>
            <w:r w:rsidRPr="00635880">
              <w:rPr>
                <w:rFonts w:ascii="Times New Roman" w:eastAsia="Century Schoolbook" w:hAnsi="Times New Roman"/>
                <w:color w:val="000000"/>
                <w:sz w:val="28"/>
                <w:szCs w:val="28"/>
                <w:lang w:eastAsia="ru-RU" w:bidi="ru-RU"/>
              </w:rPr>
              <w:t>Д. и. «Подними ру</w:t>
            </w:r>
            <w:r w:rsidRPr="00635880">
              <w:rPr>
                <w:rFonts w:ascii="Times New Roman" w:eastAsia="Century Schoolbook" w:hAnsi="Times New Roman"/>
                <w:color w:val="000000"/>
                <w:sz w:val="28"/>
                <w:szCs w:val="28"/>
                <w:lang w:eastAsia="ru-RU" w:bidi="ru-RU"/>
              </w:rPr>
              <w:softHyphen/>
              <w:t xml:space="preserve">ку, когда услышишь слово с заданным звуком» </w:t>
            </w:r>
          </w:p>
          <w:p w:rsidR="002A79B6" w:rsidRPr="00635880" w:rsidRDefault="002A79B6" w:rsidP="006674EB">
            <w:pPr>
              <w:rPr>
                <w:rFonts w:ascii="Times New Roman" w:eastAsia="Century Schoolbook" w:hAnsi="Times New Roman"/>
                <w:color w:val="000000"/>
                <w:sz w:val="28"/>
                <w:szCs w:val="28"/>
                <w:lang w:eastAsia="ru-RU" w:bidi="ru-RU"/>
              </w:rPr>
            </w:pPr>
            <w:r w:rsidRPr="00635880">
              <w:rPr>
                <w:rFonts w:ascii="Times New Roman" w:eastAsia="Century Schoolbook" w:hAnsi="Times New Roman"/>
                <w:i/>
                <w:iCs/>
                <w:color w:val="000000"/>
                <w:sz w:val="28"/>
                <w:szCs w:val="28"/>
                <w:lang w:eastAsia="ru-RU" w:bidi="ru-RU"/>
              </w:rPr>
              <w:t>Цель:</w:t>
            </w:r>
            <w:r w:rsidRPr="00635880">
              <w:rPr>
                <w:rFonts w:ascii="Times New Roman" w:eastAsia="Century Schoolbook" w:hAnsi="Times New Roman"/>
                <w:color w:val="000000"/>
                <w:sz w:val="28"/>
                <w:szCs w:val="28"/>
                <w:lang w:eastAsia="ru-RU" w:bidi="ru-RU"/>
              </w:rPr>
              <w:t xml:space="preserve"> развитие уме</w:t>
            </w:r>
            <w:r w:rsidRPr="00635880">
              <w:rPr>
                <w:rFonts w:ascii="Times New Roman" w:eastAsia="Century Schoolbook" w:hAnsi="Times New Roman"/>
                <w:color w:val="000000"/>
                <w:sz w:val="28"/>
                <w:szCs w:val="28"/>
                <w:lang w:eastAsia="ru-RU" w:bidi="ru-RU"/>
              </w:rPr>
              <w:softHyphen/>
              <w:t>ния выделять задан</w:t>
            </w:r>
            <w:r w:rsidRPr="00635880">
              <w:rPr>
                <w:rFonts w:ascii="Times New Roman" w:eastAsia="Century Schoolbook" w:hAnsi="Times New Roman"/>
                <w:color w:val="000000"/>
                <w:sz w:val="28"/>
                <w:szCs w:val="28"/>
                <w:lang w:eastAsia="ru-RU" w:bidi="ru-RU"/>
              </w:rPr>
              <w:softHyphen/>
              <w:t>ный звук в слове</w:t>
            </w:r>
          </w:p>
          <w:p w:rsidR="002A79B6" w:rsidRPr="00635880" w:rsidRDefault="002A79B6" w:rsidP="006674EB">
            <w:pPr>
              <w:rPr>
                <w:rFonts w:ascii="Times New Roman" w:eastAsia="Century Schoolbook" w:hAnsi="Times New Roman"/>
                <w:color w:val="000000"/>
                <w:sz w:val="28"/>
                <w:szCs w:val="28"/>
                <w:lang w:eastAsia="ru-RU" w:bidi="ru-RU"/>
              </w:rPr>
            </w:pPr>
          </w:p>
          <w:p w:rsidR="002A79B6" w:rsidRPr="00635880" w:rsidRDefault="002A79B6" w:rsidP="006674EB">
            <w:pPr>
              <w:rPr>
                <w:rFonts w:ascii="Times New Roman" w:eastAsia="Century Schoolbook" w:hAnsi="Times New Roman"/>
                <w:color w:val="000000"/>
                <w:sz w:val="28"/>
                <w:szCs w:val="28"/>
                <w:lang w:eastAsia="ru-RU" w:bidi="ru-RU"/>
              </w:rPr>
            </w:pPr>
          </w:p>
        </w:tc>
      </w:tr>
      <w:tr w:rsidR="002A79B6" w:rsidRPr="00635880" w:rsidTr="006674EB">
        <w:tc>
          <w:tcPr>
            <w:tcW w:w="2575" w:type="dxa"/>
            <w:tcBorders>
              <w:top w:val="single" w:sz="4" w:space="0" w:color="auto"/>
              <w:left w:val="single" w:sz="4" w:space="0" w:color="auto"/>
              <w:bottom w:val="single" w:sz="4" w:space="0" w:color="auto"/>
              <w:right w:val="single" w:sz="4" w:space="0" w:color="auto"/>
            </w:tcBorders>
          </w:tcPr>
          <w:p w:rsidR="002A79B6" w:rsidRPr="00635880" w:rsidRDefault="002A79B6" w:rsidP="006674EB">
            <w:pPr>
              <w:tabs>
                <w:tab w:val="left" w:pos="11821"/>
              </w:tabs>
              <w:rPr>
                <w:rFonts w:ascii="Times New Roman" w:hAnsi="Times New Roman"/>
                <w:b/>
                <w:sz w:val="28"/>
                <w:szCs w:val="28"/>
              </w:rPr>
            </w:pPr>
            <w:r w:rsidRPr="00635880">
              <w:rPr>
                <w:rFonts w:ascii="Times New Roman" w:hAnsi="Times New Roman"/>
                <w:b/>
                <w:sz w:val="28"/>
                <w:szCs w:val="28"/>
              </w:rPr>
              <w:t>Развитие психических процессов</w:t>
            </w:r>
          </w:p>
          <w:p w:rsidR="002A79B6" w:rsidRPr="00635880" w:rsidRDefault="002A79B6" w:rsidP="006674EB">
            <w:pPr>
              <w:tabs>
                <w:tab w:val="left" w:pos="11821"/>
              </w:tabs>
              <w:rPr>
                <w:rFonts w:ascii="Times New Roman" w:hAnsi="Times New Roman"/>
                <w:b/>
                <w:sz w:val="28"/>
                <w:szCs w:val="28"/>
              </w:rPr>
            </w:pPr>
          </w:p>
        </w:tc>
        <w:tc>
          <w:tcPr>
            <w:tcW w:w="3345" w:type="dxa"/>
            <w:tcBorders>
              <w:top w:val="single" w:sz="4" w:space="0" w:color="auto"/>
              <w:left w:val="single" w:sz="4" w:space="0" w:color="auto"/>
              <w:bottom w:val="single" w:sz="4" w:space="0" w:color="auto"/>
              <w:right w:val="single" w:sz="4" w:space="0" w:color="auto"/>
            </w:tcBorders>
          </w:tcPr>
          <w:p w:rsidR="002A79B6" w:rsidRPr="00635880" w:rsidRDefault="002A79B6" w:rsidP="006674EB">
            <w:pPr>
              <w:rPr>
                <w:rFonts w:ascii="Times New Roman" w:eastAsia="Century Schoolbook" w:hAnsi="Times New Roman"/>
                <w:color w:val="000000"/>
                <w:sz w:val="28"/>
                <w:szCs w:val="28"/>
                <w:lang w:eastAsia="ru-RU" w:bidi="ru-RU"/>
              </w:rPr>
            </w:pPr>
            <w:r w:rsidRPr="00635880">
              <w:rPr>
                <w:rFonts w:ascii="Times New Roman" w:eastAsia="Century Schoolbook" w:hAnsi="Times New Roman"/>
                <w:color w:val="000000"/>
                <w:sz w:val="28"/>
                <w:szCs w:val="28"/>
                <w:lang w:eastAsia="ru-RU" w:bidi="ru-RU"/>
              </w:rPr>
              <w:t>Д. и. «Найди отли</w:t>
            </w:r>
            <w:r w:rsidRPr="00635880">
              <w:rPr>
                <w:rFonts w:ascii="Times New Roman" w:eastAsia="Century Schoolbook" w:hAnsi="Times New Roman"/>
                <w:color w:val="000000"/>
                <w:sz w:val="28"/>
                <w:szCs w:val="28"/>
                <w:lang w:eastAsia="ru-RU" w:bidi="ru-RU"/>
              </w:rPr>
              <w:softHyphen/>
              <w:t>чия» (по картин</w:t>
            </w:r>
            <w:r w:rsidRPr="00635880">
              <w:rPr>
                <w:rFonts w:ascii="Times New Roman" w:eastAsia="Century Schoolbook" w:hAnsi="Times New Roman"/>
                <w:color w:val="000000"/>
                <w:sz w:val="28"/>
                <w:szCs w:val="28"/>
                <w:lang w:eastAsia="ru-RU" w:bidi="ru-RU"/>
              </w:rPr>
              <w:softHyphen/>
              <w:t>ке «Кормушка для птиц»)</w:t>
            </w:r>
          </w:p>
          <w:p w:rsidR="002A79B6" w:rsidRPr="00635880" w:rsidRDefault="002A79B6" w:rsidP="006674EB">
            <w:pPr>
              <w:rPr>
                <w:rFonts w:ascii="Times New Roman" w:hAnsi="Times New Roman"/>
                <w:b/>
                <w:sz w:val="28"/>
                <w:szCs w:val="28"/>
              </w:rPr>
            </w:pPr>
            <w:r w:rsidRPr="00635880">
              <w:rPr>
                <w:rFonts w:ascii="Times New Roman" w:eastAsia="Century Schoolbook" w:hAnsi="Times New Roman"/>
                <w:i/>
                <w:iCs/>
                <w:color w:val="000000"/>
                <w:sz w:val="28"/>
                <w:szCs w:val="28"/>
                <w:lang w:eastAsia="ru-RU" w:bidi="ru-RU"/>
              </w:rPr>
              <w:t>Цель:</w:t>
            </w:r>
            <w:r w:rsidRPr="00635880">
              <w:rPr>
                <w:rFonts w:ascii="Times New Roman" w:eastAsia="Arial Unicode MS" w:hAnsi="Times New Roman"/>
                <w:color w:val="000000"/>
                <w:sz w:val="28"/>
                <w:szCs w:val="28"/>
                <w:lang w:eastAsia="ru-RU" w:bidi="ru-RU"/>
              </w:rPr>
              <w:t xml:space="preserve"> развитие зрительного внимания</w:t>
            </w:r>
          </w:p>
        </w:tc>
        <w:tc>
          <w:tcPr>
            <w:tcW w:w="3650" w:type="dxa"/>
            <w:tcBorders>
              <w:top w:val="single" w:sz="4" w:space="0" w:color="auto"/>
              <w:left w:val="single" w:sz="4" w:space="0" w:color="auto"/>
              <w:bottom w:val="single" w:sz="4" w:space="0" w:color="auto"/>
              <w:right w:val="single" w:sz="4" w:space="0" w:color="auto"/>
            </w:tcBorders>
          </w:tcPr>
          <w:p w:rsidR="002A79B6" w:rsidRDefault="002A79B6" w:rsidP="006674EB">
            <w:pPr>
              <w:rPr>
                <w:rFonts w:ascii="Times New Roman" w:eastAsia="Century Schoolbook" w:hAnsi="Times New Roman"/>
                <w:color w:val="000000"/>
                <w:sz w:val="28"/>
                <w:szCs w:val="28"/>
                <w:lang w:eastAsia="ru-RU" w:bidi="ru-RU"/>
              </w:rPr>
            </w:pPr>
            <w:r w:rsidRPr="00635880">
              <w:rPr>
                <w:rFonts w:ascii="Times New Roman" w:eastAsia="Century Schoolbook" w:hAnsi="Times New Roman"/>
                <w:color w:val="000000"/>
                <w:sz w:val="28"/>
                <w:szCs w:val="28"/>
                <w:lang w:eastAsia="ru-RU" w:bidi="ru-RU"/>
              </w:rPr>
              <w:t xml:space="preserve">Д. и. «Послушай и сделай» </w:t>
            </w:r>
          </w:p>
          <w:p w:rsidR="002A79B6" w:rsidRPr="00635880" w:rsidRDefault="002A79B6" w:rsidP="006674EB">
            <w:pPr>
              <w:rPr>
                <w:rFonts w:ascii="Times New Roman" w:eastAsia="Century Schoolbook" w:hAnsi="Times New Roman"/>
                <w:color w:val="000000"/>
                <w:sz w:val="28"/>
                <w:szCs w:val="28"/>
                <w:lang w:eastAsia="ru-RU" w:bidi="ru-RU"/>
              </w:rPr>
            </w:pPr>
            <w:r w:rsidRPr="00635880">
              <w:rPr>
                <w:rFonts w:ascii="Times New Roman" w:eastAsia="Century Schoolbook" w:hAnsi="Times New Roman"/>
                <w:i/>
                <w:iCs/>
                <w:color w:val="000000"/>
                <w:sz w:val="28"/>
                <w:szCs w:val="28"/>
                <w:lang w:eastAsia="ru-RU" w:bidi="ru-RU"/>
              </w:rPr>
              <w:t>Цель:</w:t>
            </w:r>
            <w:r w:rsidRPr="00635880">
              <w:rPr>
                <w:rFonts w:ascii="Times New Roman" w:eastAsia="Century Schoolbook" w:hAnsi="Times New Roman"/>
                <w:color w:val="000000"/>
                <w:sz w:val="28"/>
                <w:szCs w:val="28"/>
                <w:lang w:eastAsia="ru-RU" w:bidi="ru-RU"/>
              </w:rPr>
              <w:t xml:space="preserve"> развитие слу</w:t>
            </w:r>
            <w:r w:rsidRPr="00635880">
              <w:rPr>
                <w:rFonts w:ascii="Times New Roman" w:eastAsia="Century Schoolbook" w:hAnsi="Times New Roman"/>
                <w:color w:val="000000"/>
                <w:sz w:val="28"/>
                <w:szCs w:val="28"/>
                <w:lang w:eastAsia="ru-RU" w:bidi="ru-RU"/>
              </w:rPr>
              <w:softHyphen/>
              <w:t>хового внимания</w:t>
            </w:r>
          </w:p>
          <w:p w:rsidR="002A79B6" w:rsidRDefault="002A79B6" w:rsidP="006674EB">
            <w:pPr>
              <w:rPr>
                <w:rFonts w:ascii="Times New Roman" w:eastAsia="Century Schoolbook" w:hAnsi="Times New Roman"/>
                <w:color w:val="000000"/>
                <w:sz w:val="28"/>
                <w:szCs w:val="28"/>
                <w:lang w:eastAsia="ru-RU" w:bidi="ru-RU"/>
              </w:rPr>
            </w:pPr>
            <w:r w:rsidRPr="00635880">
              <w:rPr>
                <w:rFonts w:ascii="Times New Roman" w:eastAsia="Century Schoolbook" w:hAnsi="Times New Roman"/>
                <w:color w:val="000000"/>
                <w:sz w:val="28"/>
                <w:szCs w:val="28"/>
                <w:lang w:eastAsia="ru-RU" w:bidi="ru-RU"/>
              </w:rPr>
              <w:t>Д. и. «Какие птицы спрятались на кар</w:t>
            </w:r>
            <w:r w:rsidRPr="00635880">
              <w:rPr>
                <w:rFonts w:ascii="Times New Roman" w:eastAsia="Century Schoolbook" w:hAnsi="Times New Roman"/>
                <w:color w:val="000000"/>
                <w:sz w:val="28"/>
                <w:szCs w:val="28"/>
                <w:lang w:eastAsia="ru-RU" w:bidi="ru-RU"/>
              </w:rPr>
              <w:softHyphen/>
              <w:t xml:space="preserve">тинке?» </w:t>
            </w:r>
          </w:p>
          <w:p w:rsidR="002A79B6" w:rsidRPr="00635880" w:rsidRDefault="002A79B6" w:rsidP="006674EB">
            <w:pPr>
              <w:rPr>
                <w:rFonts w:ascii="Times New Roman" w:eastAsia="Century Schoolbook" w:hAnsi="Times New Roman"/>
                <w:color w:val="000000"/>
                <w:sz w:val="28"/>
                <w:szCs w:val="28"/>
                <w:lang w:eastAsia="ru-RU" w:bidi="ru-RU"/>
              </w:rPr>
            </w:pPr>
            <w:r w:rsidRPr="00635880">
              <w:rPr>
                <w:rFonts w:ascii="Times New Roman" w:eastAsia="Century Schoolbook" w:hAnsi="Times New Roman"/>
                <w:i/>
                <w:iCs/>
                <w:color w:val="000000"/>
                <w:sz w:val="28"/>
                <w:szCs w:val="28"/>
                <w:lang w:eastAsia="ru-RU" w:bidi="ru-RU"/>
              </w:rPr>
              <w:t>Цель:</w:t>
            </w:r>
            <w:r w:rsidRPr="00635880">
              <w:rPr>
                <w:rFonts w:ascii="Times New Roman" w:eastAsia="Century Schoolbook" w:hAnsi="Times New Roman"/>
                <w:color w:val="000000"/>
                <w:sz w:val="28"/>
                <w:szCs w:val="28"/>
                <w:lang w:eastAsia="ru-RU" w:bidi="ru-RU"/>
              </w:rPr>
              <w:t xml:space="preserve"> развитие зри</w:t>
            </w:r>
            <w:r w:rsidRPr="00635880">
              <w:rPr>
                <w:rFonts w:ascii="Times New Roman" w:eastAsia="Century Schoolbook" w:hAnsi="Times New Roman"/>
                <w:color w:val="000000"/>
                <w:sz w:val="28"/>
                <w:szCs w:val="28"/>
                <w:lang w:eastAsia="ru-RU" w:bidi="ru-RU"/>
              </w:rPr>
              <w:softHyphen/>
              <w:t>тельного внимания</w:t>
            </w:r>
          </w:p>
        </w:tc>
      </w:tr>
      <w:tr w:rsidR="002A79B6" w:rsidRPr="00635880" w:rsidTr="006674EB">
        <w:tc>
          <w:tcPr>
            <w:tcW w:w="2575" w:type="dxa"/>
            <w:tcBorders>
              <w:top w:val="single" w:sz="4" w:space="0" w:color="auto"/>
              <w:left w:val="single" w:sz="4" w:space="0" w:color="auto"/>
              <w:bottom w:val="single" w:sz="4" w:space="0" w:color="auto"/>
              <w:right w:val="single" w:sz="4" w:space="0" w:color="auto"/>
            </w:tcBorders>
          </w:tcPr>
          <w:p w:rsidR="002A79B6" w:rsidRPr="00635880" w:rsidRDefault="002A79B6" w:rsidP="006674EB">
            <w:pPr>
              <w:tabs>
                <w:tab w:val="left" w:pos="11821"/>
              </w:tabs>
              <w:rPr>
                <w:rFonts w:ascii="Times New Roman" w:hAnsi="Times New Roman"/>
                <w:b/>
                <w:sz w:val="28"/>
                <w:szCs w:val="28"/>
              </w:rPr>
            </w:pPr>
          </w:p>
          <w:p w:rsidR="002A79B6" w:rsidRPr="00635880" w:rsidRDefault="002A79B6" w:rsidP="006674EB">
            <w:pPr>
              <w:tabs>
                <w:tab w:val="left" w:pos="11821"/>
              </w:tabs>
              <w:rPr>
                <w:rFonts w:ascii="Times New Roman" w:hAnsi="Times New Roman"/>
                <w:b/>
                <w:sz w:val="28"/>
                <w:szCs w:val="28"/>
              </w:rPr>
            </w:pPr>
          </w:p>
          <w:p w:rsidR="002A79B6" w:rsidRPr="00635880" w:rsidRDefault="002A79B6" w:rsidP="006674EB">
            <w:pPr>
              <w:tabs>
                <w:tab w:val="left" w:pos="11821"/>
              </w:tabs>
              <w:rPr>
                <w:rFonts w:ascii="Times New Roman" w:hAnsi="Times New Roman"/>
                <w:b/>
                <w:sz w:val="28"/>
                <w:szCs w:val="28"/>
              </w:rPr>
            </w:pPr>
            <w:r w:rsidRPr="00635880">
              <w:rPr>
                <w:rFonts w:ascii="Times New Roman" w:hAnsi="Times New Roman"/>
                <w:b/>
                <w:sz w:val="28"/>
                <w:szCs w:val="28"/>
              </w:rPr>
              <w:t>Развитие лексики и грамматического строя</w:t>
            </w:r>
          </w:p>
        </w:tc>
        <w:tc>
          <w:tcPr>
            <w:tcW w:w="3345" w:type="dxa"/>
            <w:tcBorders>
              <w:top w:val="single" w:sz="4" w:space="0" w:color="auto"/>
              <w:left w:val="single" w:sz="4" w:space="0" w:color="auto"/>
              <w:bottom w:val="single" w:sz="4" w:space="0" w:color="auto"/>
              <w:right w:val="single" w:sz="4" w:space="0" w:color="auto"/>
            </w:tcBorders>
          </w:tcPr>
          <w:p w:rsidR="002A79B6" w:rsidRPr="00635880" w:rsidRDefault="002A79B6" w:rsidP="006674EB">
            <w:pPr>
              <w:rPr>
                <w:rFonts w:ascii="Times New Roman" w:hAnsi="Times New Roman"/>
                <w:sz w:val="28"/>
                <w:szCs w:val="28"/>
              </w:rPr>
            </w:pPr>
            <w:r w:rsidRPr="00635880">
              <w:rPr>
                <w:rFonts w:ascii="Times New Roman" w:eastAsia="Century Schoolbook" w:hAnsi="Times New Roman"/>
                <w:color w:val="000000"/>
                <w:sz w:val="28"/>
                <w:szCs w:val="28"/>
                <w:lang w:eastAsia="ru-RU" w:bidi="ru-RU"/>
              </w:rPr>
              <w:t>Словарь по теме «Зи</w:t>
            </w:r>
            <w:r w:rsidRPr="00635880">
              <w:rPr>
                <w:rFonts w:ascii="Times New Roman" w:eastAsia="Century Schoolbook" w:hAnsi="Times New Roman"/>
                <w:color w:val="000000"/>
                <w:sz w:val="28"/>
                <w:szCs w:val="28"/>
                <w:lang w:eastAsia="ru-RU" w:bidi="ru-RU"/>
              </w:rPr>
              <w:softHyphen/>
              <w:t>мующие птицы»</w:t>
            </w:r>
          </w:p>
          <w:p w:rsidR="002A79B6" w:rsidRPr="00635880" w:rsidRDefault="002A79B6" w:rsidP="006674EB">
            <w:pPr>
              <w:tabs>
                <w:tab w:val="left" w:pos="11821"/>
              </w:tabs>
              <w:rPr>
                <w:rFonts w:ascii="Times New Roman" w:eastAsia="Century Schoolbook" w:hAnsi="Times New Roman"/>
                <w:color w:val="000000"/>
                <w:sz w:val="28"/>
                <w:szCs w:val="28"/>
                <w:lang w:eastAsia="ru-RU" w:bidi="ru-RU"/>
              </w:rPr>
            </w:pPr>
            <w:r w:rsidRPr="00635880">
              <w:rPr>
                <w:rFonts w:ascii="Times New Roman" w:eastAsia="Century Schoolbook" w:hAnsi="Times New Roman"/>
                <w:i/>
                <w:iCs/>
                <w:color w:val="000000"/>
                <w:sz w:val="28"/>
                <w:szCs w:val="28"/>
                <w:lang w:eastAsia="ru-RU" w:bidi="ru-RU"/>
              </w:rPr>
              <w:t>Цель:</w:t>
            </w:r>
            <w:r>
              <w:rPr>
                <w:rFonts w:ascii="Times New Roman" w:eastAsia="Century Schoolbook" w:hAnsi="Times New Roman"/>
                <w:color w:val="000000"/>
                <w:sz w:val="28"/>
                <w:szCs w:val="28"/>
                <w:lang w:eastAsia="ru-RU" w:bidi="ru-RU"/>
              </w:rPr>
              <w:t>актуализация, расширение, систе</w:t>
            </w:r>
            <w:r w:rsidRPr="00635880">
              <w:rPr>
                <w:rFonts w:ascii="Times New Roman" w:eastAsia="Century Schoolbook" w:hAnsi="Times New Roman"/>
                <w:color w:val="000000"/>
                <w:sz w:val="28"/>
                <w:szCs w:val="28"/>
                <w:lang w:eastAsia="ru-RU" w:bidi="ru-RU"/>
              </w:rPr>
              <w:t>матизация и уточне</w:t>
            </w:r>
            <w:r w:rsidRPr="00635880">
              <w:rPr>
                <w:rFonts w:ascii="Times New Roman" w:eastAsia="Century Schoolbook" w:hAnsi="Times New Roman"/>
                <w:color w:val="000000"/>
                <w:sz w:val="28"/>
                <w:szCs w:val="28"/>
                <w:lang w:eastAsia="ru-RU" w:bidi="ru-RU"/>
              </w:rPr>
              <w:softHyphen/>
              <w:t>ние словаря по теме.</w:t>
            </w:r>
          </w:p>
          <w:p w:rsidR="002A79B6" w:rsidRDefault="002A79B6" w:rsidP="006674EB">
            <w:pPr>
              <w:tabs>
                <w:tab w:val="left" w:pos="11821"/>
              </w:tabs>
              <w:rPr>
                <w:rFonts w:ascii="Times New Roman" w:eastAsia="Century Schoolbook" w:hAnsi="Times New Roman"/>
                <w:color w:val="000000"/>
                <w:sz w:val="28"/>
                <w:szCs w:val="28"/>
                <w:lang w:eastAsia="ru-RU" w:bidi="ru-RU"/>
              </w:rPr>
            </w:pPr>
            <w:r w:rsidRPr="00635880">
              <w:rPr>
                <w:rFonts w:ascii="Times New Roman" w:eastAsia="Century Schoolbook" w:hAnsi="Times New Roman"/>
                <w:color w:val="000000"/>
                <w:sz w:val="28"/>
                <w:szCs w:val="28"/>
                <w:lang w:eastAsia="ru-RU" w:bidi="ru-RU"/>
              </w:rPr>
              <w:t xml:space="preserve">Д. и. «Назови птиц ласково» </w:t>
            </w:r>
          </w:p>
          <w:p w:rsidR="002A79B6" w:rsidRPr="00635880" w:rsidRDefault="002A79B6" w:rsidP="006674EB">
            <w:pPr>
              <w:tabs>
                <w:tab w:val="left" w:pos="11821"/>
              </w:tabs>
              <w:rPr>
                <w:rFonts w:ascii="Times New Roman" w:hAnsi="Times New Roman"/>
                <w:b/>
                <w:sz w:val="28"/>
                <w:szCs w:val="28"/>
              </w:rPr>
            </w:pPr>
            <w:r w:rsidRPr="00635880">
              <w:rPr>
                <w:rFonts w:ascii="Times New Roman" w:eastAsia="Century Schoolbook" w:hAnsi="Times New Roman"/>
                <w:i/>
                <w:iCs/>
                <w:color w:val="000000"/>
                <w:sz w:val="28"/>
                <w:szCs w:val="28"/>
                <w:lang w:eastAsia="ru-RU" w:bidi="ru-RU"/>
              </w:rPr>
              <w:t>Цель:</w:t>
            </w:r>
            <w:r>
              <w:rPr>
                <w:rFonts w:ascii="Times New Roman" w:eastAsia="Century Schoolbook" w:hAnsi="Times New Roman"/>
                <w:color w:val="000000"/>
                <w:sz w:val="28"/>
                <w:szCs w:val="28"/>
                <w:lang w:eastAsia="ru-RU" w:bidi="ru-RU"/>
              </w:rPr>
              <w:t xml:space="preserve"> учить обра</w:t>
            </w:r>
            <w:r w:rsidRPr="00635880">
              <w:rPr>
                <w:rFonts w:ascii="Times New Roman" w:eastAsia="Century Schoolbook" w:hAnsi="Times New Roman"/>
                <w:color w:val="000000"/>
                <w:sz w:val="28"/>
                <w:szCs w:val="28"/>
                <w:lang w:eastAsia="ru-RU" w:bidi="ru-RU"/>
              </w:rPr>
              <w:t>зовывать умень</w:t>
            </w:r>
            <w:r w:rsidRPr="00635880">
              <w:rPr>
                <w:rFonts w:ascii="Times New Roman" w:eastAsia="Century Schoolbook" w:hAnsi="Times New Roman"/>
                <w:color w:val="000000"/>
                <w:sz w:val="28"/>
                <w:szCs w:val="28"/>
                <w:lang w:eastAsia="ru-RU" w:bidi="ru-RU"/>
              </w:rPr>
              <w:softHyphen/>
              <w:t>шительно-ласка</w:t>
            </w:r>
            <w:r w:rsidRPr="00635880">
              <w:rPr>
                <w:rFonts w:ascii="Times New Roman" w:eastAsia="Century Schoolbook" w:hAnsi="Times New Roman"/>
                <w:color w:val="000000"/>
                <w:sz w:val="28"/>
                <w:szCs w:val="28"/>
                <w:lang w:eastAsia="ru-RU" w:bidi="ru-RU"/>
              </w:rPr>
              <w:softHyphen/>
              <w:t>тельные формы су</w:t>
            </w:r>
            <w:r w:rsidRPr="00635880">
              <w:rPr>
                <w:rFonts w:ascii="Times New Roman" w:eastAsia="Century Schoolbook" w:hAnsi="Times New Roman"/>
                <w:color w:val="000000"/>
                <w:sz w:val="28"/>
                <w:szCs w:val="28"/>
                <w:lang w:eastAsia="ru-RU" w:bidi="ru-RU"/>
              </w:rPr>
              <w:softHyphen/>
              <w:t>ществительных с суффиксами: -ок, -ичк, -ишк, обогаще</w:t>
            </w:r>
            <w:r w:rsidRPr="00635880">
              <w:rPr>
                <w:rFonts w:ascii="Times New Roman" w:eastAsia="Century Schoolbook" w:hAnsi="Times New Roman"/>
                <w:color w:val="000000"/>
                <w:sz w:val="28"/>
                <w:szCs w:val="28"/>
                <w:lang w:eastAsia="ru-RU" w:bidi="ru-RU"/>
              </w:rPr>
              <w:softHyphen/>
              <w:t>ние экспрессивной речи</w:t>
            </w:r>
          </w:p>
        </w:tc>
        <w:tc>
          <w:tcPr>
            <w:tcW w:w="3650" w:type="dxa"/>
            <w:tcBorders>
              <w:top w:val="single" w:sz="4" w:space="0" w:color="auto"/>
              <w:left w:val="single" w:sz="4" w:space="0" w:color="auto"/>
              <w:bottom w:val="single" w:sz="4" w:space="0" w:color="auto"/>
              <w:right w:val="single" w:sz="4" w:space="0" w:color="auto"/>
            </w:tcBorders>
            <w:vAlign w:val="bottom"/>
            <w:hideMark/>
          </w:tcPr>
          <w:p w:rsidR="002A79B6" w:rsidRPr="00635880" w:rsidRDefault="002A79B6" w:rsidP="006674EB">
            <w:pPr>
              <w:rPr>
                <w:rFonts w:ascii="Times New Roman" w:eastAsia="Century Schoolbook" w:hAnsi="Times New Roman"/>
                <w:color w:val="000000"/>
                <w:sz w:val="28"/>
                <w:szCs w:val="28"/>
                <w:lang w:eastAsia="ru-RU" w:bidi="ru-RU"/>
              </w:rPr>
            </w:pPr>
            <w:r w:rsidRPr="00635880">
              <w:rPr>
                <w:rFonts w:ascii="Times New Roman" w:eastAsia="Century Schoolbook" w:hAnsi="Times New Roman"/>
                <w:color w:val="000000"/>
                <w:sz w:val="28"/>
                <w:szCs w:val="28"/>
                <w:lang w:eastAsia="ru-RU" w:bidi="ru-RU"/>
              </w:rPr>
              <w:t>Д. и. «Чем больше, тем лучше»</w:t>
            </w:r>
          </w:p>
          <w:p w:rsidR="002A79B6" w:rsidRPr="00635880" w:rsidRDefault="002A79B6" w:rsidP="006674EB">
            <w:pPr>
              <w:rPr>
                <w:rFonts w:ascii="Times New Roman" w:eastAsia="Century Schoolbook" w:hAnsi="Times New Roman"/>
                <w:color w:val="000000"/>
                <w:sz w:val="28"/>
                <w:szCs w:val="28"/>
                <w:lang w:eastAsia="ru-RU" w:bidi="ru-RU"/>
              </w:rPr>
            </w:pPr>
            <w:r w:rsidRPr="00635880">
              <w:rPr>
                <w:rFonts w:ascii="Times New Roman" w:eastAsia="Century Schoolbook" w:hAnsi="Times New Roman"/>
                <w:i/>
                <w:iCs/>
                <w:color w:val="000000"/>
                <w:sz w:val="28"/>
                <w:szCs w:val="28"/>
                <w:lang w:eastAsia="ru-RU" w:bidi="ru-RU"/>
              </w:rPr>
              <w:t>Цель:</w:t>
            </w:r>
            <w:r w:rsidRPr="00635880">
              <w:rPr>
                <w:rFonts w:ascii="Times New Roman" w:eastAsia="Century Schoolbook" w:hAnsi="Times New Roman"/>
                <w:color w:val="000000"/>
                <w:sz w:val="28"/>
                <w:szCs w:val="28"/>
                <w:lang w:eastAsia="ru-RU" w:bidi="ru-RU"/>
              </w:rPr>
              <w:t xml:space="preserve"> учить образо</w:t>
            </w:r>
            <w:r w:rsidRPr="00635880">
              <w:rPr>
                <w:rFonts w:ascii="Times New Roman" w:eastAsia="Century Schoolbook" w:hAnsi="Times New Roman"/>
                <w:color w:val="000000"/>
                <w:sz w:val="28"/>
                <w:szCs w:val="28"/>
                <w:lang w:eastAsia="ru-RU" w:bidi="ru-RU"/>
              </w:rPr>
              <w:softHyphen/>
              <w:t>вывать глаголы с по</w:t>
            </w:r>
            <w:r w:rsidRPr="00635880">
              <w:rPr>
                <w:rFonts w:ascii="Times New Roman" w:eastAsia="Century Schoolbook" w:hAnsi="Times New Roman"/>
                <w:color w:val="000000"/>
                <w:sz w:val="28"/>
                <w:szCs w:val="28"/>
                <w:lang w:eastAsia="ru-RU" w:bidi="ru-RU"/>
              </w:rPr>
              <w:softHyphen/>
              <w:t>мощью приставок, составлять предло</w:t>
            </w:r>
            <w:r w:rsidRPr="00635880">
              <w:rPr>
                <w:rFonts w:ascii="Times New Roman" w:eastAsia="Century Schoolbook" w:hAnsi="Times New Roman"/>
                <w:color w:val="000000"/>
                <w:sz w:val="28"/>
                <w:szCs w:val="28"/>
                <w:lang w:eastAsia="ru-RU" w:bidi="ru-RU"/>
              </w:rPr>
              <w:softHyphen/>
              <w:t>жения с этими сло</w:t>
            </w:r>
            <w:r w:rsidRPr="00635880">
              <w:rPr>
                <w:rFonts w:ascii="Times New Roman" w:eastAsia="Century Schoolbook" w:hAnsi="Times New Roman"/>
                <w:color w:val="000000"/>
                <w:sz w:val="28"/>
                <w:szCs w:val="28"/>
                <w:lang w:eastAsia="ru-RU" w:bidi="ru-RU"/>
              </w:rPr>
              <w:softHyphen/>
              <w:t>вами</w:t>
            </w:r>
          </w:p>
          <w:p w:rsidR="002A79B6" w:rsidRPr="00635880" w:rsidRDefault="002A79B6" w:rsidP="006674EB">
            <w:pPr>
              <w:rPr>
                <w:rFonts w:ascii="Times New Roman" w:eastAsia="Century Schoolbook" w:hAnsi="Times New Roman"/>
                <w:color w:val="000000"/>
                <w:sz w:val="28"/>
                <w:szCs w:val="28"/>
                <w:lang w:eastAsia="ru-RU" w:bidi="ru-RU"/>
              </w:rPr>
            </w:pPr>
            <w:r w:rsidRPr="00635880">
              <w:rPr>
                <w:rFonts w:ascii="Times New Roman" w:eastAsia="Century Schoolbook" w:hAnsi="Times New Roman"/>
                <w:color w:val="000000"/>
                <w:sz w:val="28"/>
                <w:szCs w:val="28"/>
                <w:lang w:eastAsia="ru-RU" w:bidi="ru-RU"/>
              </w:rPr>
              <w:t>Д.и. «Какое слово не подходит? »</w:t>
            </w:r>
          </w:p>
          <w:p w:rsidR="002A79B6" w:rsidRPr="00635880" w:rsidRDefault="002A79B6" w:rsidP="006674EB">
            <w:pPr>
              <w:rPr>
                <w:rFonts w:ascii="Times New Roman" w:hAnsi="Times New Roman"/>
                <w:sz w:val="28"/>
                <w:szCs w:val="28"/>
              </w:rPr>
            </w:pPr>
            <w:r w:rsidRPr="00635880">
              <w:rPr>
                <w:rFonts w:ascii="Times New Roman" w:eastAsia="Century Schoolbook" w:hAnsi="Times New Roman"/>
                <w:i/>
                <w:iCs/>
                <w:color w:val="000000"/>
                <w:sz w:val="28"/>
                <w:szCs w:val="28"/>
                <w:lang w:eastAsia="ru-RU" w:bidi="ru-RU"/>
              </w:rPr>
              <w:t>Цель:</w:t>
            </w:r>
            <w:r>
              <w:rPr>
                <w:rFonts w:ascii="Times New Roman" w:eastAsia="Century Schoolbook" w:hAnsi="Times New Roman"/>
                <w:color w:val="000000"/>
                <w:sz w:val="28"/>
                <w:szCs w:val="28"/>
                <w:lang w:eastAsia="ru-RU" w:bidi="ru-RU"/>
              </w:rPr>
              <w:t xml:space="preserve"> выделение од</w:t>
            </w:r>
            <w:r w:rsidRPr="00635880">
              <w:rPr>
                <w:rFonts w:ascii="Times New Roman" w:eastAsia="Century Schoolbook" w:hAnsi="Times New Roman"/>
                <w:color w:val="000000"/>
                <w:sz w:val="28"/>
                <w:szCs w:val="28"/>
                <w:lang w:eastAsia="ru-RU" w:bidi="ru-RU"/>
              </w:rPr>
              <w:t>нок</w:t>
            </w:r>
            <w:r>
              <w:rPr>
                <w:rFonts w:ascii="Times New Roman" w:eastAsia="Century Schoolbook" w:hAnsi="Times New Roman"/>
                <w:color w:val="000000"/>
                <w:sz w:val="28"/>
                <w:szCs w:val="28"/>
                <w:lang w:eastAsia="ru-RU" w:bidi="ru-RU"/>
              </w:rPr>
              <w:t>оренных слов, профилактика дис</w:t>
            </w:r>
            <w:r w:rsidRPr="00635880">
              <w:rPr>
                <w:rFonts w:ascii="Times New Roman" w:eastAsia="Century Schoolbook" w:hAnsi="Times New Roman"/>
                <w:color w:val="000000"/>
                <w:sz w:val="28"/>
                <w:szCs w:val="28"/>
                <w:lang w:eastAsia="ru-RU" w:bidi="ru-RU"/>
              </w:rPr>
              <w:t>графии</w:t>
            </w:r>
          </w:p>
        </w:tc>
      </w:tr>
      <w:tr w:rsidR="002A79B6" w:rsidRPr="00635880" w:rsidTr="006674EB">
        <w:tc>
          <w:tcPr>
            <w:tcW w:w="2575" w:type="dxa"/>
            <w:tcBorders>
              <w:top w:val="single" w:sz="4" w:space="0" w:color="auto"/>
              <w:left w:val="single" w:sz="4" w:space="0" w:color="auto"/>
              <w:bottom w:val="single" w:sz="4" w:space="0" w:color="auto"/>
              <w:right w:val="single" w:sz="4" w:space="0" w:color="auto"/>
            </w:tcBorders>
            <w:hideMark/>
          </w:tcPr>
          <w:p w:rsidR="002A79B6" w:rsidRPr="00635880" w:rsidRDefault="002A79B6" w:rsidP="006674EB">
            <w:pPr>
              <w:tabs>
                <w:tab w:val="left" w:pos="11821"/>
              </w:tabs>
              <w:rPr>
                <w:rFonts w:ascii="Times New Roman" w:hAnsi="Times New Roman"/>
                <w:b/>
                <w:sz w:val="28"/>
                <w:szCs w:val="28"/>
              </w:rPr>
            </w:pPr>
            <w:r w:rsidRPr="00635880">
              <w:rPr>
                <w:rFonts w:ascii="Times New Roman" w:hAnsi="Times New Roman"/>
                <w:b/>
                <w:sz w:val="28"/>
                <w:szCs w:val="28"/>
              </w:rPr>
              <w:t>Развитие связной речи</w:t>
            </w:r>
          </w:p>
        </w:tc>
        <w:tc>
          <w:tcPr>
            <w:tcW w:w="3345" w:type="dxa"/>
            <w:tcBorders>
              <w:top w:val="single" w:sz="4" w:space="0" w:color="auto"/>
              <w:left w:val="single" w:sz="4" w:space="0" w:color="auto"/>
              <w:bottom w:val="single" w:sz="4" w:space="0" w:color="auto"/>
              <w:right w:val="single" w:sz="4" w:space="0" w:color="auto"/>
            </w:tcBorders>
            <w:hideMark/>
          </w:tcPr>
          <w:p w:rsidR="002A79B6" w:rsidRPr="00635880" w:rsidRDefault="002A79B6" w:rsidP="006674EB">
            <w:pPr>
              <w:rPr>
                <w:rFonts w:ascii="Times New Roman" w:eastAsia="Century Schoolbook" w:hAnsi="Times New Roman"/>
                <w:color w:val="000000"/>
                <w:sz w:val="28"/>
                <w:szCs w:val="28"/>
                <w:lang w:eastAsia="ru-RU" w:bidi="ru-RU"/>
              </w:rPr>
            </w:pPr>
            <w:r w:rsidRPr="00635880">
              <w:rPr>
                <w:rFonts w:ascii="Times New Roman" w:eastAsia="Century Schoolbook" w:hAnsi="Times New Roman"/>
                <w:color w:val="000000"/>
                <w:sz w:val="28"/>
                <w:szCs w:val="28"/>
                <w:lang w:eastAsia="ru-RU" w:bidi="ru-RU"/>
              </w:rPr>
              <w:t>Д. и. «Сравни птиц с людьми и животны</w:t>
            </w:r>
            <w:r w:rsidRPr="00635880">
              <w:rPr>
                <w:rFonts w:ascii="Times New Roman" w:eastAsia="Century Schoolbook" w:hAnsi="Times New Roman"/>
                <w:color w:val="000000"/>
                <w:sz w:val="28"/>
                <w:szCs w:val="28"/>
                <w:lang w:eastAsia="ru-RU" w:bidi="ru-RU"/>
              </w:rPr>
              <w:softHyphen/>
              <w:t xml:space="preserve">ми» </w:t>
            </w:r>
          </w:p>
          <w:p w:rsidR="002A79B6" w:rsidRPr="00635880" w:rsidRDefault="002A79B6" w:rsidP="006674EB">
            <w:pPr>
              <w:tabs>
                <w:tab w:val="left" w:pos="11821"/>
              </w:tabs>
              <w:rPr>
                <w:rFonts w:ascii="Times New Roman" w:eastAsia="Century Schoolbook" w:hAnsi="Times New Roman"/>
                <w:color w:val="000000"/>
                <w:sz w:val="28"/>
                <w:szCs w:val="28"/>
                <w:lang w:eastAsia="ru-RU" w:bidi="ru-RU"/>
              </w:rPr>
            </w:pPr>
            <w:r w:rsidRPr="00635880">
              <w:rPr>
                <w:rFonts w:ascii="Times New Roman" w:eastAsia="Century Schoolbook" w:hAnsi="Times New Roman"/>
                <w:i/>
                <w:iCs/>
                <w:color w:val="000000"/>
                <w:sz w:val="28"/>
                <w:szCs w:val="28"/>
                <w:lang w:eastAsia="ru-RU" w:bidi="ru-RU"/>
              </w:rPr>
              <w:t>Цель:</w:t>
            </w:r>
            <w:r w:rsidRPr="00635880">
              <w:rPr>
                <w:rFonts w:ascii="Times New Roman" w:eastAsia="Century Schoolbook" w:hAnsi="Times New Roman"/>
                <w:color w:val="000000"/>
                <w:sz w:val="28"/>
                <w:szCs w:val="28"/>
                <w:lang w:eastAsia="ru-RU" w:bidi="ru-RU"/>
              </w:rPr>
              <w:t xml:space="preserve"> учить искать общие черты и отли</w:t>
            </w:r>
            <w:r w:rsidRPr="00635880">
              <w:rPr>
                <w:rFonts w:ascii="Times New Roman" w:eastAsia="Century Schoolbook" w:hAnsi="Times New Roman"/>
                <w:color w:val="000000"/>
                <w:sz w:val="28"/>
                <w:szCs w:val="28"/>
                <w:lang w:eastAsia="ru-RU" w:bidi="ru-RU"/>
              </w:rPr>
              <w:softHyphen/>
              <w:t xml:space="preserve">чия и </w:t>
            </w:r>
            <w:r w:rsidRPr="00635880">
              <w:rPr>
                <w:rFonts w:ascii="Times New Roman" w:eastAsia="Century Schoolbook" w:hAnsi="Times New Roman"/>
                <w:color w:val="000000"/>
                <w:sz w:val="28"/>
                <w:szCs w:val="28"/>
                <w:lang w:eastAsia="ru-RU" w:bidi="ru-RU"/>
              </w:rPr>
              <w:lastRenderedPageBreak/>
              <w:t>описывать их</w:t>
            </w:r>
          </w:p>
          <w:p w:rsidR="002A79B6" w:rsidRPr="00635880" w:rsidRDefault="002A79B6" w:rsidP="006674EB">
            <w:pPr>
              <w:rPr>
                <w:rFonts w:ascii="Times New Roman" w:hAnsi="Times New Roman"/>
                <w:sz w:val="28"/>
                <w:szCs w:val="28"/>
              </w:rPr>
            </w:pPr>
            <w:r w:rsidRPr="00635880">
              <w:rPr>
                <w:rFonts w:ascii="Times New Roman" w:eastAsia="Century Schoolbook" w:hAnsi="Times New Roman"/>
                <w:color w:val="000000"/>
                <w:sz w:val="28"/>
                <w:szCs w:val="28"/>
                <w:lang w:eastAsia="ru-RU" w:bidi="ru-RU"/>
              </w:rPr>
              <w:t>Составление расска</w:t>
            </w:r>
            <w:r w:rsidRPr="00635880">
              <w:rPr>
                <w:rFonts w:ascii="Times New Roman" w:eastAsia="Century Schoolbook" w:hAnsi="Times New Roman"/>
                <w:color w:val="000000"/>
                <w:sz w:val="28"/>
                <w:szCs w:val="28"/>
                <w:lang w:eastAsia="ru-RU" w:bidi="ru-RU"/>
              </w:rPr>
              <w:softHyphen/>
              <w:t>за на тему «Как по</w:t>
            </w:r>
            <w:r w:rsidRPr="00635880">
              <w:rPr>
                <w:rFonts w:ascii="Times New Roman" w:eastAsia="Century Schoolbook" w:hAnsi="Times New Roman"/>
                <w:color w:val="000000"/>
                <w:sz w:val="28"/>
                <w:szCs w:val="28"/>
                <w:lang w:eastAsia="ru-RU" w:bidi="ru-RU"/>
              </w:rPr>
              <w:softHyphen/>
              <w:t xml:space="preserve">мочь птицам зимой» </w:t>
            </w:r>
          </w:p>
          <w:p w:rsidR="002A79B6" w:rsidRPr="00635880" w:rsidRDefault="002A79B6" w:rsidP="006674EB">
            <w:pPr>
              <w:tabs>
                <w:tab w:val="left" w:pos="11821"/>
              </w:tabs>
              <w:rPr>
                <w:rFonts w:ascii="Times New Roman" w:hAnsi="Times New Roman"/>
                <w:b/>
                <w:sz w:val="28"/>
                <w:szCs w:val="28"/>
              </w:rPr>
            </w:pPr>
            <w:r w:rsidRPr="00635880">
              <w:rPr>
                <w:rFonts w:ascii="Times New Roman" w:eastAsia="Century Schoolbook" w:hAnsi="Times New Roman"/>
                <w:i/>
                <w:iCs/>
                <w:color w:val="000000"/>
                <w:sz w:val="28"/>
                <w:szCs w:val="28"/>
                <w:lang w:eastAsia="ru-RU" w:bidi="ru-RU"/>
              </w:rPr>
              <w:t>Цель:</w:t>
            </w:r>
            <w:r w:rsidRPr="00635880">
              <w:rPr>
                <w:rFonts w:ascii="Times New Roman" w:eastAsia="Century Schoolbook" w:hAnsi="Times New Roman"/>
                <w:color w:val="000000"/>
                <w:sz w:val="28"/>
                <w:szCs w:val="28"/>
                <w:lang w:eastAsia="ru-RU" w:bidi="ru-RU"/>
              </w:rPr>
              <w:t xml:space="preserve"> учить состав</w:t>
            </w:r>
            <w:r w:rsidRPr="00635880">
              <w:rPr>
                <w:rFonts w:ascii="Times New Roman" w:eastAsia="Century Schoolbook" w:hAnsi="Times New Roman"/>
                <w:color w:val="000000"/>
                <w:sz w:val="28"/>
                <w:szCs w:val="28"/>
                <w:lang w:eastAsia="ru-RU" w:bidi="ru-RU"/>
              </w:rPr>
              <w:softHyphen/>
              <w:t>лять рассказ из от</w:t>
            </w:r>
            <w:r w:rsidRPr="00635880">
              <w:rPr>
                <w:rFonts w:ascii="Times New Roman" w:eastAsia="Century Schoolbook" w:hAnsi="Times New Roman"/>
                <w:color w:val="000000"/>
                <w:sz w:val="28"/>
                <w:szCs w:val="28"/>
                <w:lang w:eastAsia="ru-RU" w:bidi="ru-RU"/>
              </w:rPr>
              <w:softHyphen/>
              <w:t>дельных предложе</w:t>
            </w:r>
            <w:r w:rsidRPr="00635880">
              <w:rPr>
                <w:rFonts w:ascii="Times New Roman" w:eastAsia="Century Schoolbook" w:hAnsi="Times New Roman"/>
                <w:color w:val="000000"/>
                <w:sz w:val="28"/>
                <w:szCs w:val="28"/>
                <w:lang w:eastAsia="ru-RU" w:bidi="ru-RU"/>
              </w:rPr>
              <w:softHyphen/>
              <w:t>ний</w:t>
            </w:r>
          </w:p>
        </w:tc>
        <w:tc>
          <w:tcPr>
            <w:tcW w:w="3650" w:type="dxa"/>
            <w:tcBorders>
              <w:top w:val="single" w:sz="4" w:space="0" w:color="auto"/>
              <w:left w:val="single" w:sz="4" w:space="0" w:color="auto"/>
              <w:bottom w:val="single" w:sz="4" w:space="0" w:color="auto"/>
              <w:right w:val="single" w:sz="4" w:space="0" w:color="auto"/>
            </w:tcBorders>
          </w:tcPr>
          <w:p w:rsidR="002A79B6" w:rsidRPr="00635880" w:rsidRDefault="002A79B6" w:rsidP="006674EB">
            <w:pPr>
              <w:tabs>
                <w:tab w:val="left" w:pos="11821"/>
              </w:tabs>
              <w:rPr>
                <w:rFonts w:ascii="Times New Roman" w:eastAsia="Century Schoolbook" w:hAnsi="Times New Roman"/>
                <w:color w:val="000000"/>
                <w:sz w:val="28"/>
                <w:szCs w:val="28"/>
                <w:lang w:eastAsia="ru-RU" w:bidi="ru-RU"/>
              </w:rPr>
            </w:pPr>
          </w:p>
          <w:p w:rsidR="002A79B6" w:rsidRPr="00635880" w:rsidRDefault="002A79B6" w:rsidP="006674EB">
            <w:pPr>
              <w:rPr>
                <w:rFonts w:ascii="Times New Roman" w:hAnsi="Times New Roman"/>
                <w:sz w:val="28"/>
                <w:szCs w:val="28"/>
              </w:rPr>
            </w:pPr>
            <w:r w:rsidRPr="00635880">
              <w:rPr>
                <w:rFonts w:ascii="Times New Roman" w:eastAsia="Century Schoolbook" w:hAnsi="Times New Roman"/>
                <w:color w:val="000000"/>
                <w:sz w:val="28"/>
                <w:szCs w:val="28"/>
                <w:lang w:eastAsia="ru-RU" w:bidi="ru-RU"/>
              </w:rPr>
              <w:t xml:space="preserve">Чтение, ответы на вопросы, пересказ рассказа «Первый снег» </w:t>
            </w:r>
          </w:p>
          <w:p w:rsidR="002A79B6" w:rsidRPr="00635880" w:rsidRDefault="002A79B6" w:rsidP="006674EB">
            <w:pPr>
              <w:tabs>
                <w:tab w:val="left" w:pos="11821"/>
              </w:tabs>
              <w:rPr>
                <w:rFonts w:ascii="Times New Roman" w:eastAsia="Century Schoolbook" w:hAnsi="Times New Roman"/>
                <w:color w:val="000000"/>
                <w:sz w:val="28"/>
                <w:szCs w:val="28"/>
                <w:lang w:eastAsia="ru-RU" w:bidi="ru-RU"/>
              </w:rPr>
            </w:pPr>
            <w:r w:rsidRPr="00635880">
              <w:rPr>
                <w:rFonts w:ascii="Times New Roman" w:eastAsia="Century Schoolbook" w:hAnsi="Times New Roman"/>
                <w:i/>
                <w:iCs/>
                <w:color w:val="000000"/>
                <w:sz w:val="28"/>
                <w:szCs w:val="28"/>
                <w:lang w:eastAsia="ru-RU" w:bidi="ru-RU"/>
              </w:rPr>
              <w:lastRenderedPageBreak/>
              <w:t>Цель:</w:t>
            </w:r>
            <w:r w:rsidRPr="00635880">
              <w:rPr>
                <w:rFonts w:ascii="Times New Roman" w:eastAsia="Century Schoolbook" w:hAnsi="Times New Roman"/>
                <w:color w:val="000000"/>
                <w:sz w:val="28"/>
                <w:szCs w:val="28"/>
                <w:lang w:eastAsia="ru-RU" w:bidi="ru-RU"/>
              </w:rPr>
              <w:t xml:space="preserve"> развивать ре</w:t>
            </w:r>
            <w:r w:rsidRPr="00635880">
              <w:rPr>
                <w:rFonts w:ascii="Times New Roman" w:eastAsia="Century Schoolbook" w:hAnsi="Times New Roman"/>
                <w:color w:val="000000"/>
                <w:sz w:val="28"/>
                <w:szCs w:val="28"/>
                <w:lang w:eastAsia="ru-RU" w:bidi="ru-RU"/>
              </w:rPr>
              <w:softHyphen/>
              <w:t>чевой слух, упраж</w:t>
            </w:r>
            <w:r w:rsidRPr="00635880">
              <w:rPr>
                <w:rFonts w:ascii="Times New Roman" w:eastAsia="Century Schoolbook" w:hAnsi="Times New Roman"/>
                <w:color w:val="000000"/>
                <w:sz w:val="28"/>
                <w:szCs w:val="28"/>
                <w:lang w:eastAsia="ru-RU" w:bidi="ru-RU"/>
              </w:rPr>
              <w:softHyphen/>
              <w:t>нять в умении отве</w:t>
            </w:r>
            <w:r w:rsidRPr="00635880">
              <w:rPr>
                <w:rFonts w:ascii="Times New Roman" w:eastAsia="Century Schoolbook" w:hAnsi="Times New Roman"/>
                <w:color w:val="000000"/>
                <w:sz w:val="28"/>
                <w:szCs w:val="28"/>
                <w:lang w:eastAsia="ru-RU" w:bidi="ru-RU"/>
              </w:rPr>
              <w:softHyphen/>
              <w:t>чать на вопросы по тексту, пересказы</w:t>
            </w:r>
            <w:r w:rsidRPr="00635880">
              <w:rPr>
                <w:rFonts w:ascii="Times New Roman" w:eastAsia="Century Schoolbook" w:hAnsi="Times New Roman"/>
                <w:color w:val="000000"/>
                <w:sz w:val="28"/>
                <w:szCs w:val="28"/>
                <w:lang w:eastAsia="ru-RU" w:bidi="ru-RU"/>
              </w:rPr>
              <w:softHyphen/>
              <w:t>вать услышанное.</w:t>
            </w:r>
          </w:p>
          <w:p w:rsidR="002A79B6" w:rsidRPr="00635880" w:rsidRDefault="002A79B6" w:rsidP="006674EB">
            <w:pPr>
              <w:rPr>
                <w:rFonts w:ascii="Times New Roman" w:eastAsia="Century Schoolbook" w:hAnsi="Times New Roman"/>
                <w:color w:val="000000"/>
                <w:sz w:val="28"/>
                <w:szCs w:val="28"/>
                <w:lang w:eastAsia="ru-RU" w:bidi="ru-RU"/>
              </w:rPr>
            </w:pPr>
            <w:r w:rsidRPr="00635880">
              <w:rPr>
                <w:rFonts w:ascii="Times New Roman" w:eastAsia="Century Schoolbook" w:hAnsi="Times New Roman"/>
                <w:color w:val="000000"/>
                <w:sz w:val="28"/>
                <w:szCs w:val="28"/>
                <w:lang w:eastAsia="ru-RU" w:bidi="ru-RU"/>
              </w:rPr>
              <w:t>Д. и. «Расскажи о своей любимой пти</w:t>
            </w:r>
            <w:r w:rsidRPr="00635880">
              <w:rPr>
                <w:rFonts w:ascii="Times New Roman" w:eastAsia="Century Schoolbook" w:hAnsi="Times New Roman"/>
                <w:color w:val="000000"/>
                <w:sz w:val="28"/>
                <w:szCs w:val="28"/>
                <w:lang w:eastAsia="ru-RU" w:bidi="ru-RU"/>
              </w:rPr>
              <w:softHyphen/>
              <w:t xml:space="preserve">це, не называя её» </w:t>
            </w:r>
          </w:p>
          <w:p w:rsidR="002A79B6" w:rsidRPr="00635880" w:rsidRDefault="002A79B6" w:rsidP="006674EB">
            <w:pPr>
              <w:tabs>
                <w:tab w:val="left" w:pos="11821"/>
              </w:tabs>
              <w:rPr>
                <w:rFonts w:ascii="Times New Roman" w:hAnsi="Times New Roman"/>
                <w:b/>
                <w:sz w:val="28"/>
                <w:szCs w:val="28"/>
              </w:rPr>
            </w:pPr>
            <w:r w:rsidRPr="00635880">
              <w:rPr>
                <w:rFonts w:ascii="Times New Roman" w:eastAsia="Century Schoolbook" w:hAnsi="Times New Roman"/>
                <w:i/>
                <w:iCs/>
                <w:color w:val="000000"/>
                <w:sz w:val="28"/>
                <w:szCs w:val="28"/>
                <w:lang w:eastAsia="ru-RU" w:bidi="ru-RU"/>
              </w:rPr>
              <w:t>Цель:</w:t>
            </w:r>
            <w:r w:rsidRPr="00635880">
              <w:rPr>
                <w:rFonts w:ascii="Times New Roman" w:eastAsia="Century Schoolbook" w:hAnsi="Times New Roman"/>
                <w:color w:val="000000"/>
                <w:sz w:val="28"/>
                <w:szCs w:val="28"/>
                <w:lang w:eastAsia="ru-RU" w:bidi="ru-RU"/>
              </w:rPr>
              <w:t xml:space="preserve"> учить описа</w:t>
            </w:r>
            <w:r w:rsidRPr="00635880">
              <w:rPr>
                <w:rFonts w:ascii="Times New Roman" w:eastAsia="Century Schoolbook" w:hAnsi="Times New Roman"/>
                <w:color w:val="000000"/>
                <w:sz w:val="28"/>
                <w:szCs w:val="28"/>
                <w:lang w:eastAsia="ru-RU" w:bidi="ru-RU"/>
              </w:rPr>
              <w:softHyphen/>
              <w:t>тельному рассказу</w:t>
            </w:r>
          </w:p>
        </w:tc>
      </w:tr>
      <w:tr w:rsidR="002A79B6" w:rsidRPr="00635880" w:rsidTr="006674EB">
        <w:tc>
          <w:tcPr>
            <w:tcW w:w="2575" w:type="dxa"/>
            <w:tcBorders>
              <w:top w:val="single" w:sz="4" w:space="0" w:color="auto"/>
              <w:left w:val="single" w:sz="4" w:space="0" w:color="auto"/>
              <w:bottom w:val="single" w:sz="4" w:space="0" w:color="auto"/>
              <w:right w:val="single" w:sz="4" w:space="0" w:color="auto"/>
            </w:tcBorders>
            <w:hideMark/>
          </w:tcPr>
          <w:p w:rsidR="002A79B6" w:rsidRPr="00635880" w:rsidRDefault="002A79B6" w:rsidP="006674EB">
            <w:pPr>
              <w:tabs>
                <w:tab w:val="left" w:pos="11821"/>
              </w:tabs>
              <w:rPr>
                <w:rFonts w:ascii="Times New Roman" w:hAnsi="Times New Roman"/>
                <w:b/>
                <w:sz w:val="28"/>
                <w:szCs w:val="28"/>
              </w:rPr>
            </w:pPr>
            <w:r w:rsidRPr="00635880">
              <w:rPr>
                <w:rFonts w:ascii="Times New Roman" w:eastAsia="Century Schoolbook" w:hAnsi="Times New Roman"/>
                <w:b/>
                <w:color w:val="000000"/>
                <w:sz w:val="28"/>
                <w:szCs w:val="28"/>
                <w:lang w:eastAsia="ru-RU" w:bidi="ru-RU"/>
              </w:rPr>
              <w:lastRenderedPageBreak/>
              <w:t>Подготовка к обучению грамоте</w:t>
            </w:r>
          </w:p>
        </w:tc>
        <w:tc>
          <w:tcPr>
            <w:tcW w:w="3345" w:type="dxa"/>
            <w:tcBorders>
              <w:top w:val="single" w:sz="4" w:space="0" w:color="auto"/>
              <w:left w:val="single" w:sz="4" w:space="0" w:color="auto"/>
              <w:bottom w:val="single" w:sz="4" w:space="0" w:color="auto"/>
              <w:right w:val="single" w:sz="4" w:space="0" w:color="auto"/>
            </w:tcBorders>
          </w:tcPr>
          <w:p w:rsidR="002A79B6" w:rsidRPr="00635880" w:rsidRDefault="002A79B6" w:rsidP="006674EB">
            <w:pPr>
              <w:rPr>
                <w:rFonts w:ascii="Times New Roman" w:hAnsi="Times New Roman"/>
                <w:sz w:val="28"/>
                <w:szCs w:val="28"/>
              </w:rPr>
            </w:pPr>
            <w:r w:rsidRPr="00635880">
              <w:rPr>
                <w:rFonts w:ascii="Times New Roman" w:eastAsia="Century Schoolbook" w:hAnsi="Times New Roman"/>
                <w:color w:val="000000"/>
                <w:sz w:val="28"/>
                <w:szCs w:val="28"/>
                <w:lang w:eastAsia="ru-RU" w:bidi="ru-RU"/>
              </w:rPr>
              <w:t>Звуки «З-Зь» и  буква «З»</w:t>
            </w:r>
          </w:p>
          <w:p w:rsidR="002A79B6" w:rsidRPr="00635880" w:rsidRDefault="002A79B6" w:rsidP="006674EB">
            <w:pPr>
              <w:tabs>
                <w:tab w:val="left" w:pos="11821"/>
              </w:tabs>
              <w:rPr>
                <w:rFonts w:ascii="Times New Roman" w:eastAsia="Century Schoolbook" w:hAnsi="Times New Roman"/>
                <w:color w:val="000000"/>
                <w:sz w:val="28"/>
                <w:szCs w:val="28"/>
                <w:lang w:eastAsia="ru-RU" w:bidi="ru-RU"/>
              </w:rPr>
            </w:pPr>
            <w:r w:rsidRPr="00635880">
              <w:rPr>
                <w:rFonts w:ascii="Times New Roman" w:eastAsia="Century Schoolbook" w:hAnsi="Times New Roman"/>
                <w:i/>
                <w:iCs/>
                <w:color w:val="000000"/>
                <w:sz w:val="28"/>
                <w:szCs w:val="28"/>
                <w:lang w:eastAsia="ru-RU" w:bidi="ru-RU"/>
              </w:rPr>
              <w:t>Цель:</w:t>
            </w:r>
            <w:r w:rsidRPr="00635880">
              <w:rPr>
                <w:rFonts w:ascii="Times New Roman" w:eastAsia="Century Schoolbook" w:hAnsi="Times New Roman"/>
                <w:color w:val="000000"/>
                <w:sz w:val="28"/>
                <w:szCs w:val="28"/>
                <w:lang w:eastAsia="ru-RU" w:bidi="ru-RU"/>
              </w:rPr>
              <w:t xml:space="preserve"> знакомство с буквой, соотнесение образа буквы со зву</w:t>
            </w:r>
            <w:r w:rsidRPr="00635880">
              <w:rPr>
                <w:rFonts w:ascii="Times New Roman" w:eastAsia="Century Schoolbook" w:hAnsi="Times New Roman"/>
                <w:color w:val="000000"/>
                <w:sz w:val="28"/>
                <w:szCs w:val="28"/>
                <w:lang w:eastAsia="ru-RU" w:bidi="ru-RU"/>
              </w:rPr>
              <w:softHyphen/>
              <w:t>ком</w:t>
            </w:r>
          </w:p>
          <w:p w:rsidR="002A79B6" w:rsidRPr="00635880" w:rsidRDefault="002A79B6" w:rsidP="006674EB">
            <w:pPr>
              <w:rPr>
                <w:rFonts w:ascii="Times New Roman" w:eastAsia="Century Schoolbook" w:hAnsi="Times New Roman"/>
                <w:color w:val="000000"/>
                <w:sz w:val="28"/>
                <w:szCs w:val="28"/>
                <w:lang w:eastAsia="ru-RU" w:bidi="ru-RU"/>
              </w:rPr>
            </w:pPr>
            <w:r w:rsidRPr="00635880">
              <w:rPr>
                <w:rFonts w:ascii="Times New Roman" w:eastAsia="Century Schoolbook" w:hAnsi="Times New Roman"/>
                <w:color w:val="000000"/>
                <w:sz w:val="28"/>
                <w:szCs w:val="28"/>
                <w:lang w:eastAsia="ru-RU" w:bidi="ru-RU"/>
              </w:rPr>
              <w:t>Звуки «З-Зь»</w:t>
            </w:r>
          </w:p>
          <w:p w:rsidR="002A79B6" w:rsidRPr="00635880" w:rsidRDefault="002A79B6" w:rsidP="006674EB">
            <w:pPr>
              <w:tabs>
                <w:tab w:val="left" w:pos="11821"/>
              </w:tabs>
              <w:rPr>
                <w:rFonts w:ascii="Times New Roman" w:eastAsia="Century Schoolbook" w:hAnsi="Times New Roman"/>
                <w:color w:val="000000"/>
                <w:sz w:val="28"/>
                <w:szCs w:val="28"/>
                <w:lang w:eastAsia="ru-RU" w:bidi="ru-RU"/>
              </w:rPr>
            </w:pPr>
            <w:r w:rsidRPr="00635880">
              <w:rPr>
                <w:rFonts w:ascii="Times New Roman" w:eastAsia="Century Schoolbook" w:hAnsi="Times New Roman"/>
                <w:i/>
                <w:iCs/>
                <w:color w:val="000000"/>
                <w:sz w:val="28"/>
                <w:szCs w:val="28"/>
                <w:lang w:eastAsia="ru-RU" w:bidi="ru-RU"/>
              </w:rPr>
              <w:t>Цель:</w:t>
            </w:r>
            <w:r w:rsidRPr="00635880">
              <w:rPr>
                <w:rFonts w:ascii="Times New Roman" w:eastAsia="Century Schoolbook" w:hAnsi="Times New Roman"/>
                <w:color w:val="000000"/>
                <w:sz w:val="28"/>
                <w:szCs w:val="28"/>
                <w:lang w:eastAsia="ru-RU" w:bidi="ru-RU"/>
              </w:rPr>
              <w:t xml:space="preserve"> упражнять в умении придумы</w:t>
            </w:r>
            <w:r w:rsidRPr="00635880">
              <w:rPr>
                <w:rFonts w:ascii="Times New Roman" w:eastAsia="Century Schoolbook" w:hAnsi="Times New Roman"/>
                <w:color w:val="000000"/>
                <w:sz w:val="28"/>
                <w:szCs w:val="28"/>
                <w:lang w:eastAsia="ru-RU" w:bidi="ru-RU"/>
              </w:rPr>
              <w:softHyphen/>
              <w:t>вать слова с задан</w:t>
            </w:r>
            <w:r w:rsidRPr="00635880">
              <w:rPr>
                <w:rFonts w:ascii="Times New Roman" w:eastAsia="Century Schoolbook" w:hAnsi="Times New Roman"/>
                <w:color w:val="000000"/>
                <w:sz w:val="28"/>
                <w:szCs w:val="28"/>
                <w:lang w:eastAsia="ru-RU" w:bidi="ru-RU"/>
              </w:rPr>
              <w:softHyphen/>
              <w:t>ным звуком в нача</w:t>
            </w:r>
            <w:r w:rsidRPr="00635880">
              <w:rPr>
                <w:rFonts w:ascii="Times New Roman" w:eastAsia="Century Schoolbook" w:hAnsi="Times New Roman"/>
                <w:color w:val="000000"/>
                <w:sz w:val="28"/>
                <w:szCs w:val="28"/>
                <w:lang w:eastAsia="ru-RU" w:bidi="ru-RU"/>
              </w:rPr>
              <w:softHyphen/>
              <w:t>ле, в середине и в конце слова</w:t>
            </w:r>
          </w:p>
          <w:p w:rsidR="002A79B6" w:rsidRPr="00635880" w:rsidRDefault="002A79B6" w:rsidP="006674EB">
            <w:pPr>
              <w:tabs>
                <w:tab w:val="left" w:pos="11821"/>
              </w:tabs>
              <w:rPr>
                <w:rFonts w:ascii="Times New Roman" w:eastAsia="Century Schoolbook" w:hAnsi="Times New Roman"/>
                <w:color w:val="000000"/>
                <w:sz w:val="28"/>
                <w:szCs w:val="28"/>
                <w:lang w:eastAsia="ru-RU" w:bidi="ru-RU"/>
              </w:rPr>
            </w:pPr>
            <w:r w:rsidRPr="00635880">
              <w:rPr>
                <w:rFonts w:ascii="Times New Roman" w:hAnsi="Times New Roman"/>
                <w:sz w:val="28"/>
                <w:szCs w:val="28"/>
              </w:rPr>
              <w:t>Звуко-слоговой анализ слов: ЗУБЫ, КОЗЫ, ЗИМА, ЗОНТ, ЗИНА.</w:t>
            </w:r>
          </w:p>
          <w:p w:rsidR="002A79B6" w:rsidRPr="00635880" w:rsidRDefault="002A79B6" w:rsidP="006674EB">
            <w:pPr>
              <w:tabs>
                <w:tab w:val="left" w:pos="11821"/>
              </w:tabs>
              <w:rPr>
                <w:rFonts w:ascii="Times New Roman" w:hAnsi="Times New Roman"/>
                <w:sz w:val="28"/>
                <w:szCs w:val="28"/>
              </w:rPr>
            </w:pPr>
          </w:p>
        </w:tc>
        <w:tc>
          <w:tcPr>
            <w:tcW w:w="3650" w:type="dxa"/>
            <w:tcBorders>
              <w:top w:val="single" w:sz="4" w:space="0" w:color="auto"/>
              <w:left w:val="single" w:sz="4" w:space="0" w:color="auto"/>
              <w:bottom w:val="single" w:sz="4" w:space="0" w:color="auto"/>
              <w:right w:val="single" w:sz="4" w:space="0" w:color="auto"/>
            </w:tcBorders>
            <w:hideMark/>
          </w:tcPr>
          <w:p w:rsidR="002A79B6" w:rsidRPr="00635880" w:rsidRDefault="002A79B6" w:rsidP="006674EB">
            <w:pPr>
              <w:rPr>
                <w:rFonts w:ascii="Times New Roman" w:eastAsia="Century Schoolbook" w:hAnsi="Times New Roman"/>
                <w:color w:val="000000"/>
                <w:sz w:val="28"/>
                <w:szCs w:val="28"/>
                <w:lang w:eastAsia="ru-RU" w:bidi="ru-RU"/>
              </w:rPr>
            </w:pPr>
            <w:r w:rsidRPr="00635880">
              <w:rPr>
                <w:rFonts w:ascii="Times New Roman" w:eastAsia="Century Schoolbook" w:hAnsi="Times New Roman"/>
                <w:color w:val="000000"/>
                <w:sz w:val="28"/>
                <w:szCs w:val="28"/>
                <w:lang w:eastAsia="ru-RU" w:bidi="ru-RU"/>
              </w:rPr>
              <w:t>Звуки «З-Зь»</w:t>
            </w:r>
          </w:p>
          <w:p w:rsidR="002A79B6" w:rsidRPr="00635880" w:rsidRDefault="002A79B6" w:rsidP="006674EB">
            <w:pPr>
              <w:tabs>
                <w:tab w:val="left" w:pos="11821"/>
              </w:tabs>
              <w:rPr>
                <w:rFonts w:ascii="Times New Roman" w:eastAsia="Century Schoolbook" w:hAnsi="Times New Roman"/>
                <w:color w:val="000000"/>
                <w:sz w:val="28"/>
                <w:szCs w:val="28"/>
                <w:lang w:eastAsia="ru-RU" w:bidi="ru-RU"/>
              </w:rPr>
            </w:pPr>
            <w:r w:rsidRPr="00635880">
              <w:rPr>
                <w:rFonts w:ascii="Times New Roman" w:eastAsia="Century Schoolbook" w:hAnsi="Times New Roman"/>
                <w:i/>
                <w:iCs/>
                <w:color w:val="000000"/>
                <w:sz w:val="28"/>
                <w:szCs w:val="28"/>
                <w:lang w:eastAsia="ru-RU" w:bidi="ru-RU"/>
              </w:rPr>
              <w:t>Цель:</w:t>
            </w:r>
            <w:r w:rsidRPr="00635880">
              <w:rPr>
                <w:rFonts w:ascii="Times New Roman" w:eastAsia="Century Schoolbook" w:hAnsi="Times New Roman"/>
                <w:color w:val="000000"/>
                <w:sz w:val="28"/>
                <w:szCs w:val="28"/>
                <w:lang w:eastAsia="ru-RU" w:bidi="ru-RU"/>
              </w:rPr>
              <w:t xml:space="preserve"> упражнять в умении придумы</w:t>
            </w:r>
            <w:r w:rsidRPr="00635880">
              <w:rPr>
                <w:rFonts w:ascii="Times New Roman" w:eastAsia="Century Schoolbook" w:hAnsi="Times New Roman"/>
                <w:color w:val="000000"/>
                <w:sz w:val="28"/>
                <w:szCs w:val="28"/>
                <w:lang w:eastAsia="ru-RU" w:bidi="ru-RU"/>
              </w:rPr>
              <w:softHyphen/>
              <w:t>вать слова с задан</w:t>
            </w:r>
            <w:r w:rsidRPr="00635880">
              <w:rPr>
                <w:rFonts w:ascii="Times New Roman" w:eastAsia="Century Schoolbook" w:hAnsi="Times New Roman"/>
                <w:color w:val="000000"/>
                <w:sz w:val="28"/>
                <w:szCs w:val="28"/>
                <w:lang w:eastAsia="ru-RU" w:bidi="ru-RU"/>
              </w:rPr>
              <w:softHyphen/>
              <w:t>ным звуком в нача</w:t>
            </w:r>
            <w:r w:rsidRPr="00635880">
              <w:rPr>
                <w:rFonts w:ascii="Times New Roman" w:eastAsia="Century Schoolbook" w:hAnsi="Times New Roman"/>
                <w:color w:val="000000"/>
                <w:sz w:val="28"/>
                <w:szCs w:val="28"/>
                <w:lang w:eastAsia="ru-RU" w:bidi="ru-RU"/>
              </w:rPr>
              <w:softHyphen/>
              <w:t>ле, в середине и в конце слова</w:t>
            </w:r>
          </w:p>
          <w:p w:rsidR="002A79B6" w:rsidRPr="00635880" w:rsidRDefault="002A79B6" w:rsidP="006674EB">
            <w:pPr>
              <w:rPr>
                <w:rFonts w:ascii="Times New Roman" w:eastAsia="Century Schoolbook" w:hAnsi="Times New Roman"/>
                <w:color w:val="000000"/>
                <w:sz w:val="28"/>
                <w:szCs w:val="28"/>
                <w:lang w:eastAsia="ru-RU" w:bidi="ru-RU"/>
              </w:rPr>
            </w:pPr>
            <w:r w:rsidRPr="00635880">
              <w:rPr>
                <w:rFonts w:ascii="Times New Roman" w:eastAsia="Century Schoolbook" w:hAnsi="Times New Roman"/>
                <w:color w:val="000000"/>
                <w:sz w:val="28"/>
                <w:szCs w:val="28"/>
                <w:lang w:eastAsia="ru-RU" w:bidi="ru-RU"/>
              </w:rPr>
              <w:t xml:space="preserve"> Печатание буквы «З» </w:t>
            </w:r>
          </w:p>
          <w:p w:rsidR="002A79B6" w:rsidRPr="00635880" w:rsidRDefault="002A79B6" w:rsidP="006674EB">
            <w:pPr>
              <w:tabs>
                <w:tab w:val="left" w:pos="11821"/>
              </w:tabs>
              <w:rPr>
                <w:rFonts w:ascii="Times New Roman" w:eastAsia="Century Schoolbook" w:hAnsi="Times New Roman"/>
                <w:color w:val="000000"/>
                <w:sz w:val="28"/>
                <w:szCs w:val="28"/>
                <w:lang w:eastAsia="ru-RU" w:bidi="ru-RU"/>
              </w:rPr>
            </w:pPr>
            <w:r w:rsidRPr="00635880">
              <w:rPr>
                <w:rFonts w:ascii="Times New Roman" w:eastAsia="Century Schoolbook" w:hAnsi="Times New Roman"/>
                <w:i/>
                <w:iCs/>
                <w:color w:val="000000"/>
                <w:sz w:val="28"/>
                <w:szCs w:val="28"/>
                <w:lang w:eastAsia="ru-RU" w:bidi="ru-RU"/>
              </w:rPr>
              <w:t>Цель:</w:t>
            </w:r>
            <w:r w:rsidRPr="00635880">
              <w:rPr>
                <w:rFonts w:ascii="Times New Roman" w:eastAsia="Century Schoolbook" w:hAnsi="Times New Roman"/>
                <w:color w:val="000000"/>
                <w:sz w:val="28"/>
                <w:szCs w:val="28"/>
                <w:lang w:eastAsia="ru-RU" w:bidi="ru-RU"/>
              </w:rPr>
              <w:t xml:space="preserve"> учить писать печатными буква</w:t>
            </w:r>
            <w:r w:rsidRPr="00635880">
              <w:rPr>
                <w:rFonts w:ascii="Times New Roman" w:eastAsia="Century Schoolbook" w:hAnsi="Times New Roman"/>
                <w:color w:val="000000"/>
                <w:sz w:val="28"/>
                <w:szCs w:val="28"/>
                <w:lang w:eastAsia="ru-RU" w:bidi="ru-RU"/>
              </w:rPr>
              <w:softHyphen/>
              <w:t>ми и различать заглавные и строчные буквы</w:t>
            </w:r>
          </w:p>
          <w:p w:rsidR="002A79B6" w:rsidRPr="00635880" w:rsidRDefault="002A79B6" w:rsidP="006674EB">
            <w:pPr>
              <w:tabs>
                <w:tab w:val="left" w:pos="11821"/>
              </w:tabs>
              <w:rPr>
                <w:rFonts w:ascii="Times New Roman" w:hAnsi="Times New Roman"/>
                <w:sz w:val="28"/>
                <w:szCs w:val="28"/>
              </w:rPr>
            </w:pPr>
            <w:r w:rsidRPr="00635880">
              <w:rPr>
                <w:rFonts w:ascii="Times New Roman" w:hAnsi="Times New Roman"/>
                <w:sz w:val="28"/>
                <w:szCs w:val="28"/>
              </w:rPr>
              <w:t>Звуко-слоговой анализ слов: ЗУБЫ, КОЗЫ, ЗИМА, ЗОНТ, ЗИНА.</w:t>
            </w:r>
          </w:p>
        </w:tc>
      </w:tr>
    </w:tbl>
    <w:p w:rsidR="00815CAB" w:rsidRDefault="00815CAB" w:rsidP="00815CAB">
      <w:pPr>
        <w:spacing w:after="0" w:line="240" w:lineRule="auto"/>
        <w:jc w:val="center"/>
        <w:rPr>
          <w:rFonts w:ascii="Times New Roman" w:eastAsia="Times New Roman" w:hAnsi="Times New Roman" w:cs="Times New Roman"/>
          <w:bCs/>
          <w:sz w:val="28"/>
          <w:szCs w:val="28"/>
          <w:lang w:eastAsia="ru-RU" w:bidi="ru-RU"/>
        </w:rPr>
      </w:pPr>
    </w:p>
    <w:p w:rsidR="00815CAB" w:rsidRDefault="00815CAB" w:rsidP="00815CAB">
      <w:pPr>
        <w:spacing w:after="0" w:line="240" w:lineRule="auto"/>
        <w:jc w:val="center"/>
        <w:rPr>
          <w:rFonts w:ascii="Times New Roman" w:eastAsia="Times New Roman" w:hAnsi="Times New Roman" w:cs="Times New Roman"/>
          <w:bCs/>
          <w:sz w:val="28"/>
          <w:szCs w:val="28"/>
          <w:lang w:eastAsia="ru-RU" w:bidi="ru-RU"/>
        </w:rPr>
      </w:pPr>
      <w:r w:rsidRPr="00815CAB">
        <w:rPr>
          <w:rFonts w:ascii="Times New Roman" w:eastAsia="Times New Roman" w:hAnsi="Times New Roman" w:cs="Times New Roman"/>
          <w:bCs/>
          <w:sz w:val="28"/>
          <w:szCs w:val="28"/>
          <w:lang w:eastAsia="ru-RU" w:bidi="ru-RU"/>
        </w:rPr>
        <w:t>Декабрь, 1 –я неделя                                                    «__-__»декабря 20___г</w:t>
      </w:r>
    </w:p>
    <w:p w:rsidR="00815CAB" w:rsidRPr="00815CAB" w:rsidRDefault="00815CAB" w:rsidP="00815CAB">
      <w:pPr>
        <w:spacing w:after="0" w:line="240" w:lineRule="auto"/>
        <w:jc w:val="center"/>
        <w:rPr>
          <w:rFonts w:ascii="Times New Roman" w:eastAsia="Times New Roman" w:hAnsi="Times New Roman" w:cs="Times New Roman"/>
          <w:bCs/>
          <w:sz w:val="28"/>
          <w:szCs w:val="28"/>
          <w:lang w:eastAsia="ru-RU" w:bidi="ru-RU"/>
        </w:rPr>
      </w:pPr>
    </w:p>
    <w:p w:rsidR="00815CAB" w:rsidRDefault="00815CAB" w:rsidP="00815CAB">
      <w:pPr>
        <w:spacing w:after="0" w:line="240" w:lineRule="auto"/>
        <w:jc w:val="center"/>
        <w:rPr>
          <w:rFonts w:ascii="Times New Roman" w:eastAsia="Times New Roman" w:hAnsi="Times New Roman" w:cs="Times New Roman"/>
          <w:b/>
          <w:bCs/>
          <w:sz w:val="28"/>
          <w:szCs w:val="28"/>
          <w:lang w:eastAsia="ru-RU" w:bidi="ru-RU"/>
        </w:rPr>
      </w:pPr>
      <w:r w:rsidRPr="00815CAB">
        <w:rPr>
          <w:rFonts w:ascii="Times New Roman" w:eastAsia="Times New Roman" w:hAnsi="Times New Roman" w:cs="Times New Roman"/>
          <w:b/>
          <w:bCs/>
          <w:sz w:val="28"/>
          <w:szCs w:val="28"/>
          <w:lang w:eastAsia="ru-RU" w:bidi="ru-RU"/>
        </w:rPr>
        <w:t>Тема: ДОМАШНИЕ ЖИВОТНЫЕ</w:t>
      </w:r>
    </w:p>
    <w:p w:rsidR="00815CAB" w:rsidRPr="00815CAB" w:rsidRDefault="00815CAB" w:rsidP="00815CAB">
      <w:pPr>
        <w:spacing w:after="0" w:line="240" w:lineRule="auto"/>
        <w:jc w:val="center"/>
        <w:rPr>
          <w:rFonts w:ascii="Times New Roman" w:eastAsia="Times New Roman" w:hAnsi="Times New Roman" w:cs="Times New Roman"/>
          <w:b/>
          <w:bCs/>
          <w:sz w:val="28"/>
          <w:szCs w:val="28"/>
          <w:lang w:eastAsia="ru-RU" w:bidi="ru-RU"/>
        </w:rPr>
      </w:pPr>
    </w:p>
    <w:tbl>
      <w:tblPr>
        <w:tblOverlap w:val="never"/>
        <w:tblW w:w="9529" w:type="dxa"/>
        <w:jc w:val="center"/>
        <w:tblInd w:w="1838" w:type="dxa"/>
        <w:tblLayout w:type="fixed"/>
        <w:tblCellMar>
          <w:left w:w="10" w:type="dxa"/>
          <w:right w:w="10" w:type="dxa"/>
        </w:tblCellMar>
        <w:tblLook w:val="0000"/>
      </w:tblPr>
      <w:tblGrid>
        <w:gridCol w:w="2782"/>
        <w:gridCol w:w="3260"/>
        <w:gridCol w:w="3487"/>
      </w:tblGrid>
      <w:tr w:rsidR="00815CAB" w:rsidRPr="00815CAB" w:rsidTr="00A82FCA">
        <w:trPr>
          <w:trHeight w:hRule="exact" w:val="418"/>
          <w:jc w:val="center"/>
        </w:trPr>
        <w:tc>
          <w:tcPr>
            <w:tcW w:w="2782" w:type="dxa"/>
            <w:tcBorders>
              <w:top w:val="single" w:sz="4" w:space="0" w:color="auto"/>
              <w:left w:val="single" w:sz="4" w:space="0" w:color="auto"/>
              <w:bottom w:val="single" w:sz="4" w:space="0" w:color="auto"/>
            </w:tcBorders>
            <w:shd w:val="clear" w:color="auto" w:fill="FFFFFF"/>
            <w:vAlign w:val="bottom"/>
          </w:tcPr>
          <w:p w:rsidR="00815CAB" w:rsidRPr="00815CAB" w:rsidRDefault="00815CAB" w:rsidP="00D305CF">
            <w:pPr>
              <w:spacing w:after="0" w:line="240" w:lineRule="auto"/>
              <w:rPr>
                <w:rFonts w:ascii="Times New Roman" w:eastAsia="Times New Roman" w:hAnsi="Times New Roman" w:cs="Times New Roman"/>
                <w:b/>
                <w:sz w:val="28"/>
                <w:szCs w:val="28"/>
                <w:lang w:eastAsia="ru-RU" w:bidi="ru-RU"/>
              </w:rPr>
            </w:pPr>
            <w:r w:rsidRPr="00815CAB">
              <w:rPr>
                <w:rFonts w:ascii="Times New Roman" w:eastAsia="Times New Roman" w:hAnsi="Times New Roman" w:cs="Times New Roman"/>
                <w:b/>
                <w:sz w:val="28"/>
                <w:szCs w:val="28"/>
                <w:lang w:eastAsia="ru-RU" w:bidi="ru-RU"/>
              </w:rPr>
              <w:t>Раздел</w:t>
            </w:r>
          </w:p>
        </w:tc>
        <w:tc>
          <w:tcPr>
            <w:tcW w:w="3260" w:type="dxa"/>
            <w:tcBorders>
              <w:top w:val="single" w:sz="4" w:space="0" w:color="auto"/>
              <w:left w:val="single" w:sz="4" w:space="0" w:color="auto"/>
              <w:bottom w:val="single" w:sz="4" w:space="0" w:color="auto"/>
            </w:tcBorders>
            <w:shd w:val="clear" w:color="auto" w:fill="FFFFFF"/>
            <w:vAlign w:val="bottom"/>
          </w:tcPr>
          <w:p w:rsidR="00815CAB" w:rsidRPr="00815CAB" w:rsidRDefault="00815CAB" w:rsidP="00D305CF">
            <w:pPr>
              <w:spacing w:after="0" w:line="240" w:lineRule="auto"/>
              <w:rPr>
                <w:rFonts w:ascii="Times New Roman" w:eastAsia="Times New Roman" w:hAnsi="Times New Roman" w:cs="Times New Roman"/>
                <w:b/>
                <w:sz w:val="28"/>
                <w:szCs w:val="28"/>
                <w:lang w:eastAsia="ru-RU" w:bidi="ru-RU"/>
              </w:rPr>
            </w:pPr>
            <w:r w:rsidRPr="00815CAB">
              <w:rPr>
                <w:rFonts w:ascii="Times New Roman" w:eastAsia="Times New Roman" w:hAnsi="Times New Roman" w:cs="Times New Roman"/>
                <w:b/>
                <w:sz w:val="28"/>
                <w:szCs w:val="28"/>
                <w:lang w:eastAsia="ru-RU" w:bidi="ru-RU"/>
              </w:rPr>
              <w:t>Понедельник</w:t>
            </w:r>
          </w:p>
        </w:tc>
        <w:tc>
          <w:tcPr>
            <w:tcW w:w="3487" w:type="dxa"/>
            <w:tcBorders>
              <w:top w:val="single" w:sz="4" w:space="0" w:color="auto"/>
              <w:left w:val="single" w:sz="4" w:space="0" w:color="auto"/>
              <w:bottom w:val="single" w:sz="4" w:space="0" w:color="auto"/>
              <w:right w:val="single" w:sz="4" w:space="0" w:color="auto"/>
            </w:tcBorders>
            <w:shd w:val="clear" w:color="auto" w:fill="FFFFFF"/>
            <w:vAlign w:val="bottom"/>
          </w:tcPr>
          <w:p w:rsidR="00815CAB" w:rsidRPr="00815CAB" w:rsidRDefault="00815CAB" w:rsidP="00D305CF">
            <w:pPr>
              <w:spacing w:after="0" w:line="240" w:lineRule="auto"/>
              <w:rPr>
                <w:rFonts w:ascii="Times New Roman" w:eastAsia="Times New Roman" w:hAnsi="Times New Roman" w:cs="Times New Roman"/>
                <w:b/>
                <w:sz w:val="28"/>
                <w:szCs w:val="28"/>
                <w:lang w:eastAsia="ru-RU" w:bidi="ru-RU"/>
              </w:rPr>
            </w:pPr>
            <w:r w:rsidRPr="00815CAB">
              <w:rPr>
                <w:rFonts w:ascii="Times New Roman" w:eastAsia="Times New Roman" w:hAnsi="Times New Roman" w:cs="Times New Roman"/>
                <w:b/>
                <w:sz w:val="28"/>
                <w:szCs w:val="28"/>
                <w:lang w:eastAsia="ru-RU" w:bidi="ru-RU"/>
              </w:rPr>
              <w:t>Пятница</w:t>
            </w:r>
          </w:p>
        </w:tc>
      </w:tr>
      <w:tr w:rsidR="00815CAB" w:rsidRPr="00815CAB" w:rsidTr="00EA585F">
        <w:trPr>
          <w:trHeight w:hRule="exact" w:val="2558"/>
          <w:jc w:val="center"/>
        </w:trPr>
        <w:tc>
          <w:tcPr>
            <w:tcW w:w="2782" w:type="dxa"/>
            <w:tcBorders>
              <w:top w:val="single" w:sz="4" w:space="0" w:color="auto"/>
              <w:left w:val="single" w:sz="4" w:space="0" w:color="auto"/>
              <w:bottom w:val="single" w:sz="4" w:space="0" w:color="auto"/>
            </w:tcBorders>
            <w:shd w:val="clear" w:color="auto" w:fill="FFFFFF"/>
            <w:vAlign w:val="bottom"/>
          </w:tcPr>
          <w:p w:rsidR="00815CAB" w:rsidRPr="00815CAB" w:rsidRDefault="00815CAB" w:rsidP="00D305CF">
            <w:pPr>
              <w:spacing w:after="0" w:line="240" w:lineRule="auto"/>
              <w:rPr>
                <w:rFonts w:ascii="Times New Roman" w:eastAsia="Times New Roman" w:hAnsi="Times New Roman" w:cs="Times New Roman"/>
                <w:b/>
                <w:sz w:val="28"/>
                <w:szCs w:val="28"/>
                <w:lang w:eastAsia="ru-RU" w:bidi="ru-RU"/>
              </w:rPr>
            </w:pPr>
            <w:r w:rsidRPr="00815CAB">
              <w:rPr>
                <w:rFonts w:ascii="Times New Roman" w:eastAsia="Times New Roman" w:hAnsi="Times New Roman" w:cs="Times New Roman"/>
                <w:b/>
                <w:sz w:val="28"/>
                <w:szCs w:val="28"/>
                <w:lang w:eastAsia="ru-RU" w:bidi="ru-RU"/>
              </w:rPr>
              <w:t>Развитие общих речевых навыков Артикуляци</w:t>
            </w:r>
            <w:r w:rsidRPr="00815CAB">
              <w:rPr>
                <w:rFonts w:ascii="Times New Roman" w:eastAsia="Times New Roman" w:hAnsi="Times New Roman" w:cs="Times New Roman"/>
                <w:b/>
                <w:sz w:val="28"/>
                <w:szCs w:val="28"/>
                <w:lang w:eastAsia="ru-RU" w:bidi="ru-RU"/>
              </w:rPr>
              <w:softHyphen/>
              <w:t>онная</w:t>
            </w:r>
          </w:p>
          <w:p w:rsidR="00815CAB" w:rsidRPr="00815CAB" w:rsidRDefault="00815CAB" w:rsidP="00D305CF">
            <w:pPr>
              <w:spacing w:after="0" w:line="240" w:lineRule="auto"/>
              <w:rPr>
                <w:rFonts w:ascii="Times New Roman" w:eastAsia="Times New Roman" w:hAnsi="Times New Roman" w:cs="Times New Roman"/>
                <w:b/>
                <w:sz w:val="28"/>
                <w:szCs w:val="28"/>
                <w:lang w:eastAsia="ru-RU" w:bidi="ru-RU"/>
              </w:rPr>
            </w:pPr>
            <w:r w:rsidRPr="00815CAB">
              <w:rPr>
                <w:rFonts w:ascii="Times New Roman" w:eastAsia="Times New Roman" w:hAnsi="Times New Roman" w:cs="Times New Roman"/>
                <w:b/>
                <w:sz w:val="28"/>
                <w:szCs w:val="28"/>
                <w:lang w:eastAsia="ru-RU" w:bidi="ru-RU"/>
              </w:rPr>
              <w:t>гимнастика</w:t>
            </w:r>
          </w:p>
          <w:p w:rsidR="00815CAB" w:rsidRDefault="00815CAB" w:rsidP="00D305CF">
            <w:pPr>
              <w:spacing w:after="0" w:line="240" w:lineRule="auto"/>
              <w:rPr>
                <w:rFonts w:ascii="Times New Roman" w:eastAsia="Times New Roman" w:hAnsi="Times New Roman" w:cs="Times New Roman"/>
                <w:b/>
                <w:sz w:val="28"/>
                <w:szCs w:val="28"/>
                <w:lang w:eastAsia="ru-RU" w:bidi="ru-RU"/>
              </w:rPr>
            </w:pPr>
            <w:r w:rsidRPr="00815CAB">
              <w:rPr>
                <w:rFonts w:ascii="Times New Roman" w:eastAsia="Times New Roman" w:hAnsi="Times New Roman" w:cs="Times New Roman"/>
                <w:b/>
                <w:sz w:val="28"/>
                <w:szCs w:val="28"/>
                <w:lang w:eastAsia="ru-RU" w:bidi="ru-RU"/>
              </w:rPr>
              <w:t>Развитие мел</w:t>
            </w:r>
            <w:r w:rsidRPr="00815CAB">
              <w:rPr>
                <w:rFonts w:ascii="Times New Roman" w:eastAsia="Times New Roman" w:hAnsi="Times New Roman" w:cs="Times New Roman"/>
                <w:b/>
                <w:sz w:val="28"/>
                <w:szCs w:val="28"/>
                <w:lang w:eastAsia="ru-RU" w:bidi="ru-RU"/>
              </w:rPr>
              <w:softHyphen/>
              <w:t>кой моторики</w:t>
            </w:r>
          </w:p>
          <w:p w:rsidR="00D305CF" w:rsidRDefault="00D305CF" w:rsidP="00D305CF">
            <w:pPr>
              <w:spacing w:after="0" w:line="240" w:lineRule="auto"/>
              <w:rPr>
                <w:rFonts w:ascii="Times New Roman" w:eastAsia="Times New Roman" w:hAnsi="Times New Roman" w:cs="Times New Roman"/>
                <w:b/>
                <w:sz w:val="28"/>
                <w:szCs w:val="28"/>
                <w:lang w:eastAsia="ru-RU" w:bidi="ru-RU"/>
              </w:rPr>
            </w:pPr>
          </w:p>
          <w:p w:rsidR="00D305CF" w:rsidRDefault="00D305CF" w:rsidP="00D305CF">
            <w:pPr>
              <w:spacing w:after="0" w:line="240" w:lineRule="auto"/>
              <w:rPr>
                <w:rFonts w:ascii="Times New Roman" w:eastAsia="Times New Roman" w:hAnsi="Times New Roman" w:cs="Times New Roman"/>
                <w:b/>
                <w:sz w:val="28"/>
                <w:szCs w:val="28"/>
                <w:lang w:eastAsia="ru-RU" w:bidi="ru-RU"/>
              </w:rPr>
            </w:pPr>
          </w:p>
          <w:p w:rsidR="00D305CF" w:rsidRDefault="00D305CF" w:rsidP="00D305CF">
            <w:pPr>
              <w:spacing w:after="0" w:line="240" w:lineRule="auto"/>
              <w:rPr>
                <w:rFonts w:ascii="Times New Roman" w:eastAsia="Times New Roman" w:hAnsi="Times New Roman" w:cs="Times New Roman"/>
                <w:b/>
                <w:sz w:val="28"/>
                <w:szCs w:val="28"/>
                <w:lang w:eastAsia="ru-RU" w:bidi="ru-RU"/>
              </w:rPr>
            </w:pPr>
          </w:p>
          <w:p w:rsidR="00D305CF" w:rsidRDefault="00D305CF" w:rsidP="00D305CF">
            <w:pPr>
              <w:spacing w:after="0" w:line="240" w:lineRule="auto"/>
              <w:rPr>
                <w:rFonts w:ascii="Times New Roman" w:eastAsia="Times New Roman" w:hAnsi="Times New Roman" w:cs="Times New Roman"/>
                <w:b/>
                <w:sz w:val="28"/>
                <w:szCs w:val="28"/>
                <w:lang w:eastAsia="ru-RU" w:bidi="ru-RU"/>
              </w:rPr>
            </w:pPr>
          </w:p>
          <w:p w:rsidR="00D305CF" w:rsidRPr="00815CAB" w:rsidRDefault="00D305CF" w:rsidP="00D305CF">
            <w:pPr>
              <w:spacing w:after="0" w:line="240" w:lineRule="auto"/>
              <w:rPr>
                <w:rFonts w:ascii="Times New Roman" w:eastAsia="Times New Roman" w:hAnsi="Times New Roman" w:cs="Times New Roman"/>
                <w:b/>
                <w:sz w:val="28"/>
                <w:szCs w:val="28"/>
                <w:lang w:eastAsia="ru-RU" w:bidi="ru-RU"/>
              </w:rPr>
            </w:pPr>
          </w:p>
        </w:tc>
        <w:tc>
          <w:tcPr>
            <w:tcW w:w="67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EA585F" w:rsidRDefault="00EA585F" w:rsidP="00D305CF">
            <w:pPr>
              <w:spacing w:after="0" w:line="240" w:lineRule="auto"/>
              <w:rPr>
                <w:rFonts w:ascii="Times New Roman" w:eastAsia="Times New Roman" w:hAnsi="Times New Roman" w:cs="Times New Roman"/>
                <w:sz w:val="28"/>
                <w:szCs w:val="28"/>
                <w:lang w:eastAsia="ru-RU" w:bidi="ru-RU"/>
              </w:rPr>
            </w:pPr>
            <w:r>
              <w:rPr>
                <w:rFonts w:ascii="Times New Roman" w:eastAsia="Times New Roman" w:hAnsi="Times New Roman" w:cs="Times New Roman"/>
                <w:sz w:val="28"/>
                <w:szCs w:val="28"/>
                <w:lang w:eastAsia="ru-RU" w:bidi="ru-RU"/>
              </w:rPr>
              <w:t>Выполнение артикуляционной гимнастики</w:t>
            </w:r>
          </w:p>
          <w:p w:rsidR="00815CAB" w:rsidRPr="00815CAB" w:rsidRDefault="00815CAB" w:rsidP="00D305CF">
            <w:pPr>
              <w:spacing w:after="0" w:line="240" w:lineRule="auto"/>
              <w:rPr>
                <w:rFonts w:ascii="Times New Roman" w:eastAsia="Times New Roman" w:hAnsi="Times New Roman" w:cs="Times New Roman"/>
                <w:sz w:val="28"/>
                <w:szCs w:val="28"/>
                <w:lang w:eastAsia="ru-RU" w:bidi="ru-RU"/>
              </w:rPr>
            </w:pPr>
            <w:r w:rsidRPr="00815CAB">
              <w:rPr>
                <w:rFonts w:ascii="Times New Roman" w:eastAsia="Times New Roman" w:hAnsi="Times New Roman" w:cs="Times New Roman"/>
                <w:i/>
                <w:iCs/>
                <w:sz w:val="28"/>
                <w:szCs w:val="28"/>
                <w:lang w:eastAsia="ru-RU" w:bidi="ru-RU"/>
              </w:rPr>
              <w:t>Цель:</w:t>
            </w:r>
            <w:r w:rsidRPr="00815CAB">
              <w:rPr>
                <w:rFonts w:ascii="Times New Roman" w:eastAsia="Times New Roman" w:hAnsi="Times New Roman" w:cs="Times New Roman"/>
                <w:sz w:val="28"/>
                <w:szCs w:val="28"/>
                <w:lang w:eastAsia="ru-RU" w:bidi="ru-RU"/>
              </w:rPr>
              <w:t xml:space="preserve"> закрепление полноценных движений и переключаемости артикуляционных органов</w:t>
            </w:r>
            <w:r w:rsidR="003F318A">
              <w:rPr>
                <w:rFonts w:ascii="Times New Roman" w:eastAsia="Times New Roman" w:hAnsi="Times New Roman" w:cs="Times New Roman"/>
                <w:sz w:val="28"/>
                <w:szCs w:val="28"/>
                <w:lang w:eastAsia="ru-RU" w:bidi="ru-RU"/>
              </w:rPr>
              <w:t>.</w:t>
            </w:r>
          </w:p>
          <w:p w:rsidR="00815CAB" w:rsidRPr="00815CAB" w:rsidRDefault="00815CAB" w:rsidP="00D305CF">
            <w:pPr>
              <w:spacing w:after="0" w:line="240" w:lineRule="auto"/>
              <w:rPr>
                <w:rFonts w:ascii="Times New Roman" w:eastAsia="Times New Roman" w:hAnsi="Times New Roman" w:cs="Times New Roman"/>
                <w:sz w:val="28"/>
                <w:szCs w:val="28"/>
                <w:lang w:eastAsia="ru-RU" w:bidi="ru-RU"/>
              </w:rPr>
            </w:pPr>
            <w:r w:rsidRPr="00815CAB">
              <w:rPr>
                <w:rFonts w:ascii="Times New Roman" w:eastAsia="Times New Roman" w:hAnsi="Times New Roman" w:cs="Times New Roman"/>
                <w:sz w:val="28"/>
                <w:szCs w:val="28"/>
                <w:lang w:eastAsia="ru-RU" w:bidi="ru-RU"/>
              </w:rPr>
              <w:t>Самомассаж ногтевых фала</w:t>
            </w:r>
            <w:r w:rsidR="00D305CF">
              <w:rPr>
                <w:rFonts w:ascii="Times New Roman" w:eastAsia="Times New Roman" w:hAnsi="Times New Roman" w:cs="Times New Roman"/>
                <w:sz w:val="28"/>
                <w:szCs w:val="28"/>
                <w:lang w:eastAsia="ru-RU" w:bidi="ru-RU"/>
              </w:rPr>
              <w:t xml:space="preserve">нг с помощью бельевой прищепки </w:t>
            </w:r>
          </w:p>
          <w:p w:rsidR="00C976F2" w:rsidRDefault="00815CAB" w:rsidP="00D305CF">
            <w:pPr>
              <w:spacing w:after="0" w:line="240" w:lineRule="auto"/>
              <w:rPr>
                <w:rFonts w:ascii="Times New Roman" w:eastAsia="Times New Roman" w:hAnsi="Times New Roman" w:cs="Times New Roman"/>
                <w:sz w:val="28"/>
                <w:szCs w:val="28"/>
                <w:lang w:eastAsia="ru-RU" w:bidi="ru-RU"/>
              </w:rPr>
            </w:pPr>
            <w:r w:rsidRPr="00815CAB">
              <w:rPr>
                <w:rFonts w:ascii="Times New Roman" w:eastAsia="Times New Roman" w:hAnsi="Times New Roman" w:cs="Times New Roman"/>
                <w:i/>
                <w:iCs/>
                <w:sz w:val="28"/>
                <w:szCs w:val="28"/>
                <w:lang w:eastAsia="ru-RU" w:bidi="ru-RU"/>
              </w:rPr>
              <w:t>Цель:</w:t>
            </w:r>
            <w:r w:rsidRPr="00815CAB">
              <w:rPr>
                <w:rFonts w:ascii="Times New Roman" w:eastAsia="Times New Roman" w:hAnsi="Times New Roman" w:cs="Times New Roman"/>
                <w:sz w:val="28"/>
                <w:szCs w:val="28"/>
                <w:lang w:eastAsia="ru-RU" w:bidi="ru-RU"/>
              </w:rPr>
              <w:t xml:space="preserve"> развитие мелкой моторики, координация речи с движением</w:t>
            </w:r>
          </w:p>
          <w:p w:rsidR="00EA585F" w:rsidRDefault="00EA585F" w:rsidP="00D305CF">
            <w:pPr>
              <w:spacing w:after="0" w:line="240" w:lineRule="auto"/>
              <w:rPr>
                <w:rFonts w:ascii="Times New Roman" w:eastAsia="Times New Roman" w:hAnsi="Times New Roman" w:cs="Times New Roman"/>
                <w:sz w:val="28"/>
                <w:szCs w:val="28"/>
                <w:lang w:eastAsia="ru-RU" w:bidi="ru-RU"/>
              </w:rPr>
            </w:pPr>
          </w:p>
          <w:p w:rsidR="00EA585F" w:rsidRDefault="00EA585F" w:rsidP="00D305CF">
            <w:pPr>
              <w:spacing w:after="0" w:line="240" w:lineRule="auto"/>
              <w:rPr>
                <w:rFonts w:ascii="Times New Roman" w:eastAsia="Times New Roman" w:hAnsi="Times New Roman" w:cs="Times New Roman"/>
                <w:sz w:val="28"/>
                <w:szCs w:val="28"/>
                <w:lang w:eastAsia="ru-RU" w:bidi="ru-RU"/>
              </w:rPr>
            </w:pPr>
          </w:p>
          <w:p w:rsidR="000B2CD8" w:rsidRPr="00815CAB" w:rsidRDefault="000B2CD8" w:rsidP="00D305CF">
            <w:pPr>
              <w:spacing w:after="0" w:line="240" w:lineRule="auto"/>
              <w:rPr>
                <w:rFonts w:ascii="Times New Roman" w:eastAsia="Times New Roman" w:hAnsi="Times New Roman" w:cs="Times New Roman"/>
                <w:sz w:val="28"/>
                <w:szCs w:val="28"/>
                <w:lang w:eastAsia="ru-RU" w:bidi="ru-RU"/>
              </w:rPr>
            </w:pPr>
          </w:p>
        </w:tc>
      </w:tr>
      <w:tr w:rsidR="00D305CF" w:rsidRPr="00815CAB" w:rsidTr="00A82FCA">
        <w:trPr>
          <w:jc w:val="center"/>
        </w:trPr>
        <w:tc>
          <w:tcPr>
            <w:tcW w:w="2782" w:type="dxa"/>
            <w:tcBorders>
              <w:top w:val="single" w:sz="4" w:space="0" w:color="auto"/>
              <w:left w:val="single" w:sz="4" w:space="0" w:color="auto"/>
            </w:tcBorders>
            <w:shd w:val="clear" w:color="auto" w:fill="FFFFFF"/>
            <w:vAlign w:val="bottom"/>
          </w:tcPr>
          <w:p w:rsidR="00D305CF" w:rsidRPr="00815CAB" w:rsidRDefault="00D305CF" w:rsidP="00D305CF">
            <w:pPr>
              <w:spacing w:after="0" w:line="240" w:lineRule="auto"/>
              <w:rPr>
                <w:rFonts w:ascii="Times New Roman" w:eastAsia="Times New Roman" w:hAnsi="Times New Roman" w:cs="Times New Roman"/>
                <w:b/>
                <w:sz w:val="28"/>
                <w:szCs w:val="28"/>
                <w:lang w:eastAsia="ru-RU" w:bidi="ru-RU"/>
              </w:rPr>
            </w:pPr>
          </w:p>
        </w:tc>
        <w:tc>
          <w:tcPr>
            <w:tcW w:w="6747" w:type="dxa"/>
            <w:gridSpan w:val="2"/>
            <w:tcBorders>
              <w:top w:val="single" w:sz="4" w:space="0" w:color="auto"/>
              <w:left w:val="single" w:sz="4" w:space="0" w:color="auto"/>
              <w:right w:val="single" w:sz="4" w:space="0" w:color="auto"/>
            </w:tcBorders>
            <w:shd w:val="clear" w:color="auto" w:fill="FFFFFF"/>
            <w:vAlign w:val="bottom"/>
          </w:tcPr>
          <w:p w:rsidR="00D305CF" w:rsidRPr="00815CAB" w:rsidRDefault="00D305CF" w:rsidP="00D305CF">
            <w:pPr>
              <w:spacing w:after="0" w:line="240" w:lineRule="auto"/>
              <w:rPr>
                <w:rFonts w:ascii="Times New Roman" w:eastAsia="Times New Roman" w:hAnsi="Times New Roman" w:cs="Times New Roman"/>
                <w:sz w:val="28"/>
                <w:szCs w:val="28"/>
                <w:lang w:eastAsia="ru-RU" w:bidi="ru-RU"/>
              </w:rPr>
            </w:pPr>
          </w:p>
        </w:tc>
      </w:tr>
      <w:tr w:rsidR="00815CAB" w:rsidRPr="00815CAB" w:rsidTr="00A82FCA">
        <w:trPr>
          <w:trHeight w:hRule="exact" w:val="3695"/>
          <w:jc w:val="center"/>
        </w:trPr>
        <w:tc>
          <w:tcPr>
            <w:tcW w:w="2782" w:type="dxa"/>
            <w:tcBorders>
              <w:top w:val="single" w:sz="4" w:space="0" w:color="auto"/>
              <w:left w:val="single" w:sz="4" w:space="0" w:color="auto"/>
            </w:tcBorders>
            <w:shd w:val="clear" w:color="auto" w:fill="FFFFFF"/>
          </w:tcPr>
          <w:p w:rsidR="00815CAB" w:rsidRPr="00815CAB" w:rsidRDefault="00815CAB" w:rsidP="00D305CF">
            <w:pPr>
              <w:spacing w:after="0" w:line="240" w:lineRule="auto"/>
              <w:rPr>
                <w:rFonts w:ascii="Times New Roman" w:eastAsia="Times New Roman" w:hAnsi="Times New Roman" w:cs="Times New Roman"/>
                <w:b/>
                <w:sz w:val="28"/>
                <w:szCs w:val="28"/>
                <w:lang w:eastAsia="ru-RU" w:bidi="ru-RU"/>
              </w:rPr>
            </w:pPr>
            <w:r w:rsidRPr="00815CAB">
              <w:rPr>
                <w:rFonts w:ascii="Times New Roman" w:eastAsia="Times New Roman" w:hAnsi="Times New Roman" w:cs="Times New Roman"/>
                <w:b/>
                <w:sz w:val="28"/>
                <w:szCs w:val="28"/>
                <w:lang w:eastAsia="ru-RU" w:bidi="ru-RU"/>
              </w:rPr>
              <w:lastRenderedPageBreak/>
              <w:t>Развитие</w:t>
            </w:r>
          </w:p>
          <w:p w:rsidR="00815CAB" w:rsidRPr="00815CAB" w:rsidRDefault="00815CAB" w:rsidP="00D305CF">
            <w:pPr>
              <w:spacing w:after="0" w:line="240" w:lineRule="auto"/>
              <w:rPr>
                <w:rFonts w:ascii="Times New Roman" w:eastAsia="Times New Roman" w:hAnsi="Times New Roman" w:cs="Times New Roman"/>
                <w:b/>
                <w:sz w:val="28"/>
                <w:szCs w:val="28"/>
                <w:lang w:eastAsia="ru-RU" w:bidi="ru-RU"/>
              </w:rPr>
            </w:pPr>
            <w:r w:rsidRPr="00815CAB">
              <w:rPr>
                <w:rFonts w:ascii="Times New Roman" w:eastAsia="Times New Roman" w:hAnsi="Times New Roman" w:cs="Times New Roman"/>
                <w:b/>
                <w:sz w:val="28"/>
                <w:szCs w:val="28"/>
                <w:lang w:eastAsia="ru-RU" w:bidi="ru-RU"/>
              </w:rPr>
              <w:t>фонемати</w:t>
            </w:r>
            <w:r w:rsidRPr="00815CAB">
              <w:rPr>
                <w:rFonts w:ascii="Times New Roman" w:eastAsia="Times New Roman" w:hAnsi="Times New Roman" w:cs="Times New Roman"/>
                <w:b/>
                <w:sz w:val="28"/>
                <w:szCs w:val="28"/>
                <w:lang w:eastAsia="ru-RU" w:bidi="ru-RU"/>
              </w:rPr>
              <w:softHyphen/>
              <w:t>ческих</w:t>
            </w:r>
          </w:p>
          <w:p w:rsidR="00815CAB" w:rsidRPr="00815CAB" w:rsidRDefault="00815CAB" w:rsidP="00D305CF">
            <w:pPr>
              <w:spacing w:after="0" w:line="240" w:lineRule="auto"/>
              <w:rPr>
                <w:rFonts w:ascii="Times New Roman" w:eastAsia="Times New Roman" w:hAnsi="Times New Roman" w:cs="Times New Roman"/>
                <w:b/>
                <w:sz w:val="28"/>
                <w:szCs w:val="28"/>
                <w:lang w:eastAsia="ru-RU" w:bidi="ru-RU"/>
              </w:rPr>
            </w:pPr>
            <w:r w:rsidRPr="00815CAB">
              <w:rPr>
                <w:rFonts w:ascii="Times New Roman" w:eastAsia="Times New Roman" w:hAnsi="Times New Roman" w:cs="Times New Roman"/>
                <w:b/>
                <w:sz w:val="28"/>
                <w:szCs w:val="28"/>
                <w:lang w:eastAsia="ru-RU" w:bidi="ru-RU"/>
              </w:rPr>
              <w:t>представлений</w:t>
            </w:r>
          </w:p>
        </w:tc>
        <w:tc>
          <w:tcPr>
            <w:tcW w:w="3260" w:type="dxa"/>
            <w:tcBorders>
              <w:top w:val="single" w:sz="4" w:space="0" w:color="auto"/>
              <w:left w:val="single" w:sz="4" w:space="0" w:color="auto"/>
            </w:tcBorders>
            <w:shd w:val="clear" w:color="auto" w:fill="FFFFFF"/>
            <w:vAlign w:val="bottom"/>
          </w:tcPr>
          <w:p w:rsidR="00DC64AF" w:rsidRDefault="00815CAB" w:rsidP="00C976F2">
            <w:pPr>
              <w:spacing w:after="0" w:line="240" w:lineRule="auto"/>
              <w:rPr>
                <w:rFonts w:ascii="Times New Roman" w:eastAsia="Times New Roman" w:hAnsi="Times New Roman" w:cs="Times New Roman"/>
                <w:sz w:val="28"/>
                <w:szCs w:val="28"/>
                <w:lang w:eastAsia="ru-RU" w:bidi="ru-RU"/>
              </w:rPr>
            </w:pPr>
            <w:r w:rsidRPr="00815CAB">
              <w:rPr>
                <w:rFonts w:ascii="Times New Roman" w:eastAsia="Times New Roman" w:hAnsi="Times New Roman" w:cs="Times New Roman"/>
                <w:sz w:val="28"/>
                <w:szCs w:val="28"/>
                <w:lang w:eastAsia="ru-RU" w:bidi="ru-RU"/>
              </w:rPr>
              <w:t>Д. и. «Подними ру</w:t>
            </w:r>
            <w:r w:rsidRPr="00815CAB">
              <w:rPr>
                <w:rFonts w:ascii="Times New Roman" w:eastAsia="Times New Roman" w:hAnsi="Times New Roman" w:cs="Times New Roman"/>
                <w:sz w:val="28"/>
                <w:szCs w:val="28"/>
                <w:lang w:eastAsia="ru-RU" w:bidi="ru-RU"/>
              </w:rPr>
              <w:softHyphen/>
              <w:t>ку, когда усл</w:t>
            </w:r>
            <w:r w:rsidR="00DC64AF">
              <w:rPr>
                <w:rFonts w:ascii="Times New Roman" w:eastAsia="Times New Roman" w:hAnsi="Times New Roman" w:cs="Times New Roman"/>
                <w:sz w:val="28"/>
                <w:szCs w:val="28"/>
                <w:lang w:eastAsia="ru-RU" w:bidi="ru-RU"/>
              </w:rPr>
              <w:t xml:space="preserve">ышишь слово с заданным звуком» </w:t>
            </w:r>
          </w:p>
          <w:p w:rsidR="00815CAB" w:rsidRDefault="00815CAB" w:rsidP="00C976F2">
            <w:pPr>
              <w:spacing w:after="0" w:line="240" w:lineRule="auto"/>
              <w:rPr>
                <w:rFonts w:ascii="Times New Roman" w:eastAsia="Times New Roman" w:hAnsi="Times New Roman" w:cs="Times New Roman"/>
                <w:sz w:val="28"/>
                <w:szCs w:val="28"/>
                <w:lang w:eastAsia="ru-RU" w:bidi="ru-RU"/>
              </w:rPr>
            </w:pPr>
            <w:r w:rsidRPr="00815CAB">
              <w:rPr>
                <w:rFonts w:ascii="Times New Roman" w:eastAsia="Times New Roman" w:hAnsi="Times New Roman" w:cs="Times New Roman"/>
                <w:i/>
                <w:iCs/>
                <w:sz w:val="28"/>
                <w:szCs w:val="28"/>
                <w:lang w:eastAsia="ru-RU" w:bidi="ru-RU"/>
              </w:rPr>
              <w:t>Цель:</w:t>
            </w:r>
            <w:r w:rsidR="003F318A">
              <w:rPr>
                <w:rFonts w:ascii="Times New Roman" w:eastAsia="Times New Roman" w:hAnsi="Times New Roman" w:cs="Times New Roman"/>
                <w:sz w:val="28"/>
                <w:szCs w:val="28"/>
                <w:lang w:eastAsia="ru-RU" w:bidi="ru-RU"/>
              </w:rPr>
              <w:t xml:space="preserve"> развитие уме</w:t>
            </w:r>
            <w:r w:rsidRPr="00815CAB">
              <w:rPr>
                <w:rFonts w:ascii="Times New Roman" w:eastAsia="Times New Roman" w:hAnsi="Times New Roman" w:cs="Times New Roman"/>
                <w:sz w:val="28"/>
                <w:szCs w:val="28"/>
                <w:lang w:eastAsia="ru-RU" w:bidi="ru-RU"/>
              </w:rPr>
              <w:t>ния выделять задан</w:t>
            </w:r>
            <w:r w:rsidRPr="00815CAB">
              <w:rPr>
                <w:rFonts w:ascii="Times New Roman" w:eastAsia="Times New Roman" w:hAnsi="Times New Roman" w:cs="Times New Roman"/>
                <w:sz w:val="28"/>
                <w:szCs w:val="28"/>
                <w:lang w:eastAsia="ru-RU" w:bidi="ru-RU"/>
              </w:rPr>
              <w:softHyphen/>
              <w:t>ный звук в слове</w:t>
            </w:r>
          </w:p>
          <w:p w:rsidR="00C976F2" w:rsidRDefault="00C976F2" w:rsidP="00C976F2">
            <w:pPr>
              <w:spacing w:after="0" w:line="240" w:lineRule="auto"/>
              <w:rPr>
                <w:rFonts w:ascii="Times New Roman" w:eastAsia="Times New Roman" w:hAnsi="Times New Roman" w:cs="Times New Roman"/>
                <w:sz w:val="28"/>
                <w:szCs w:val="28"/>
                <w:lang w:eastAsia="ru-RU" w:bidi="ru-RU"/>
              </w:rPr>
            </w:pPr>
          </w:p>
          <w:p w:rsidR="00C976F2" w:rsidRDefault="00C976F2" w:rsidP="00C976F2">
            <w:pPr>
              <w:spacing w:after="0" w:line="240" w:lineRule="auto"/>
              <w:rPr>
                <w:rFonts w:ascii="Times New Roman" w:eastAsia="Times New Roman" w:hAnsi="Times New Roman" w:cs="Times New Roman"/>
                <w:sz w:val="28"/>
                <w:szCs w:val="28"/>
                <w:lang w:eastAsia="ru-RU" w:bidi="ru-RU"/>
              </w:rPr>
            </w:pPr>
          </w:p>
          <w:p w:rsidR="00C976F2" w:rsidRDefault="00C976F2" w:rsidP="00C976F2">
            <w:pPr>
              <w:spacing w:after="0" w:line="240" w:lineRule="auto"/>
              <w:rPr>
                <w:rFonts w:ascii="Times New Roman" w:eastAsia="Times New Roman" w:hAnsi="Times New Roman" w:cs="Times New Roman"/>
                <w:sz w:val="28"/>
                <w:szCs w:val="28"/>
                <w:lang w:eastAsia="ru-RU" w:bidi="ru-RU"/>
              </w:rPr>
            </w:pPr>
          </w:p>
          <w:p w:rsidR="00C976F2" w:rsidRDefault="00C976F2" w:rsidP="00C976F2">
            <w:pPr>
              <w:spacing w:after="0" w:line="240" w:lineRule="auto"/>
              <w:rPr>
                <w:rFonts w:ascii="Times New Roman" w:eastAsia="Times New Roman" w:hAnsi="Times New Roman" w:cs="Times New Roman"/>
                <w:sz w:val="28"/>
                <w:szCs w:val="28"/>
                <w:lang w:eastAsia="ru-RU" w:bidi="ru-RU"/>
              </w:rPr>
            </w:pPr>
          </w:p>
          <w:p w:rsidR="00C976F2" w:rsidRDefault="00C976F2" w:rsidP="00C976F2">
            <w:pPr>
              <w:spacing w:after="0" w:line="240" w:lineRule="auto"/>
              <w:rPr>
                <w:rFonts w:ascii="Times New Roman" w:eastAsia="Times New Roman" w:hAnsi="Times New Roman" w:cs="Times New Roman"/>
                <w:sz w:val="28"/>
                <w:szCs w:val="28"/>
                <w:lang w:eastAsia="ru-RU" w:bidi="ru-RU"/>
              </w:rPr>
            </w:pPr>
          </w:p>
          <w:p w:rsidR="00C976F2" w:rsidRPr="00815CAB" w:rsidRDefault="00C976F2" w:rsidP="00C976F2">
            <w:pPr>
              <w:spacing w:after="0" w:line="240" w:lineRule="auto"/>
              <w:rPr>
                <w:rFonts w:ascii="Times New Roman" w:eastAsia="Times New Roman" w:hAnsi="Times New Roman" w:cs="Times New Roman"/>
                <w:sz w:val="28"/>
                <w:szCs w:val="28"/>
                <w:lang w:eastAsia="ru-RU" w:bidi="ru-RU"/>
              </w:rPr>
            </w:pPr>
          </w:p>
        </w:tc>
        <w:tc>
          <w:tcPr>
            <w:tcW w:w="3487" w:type="dxa"/>
            <w:tcBorders>
              <w:top w:val="single" w:sz="4" w:space="0" w:color="auto"/>
              <w:left w:val="single" w:sz="4" w:space="0" w:color="auto"/>
              <w:right w:val="single" w:sz="4" w:space="0" w:color="auto"/>
            </w:tcBorders>
            <w:shd w:val="clear" w:color="auto" w:fill="FFFFFF"/>
            <w:vAlign w:val="bottom"/>
          </w:tcPr>
          <w:p w:rsidR="00C976F2" w:rsidRDefault="00815CAB" w:rsidP="00C976F2">
            <w:pPr>
              <w:spacing w:after="0" w:line="240" w:lineRule="auto"/>
              <w:rPr>
                <w:rFonts w:ascii="Times New Roman" w:eastAsia="Times New Roman" w:hAnsi="Times New Roman" w:cs="Times New Roman"/>
                <w:sz w:val="28"/>
                <w:szCs w:val="28"/>
                <w:lang w:eastAsia="ru-RU" w:bidi="ru-RU"/>
              </w:rPr>
            </w:pPr>
            <w:r w:rsidRPr="00815CAB">
              <w:rPr>
                <w:rFonts w:ascii="Times New Roman" w:eastAsia="Times New Roman" w:hAnsi="Times New Roman" w:cs="Times New Roman"/>
                <w:sz w:val="28"/>
                <w:szCs w:val="28"/>
                <w:lang w:eastAsia="ru-RU" w:bidi="ru-RU"/>
              </w:rPr>
              <w:t>Д. и. «Подними ру</w:t>
            </w:r>
            <w:r w:rsidRPr="00815CAB">
              <w:rPr>
                <w:rFonts w:ascii="Times New Roman" w:eastAsia="Times New Roman" w:hAnsi="Times New Roman" w:cs="Times New Roman"/>
                <w:sz w:val="28"/>
                <w:szCs w:val="28"/>
                <w:lang w:eastAsia="ru-RU" w:bidi="ru-RU"/>
              </w:rPr>
              <w:softHyphen/>
              <w:t xml:space="preserve">ку, когда услышишь слово с заданным звуком» </w:t>
            </w:r>
          </w:p>
          <w:p w:rsidR="00815CAB" w:rsidRPr="00815CAB" w:rsidRDefault="00815CAB" w:rsidP="00C976F2">
            <w:pPr>
              <w:spacing w:after="0" w:line="240" w:lineRule="auto"/>
              <w:rPr>
                <w:rFonts w:ascii="Times New Roman" w:eastAsia="Times New Roman" w:hAnsi="Times New Roman" w:cs="Times New Roman"/>
                <w:sz w:val="28"/>
                <w:szCs w:val="28"/>
                <w:lang w:eastAsia="ru-RU" w:bidi="ru-RU"/>
              </w:rPr>
            </w:pPr>
            <w:r w:rsidRPr="00815CAB">
              <w:rPr>
                <w:rFonts w:ascii="Times New Roman" w:eastAsia="Times New Roman" w:hAnsi="Times New Roman" w:cs="Times New Roman"/>
                <w:i/>
                <w:iCs/>
                <w:sz w:val="28"/>
                <w:szCs w:val="28"/>
                <w:lang w:eastAsia="ru-RU" w:bidi="ru-RU"/>
              </w:rPr>
              <w:t>Цель:</w:t>
            </w:r>
            <w:r w:rsidRPr="00815CAB">
              <w:rPr>
                <w:rFonts w:ascii="Times New Roman" w:eastAsia="Times New Roman" w:hAnsi="Times New Roman" w:cs="Times New Roman"/>
                <w:sz w:val="28"/>
                <w:szCs w:val="28"/>
                <w:lang w:eastAsia="ru-RU" w:bidi="ru-RU"/>
              </w:rPr>
              <w:t xml:space="preserve"> развитие уме</w:t>
            </w:r>
            <w:r w:rsidRPr="00815CAB">
              <w:rPr>
                <w:rFonts w:ascii="Times New Roman" w:eastAsia="Times New Roman" w:hAnsi="Times New Roman" w:cs="Times New Roman"/>
                <w:sz w:val="28"/>
                <w:szCs w:val="28"/>
                <w:lang w:eastAsia="ru-RU" w:bidi="ru-RU"/>
              </w:rPr>
              <w:softHyphen/>
              <w:t>ния выделять задан</w:t>
            </w:r>
            <w:r w:rsidRPr="00815CAB">
              <w:rPr>
                <w:rFonts w:ascii="Times New Roman" w:eastAsia="Times New Roman" w:hAnsi="Times New Roman" w:cs="Times New Roman"/>
                <w:sz w:val="28"/>
                <w:szCs w:val="28"/>
                <w:lang w:eastAsia="ru-RU" w:bidi="ru-RU"/>
              </w:rPr>
              <w:softHyphen/>
              <w:t>ный звук в слове</w:t>
            </w:r>
          </w:p>
          <w:p w:rsidR="00C976F2" w:rsidRPr="00815CAB" w:rsidRDefault="00815CAB" w:rsidP="00C976F2">
            <w:pPr>
              <w:spacing w:after="0" w:line="240" w:lineRule="auto"/>
              <w:rPr>
                <w:rFonts w:ascii="Times New Roman" w:eastAsia="Times New Roman" w:hAnsi="Times New Roman" w:cs="Times New Roman"/>
                <w:sz w:val="28"/>
                <w:szCs w:val="28"/>
                <w:lang w:eastAsia="ru-RU" w:bidi="ru-RU"/>
              </w:rPr>
            </w:pPr>
            <w:r w:rsidRPr="00815CAB">
              <w:rPr>
                <w:rFonts w:ascii="Times New Roman" w:eastAsia="Times New Roman" w:hAnsi="Times New Roman" w:cs="Times New Roman"/>
                <w:sz w:val="28"/>
                <w:szCs w:val="28"/>
                <w:lang w:eastAsia="ru-RU" w:bidi="ru-RU"/>
              </w:rPr>
              <w:t>Д. и. «Назови п</w:t>
            </w:r>
            <w:r w:rsidR="00C976F2">
              <w:rPr>
                <w:rFonts w:ascii="Times New Roman" w:eastAsia="Times New Roman" w:hAnsi="Times New Roman" w:cs="Times New Roman"/>
                <w:sz w:val="28"/>
                <w:szCs w:val="28"/>
                <w:lang w:eastAsia="ru-RU" w:bidi="ru-RU"/>
              </w:rPr>
              <w:t>ер</w:t>
            </w:r>
            <w:r w:rsidR="00C976F2">
              <w:rPr>
                <w:rFonts w:ascii="Times New Roman" w:eastAsia="Times New Roman" w:hAnsi="Times New Roman" w:cs="Times New Roman"/>
                <w:sz w:val="28"/>
                <w:szCs w:val="28"/>
                <w:lang w:eastAsia="ru-RU" w:bidi="ru-RU"/>
              </w:rPr>
              <w:softHyphen/>
              <w:t xml:space="preserve">вый звук в словах» </w:t>
            </w:r>
          </w:p>
          <w:p w:rsidR="00815CAB" w:rsidRDefault="00815CAB" w:rsidP="00C976F2">
            <w:pPr>
              <w:spacing w:after="0" w:line="240" w:lineRule="auto"/>
              <w:rPr>
                <w:rFonts w:ascii="Times New Roman" w:eastAsia="Times New Roman" w:hAnsi="Times New Roman" w:cs="Times New Roman"/>
                <w:sz w:val="28"/>
                <w:szCs w:val="28"/>
                <w:lang w:eastAsia="ru-RU" w:bidi="ru-RU"/>
              </w:rPr>
            </w:pPr>
            <w:r w:rsidRPr="00815CAB">
              <w:rPr>
                <w:rFonts w:ascii="Times New Roman" w:eastAsia="Times New Roman" w:hAnsi="Times New Roman" w:cs="Times New Roman"/>
                <w:i/>
                <w:iCs/>
                <w:sz w:val="28"/>
                <w:szCs w:val="28"/>
                <w:lang w:eastAsia="ru-RU" w:bidi="ru-RU"/>
              </w:rPr>
              <w:t>Цель:</w:t>
            </w:r>
            <w:r w:rsidRPr="00815CAB">
              <w:rPr>
                <w:rFonts w:ascii="Times New Roman" w:eastAsia="Times New Roman" w:hAnsi="Times New Roman" w:cs="Times New Roman"/>
                <w:sz w:val="28"/>
                <w:szCs w:val="28"/>
                <w:lang w:eastAsia="ru-RU" w:bidi="ru-RU"/>
              </w:rPr>
              <w:t xml:space="preserve"> развитие уме</w:t>
            </w:r>
            <w:r w:rsidRPr="00815CAB">
              <w:rPr>
                <w:rFonts w:ascii="Times New Roman" w:eastAsia="Times New Roman" w:hAnsi="Times New Roman" w:cs="Times New Roman"/>
                <w:sz w:val="28"/>
                <w:szCs w:val="28"/>
                <w:lang w:eastAsia="ru-RU" w:bidi="ru-RU"/>
              </w:rPr>
              <w:softHyphen/>
              <w:t>ния выделять пер</w:t>
            </w:r>
            <w:r w:rsidRPr="00815CAB">
              <w:rPr>
                <w:rFonts w:ascii="Times New Roman" w:eastAsia="Times New Roman" w:hAnsi="Times New Roman" w:cs="Times New Roman"/>
                <w:sz w:val="28"/>
                <w:szCs w:val="28"/>
                <w:lang w:eastAsia="ru-RU" w:bidi="ru-RU"/>
              </w:rPr>
              <w:softHyphen/>
              <w:t>вый звук в слове</w:t>
            </w:r>
          </w:p>
          <w:p w:rsidR="00C976F2" w:rsidRPr="00815CAB" w:rsidRDefault="00C976F2" w:rsidP="00C976F2">
            <w:pPr>
              <w:spacing w:after="0" w:line="240" w:lineRule="auto"/>
              <w:rPr>
                <w:rFonts w:ascii="Times New Roman" w:eastAsia="Times New Roman" w:hAnsi="Times New Roman" w:cs="Times New Roman"/>
                <w:sz w:val="28"/>
                <w:szCs w:val="28"/>
                <w:lang w:eastAsia="ru-RU" w:bidi="ru-RU"/>
              </w:rPr>
            </w:pPr>
          </w:p>
        </w:tc>
      </w:tr>
      <w:tr w:rsidR="00815CAB" w:rsidRPr="00815CAB" w:rsidTr="00A82FCA">
        <w:trPr>
          <w:trHeight w:hRule="exact" w:val="2683"/>
          <w:jc w:val="center"/>
        </w:trPr>
        <w:tc>
          <w:tcPr>
            <w:tcW w:w="2782" w:type="dxa"/>
            <w:tcBorders>
              <w:top w:val="single" w:sz="4" w:space="0" w:color="auto"/>
              <w:left w:val="single" w:sz="4" w:space="0" w:color="auto"/>
              <w:bottom w:val="single" w:sz="4" w:space="0" w:color="auto"/>
            </w:tcBorders>
            <w:shd w:val="clear" w:color="auto" w:fill="FFFFFF"/>
          </w:tcPr>
          <w:p w:rsidR="00815CAB" w:rsidRPr="00815CAB" w:rsidRDefault="00815CAB" w:rsidP="00D305CF">
            <w:pPr>
              <w:spacing w:after="0" w:line="240" w:lineRule="auto"/>
              <w:rPr>
                <w:rFonts w:ascii="Times New Roman" w:eastAsia="Times New Roman" w:hAnsi="Times New Roman" w:cs="Times New Roman"/>
                <w:b/>
                <w:sz w:val="28"/>
                <w:szCs w:val="28"/>
                <w:lang w:eastAsia="ru-RU" w:bidi="ru-RU"/>
              </w:rPr>
            </w:pPr>
            <w:r w:rsidRPr="00815CAB">
              <w:rPr>
                <w:rFonts w:ascii="Times New Roman" w:eastAsia="Times New Roman" w:hAnsi="Times New Roman" w:cs="Times New Roman"/>
                <w:b/>
                <w:sz w:val="28"/>
                <w:szCs w:val="28"/>
                <w:lang w:eastAsia="ru-RU" w:bidi="ru-RU"/>
              </w:rPr>
              <w:t>Развитие</w:t>
            </w:r>
          </w:p>
          <w:p w:rsidR="00815CAB" w:rsidRPr="00815CAB" w:rsidRDefault="00815CAB" w:rsidP="00D305CF">
            <w:pPr>
              <w:spacing w:after="0" w:line="240" w:lineRule="auto"/>
              <w:rPr>
                <w:rFonts w:ascii="Times New Roman" w:eastAsia="Times New Roman" w:hAnsi="Times New Roman" w:cs="Times New Roman"/>
                <w:b/>
                <w:sz w:val="28"/>
                <w:szCs w:val="28"/>
                <w:lang w:eastAsia="ru-RU" w:bidi="ru-RU"/>
              </w:rPr>
            </w:pPr>
            <w:r w:rsidRPr="00815CAB">
              <w:rPr>
                <w:rFonts w:ascii="Times New Roman" w:eastAsia="Times New Roman" w:hAnsi="Times New Roman" w:cs="Times New Roman"/>
                <w:b/>
                <w:sz w:val="28"/>
                <w:szCs w:val="28"/>
                <w:lang w:eastAsia="ru-RU" w:bidi="ru-RU"/>
              </w:rPr>
              <w:t>психических</w:t>
            </w:r>
          </w:p>
          <w:p w:rsidR="00815CAB" w:rsidRPr="00815CAB" w:rsidRDefault="00815CAB" w:rsidP="00D305CF">
            <w:pPr>
              <w:spacing w:after="0" w:line="240" w:lineRule="auto"/>
              <w:rPr>
                <w:rFonts w:ascii="Times New Roman" w:eastAsia="Times New Roman" w:hAnsi="Times New Roman" w:cs="Times New Roman"/>
                <w:b/>
                <w:sz w:val="28"/>
                <w:szCs w:val="28"/>
                <w:lang w:eastAsia="ru-RU" w:bidi="ru-RU"/>
              </w:rPr>
            </w:pPr>
            <w:r w:rsidRPr="00815CAB">
              <w:rPr>
                <w:rFonts w:ascii="Times New Roman" w:eastAsia="Times New Roman" w:hAnsi="Times New Roman" w:cs="Times New Roman"/>
                <w:b/>
                <w:sz w:val="28"/>
                <w:szCs w:val="28"/>
                <w:lang w:eastAsia="ru-RU" w:bidi="ru-RU"/>
              </w:rPr>
              <w:t>процессов</w:t>
            </w:r>
          </w:p>
        </w:tc>
        <w:tc>
          <w:tcPr>
            <w:tcW w:w="3260" w:type="dxa"/>
            <w:tcBorders>
              <w:top w:val="single" w:sz="4" w:space="0" w:color="auto"/>
              <w:left w:val="single" w:sz="4" w:space="0" w:color="auto"/>
              <w:bottom w:val="single" w:sz="4" w:space="0" w:color="auto"/>
            </w:tcBorders>
            <w:shd w:val="clear" w:color="auto" w:fill="FFFFFF"/>
          </w:tcPr>
          <w:p w:rsidR="00815CAB" w:rsidRPr="00815CAB" w:rsidRDefault="00815CAB" w:rsidP="00C976F2">
            <w:pPr>
              <w:spacing w:after="0" w:line="240" w:lineRule="auto"/>
              <w:rPr>
                <w:rFonts w:ascii="Times New Roman" w:eastAsia="Times New Roman" w:hAnsi="Times New Roman" w:cs="Times New Roman"/>
                <w:sz w:val="28"/>
                <w:szCs w:val="28"/>
                <w:lang w:eastAsia="ru-RU" w:bidi="ru-RU"/>
              </w:rPr>
            </w:pPr>
            <w:r w:rsidRPr="00815CAB">
              <w:rPr>
                <w:rFonts w:ascii="Times New Roman" w:eastAsia="Times New Roman" w:hAnsi="Times New Roman" w:cs="Times New Roman"/>
                <w:sz w:val="28"/>
                <w:szCs w:val="28"/>
                <w:lang w:eastAsia="ru-RU" w:bidi="ru-RU"/>
              </w:rPr>
              <w:t>Д. и. «</w:t>
            </w:r>
            <w:r w:rsidR="00B7700C">
              <w:rPr>
                <w:rFonts w:ascii="Times New Roman" w:eastAsia="Times New Roman" w:hAnsi="Times New Roman" w:cs="Times New Roman"/>
                <w:sz w:val="28"/>
                <w:szCs w:val="28"/>
                <w:lang w:eastAsia="ru-RU" w:bidi="ru-RU"/>
              </w:rPr>
              <w:t>Что забыл нарисовать художник</w:t>
            </w:r>
            <w:r w:rsidRPr="00815CAB">
              <w:rPr>
                <w:rFonts w:ascii="Times New Roman" w:eastAsia="Times New Roman" w:hAnsi="Times New Roman" w:cs="Times New Roman"/>
                <w:sz w:val="28"/>
                <w:szCs w:val="28"/>
                <w:lang w:eastAsia="ru-RU" w:bidi="ru-RU"/>
              </w:rPr>
              <w:t>»</w:t>
            </w:r>
          </w:p>
          <w:p w:rsidR="00815CAB" w:rsidRPr="00815CAB" w:rsidRDefault="00815CAB" w:rsidP="00C976F2">
            <w:pPr>
              <w:spacing w:after="0" w:line="240" w:lineRule="auto"/>
              <w:rPr>
                <w:rFonts w:ascii="Times New Roman" w:eastAsia="Times New Roman" w:hAnsi="Times New Roman" w:cs="Times New Roman"/>
                <w:sz w:val="28"/>
                <w:szCs w:val="28"/>
                <w:lang w:eastAsia="ru-RU" w:bidi="ru-RU"/>
              </w:rPr>
            </w:pPr>
            <w:r w:rsidRPr="00815CAB">
              <w:rPr>
                <w:rFonts w:ascii="Times New Roman" w:eastAsia="Times New Roman" w:hAnsi="Times New Roman" w:cs="Times New Roman"/>
                <w:i/>
                <w:iCs/>
                <w:sz w:val="28"/>
                <w:szCs w:val="28"/>
                <w:lang w:eastAsia="ru-RU" w:bidi="ru-RU"/>
              </w:rPr>
              <w:t>Цель:</w:t>
            </w:r>
            <w:r w:rsidR="00B85C02">
              <w:rPr>
                <w:rFonts w:ascii="Times New Roman" w:eastAsia="Times New Roman" w:hAnsi="Times New Roman" w:cs="Times New Roman"/>
                <w:sz w:val="28"/>
                <w:szCs w:val="28"/>
                <w:lang w:eastAsia="ru-RU" w:bidi="ru-RU"/>
              </w:rPr>
              <w:t xml:space="preserve"> развитие зри</w:t>
            </w:r>
            <w:r w:rsidRPr="00815CAB">
              <w:rPr>
                <w:rFonts w:ascii="Times New Roman" w:eastAsia="Times New Roman" w:hAnsi="Times New Roman" w:cs="Times New Roman"/>
                <w:sz w:val="28"/>
                <w:szCs w:val="28"/>
                <w:lang w:eastAsia="ru-RU" w:bidi="ru-RU"/>
              </w:rPr>
              <w:t>тельного внимания</w:t>
            </w:r>
          </w:p>
          <w:p w:rsidR="00815CAB" w:rsidRPr="00815CAB" w:rsidRDefault="00B7700C" w:rsidP="00C976F2">
            <w:pPr>
              <w:spacing w:after="0" w:line="240" w:lineRule="auto"/>
              <w:rPr>
                <w:rFonts w:ascii="Times New Roman" w:eastAsia="Times New Roman" w:hAnsi="Times New Roman" w:cs="Times New Roman"/>
                <w:sz w:val="28"/>
                <w:szCs w:val="28"/>
                <w:lang w:eastAsia="ru-RU" w:bidi="ru-RU"/>
              </w:rPr>
            </w:pPr>
            <w:r>
              <w:rPr>
                <w:rFonts w:ascii="Times New Roman" w:eastAsia="Times New Roman" w:hAnsi="Times New Roman" w:cs="Times New Roman"/>
                <w:sz w:val="28"/>
                <w:szCs w:val="28"/>
                <w:lang w:eastAsia="ru-RU" w:bidi="ru-RU"/>
              </w:rPr>
              <w:t>Д. и. «Скотный двор</w:t>
            </w:r>
            <w:r w:rsidR="00815CAB" w:rsidRPr="00815CAB">
              <w:rPr>
                <w:rFonts w:ascii="Times New Roman" w:eastAsia="Times New Roman" w:hAnsi="Times New Roman" w:cs="Times New Roman"/>
                <w:sz w:val="28"/>
                <w:szCs w:val="28"/>
                <w:lang w:eastAsia="ru-RU" w:bidi="ru-RU"/>
              </w:rPr>
              <w:t>» (</w:t>
            </w:r>
            <w:r>
              <w:rPr>
                <w:rFonts w:ascii="Times New Roman" w:eastAsia="Times New Roman" w:hAnsi="Times New Roman" w:cs="Times New Roman"/>
                <w:sz w:val="28"/>
                <w:szCs w:val="28"/>
                <w:lang w:eastAsia="ru-RU" w:bidi="ru-RU"/>
              </w:rPr>
              <w:t>прослушивание стихотворения</w:t>
            </w:r>
            <w:r w:rsidR="00815CAB" w:rsidRPr="00815CAB">
              <w:rPr>
                <w:rFonts w:ascii="Times New Roman" w:eastAsia="Times New Roman" w:hAnsi="Times New Roman" w:cs="Times New Roman"/>
                <w:sz w:val="28"/>
                <w:szCs w:val="28"/>
                <w:lang w:eastAsia="ru-RU" w:bidi="ru-RU"/>
              </w:rPr>
              <w:t>)</w:t>
            </w:r>
          </w:p>
          <w:p w:rsidR="00815CAB" w:rsidRPr="00815CAB" w:rsidRDefault="00815CAB" w:rsidP="00C976F2">
            <w:pPr>
              <w:spacing w:after="0" w:line="240" w:lineRule="auto"/>
              <w:rPr>
                <w:rFonts w:ascii="Times New Roman" w:eastAsia="Times New Roman" w:hAnsi="Times New Roman" w:cs="Times New Roman"/>
                <w:sz w:val="28"/>
                <w:szCs w:val="28"/>
                <w:lang w:eastAsia="ru-RU" w:bidi="ru-RU"/>
              </w:rPr>
            </w:pPr>
            <w:r w:rsidRPr="00815CAB">
              <w:rPr>
                <w:rFonts w:ascii="Times New Roman" w:eastAsia="Times New Roman" w:hAnsi="Times New Roman" w:cs="Times New Roman"/>
                <w:i/>
                <w:iCs/>
                <w:sz w:val="28"/>
                <w:szCs w:val="28"/>
                <w:lang w:eastAsia="ru-RU" w:bidi="ru-RU"/>
              </w:rPr>
              <w:t>Цель:</w:t>
            </w:r>
            <w:r w:rsidR="00B7700C">
              <w:rPr>
                <w:rFonts w:ascii="Times New Roman" w:eastAsia="Times New Roman" w:hAnsi="Times New Roman" w:cs="Times New Roman"/>
                <w:sz w:val="28"/>
                <w:szCs w:val="28"/>
                <w:lang w:eastAsia="ru-RU" w:bidi="ru-RU"/>
              </w:rPr>
              <w:t xml:space="preserve"> развитие слухового</w:t>
            </w:r>
            <w:r w:rsidRPr="00815CAB">
              <w:rPr>
                <w:rFonts w:ascii="Times New Roman" w:eastAsia="Times New Roman" w:hAnsi="Times New Roman" w:cs="Times New Roman"/>
                <w:sz w:val="28"/>
                <w:szCs w:val="28"/>
                <w:lang w:eastAsia="ru-RU" w:bidi="ru-RU"/>
              </w:rPr>
              <w:t xml:space="preserve"> внимания</w:t>
            </w:r>
          </w:p>
        </w:tc>
        <w:tc>
          <w:tcPr>
            <w:tcW w:w="3487" w:type="dxa"/>
            <w:tcBorders>
              <w:top w:val="single" w:sz="4" w:space="0" w:color="auto"/>
              <w:left w:val="single" w:sz="4" w:space="0" w:color="auto"/>
              <w:bottom w:val="single" w:sz="4" w:space="0" w:color="auto"/>
              <w:right w:val="single" w:sz="4" w:space="0" w:color="auto"/>
            </w:tcBorders>
            <w:shd w:val="clear" w:color="auto" w:fill="FFFFFF"/>
          </w:tcPr>
          <w:p w:rsidR="00815CAB" w:rsidRPr="00815CAB" w:rsidRDefault="00C976F2" w:rsidP="00C976F2">
            <w:pPr>
              <w:spacing w:after="0" w:line="240" w:lineRule="auto"/>
              <w:rPr>
                <w:rFonts w:ascii="Times New Roman" w:eastAsia="Times New Roman" w:hAnsi="Times New Roman" w:cs="Times New Roman"/>
                <w:sz w:val="28"/>
                <w:szCs w:val="28"/>
                <w:lang w:eastAsia="ru-RU" w:bidi="ru-RU"/>
              </w:rPr>
            </w:pPr>
            <w:r>
              <w:rPr>
                <w:rFonts w:ascii="Times New Roman" w:eastAsia="Times New Roman" w:hAnsi="Times New Roman" w:cs="Times New Roman"/>
                <w:sz w:val="28"/>
                <w:szCs w:val="28"/>
                <w:lang w:eastAsia="ru-RU" w:bidi="ru-RU"/>
              </w:rPr>
              <w:t>Д. и. «Что пропа</w:t>
            </w:r>
            <w:r>
              <w:rPr>
                <w:rFonts w:ascii="Times New Roman" w:eastAsia="Times New Roman" w:hAnsi="Times New Roman" w:cs="Times New Roman"/>
                <w:sz w:val="28"/>
                <w:szCs w:val="28"/>
                <w:lang w:eastAsia="ru-RU" w:bidi="ru-RU"/>
              </w:rPr>
              <w:softHyphen/>
              <w:t xml:space="preserve">ло?» </w:t>
            </w:r>
          </w:p>
          <w:p w:rsidR="00815CAB" w:rsidRPr="00815CAB" w:rsidRDefault="00815CAB" w:rsidP="00C976F2">
            <w:pPr>
              <w:spacing w:after="0" w:line="240" w:lineRule="auto"/>
              <w:rPr>
                <w:rFonts w:ascii="Times New Roman" w:eastAsia="Times New Roman" w:hAnsi="Times New Roman" w:cs="Times New Roman"/>
                <w:sz w:val="28"/>
                <w:szCs w:val="28"/>
                <w:lang w:eastAsia="ru-RU" w:bidi="ru-RU"/>
              </w:rPr>
            </w:pPr>
            <w:r w:rsidRPr="00815CAB">
              <w:rPr>
                <w:rFonts w:ascii="Times New Roman" w:eastAsia="Times New Roman" w:hAnsi="Times New Roman" w:cs="Times New Roman"/>
                <w:i/>
                <w:iCs/>
                <w:sz w:val="28"/>
                <w:szCs w:val="28"/>
                <w:lang w:eastAsia="ru-RU" w:bidi="ru-RU"/>
              </w:rPr>
              <w:t>Цель:</w:t>
            </w:r>
            <w:r w:rsidRPr="00815CAB">
              <w:rPr>
                <w:rFonts w:ascii="Times New Roman" w:eastAsia="Times New Roman" w:hAnsi="Times New Roman" w:cs="Times New Roman"/>
                <w:sz w:val="28"/>
                <w:szCs w:val="28"/>
                <w:lang w:eastAsia="ru-RU" w:bidi="ru-RU"/>
              </w:rPr>
              <w:t xml:space="preserve"> развитие зри</w:t>
            </w:r>
            <w:r w:rsidRPr="00815CAB">
              <w:rPr>
                <w:rFonts w:ascii="Times New Roman" w:eastAsia="Times New Roman" w:hAnsi="Times New Roman" w:cs="Times New Roman"/>
                <w:sz w:val="28"/>
                <w:szCs w:val="28"/>
                <w:lang w:eastAsia="ru-RU" w:bidi="ru-RU"/>
              </w:rPr>
              <w:softHyphen/>
              <w:t>тельного внимания</w:t>
            </w:r>
          </w:p>
          <w:p w:rsidR="00815CAB" w:rsidRPr="00815CAB" w:rsidRDefault="00815CAB" w:rsidP="00C976F2">
            <w:pPr>
              <w:spacing w:after="0" w:line="240" w:lineRule="auto"/>
              <w:rPr>
                <w:rFonts w:ascii="Times New Roman" w:eastAsia="Times New Roman" w:hAnsi="Times New Roman" w:cs="Times New Roman"/>
                <w:sz w:val="28"/>
                <w:szCs w:val="28"/>
                <w:lang w:eastAsia="ru-RU" w:bidi="ru-RU"/>
              </w:rPr>
            </w:pPr>
            <w:r w:rsidRPr="00815CAB">
              <w:rPr>
                <w:rFonts w:ascii="Times New Roman" w:eastAsia="Times New Roman" w:hAnsi="Times New Roman" w:cs="Times New Roman"/>
                <w:sz w:val="28"/>
                <w:szCs w:val="28"/>
                <w:lang w:eastAsia="ru-RU" w:bidi="ru-RU"/>
              </w:rPr>
              <w:t>Д</w:t>
            </w:r>
            <w:r w:rsidR="00C976F2">
              <w:rPr>
                <w:rFonts w:ascii="Times New Roman" w:eastAsia="Times New Roman" w:hAnsi="Times New Roman" w:cs="Times New Roman"/>
                <w:sz w:val="28"/>
                <w:szCs w:val="28"/>
                <w:lang w:eastAsia="ru-RU" w:bidi="ru-RU"/>
              </w:rPr>
              <w:t>. и. «Что измени</w:t>
            </w:r>
            <w:r w:rsidR="00C976F2">
              <w:rPr>
                <w:rFonts w:ascii="Times New Roman" w:eastAsia="Times New Roman" w:hAnsi="Times New Roman" w:cs="Times New Roman"/>
                <w:sz w:val="28"/>
                <w:szCs w:val="28"/>
                <w:lang w:eastAsia="ru-RU" w:bidi="ru-RU"/>
              </w:rPr>
              <w:softHyphen/>
              <w:t xml:space="preserve">лось?» </w:t>
            </w:r>
            <w:r w:rsidRPr="00815CAB">
              <w:rPr>
                <w:rFonts w:ascii="Times New Roman" w:eastAsia="Times New Roman" w:hAnsi="Times New Roman" w:cs="Times New Roman"/>
                <w:i/>
                <w:iCs/>
                <w:sz w:val="28"/>
                <w:szCs w:val="28"/>
                <w:lang w:eastAsia="ru-RU" w:bidi="ru-RU"/>
              </w:rPr>
              <w:t>Цель:</w:t>
            </w:r>
            <w:r w:rsidRPr="00815CAB">
              <w:rPr>
                <w:rFonts w:ascii="Times New Roman" w:eastAsia="Times New Roman" w:hAnsi="Times New Roman" w:cs="Times New Roman"/>
                <w:sz w:val="28"/>
                <w:szCs w:val="28"/>
                <w:lang w:eastAsia="ru-RU" w:bidi="ru-RU"/>
              </w:rPr>
              <w:t xml:space="preserve"> развитие зри</w:t>
            </w:r>
            <w:r w:rsidRPr="00815CAB">
              <w:rPr>
                <w:rFonts w:ascii="Times New Roman" w:eastAsia="Times New Roman" w:hAnsi="Times New Roman" w:cs="Times New Roman"/>
                <w:sz w:val="28"/>
                <w:szCs w:val="28"/>
                <w:lang w:eastAsia="ru-RU" w:bidi="ru-RU"/>
              </w:rPr>
              <w:softHyphen/>
              <w:t>тельного внимания</w:t>
            </w:r>
          </w:p>
        </w:tc>
      </w:tr>
      <w:tr w:rsidR="00815CAB" w:rsidRPr="00815CAB" w:rsidTr="00993195">
        <w:trPr>
          <w:trHeight w:hRule="exact" w:val="4947"/>
          <w:jc w:val="center"/>
        </w:trPr>
        <w:tc>
          <w:tcPr>
            <w:tcW w:w="2782" w:type="dxa"/>
            <w:tcBorders>
              <w:top w:val="single" w:sz="4" w:space="0" w:color="auto"/>
              <w:left w:val="single" w:sz="4" w:space="0" w:color="auto"/>
              <w:bottom w:val="single" w:sz="4" w:space="0" w:color="auto"/>
            </w:tcBorders>
            <w:shd w:val="clear" w:color="auto" w:fill="FFFFFF"/>
          </w:tcPr>
          <w:p w:rsidR="00815CAB" w:rsidRPr="00815CAB" w:rsidRDefault="00815CAB" w:rsidP="00C976F2">
            <w:pPr>
              <w:spacing w:after="0" w:line="240" w:lineRule="auto"/>
              <w:rPr>
                <w:rFonts w:ascii="Times New Roman" w:eastAsia="Times New Roman" w:hAnsi="Times New Roman" w:cs="Times New Roman"/>
                <w:b/>
                <w:sz w:val="28"/>
                <w:szCs w:val="28"/>
                <w:lang w:eastAsia="ru-RU" w:bidi="ru-RU"/>
              </w:rPr>
            </w:pPr>
            <w:r w:rsidRPr="00815CAB">
              <w:rPr>
                <w:rFonts w:ascii="Times New Roman" w:eastAsia="Times New Roman" w:hAnsi="Times New Roman" w:cs="Times New Roman"/>
                <w:b/>
                <w:sz w:val="28"/>
                <w:szCs w:val="28"/>
                <w:lang w:eastAsia="ru-RU" w:bidi="ru-RU"/>
              </w:rPr>
              <w:t>Развитие лексики и граммати</w:t>
            </w:r>
            <w:r w:rsidRPr="00815CAB">
              <w:rPr>
                <w:rFonts w:ascii="Times New Roman" w:eastAsia="Times New Roman" w:hAnsi="Times New Roman" w:cs="Times New Roman"/>
                <w:b/>
                <w:sz w:val="28"/>
                <w:szCs w:val="28"/>
                <w:lang w:eastAsia="ru-RU" w:bidi="ru-RU"/>
              </w:rPr>
              <w:softHyphen/>
              <w:t>ческого строя</w:t>
            </w:r>
          </w:p>
        </w:tc>
        <w:tc>
          <w:tcPr>
            <w:tcW w:w="3260" w:type="dxa"/>
            <w:tcBorders>
              <w:top w:val="single" w:sz="4" w:space="0" w:color="auto"/>
              <w:left w:val="single" w:sz="4" w:space="0" w:color="auto"/>
              <w:bottom w:val="single" w:sz="4" w:space="0" w:color="auto"/>
            </w:tcBorders>
            <w:shd w:val="clear" w:color="auto" w:fill="FFFFFF"/>
          </w:tcPr>
          <w:p w:rsidR="00815CAB" w:rsidRPr="00815CAB" w:rsidRDefault="00A82FCA" w:rsidP="00C976F2">
            <w:pPr>
              <w:spacing w:after="0" w:line="240" w:lineRule="auto"/>
              <w:rPr>
                <w:rFonts w:ascii="Times New Roman" w:eastAsia="Times New Roman" w:hAnsi="Times New Roman" w:cs="Times New Roman"/>
                <w:sz w:val="28"/>
                <w:szCs w:val="28"/>
                <w:lang w:eastAsia="ru-RU" w:bidi="ru-RU"/>
              </w:rPr>
            </w:pPr>
            <w:r>
              <w:rPr>
                <w:rFonts w:ascii="Times New Roman" w:eastAsia="Times New Roman" w:hAnsi="Times New Roman" w:cs="Times New Roman"/>
                <w:sz w:val="28"/>
                <w:szCs w:val="28"/>
                <w:lang w:eastAsia="ru-RU" w:bidi="ru-RU"/>
              </w:rPr>
              <w:t>Словарь по теме «До</w:t>
            </w:r>
            <w:r w:rsidR="00815CAB" w:rsidRPr="00815CAB">
              <w:rPr>
                <w:rFonts w:ascii="Times New Roman" w:eastAsia="Times New Roman" w:hAnsi="Times New Roman" w:cs="Times New Roman"/>
                <w:sz w:val="28"/>
                <w:szCs w:val="28"/>
                <w:lang w:eastAsia="ru-RU" w:bidi="ru-RU"/>
              </w:rPr>
              <w:t xml:space="preserve">машние животные» </w:t>
            </w:r>
            <w:r w:rsidR="00815CAB" w:rsidRPr="00815CAB">
              <w:rPr>
                <w:rFonts w:ascii="Times New Roman" w:eastAsia="Times New Roman" w:hAnsi="Times New Roman" w:cs="Times New Roman"/>
                <w:i/>
                <w:iCs/>
                <w:sz w:val="28"/>
                <w:szCs w:val="28"/>
                <w:lang w:eastAsia="ru-RU" w:bidi="ru-RU"/>
              </w:rPr>
              <w:t>Цель:</w:t>
            </w:r>
            <w:r w:rsidR="00815CAB" w:rsidRPr="00815CAB">
              <w:rPr>
                <w:rFonts w:ascii="Times New Roman" w:eastAsia="Times New Roman" w:hAnsi="Times New Roman" w:cs="Times New Roman"/>
                <w:sz w:val="28"/>
                <w:szCs w:val="28"/>
                <w:lang w:eastAsia="ru-RU" w:bidi="ru-RU"/>
              </w:rPr>
              <w:t xml:space="preserve"> актуализация, </w:t>
            </w:r>
            <w:r>
              <w:rPr>
                <w:rFonts w:ascii="Times New Roman" w:eastAsia="Times New Roman" w:hAnsi="Times New Roman" w:cs="Times New Roman"/>
                <w:sz w:val="28"/>
                <w:szCs w:val="28"/>
                <w:lang w:eastAsia="ru-RU" w:bidi="ru-RU"/>
              </w:rPr>
              <w:t>расширение, систе</w:t>
            </w:r>
            <w:r w:rsidR="00061E62">
              <w:rPr>
                <w:rFonts w:ascii="Times New Roman" w:eastAsia="Times New Roman" w:hAnsi="Times New Roman" w:cs="Times New Roman"/>
                <w:sz w:val="28"/>
                <w:szCs w:val="28"/>
                <w:lang w:eastAsia="ru-RU" w:bidi="ru-RU"/>
              </w:rPr>
              <w:t>матизация и уточне</w:t>
            </w:r>
            <w:r w:rsidR="00815CAB" w:rsidRPr="00815CAB">
              <w:rPr>
                <w:rFonts w:ascii="Times New Roman" w:eastAsia="Times New Roman" w:hAnsi="Times New Roman" w:cs="Times New Roman"/>
                <w:sz w:val="28"/>
                <w:szCs w:val="28"/>
                <w:lang w:eastAsia="ru-RU" w:bidi="ru-RU"/>
              </w:rPr>
              <w:t>ние словаря по теме</w:t>
            </w:r>
          </w:p>
          <w:p w:rsidR="00A82FCA" w:rsidRDefault="00C0284D" w:rsidP="00A82FCA">
            <w:pPr>
              <w:spacing w:after="0" w:line="240" w:lineRule="auto"/>
              <w:rPr>
                <w:rFonts w:ascii="Times New Roman" w:eastAsia="Times New Roman" w:hAnsi="Times New Roman" w:cs="Times New Roman"/>
                <w:sz w:val="28"/>
                <w:szCs w:val="28"/>
                <w:lang w:eastAsia="ru-RU" w:bidi="ru-RU"/>
              </w:rPr>
            </w:pPr>
            <w:r>
              <w:rPr>
                <w:rFonts w:ascii="Times New Roman" w:eastAsia="Times New Roman" w:hAnsi="Times New Roman" w:cs="Times New Roman"/>
                <w:sz w:val="28"/>
                <w:szCs w:val="28"/>
                <w:lang w:eastAsia="ru-RU" w:bidi="ru-RU"/>
              </w:rPr>
              <w:t>Д. и. «Кто что делает</w:t>
            </w:r>
            <w:r w:rsidR="00815CAB" w:rsidRPr="00815CAB">
              <w:rPr>
                <w:rFonts w:ascii="Times New Roman" w:eastAsia="Times New Roman" w:hAnsi="Times New Roman" w:cs="Times New Roman"/>
                <w:sz w:val="28"/>
                <w:szCs w:val="28"/>
                <w:lang w:eastAsia="ru-RU" w:bidi="ru-RU"/>
              </w:rPr>
              <w:t xml:space="preserve">?» </w:t>
            </w:r>
          </w:p>
          <w:p w:rsidR="00815CAB" w:rsidRPr="00815CAB" w:rsidRDefault="00815CAB" w:rsidP="0070084E">
            <w:pPr>
              <w:spacing w:after="0" w:line="240" w:lineRule="auto"/>
              <w:rPr>
                <w:rFonts w:ascii="Times New Roman" w:eastAsia="Times New Roman" w:hAnsi="Times New Roman" w:cs="Times New Roman"/>
                <w:sz w:val="28"/>
                <w:szCs w:val="28"/>
                <w:lang w:eastAsia="ru-RU" w:bidi="ru-RU"/>
              </w:rPr>
            </w:pPr>
            <w:r w:rsidRPr="00815CAB">
              <w:rPr>
                <w:rFonts w:ascii="Times New Roman" w:eastAsia="Times New Roman" w:hAnsi="Times New Roman" w:cs="Times New Roman"/>
                <w:i/>
                <w:iCs/>
                <w:sz w:val="28"/>
                <w:szCs w:val="28"/>
                <w:lang w:eastAsia="ru-RU" w:bidi="ru-RU"/>
              </w:rPr>
              <w:t>Цель:</w:t>
            </w:r>
            <w:r w:rsidR="0070084E" w:rsidRPr="0070084E">
              <w:rPr>
                <w:rFonts w:ascii="Times New Roman" w:eastAsia="Times New Roman" w:hAnsi="Times New Roman" w:cs="Times New Roman"/>
                <w:sz w:val="28"/>
                <w:szCs w:val="28"/>
                <w:lang w:eastAsia="ru-RU" w:bidi="ru-RU"/>
              </w:rPr>
              <w:t>образование притяжательных прилагательн</w:t>
            </w:r>
            <w:r w:rsidR="00993195">
              <w:rPr>
                <w:rFonts w:ascii="Times New Roman" w:eastAsia="Times New Roman" w:hAnsi="Times New Roman" w:cs="Times New Roman"/>
                <w:sz w:val="28"/>
                <w:szCs w:val="28"/>
                <w:lang w:eastAsia="ru-RU" w:bidi="ru-RU"/>
              </w:rPr>
              <w:t xml:space="preserve">ых, глаголов от звукоподражаний, </w:t>
            </w:r>
            <w:r w:rsidR="0070084E">
              <w:rPr>
                <w:rFonts w:ascii="Times New Roman" w:eastAsia="Times New Roman" w:hAnsi="Times New Roman" w:cs="Times New Roman"/>
                <w:sz w:val="28"/>
                <w:szCs w:val="28"/>
                <w:lang w:eastAsia="ru-RU" w:bidi="ru-RU"/>
              </w:rPr>
              <w:t>включение слов с ними в пред</w:t>
            </w:r>
            <w:r w:rsidRPr="00815CAB">
              <w:rPr>
                <w:rFonts w:ascii="Times New Roman" w:eastAsia="Times New Roman" w:hAnsi="Times New Roman" w:cs="Times New Roman"/>
                <w:sz w:val="28"/>
                <w:szCs w:val="28"/>
                <w:lang w:eastAsia="ru-RU" w:bidi="ru-RU"/>
              </w:rPr>
              <w:t>ложения, обогаще</w:t>
            </w:r>
            <w:r w:rsidRPr="00815CAB">
              <w:rPr>
                <w:rFonts w:ascii="Times New Roman" w:eastAsia="Times New Roman" w:hAnsi="Times New Roman" w:cs="Times New Roman"/>
                <w:sz w:val="28"/>
                <w:szCs w:val="28"/>
                <w:lang w:eastAsia="ru-RU" w:bidi="ru-RU"/>
              </w:rPr>
              <w:softHyphen/>
              <w:t>ние экспрессивной речи</w:t>
            </w:r>
          </w:p>
        </w:tc>
        <w:tc>
          <w:tcPr>
            <w:tcW w:w="3487" w:type="dxa"/>
            <w:tcBorders>
              <w:top w:val="single" w:sz="4" w:space="0" w:color="auto"/>
              <w:left w:val="single" w:sz="4" w:space="0" w:color="auto"/>
              <w:bottom w:val="single" w:sz="4" w:space="0" w:color="auto"/>
              <w:right w:val="single" w:sz="4" w:space="0" w:color="auto"/>
            </w:tcBorders>
            <w:shd w:val="clear" w:color="auto" w:fill="FFFFFF"/>
          </w:tcPr>
          <w:p w:rsidR="00815CAB" w:rsidRPr="00815CAB" w:rsidRDefault="00815CAB" w:rsidP="00C976F2">
            <w:pPr>
              <w:spacing w:after="0" w:line="240" w:lineRule="auto"/>
              <w:rPr>
                <w:rFonts w:ascii="Times New Roman" w:eastAsia="Times New Roman" w:hAnsi="Times New Roman" w:cs="Times New Roman"/>
                <w:sz w:val="28"/>
                <w:szCs w:val="28"/>
                <w:lang w:eastAsia="ru-RU" w:bidi="ru-RU"/>
              </w:rPr>
            </w:pPr>
            <w:r w:rsidRPr="00815CAB">
              <w:rPr>
                <w:rFonts w:ascii="Times New Roman" w:eastAsia="Times New Roman" w:hAnsi="Times New Roman" w:cs="Times New Roman"/>
                <w:sz w:val="28"/>
                <w:szCs w:val="28"/>
                <w:lang w:eastAsia="ru-RU" w:bidi="ru-RU"/>
              </w:rPr>
              <w:t>Д. и</w:t>
            </w:r>
            <w:r w:rsidR="00A82FCA">
              <w:rPr>
                <w:rFonts w:ascii="Times New Roman" w:eastAsia="Times New Roman" w:hAnsi="Times New Roman" w:cs="Times New Roman"/>
                <w:sz w:val="28"/>
                <w:szCs w:val="28"/>
                <w:lang w:eastAsia="ru-RU" w:bidi="ru-RU"/>
              </w:rPr>
              <w:t xml:space="preserve">. «Подскажи словечко» </w:t>
            </w:r>
            <w:r w:rsidRPr="00815CAB">
              <w:rPr>
                <w:rFonts w:ascii="Times New Roman" w:eastAsia="Times New Roman" w:hAnsi="Times New Roman" w:cs="Times New Roman"/>
                <w:i/>
                <w:iCs/>
                <w:sz w:val="28"/>
                <w:szCs w:val="28"/>
                <w:lang w:eastAsia="ru-RU" w:bidi="ru-RU"/>
              </w:rPr>
              <w:t>Цель:</w:t>
            </w:r>
            <w:r w:rsidRPr="00815CAB">
              <w:rPr>
                <w:rFonts w:ascii="Times New Roman" w:eastAsia="Times New Roman" w:hAnsi="Times New Roman" w:cs="Times New Roman"/>
                <w:sz w:val="28"/>
                <w:szCs w:val="28"/>
                <w:lang w:eastAsia="ru-RU" w:bidi="ru-RU"/>
              </w:rPr>
              <w:t xml:space="preserve"> учить образо</w:t>
            </w:r>
            <w:r w:rsidRPr="00815CAB">
              <w:rPr>
                <w:rFonts w:ascii="Times New Roman" w:eastAsia="Times New Roman" w:hAnsi="Times New Roman" w:cs="Times New Roman"/>
                <w:sz w:val="28"/>
                <w:szCs w:val="28"/>
                <w:lang w:eastAsia="ru-RU" w:bidi="ru-RU"/>
              </w:rPr>
              <w:softHyphen/>
              <w:t>ванию форм множе</w:t>
            </w:r>
            <w:r w:rsidRPr="00815CAB">
              <w:rPr>
                <w:rFonts w:ascii="Times New Roman" w:eastAsia="Times New Roman" w:hAnsi="Times New Roman" w:cs="Times New Roman"/>
                <w:sz w:val="28"/>
                <w:szCs w:val="28"/>
                <w:lang w:eastAsia="ru-RU" w:bidi="ru-RU"/>
              </w:rPr>
              <w:softHyphen/>
              <w:t>ственного числа, за</w:t>
            </w:r>
            <w:r w:rsidRPr="00815CAB">
              <w:rPr>
                <w:rFonts w:ascii="Times New Roman" w:eastAsia="Times New Roman" w:hAnsi="Times New Roman" w:cs="Times New Roman"/>
                <w:sz w:val="28"/>
                <w:szCs w:val="28"/>
                <w:lang w:eastAsia="ru-RU" w:bidi="ru-RU"/>
              </w:rPr>
              <w:softHyphen/>
              <w:t>крепление лексики по теме</w:t>
            </w:r>
          </w:p>
          <w:p w:rsidR="00815CAB" w:rsidRPr="00815CAB" w:rsidRDefault="00815CAB" w:rsidP="00C976F2">
            <w:pPr>
              <w:spacing w:after="0" w:line="240" w:lineRule="auto"/>
              <w:rPr>
                <w:rFonts w:ascii="Times New Roman" w:eastAsia="Times New Roman" w:hAnsi="Times New Roman" w:cs="Times New Roman"/>
                <w:sz w:val="28"/>
                <w:szCs w:val="28"/>
                <w:lang w:eastAsia="ru-RU" w:bidi="ru-RU"/>
              </w:rPr>
            </w:pPr>
            <w:r w:rsidRPr="00815CAB">
              <w:rPr>
                <w:rFonts w:ascii="Times New Roman" w:eastAsia="Times New Roman" w:hAnsi="Times New Roman" w:cs="Times New Roman"/>
                <w:sz w:val="28"/>
                <w:szCs w:val="28"/>
                <w:lang w:eastAsia="ru-RU" w:bidi="ru-RU"/>
              </w:rPr>
              <w:t>Д. и. «Кто как ест, и кт</w:t>
            </w:r>
            <w:r w:rsidR="00A82FCA">
              <w:rPr>
                <w:rFonts w:ascii="Times New Roman" w:eastAsia="Times New Roman" w:hAnsi="Times New Roman" w:cs="Times New Roman"/>
                <w:sz w:val="28"/>
                <w:szCs w:val="28"/>
                <w:lang w:eastAsia="ru-RU" w:bidi="ru-RU"/>
              </w:rPr>
              <w:t>о как разговарива</w:t>
            </w:r>
            <w:r w:rsidR="00A82FCA">
              <w:rPr>
                <w:rFonts w:ascii="Times New Roman" w:eastAsia="Times New Roman" w:hAnsi="Times New Roman" w:cs="Times New Roman"/>
                <w:sz w:val="28"/>
                <w:szCs w:val="28"/>
                <w:lang w:eastAsia="ru-RU" w:bidi="ru-RU"/>
              </w:rPr>
              <w:softHyphen/>
              <w:t xml:space="preserve">ет?» </w:t>
            </w:r>
          </w:p>
          <w:p w:rsidR="00815CAB" w:rsidRPr="00815CAB" w:rsidRDefault="00815CAB" w:rsidP="00C976F2">
            <w:pPr>
              <w:spacing w:after="0" w:line="240" w:lineRule="auto"/>
              <w:rPr>
                <w:rFonts w:ascii="Times New Roman" w:eastAsia="Times New Roman" w:hAnsi="Times New Roman" w:cs="Times New Roman"/>
                <w:sz w:val="28"/>
                <w:szCs w:val="28"/>
                <w:lang w:eastAsia="ru-RU" w:bidi="ru-RU"/>
              </w:rPr>
            </w:pPr>
            <w:r w:rsidRPr="00815CAB">
              <w:rPr>
                <w:rFonts w:ascii="Times New Roman" w:eastAsia="Times New Roman" w:hAnsi="Times New Roman" w:cs="Times New Roman"/>
                <w:i/>
                <w:iCs/>
                <w:sz w:val="28"/>
                <w:szCs w:val="28"/>
                <w:lang w:eastAsia="ru-RU" w:bidi="ru-RU"/>
              </w:rPr>
              <w:t>Цель:</w:t>
            </w:r>
            <w:r w:rsidRPr="00815CAB">
              <w:rPr>
                <w:rFonts w:ascii="Times New Roman" w:eastAsia="Times New Roman" w:hAnsi="Times New Roman" w:cs="Times New Roman"/>
                <w:sz w:val="28"/>
                <w:szCs w:val="28"/>
                <w:lang w:eastAsia="ru-RU" w:bidi="ru-RU"/>
              </w:rPr>
              <w:t xml:space="preserve"> актуализи</w:t>
            </w:r>
            <w:r w:rsidRPr="00815CAB">
              <w:rPr>
                <w:rFonts w:ascii="Times New Roman" w:eastAsia="Times New Roman" w:hAnsi="Times New Roman" w:cs="Times New Roman"/>
                <w:sz w:val="28"/>
                <w:szCs w:val="28"/>
                <w:lang w:eastAsia="ru-RU" w:bidi="ru-RU"/>
              </w:rPr>
              <w:softHyphen/>
              <w:t>ровать и включать в речь глагольный словарь</w:t>
            </w:r>
          </w:p>
        </w:tc>
      </w:tr>
      <w:tr w:rsidR="00815CAB" w:rsidRPr="00815CAB" w:rsidTr="00A82FCA">
        <w:trPr>
          <w:trHeight w:hRule="exact" w:val="3576"/>
          <w:jc w:val="center"/>
        </w:trPr>
        <w:tc>
          <w:tcPr>
            <w:tcW w:w="2782" w:type="dxa"/>
            <w:tcBorders>
              <w:top w:val="single" w:sz="4" w:space="0" w:color="auto"/>
              <w:left w:val="single" w:sz="4" w:space="0" w:color="auto"/>
              <w:bottom w:val="single" w:sz="4" w:space="0" w:color="auto"/>
            </w:tcBorders>
            <w:shd w:val="clear" w:color="auto" w:fill="FFFFFF"/>
          </w:tcPr>
          <w:p w:rsidR="00815CAB" w:rsidRPr="00815CAB" w:rsidRDefault="00815CAB" w:rsidP="00C976F2">
            <w:pPr>
              <w:spacing w:after="0" w:line="240" w:lineRule="auto"/>
              <w:rPr>
                <w:rFonts w:ascii="Times New Roman" w:eastAsia="Times New Roman" w:hAnsi="Times New Roman" w:cs="Times New Roman"/>
                <w:b/>
                <w:sz w:val="28"/>
                <w:szCs w:val="28"/>
                <w:lang w:eastAsia="ru-RU" w:bidi="ru-RU"/>
              </w:rPr>
            </w:pPr>
            <w:r w:rsidRPr="00815CAB">
              <w:rPr>
                <w:rFonts w:ascii="Times New Roman" w:eastAsia="Times New Roman" w:hAnsi="Times New Roman" w:cs="Times New Roman"/>
                <w:b/>
                <w:sz w:val="28"/>
                <w:szCs w:val="28"/>
                <w:lang w:eastAsia="ru-RU" w:bidi="ru-RU"/>
              </w:rPr>
              <w:lastRenderedPageBreak/>
              <w:t>Развитие</w:t>
            </w:r>
          </w:p>
          <w:p w:rsidR="00815CAB" w:rsidRPr="00815CAB" w:rsidRDefault="00815CAB" w:rsidP="00C976F2">
            <w:pPr>
              <w:spacing w:after="0" w:line="240" w:lineRule="auto"/>
              <w:rPr>
                <w:rFonts w:ascii="Times New Roman" w:eastAsia="Times New Roman" w:hAnsi="Times New Roman" w:cs="Times New Roman"/>
                <w:b/>
                <w:sz w:val="28"/>
                <w:szCs w:val="28"/>
                <w:lang w:eastAsia="ru-RU" w:bidi="ru-RU"/>
              </w:rPr>
            </w:pPr>
            <w:r w:rsidRPr="00815CAB">
              <w:rPr>
                <w:rFonts w:ascii="Times New Roman" w:eastAsia="Times New Roman" w:hAnsi="Times New Roman" w:cs="Times New Roman"/>
                <w:b/>
                <w:sz w:val="28"/>
                <w:szCs w:val="28"/>
                <w:lang w:eastAsia="ru-RU" w:bidi="ru-RU"/>
              </w:rPr>
              <w:t>связной</w:t>
            </w:r>
          </w:p>
          <w:p w:rsidR="00815CAB" w:rsidRPr="00815CAB" w:rsidRDefault="00815CAB" w:rsidP="00C976F2">
            <w:pPr>
              <w:spacing w:after="0" w:line="240" w:lineRule="auto"/>
              <w:rPr>
                <w:rFonts w:ascii="Times New Roman" w:eastAsia="Times New Roman" w:hAnsi="Times New Roman" w:cs="Times New Roman"/>
                <w:b/>
                <w:sz w:val="28"/>
                <w:szCs w:val="28"/>
                <w:lang w:eastAsia="ru-RU" w:bidi="ru-RU"/>
              </w:rPr>
            </w:pPr>
            <w:r w:rsidRPr="00815CAB">
              <w:rPr>
                <w:rFonts w:ascii="Times New Roman" w:eastAsia="Times New Roman" w:hAnsi="Times New Roman" w:cs="Times New Roman"/>
                <w:b/>
                <w:sz w:val="28"/>
                <w:szCs w:val="28"/>
                <w:lang w:eastAsia="ru-RU" w:bidi="ru-RU"/>
              </w:rPr>
              <w:t>речи</w:t>
            </w:r>
          </w:p>
          <w:p w:rsidR="00815CAB" w:rsidRPr="00815CAB" w:rsidRDefault="00815CAB" w:rsidP="00C976F2">
            <w:pPr>
              <w:spacing w:after="0" w:line="240" w:lineRule="auto"/>
              <w:rPr>
                <w:rFonts w:ascii="Times New Roman" w:eastAsia="Times New Roman" w:hAnsi="Times New Roman" w:cs="Times New Roman"/>
                <w:sz w:val="28"/>
                <w:szCs w:val="28"/>
                <w:lang w:eastAsia="ru-RU" w:bidi="ru-RU"/>
              </w:rPr>
            </w:pPr>
          </w:p>
        </w:tc>
        <w:tc>
          <w:tcPr>
            <w:tcW w:w="3260" w:type="dxa"/>
            <w:tcBorders>
              <w:top w:val="single" w:sz="4" w:space="0" w:color="auto"/>
              <w:left w:val="single" w:sz="4" w:space="0" w:color="auto"/>
              <w:bottom w:val="single" w:sz="4" w:space="0" w:color="auto"/>
            </w:tcBorders>
            <w:shd w:val="clear" w:color="auto" w:fill="FFFFFF"/>
          </w:tcPr>
          <w:p w:rsidR="00815CAB" w:rsidRPr="00815CAB" w:rsidRDefault="00815CAB" w:rsidP="00C976F2">
            <w:pPr>
              <w:spacing w:after="0" w:line="240" w:lineRule="auto"/>
              <w:rPr>
                <w:rFonts w:ascii="Times New Roman" w:eastAsia="Times New Roman" w:hAnsi="Times New Roman" w:cs="Times New Roman"/>
                <w:sz w:val="28"/>
                <w:szCs w:val="28"/>
                <w:lang w:eastAsia="ru-RU" w:bidi="ru-RU"/>
              </w:rPr>
            </w:pPr>
            <w:r w:rsidRPr="00815CAB">
              <w:rPr>
                <w:rFonts w:ascii="Times New Roman" w:eastAsia="Times New Roman" w:hAnsi="Times New Roman" w:cs="Times New Roman"/>
                <w:sz w:val="28"/>
                <w:szCs w:val="28"/>
                <w:lang w:eastAsia="ru-RU" w:bidi="ru-RU"/>
              </w:rPr>
              <w:t xml:space="preserve">Сравнение слов </w:t>
            </w:r>
            <w:r w:rsidRPr="00815CAB">
              <w:rPr>
                <w:rFonts w:ascii="Times New Roman" w:eastAsia="Times New Roman" w:hAnsi="Times New Roman" w:cs="Times New Roman"/>
                <w:i/>
                <w:iCs/>
                <w:sz w:val="28"/>
                <w:szCs w:val="28"/>
                <w:lang w:eastAsia="ru-RU" w:bidi="ru-RU"/>
              </w:rPr>
              <w:t>кош</w:t>
            </w:r>
            <w:r w:rsidRPr="00815CAB">
              <w:rPr>
                <w:rFonts w:ascii="Times New Roman" w:eastAsia="Times New Roman" w:hAnsi="Times New Roman" w:cs="Times New Roman"/>
                <w:i/>
                <w:iCs/>
                <w:sz w:val="28"/>
                <w:szCs w:val="28"/>
                <w:lang w:eastAsia="ru-RU" w:bidi="ru-RU"/>
              </w:rPr>
              <w:softHyphen/>
              <w:t>ка</w:t>
            </w:r>
            <w:r w:rsidRPr="00815CAB">
              <w:rPr>
                <w:rFonts w:ascii="Times New Roman" w:eastAsia="Times New Roman" w:hAnsi="Times New Roman" w:cs="Times New Roman"/>
                <w:sz w:val="28"/>
                <w:szCs w:val="28"/>
                <w:lang w:eastAsia="ru-RU" w:bidi="ru-RU"/>
              </w:rPr>
              <w:t xml:space="preserve"> — </w:t>
            </w:r>
            <w:r w:rsidRPr="00815CAB">
              <w:rPr>
                <w:rFonts w:ascii="Times New Roman" w:eastAsia="Times New Roman" w:hAnsi="Times New Roman" w:cs="Times New Roman"/>
                <w:i/>
                <w:iCs/>
                <w:sz w:val="28"/>
                <w:szCs w:val="28"/>
                <w:lang w:eastAsia="ru-RU" w:bidi="ru-RU"/>
              </w:rPr>
              <w:t>собака, коза</w:t>
            </w:r>
            <w:r w:rsidRPr="00815CAB">
              <w:rPr>
                <w:rFonts w:ascii="Times New Roman" w:eastAsia="Times New Roman" w:hAnsi="Times New Roman" w:cs="Times New Roman"/>
                <w:sz w:val="28"/>
                <w:szCs w:val="28"/>
                <w:lang w:eastAsia="ru-RU" w:bidi="ru-RU"/>
              </w:rPr>
              <w:t xml:space="preserve"> — </w:t>
            </w:r>
            <w:r w:rsidRPr="00815CAB">
              <w:rPr>
                <w:rFonts w:ascii="Times New Roman" w:eastAsia="Times New Roman" w:hAnsi="Times New Roman" w:cs="Times New Roman"/>
                <w:i/>
                <w:iCs/>
                <w:sz w:val="28"/>
                <w:szCs w:val="28"/>
                <w:lang w:eastAsia="ru-RU" w:bidi="ru-RU"/>
              </w:rPr>
              <w:t>короваЦель:</w:t>
            </w:r>
            <w:r w:rsidRPr="00815CAB">
              <w:rPr>
                <w:rFonts w:ascii="Times New Roman" w:eastAsia="Times New Roman" w:hAnsi="Times New Roman" w:cs="Times New Roman"/>
                <w:sz w:val="28"/>
                <w:szCs w:val="28"/>
                <w:lang w:eastAsia="ru-RU" w:bidi="ru-RU"/>
              </w:rPr>
              <w:t xml:space="preserve"> учить искать общие черты и от</w:t>
            </w:r>
            <w:r w:rsidRPr="00815CAB">
              <w:rPr>
                <w:rFonts w:ascii="Times New Roman" w:eastAsia="Times New Roman" w:hAnsi="Times New Roman" w:cs="Times New Roman"/>
                <w:sz w:val="28"/>
                <w:szCs w:val="28"/>
                <w:lang w:eastAsia="ru-RU" w:bidi="ru-RU"/>
              </w:rPr>
              <w:softHyphen/>
              <w:t>личия</w:t>
            </w:r>
          </w:p>
          <w:p w:rsidR="00815CAB" w:rsidRPr="00815CAB" w:rsidRDefault="00815CAB" w:rsidP="00C976F2">
            <w:pPr>
              <w:spacing w:after="0" w:line="240" w:lineRule="auto"/>
              <w:rPr>
                <w:rFonts w:ascii="Times New Roman" w:eastAsia="Times New Roman" w:hAnsi="Times New Roman" w:cs="Times New Roman"/>
                <w:sz w:val="28"/>
                <w:szCs w:val="28"/>
                <w:lang w:eastAsia="ru-RU" w:bidi="ru-RU"/>
              </w:rPr>
            </w:pPr>
            <w:r w:rsidRPr="00815CAB">
              <w:rPr>
                <w:rFonts w:ascii="Times New Roman" w:eastAsia="Times New Roman" w:hAnsi="Times New Roman" w:cs="Times New Roman"/>
                <w:sz w:val="28"/>
                <w:szCs w:val="28"/>
                <w:lang w:eastAsia="ru-RU" w:bidi="ru-RU"/>
              </w:rPr>
              <w:t>Отгадывание зага</w:t>
            </w:r>
            <w:r w:rsidRPr="00815CAB">
              <w:rPr>
                <w:rFonts w:ascii="Times New Roman" w:eastAsia="Times New Roman" w:hAnsi="Times New Roman" w:cs="Times New Roman"/>
                <w:sz w:val="28"/>
                <w:szCs w:val="28"/>
                <w:lang w:eastAsia="ru-RU" w:bidi="ru-RU"/>
              </w:rPr>
              <w:softHyphen/>
              <w:t>док с объяснением отгадок по теме «До</w:t>
            </w:r>
            <w:r w:rsidRPr="00815CAB">
              <w:rPr>
                <w:rFonts w:ascii="Times New Roman" w:eastAsia="Times New Roman" w:hAnsi="Times New Roman" w:cs="Times New Roman"/>
                <w:sz w:val="28"/>
                <w:szCs w:val="28"/>
                <w:lang w:eastAsia="ru-RU" w:bidi="ru-RU"/>
              </w:rPr>
              <w:softHyphen/>
              <w:t xml:space="preserve">машние животные» </w:t>
            </w:r>
          </w:p>
          <w:p w:rsidR="00815CAB" w:rsidRPr="00815CAB" w:rsidRDefault="00815CAB" w:rsidP="00C976F2">
            <w:pPr>
              <w:spacing w:after="0" w:line="240" w:lineRule="auto"/>
              <w:rPr>
                <w:rFonts w:ascii="Times New Roman" w:eastAsia="Times New Roman" w:hAnsi="Times New Roman" w:cs="Times New Roman"/>
                <w:sz w:val="28"/>
                <w:szCs w:val="28"/>
                <w:lang w:eastAsia="ru-RU" w:bidi="ru-RU"/>
              </w:rPr>
            </w:pPr>
            <w:r w:rsidRPr="00815CAB">
              <w:rPr>
                <w:rFonts w:ascii="Times New Roman" w:eastAsia="Times New Roman" w:hAnsi="Times New Roman" w:cs="Times New Roman"/>
                <w:i/>
                <w:iCs/>
                <w:sz w:val="28"/>
                <w:szCs w:val="28"/>
                <w:lang w:eastAsia="ru-RU" w:bidi="ru-RU"/>
              </w:rPr>
              <w:t>Цель:</w:t>
            </w:r>
            <w:r w:rsidRPr="00815CAB">
              <w:rPr>
                <w:rFonts w:ascii="Times New Roman" w:eastAsia="Times New Roman" w:hAnsi="Times New Roman" w:cs="Times New Roman"/>
                <w:sz w:val="28"/>
                <w:szCs w:val="28"/>
                <w:lang w:eastAsia="ru-RU" w:bidi="ru-RU"/>
              </w:rPr>
              <w:t xml:space="preserve"> учить доказа</w:t>
            </w:r>
            <w:r w:rsidRPr="00815CAB">
              <w:rPr>
                <w:rFonts w:ascii="Times New Roman" w:eastAsia="Times New Roman" w:hAnsi="Times New Roman" w:cs="Times New Roman"/>
                <w:sz w:val="28"/>
                <w:szCs w:val="28"/>
                <w:lang w:eastAsia="ru-RU" w:bidi="ru-RU"/>
              </w:rPr>
              <w:softHyphen/>
              <w:t>тельной речи</w:t>
            </w:r>
          </w:p>
        </w:tc>
        <w:tc>
          <w:tcPr>
            <w:tcW w:w="3487" w:type="dxa"/>
            <w:tcBorders>
              <w:top w:val="single" w:sz="4" w:space="0" w:color="auto"/>
              <w:left w:val="single" w:sz="4" w:space="0" w:color="auto"/>
              <w:bottom w:val="single" w:sz="4" w:space="0" w:color="auto"/>
              <w:right w:val="single" w:sz="4" w:space="0" w:color="auto"/>
            </w:tcBorders>
            <w:shd w:val="clear" w:color="auto" w:fill="FFFFFF"/>
            <w:vAlign w:val="bottom"/>
          </w:tcPr>
          <w:p w:rsidR="00815CAB" w:rsidRPr="00815CAB" w:rsidRDefault="00815CAB" w:rsidP="00C976F2">
            <w:pPr>
              <w:spacing w:after="0" w:line="240" w:lineRule="auto"/>
              <w:rPr>
                <w:rFonts w:ascii="Times New Roman" w:eastAsia="Times New Roman" w:hAnsi="Times New Roman" w:cs="Times New Roman"/>
                <w:sz w:val="28"/>
                <w:szCs w:val="28"/>
                <w:lang w:eastAsia="ru-RU" w:bidi="ru-RU"/>
              </w:rPr>
            </w:pPr>
            <w:r w:rsidRPr="00815CAB">
              <w:rPr>
                <w:rFonts w:ascii="Times New Roman" w:eastAsia="Times New Roman" w:hAnsi="Times New Roman" w:cs="Times New Roman"/>
                <w:sz w:val="28"/>
                <w:szCs w:val="28"/>
                <w:lang w:eastAsia="ru-RU" w:bidi="ru-RU"/>
              </w:rPr>
              <w:t xml:space="preserve">Д. и. </w:t>
            </w:r>
            <w:r w:rsidR="00A82FCA">
              <w:rPr>
                <w:rFonts w:ascii="Times New Roman" w:eastAsia="Times New Roman" w:hAnsi="Times New Roman" w:cs="Times New Roman"/>
                <w:sz w:val="28"/>
                <w:szCs w:val="28"/>
                <w:lang w:eastAsia="ru-RU" w:bidi="ru-RU"/>
              </w:rPr>
              <w:t>«Объясни вы</w:t>
            </w:r>
            <w:r w:rsidR="00A82FCA">
              <w:rPr>
                <w:rFonts w:ascii="Times New Roman" w:eastAsia="Times New Roman" w:hAnsi="Times New Roman" w:cs="Times New Roman"/>
                <w:sz w:val="28"/>
                <w:szCs w:val="28"/>
                <w:lang w:eastAsia="ru-RU" w:bidi="ru-RU"/>
              </w:rPr>
              <w:softHyphen/>
              <w:t xml:space="preserve">ражения» </w:t>
            </w:r>
            <w:r w:rsidRPr="00815CAB">
              <w:rPr>
                <w:rFonts w:ascii="Times New Roman" w:eastAsia="Times New Roman" w:hAnsi="Times New Roman" w:cs="Times New Roman"/>
                <w:i/>
                <w:iCs/>
                <w:sz w:val="28"/>
                <w:szCs w:val="28"/>
                <w:lang w:eastAsia="ru-RU" w:bidi="ru-RU"/>
              </w:rPr>
              <w:t>Цель:</w:t>
            </w:r>
            <w:r w:rsidRPr="00815CAB">
              <w:rPr>
                <w:rFonts w:ascii="Times New Roman" w:eastAsia="Times New Roman" w:hAnsi="Times New Roman" w:cs="Times New Roman"/>
                <w:sz w:val="28"/>
                <w:szCs w:val="28"/>
                <w:lang w:eastAsia="ru-RU" w:bidi="ru-RU"/>
              </w:rPr>
              <w:t xml:space="preserve"> учить пони</w:t>
            </w:r>
            <w:r w:rsidRPr="00815CAB">
              <w:rPr>
                <w:rFonts w:ascii="Times New Roman" w:eastAsia="Times New Roman" w:hAnsi="Times New Roman" w:cs="Times New Roman"/>
                <w:sz w:val="28"/>
                <w:szCs w:val="28"/>
                <w:lang w:eastAsia="ru-RU" w:bidi="ru-RU"/>
              </w:rPr>
              <w:softHyphen/>
              <w:t>манию переносно</w:t>
            </w:r>
            <w:r w:rsidRPr="00815CAB">
              <w:rPr>
                <w:rFonts w:ascii="Times New Roman" w:eastAsia="Times New Roman" w:hAnsi="Times New Roman" w:cs="Times New Roman"/>
                <w:sz w:val="28"/>
                <w:szCs w:val="28"/>
                <w:lang w:eastAsia="ru-RU" w:bidi="ru-RU"/>
              </w:rPr>
              <w:softHyphen/>
              <w:t>го смысла высказы</w:t>
            </w:r>
            <w:r w:rsidRPr="00815CAB">
              <w:rPr>
                <w:rFonts w:ascii="Times New Roman" w:eastAsia="Times New Roman" w:hAnsi="Times New Roman" w:cs="Times New Roman"/>
                <w:sz w:val="28"/>
                <w:szCs w:val="28"/>
                <w:lang w:eastAsia="ru-RU" w:bidi="ru-RU"/>
              </w:rPr>
              <w:softHyphen/>
              <w:t>ваний, знакомить с устным народным творчеством</w:t>
            </w:r>
          </w:p>
          <w:p w:rsidR="00815CAB" w:rsidRPr="00815CAB" w:rsidRDefault="00815CAB" w:rsidP="00C976F2">
            <w:pPr>
              <w:spacing w:after="0" w:line="240" w:lineRule="auto"/>
              <w:rPr>
                <w:rFonts w:ascii="Times New Roman" w:eastAsia="Times New Roman" w:hAnsi="Times New Roman" w:cs="Times New Roman"/>
                <w:sz w:val="28"/>
                <w:szCs w:val="28"/>
                <w:lang w:eastAsia="ru-RU" w:bidi="ru-RU"/>
              </w:rPr>
            </w:pPr>
            <w:r w:rsidRPr="00815CAB">
              <w:rPr>
                <w:rFonts w:ascii="Times New Roman" w:eastAsia="Times New Roman" w:hAnsi="Times New Roman" w:cs="Times New Roman"/>
                <w:sz w:val="28"/>
                <w:szCs w:val="28"/>
                <w:lang w:eastAsia="ru-RU" w:bidi="ru-RU"/>
              </w:rPr>
              <w:t>Рассказ о своём лю</w:t>
            </w:r>
            <w:r w:rsidRPr="00815CAB">
              <w:rPr>
                <w:rFonts w:ascii="Times New Roman" w:eastAsia="Times New Roman" w:hAnsi="Times New Roman" w:cs="Times New Roman"/>
                <w:sz w:val="28"/>
                <w:szCs w:val="28"/>
                <w:lang w:eastAsia="ru-RU" w:bidi="ru-RU"/>
              </w:rPr>
              <w:softHyphen/>
              <w:t>би</w:t>
            </w:r>
            <w:r w:rsidR="00A82FCA">
              <w:rPr>
                <w:rFonts w:ascii="Times New Roman" w:eastAsia="Times New Roman" w:hAnsi="Times New Roman" w:cs="Times New Roman"/>
                <w:sz w:val="28"/>
                <w:szCs w:val="28"/>
                <w:lang w:eastAsia="ru-RU" w:bidi="ru-RU"/>
              </w:rPr>
              <w:t xml:space="preserve">мом домашнем животном по плану </w:t>
            </w:r>
          </w:p>
          <w:p w:rsidR="00815CAB" w:rsidRPr="00815CAB" w:rsidRDefault="00815CAB" w:rsidP="00C976F2">
            <w:pPr>
              <w:spacing w:after="0" w:line="240" w:lineRule="auto"/>
              <w:rPr>
                <w:rFonts w:ascii="Times New Roman" w:eastAsia="Times New Roman" w:hAnsi="Times New Roman" w:cs="Times New Roman"/>
                <w:sz w:val="28"/>
                <w:szCs w:val="28"/>
                <w:lang w:eastAsia="ru-RU" w:bidi="ru-RU"/>
              </w:rPr>
            </w:pPr>
            <w:r w:rsidRPr="00815CAB">
              <w:rPr>
                <w:rFonts w:ascii="Times New Roman" w:eastAsia="Times New Roman" w:hAnsi="Times New Roman" w:cs="Times New Roman"/>
                <w:i/>
                <w:iCs/>
                <w:sz w:val="28"/>
                <w:szCs w:val="28"/>
                <w:lang w:eastAsia="ru-RU" w:bidi="ru-RU"/>
              </w:rPr>
              <w:t>Цель:</w:t>
            </w:r>
            <w:r w:rsidRPr="00815CAB">
              <w:rPr>
                <w:rFonts w:ascii="Times New Roman" w:eastAsia="Times New Roman" w:hAnsi="Times New Roman" w:cs="Times New Roman"/>
                <w:sz w:val="28"/>
                <w:szCs w:val="28"/>
                <w:lang w:eastAsia="ru-RU" w:bidi="ru-RU"/>
              </w:rPr>
              <w:t xml:space="preserve"> учить описа</w:t>
            </w:r>
            <w:r w:rsidRPr="00815CAB">
              <w:rPr>
                <w:rFonts w:ascii="Times New Roman" w:eastAsia="Times New Roman" w:hAnsi="Times New Roman" w:cs="Times New Roman"/>
                <w:sz w:val="28"/>
                <w:szCs w:val="28"/>
                <w:lang w:eastAsia="ru-RU" w:bidi="ru-RU"/>
              </w:rPr>
              <w:softHyphen/>
              <w:t>тельному рассказу</w:t>
            </w:r>
          </w:p>
        </w:tc>
      </w:tr>
      <w:tr w:rsidR="00815CAB" w:rsidRPr="00815CAB" w:rsidTr="00C976F2">
        <w:trPr>
          <w:trHeight w:hRule="exact" w:val="3737"/>
          <w:jc w:val="center"/>
        </w:trPr>
        <w:tc>
          <w:tcPr>
            <w:tcW w:w="2782" w:type="dxa"/>
            <w:tcBorders>
              <w:top w:val="single" w:sz="4" w:space="0" w:color="auto"/>
              <w:left w:val="single" w:sz="4" w:space="0" w:color="auto"/>
              <w:bottom w:val="single" w:sz="4" w:space="0" w:color="auto"/>
            </w:tcBorders>
            <w:shd w:val="clear" w:color="auto" w:fill="FFFFFF"/>
          </w:tcPr>
          <w:p w:rsidR="00815CAB" w:rsidRPr="00815CAB" w:rsidRDefault="00815CAB" w:rsidP="00C976F2">
            <w:pPr>
              <w:spacing w:after="0" w:line="240" w:lineRule="auto"/>
              <w:rPr>
                <w:rFonts w:ascii="Times New Roman" w:eastAsia="Times New Roman" w:hAnsi="Times New Roman" w:cs="Times New Roman"/>
                <w:b/>
                <w:sz w:val="28"/>
                <w:szCs w:val="28"/>
                <w:lang w:eastAsia="ru-RU" w:bidi="ru-RU"/>
              </w:rPr>
            </w:pPr>
            <w:r w:rsidRPr="00815CAB">
              <w:rPr>
                <w:rFonts w:ascii="Times New Roman" w:eastAsia="Times New Roman" w:hAnsi="Times New Roman" w:cs="Times New Roman"/>
                <w:b/>
                <w:sz w:val="28"/>
                <w:szCs w:val="28"/>
                <w:lang w:eastAsia="ru-RU" w:bidi="ru-RU"/>
              </w:rPr>
              <w:t>Подготовка к обучению грамоте</w:t>
            </w:r>
          </w:p>
        </w:tc>
        <w:tc>
          <w:tcPr>
            <w:tcW w:w="3260" w:type="dxa"/>
            <w:tcBorders>
              <w:top w:val="single" w:sz="4" w:space="0" w:color="auto"/>
              <w:left w:val="single" w:sz="4" w:space="0" w:color="auto"/>
              <w:bottom w:val="single" w:sz="4" w:space="0" w:color="auto"/>
            </w:tcBorders>
            <w:shd w:val="clear" w:color="auto" w:fill="FFFFFF"/>
          </w:tcPr>
          <w:p w:rsidR="00060344" w:rsidRPr="00060344" w:rsidRDefault="00060344" w:rsidP="00060344">
            <w:pPr>
              <w:spacing w:after="0" w:line="240" w:lineRule="auto"/>
              <w:rPr>
                <w:rFonts w:ascii="Times New Roman" w:eastAsia="Times New Roman" w:hAnsi="Times New Roman" w:cs="Times New Roman"/>
                <w:sz w:val="28"/>
                <w:szCs w:val="28"/>
                <w:lang w:eastAsia="ru-RU" w:bidi="ru-RU"/>
              </w:rPr>
            </w:pPr>
            <w:r w:rsidRPr="00060344">
              <w:rPr>
                <w:rFonts w:ascii="Times New Roman" w:eastAsia="Times New Roman" w:hAnsi="Times New Roman" w:cs="Times New Roman"/>
                <w:sz w:val="28"/>
                <w:szCs w:val="28"/>
                <w:lang w:eastAsia="ru-RU" w:bidi="ru-RU"/>
              </w:rPr>
              <w:t>Звуки Т-Д</w:t>
            </w:r>
          </w:p>
          <w:p w:rsidR="00815CAB" w:rsidRPr="00815CAB" w:rsidRDefault="00060344" w:rsidP="00060344">
            <w:pPr>
              <w:spacing w:after="0" w:line="240" w:lineRule="auto"/>
              <w:rPr>
                <w:rFonts w:ascii="Times New Roman" w:eastAsia="Times New Roman" w:hAnsi="Times New Roman" w:cs="Times New Roman"/>
                <w:sz w:val="28"/>
                <w:szCs w:val="28"/>
                <w:lang w:eastAsia="ru-RU" w:bidi="ru-RU"/>
              </w:rPr>
            </w:pPr>
            <w:r w:rsidRPr="00060344">
              <w:rPr>
                <w:rFonts w:ascii="Times New Roman" w:eastAsia="Times New Roman" w:hAnsi="Times New Roman" w:cs="Times New Roman"/>
                <w:sz w:val="28"/>
                <w:szCs w:val="28"/>
                <w:lang w:eastAsia="ru-RU" w:bidi="ru-RU"/>
              </w:rPr>
              <w:t>Дифференциация на слух и в произношении Д-Т. Придумывание слов по заданной схеме. Отработка слов-паронимов типа: дом-том, дома-тома</w:t>
            </w:r>
          </w:p>
        </w:tc>
        <w:tc>
          <w:tcPr>
            <w:tcW w:w="3487" w:type="dxa"/>
            <w:tcBorders>
              <w:top w:val="single" w:sz="4" w:space="0" w:color="auto"/>
              <w:left w:val="single" w:sz="4" w:space="0" w:color="auto"/>
              <w:bottom w:val="single" w:sz="4" w:space="0" w:color="auto"/>
              <w:right w:val="single" w:sz="4" w:space="0" w:color="auto"/>
            </w:tcBorders>
            <w:shd w:val="clear" w:color="auto" w:fill="FFFFFF"/>
          </w:tcPr>
          <w:p w:rsidR="00060344" w:rsidRPr="00060344" w:rsidRDefault="00060344" w:rsidP="00060344">
            <w:pPr>
              <w:spacing w:after="0" w:line="240" w:lineRule="auto"/>
              <w:rPr>
                <w:rFonts w:ascii="Times New Roman" w:eastAsia="Times New Roman" w:hAnsi="Times New Roman" w:cs="Times New Roman"/>
                <w:sz w:val="28"/>
                <w:szCs w:val="28"/>
                <w:lang w:eastAsia="ru-RU" w:bidi="ru-RU"/>
              </w:rPr>
            </w:pPr>
            <w:r w:rsidRPr="00060344">
              <w:rPr>
                <w:rFonts w:ascii="Times New Roman" w:eastAsia="Times New Roman" w:hAnsi="Times New Roman" w:cs="Times New Roman"/>
                <w:sz w:val="28"/>
                <w:szCs w:val="28"/>
                <w:lang w:eastAsia="ru-RU" w:bidi="ru-RU"/>
              </w:rPr>
              <w:t>Звуки «Д-Дь»и буква «Д»</w:t>
            </w:r>
          </w:p>
          <w:p w:rsidR="00060344" w:rsidRPr="00060344" w:rsidRDefault="00060344" w:rsidP="00060344">
            <w:pPr>
              <w:spacing w:after="0" w:line="240" w:lineRule="auto"/>
              <w:rPr>
                <w:rFonts w:ascii="Times New Roman" w:eastAsia="Times New Roman" w:hAnsi="Times New Roman" w:cs="Times New Roman"/>
                <w:sz w:val="28"/>
                <w:szCs w:val="28"/>
                <w:lang w:eastAsia="ru-RU" w:bidi="ru-RU"/>
              </w:rPr>
            </w:pPr>
            <w:r w:rsidRPr="00060344">
              <w:rPr>
                <w:rFonts w:ascii="Times New Roman" w:eastAsia="Times New Roman" w:hAnsi="Times New Roman" w:cs="Times New Roman"/>
                <w:sz w:val="28"/>
                <w:szCs w:val="28"/>
                <w:lang w:eastAsia="ru-RU" w:bidi="ru-RU"/>
              </w:rPr>
              <w:t>Цель: знакомство с буквой, соотнесение образа буквы со зву¬ком</w:t>
            </w:r>
          </w:p>
          <w:p w:rsidR="00815CAB" w:rsidRPr="00815CAB" w:rsidRDefault="00060344" w:rsidP="00C976F2">
            <w:pPr>
              <w:spacing w:after="0" w:line="240" w:lineRule="auto"/>
              <w:rPr>
                <w:rFonts w:ascii="Times New Roman" w:eastAsia="Times New Roman" w:hAnsi="Times New Roman" w:cs="Times New Roman"/>
                <w:sz w:val="28"/>
                <w:szCs w:val="28"/>
                <w:lang w:eastAsia="ru-RU" w:bidi="ru-RU"/>
              </w:rPr>
            </w:pPr>
            <w:r w:rsidRPr="00060344">
              <w:rPr>
                <w:rFonts w:ascii="Times New Roman" w:eastAsia="Times New Roman" w:hAnsi="Times New Roman" w:cs="Times New Roman"/>
                <w:sz w:val="28"/>
                <w:szCs w:val="28"/>
                <w:lang w:eastAsia="ru-RU" w:bidi="ru-RU"/>
              </w:rPr>
              <w:t>Работа с разрезной азбукой, составление и преобразование слогов и слов: ДУБ-ДУБЫ-ДУБОК; ДОМ-ДОМА-ДОМИК. Печатание буквы «Д»</w:t>
            </w:r>
          </w:p>
        </w:tc>
      </w:tr>
    </w:tbl>
    <w:p w:rsidR="00751875" w:rsidRDefault="00751875" w:rsidP="00751875">
      <w:pPr>
        <w:spacing w:after="0" w:line="240" w:lineRule="auto"/>
        <w:rPr>
          <w:rFonts w:ascii="Times New Roman" w:eastAsia="Times New Roman" w:hAnsi="Times New Roman" w:cs="Times New Roman"/>
          <w:sz w:val="28"/>
          <w:szCs w:val="28"/>
          <w:lang w:eastAsia="ru-RU" w:bidi="ru-RU"/>
        </w:rPr>
      </w:pPr>
    </w:p>
    <w:p w:rsidR="00815CAB" w:rsidRDefault="00815CAB" w:rsidP="00751875">
      <w:pPr>
        <w:spacing w:after="0" w:line="240" w:lineRule="auto"/>
        <w:rPr>
          <w:rFonts w:ascii="Times New Roman" w:eastAsia="Times New Roman" w:hAnsi="Times New Roman" w:cs="Times New Roman"/>
          <w:bCs/>
          <w:sz w:val="28"/>
          <w:szCs w:val="28"/>
          <w:lang w:eastAsia="ru-RU" w:bidi="ru-RU"/>
        </w:rPr>
      </w:pPr>
      <w:r w:rsidRPr="00815CAB">
        <w:rPr>
          <w:rFonts w:ascii="Times New Roman" w:eastAsia="Times New Roman" w:hAnsi="Times New Roman" w:cs="Times New Roman"/>
          <w:bCs/>
          <w:sz w:val="28"/>
          <w:szCs w:val="28"/>
          <w:lang w:eastAsia="ru-RU" w:bidi="ru-RU"/>
        </w:rPr>
        <w:t>Дека</w:t>
      </w:r>
      <w:r w:rsidR="00751875">
        <w:rPr>
          <w:rFonts w:ascii="Times New Roman" w:eastAsia="Times New Roman" w:hAnsi="Times New Roman" w:cs="Times New Roman"/>
          <w:bCs/>
          <w:sz w:val="28"/>
          <w:szCs w:val="28"/>
          <w:lang w:eastAsia="ru-RU" w:bidi="ru-RU"/>
        </w:rPr>
        <w:t>брь, 2-я неделя                                     «</w:t>
      </w:r>
      <w:r w:rsidRPr="00815CAB">
        <w:rPr>
          <w:rFonts w:ascii="Times New Roman" w:eastAsia="Times New Roman" w:hAnsi="Times New Roman" w:cs="Times New Roman"/>
          <w:bCs/>
          <w:sz w:val="28"/>
          <w:szCs w:val="28"/>
          <w:lang w:eastAsia="ru-RU" w:bidi="ru-RU"/>
        </w:rPr>
        <w:t>__-__»декабря, 20___г</w:t>
      </w:r>
    </w:p>
    <w:p w:rsidR="00751875" w:rsidRPr="00815CAB" w:rsidRDefault="00751875" w:rsidP="00751875">
      <w:pPr>
        <w:spacing w:after="0" w:line="240" w:lineRule="auto"/>
        <w:rPr>
          <w:rFonts w:ascii="Times New Roman" w:eastAsia="Times New Roman" w:hAnsi="Times New Roman" w:cs="Times New Roman"/>
          <w:bCs/>
          <w:sz w:val="28"/>
          <w:szCs w:val="28"/>
          <w:lang w:eastAsia="ru-RU" w:bidi="ru-RU"/>
        </w:rPr>
      </w:pPr>
    </w:p>
    <w:p w:rsidR="00815CAB" w:rsidRDefault="00815CAB" w:rsidP="00815CAB">
      <w:pPr>
        <w:spacing w:after="0" w:line="240" w:lineRule="auto"/>
        <w:jc w:val="center"/>
        <w:rPr>
          <w:rFonts w:ascii="Times New Roman" w:eastAsia="Times New Roman" w:hAnsi="Times New Roman" w:cs="Times New Roman"/>
          <w:b/>
          <w:bCs/>
          <w:sz w:val="28"/>
          <w:szCs w:val="28"/>
          <w:lang w:eastAsia="ru-RU" w:bidi="ru-RU"/>
        </w:rPr>
      </w:pPr>
      <w:r w:rsidRPr="00815CAB">
        <w:rPr>
          <w:rFonts w:ascii="Times New Roman" w:eastAsia="Times New Roman" w:hAnsi="Times New Roman" w:cs="Times New Roman"/>
          <w:b/>
          <w:bCs/>
          <w:sz w:val="28"/>
          <w:szCs w:val="28"/>
          <w:lang w:eastAsia="ru-RU" w:bidi="ru-RU"/>
        </w:rPr>
        <w:t>Тема: ДОМАШНИЕ ЖИВОТНЫЕ И ПТИЦЫ И ИХ ДЕТЁНЫШИ</w:t>
      </w:r>
    </w:p>
    <w:p w:rsidR="00751875" w:rsidRPr="00815CAB" w:rsidRDefault="00751875" w:rsidP="00815CAB">
      <w:pPr>
        <w:spacing w:after="0" w:line="240" w:lineRule="auto"/>
        <w:jc w:val="center"/>
        <w:rPr>
          <w:rFonts w:ascii="Times New Roman" w:eastAsia="Times New Roman" w:hAnsi="Times New Roman" w:cs="Times New Roman"/>
          <w:b/>
          <w:bCs/>
          <w:sz w:val="28"/>
          <w:szCs w:val="28"/>
          <w:lang w:eastAsia="ru-RU" w:bidi="ru-RU"/>
        </w:rPr>
      </w:pPr>
    </w:p>
    <w:tbl>
      <w:tblPr>
        <w:tblOverlap w:val="never"/>
        <w:tblW w:w="9803" w:type="dxa"/>
        <w:jc w:val="center"/>
        <w:tblInd w:w="1479" w:type="dxa"/>
        <w:tblLayout w:type="fixed"/>
        <w:tblCellMar>
          <w:left w:w="10" w:type="dxa"/>
          <w:right w:w="10" w:type="dxa"/>
        </w:tblCellMar>
        <w:tblLook w:val="0000"/>
      </w:tblPr>
      <w:tblGrid>
        <w:gridCol w:w="2836"/>
        <w:gridCol w:w="3260"/>
        <w:gridCol w:w="3707"/>
      </w:tblGrid>
      <w:tr w:rsidR="00815CAB" w:rsidRPr="00815CAB" w:rsidTr="00751875">
        <w:trPr>
          <w:trHeight w:hRule="exact" w:val="418"/>
          <w:jc w:val="center"/>
        </w:trPr>
        <w:tc>
          <w:tcPr>
            <w:tcW w:w="2836" w:type="dxa"/>
            <w:tcBorders>
              <w:top w:val="single" w:sz="4" w:space="0" w:color="auto"/>
              <w:left w:val="single" w:sz="4" w:space="0" w:color="auto"/>
            </w:tcBorders>
            <w:shd w:val="clear" w:color="auto" w:fill="FFFFFF"/>
            <w:vAlign w:val="bottom"/>
          </w:tcPr>
          <w:p w:rsidR="00815CAB" w:rsidRPr="00815CAB" w:rsidRDefault="00815CAB" w:rsidP="00815CAB">
            <w:pPr>
              <w:spacing w:after="0" w:line="240" w:lineRule="auto"/>
              <w:jc w:val="center"/>
              <w:rPr>
                <w:rFonts w:ascii="Times New Roman" w:eastAsia="Times New Roman" w:hAnsi="Times New Roman" w:cs="Times New Roman"/>
                <w:b/>
                <w:sz w:val="28"/>
                <w:szCs w:val="28"/>
                <w:lang w:eastAsia="ru-RU" w:bidi="ru-RU"/>
              </w:rPr>
            </w:pPr>
            <w:r w:rsidRPr="00815CAB">
              <w:rPr>
                <w:rFonts w:ascii="Times New Roman" w:eastAsia="Times New Roman" w:hAnsi="Times New Roman" w:cs="Times New Roman"/>
                <w:b/>
                <w:sz w:val="28"/>
                <w:szCs w:val="28"/>
                <w:lang w:eastAsia="ru-RU" w:bidi="ru-RU"/>
              </w:rPr>
              <w:t>Раздел</w:t>
            </w:r>
          </w:p>
        </w:tc>
        <w:tc>
          <w:tcPr>
            <w:tcW w:w="3260" w:type="dxa"/>
            <w:tcBorders>
              <w:top w:val="single" w:sz="4" w:space="0" w:color="auto"/>
              <w:left w:val="single" w:sz="4" w:space="0" w:color="auto"/>
            </w:tcBorders>
            <w:shd w:val="clear" w:color="auto" w:fill="FFFFFF"/>
            <w:vAlign w:val="bottom"/>
          </w:tcPr>
          <w:p w:rsidR="00815CAB" w:rsidRPr="00815CAB" w:rsidRDefault="00815CAB" w:rsidP="00815CAB">
            <w:pPr>
              <w:spacing w:after="0" w:line="240" w:lineRule="auto"/>
              <w:jc w:val="center"/>
              <w:rPr>
                <w:rFonts w:ascii="Times New Roman" w:eastAsia="Times New Roman" w:hAnsi="Times New Roman" w:cs="Times New Roman"/>
                <w:b/>
                <w:sz w:val="28"/>
                <w:szCs w:val="28"/>
                <w:lang w:eastAsia="ru-RU" w:bidi="ru-RU"/>
              </w:rPr>
            </w:pPr>
            <w:r w:rsidRPr="00815CAB">
              <w:rPr>
                <w:rFonts w:ascii="Times New Roman" w:eastAsia="Times New Roman" w:hAnsi="Times New Roman" w:cs="Times New Roman"/>
                <w:b/>
                <w:sz w:val="28"/>
                <w:szCs w:val="28"/>
                <w:lang w:eastAsia="ru-RU" w:bidi="ru-RU"/>
              </w:rPr>
              <w:t>Понедельник</w:t>
            </w:r>
          </w:p>
        </w:tc>
        <w:tc>
          <w:tcPr>
            <w:tcW w:w="3707" w:type="dxa"/>
            <w:tcBorders>
              <w:top w:val="single" w:sz="4" w:space="0" w:color="auto"/>
              <w:left w:val="single" w:sz="4" w:space="0" w:color="auto"/>
              <w:right w:val="single" w:sz="4" w:space="0" w:color="auto"/>
            </w:tcBorders>
            <w:shd w:val="clear" w:color="auto" w:fill="FFFFFF"/>
            <w:vAlign w:val="bottom"/>
          </w:tcPr>
          <w:p w:rsidR="00815CAB" w:rsidRPr="00815CAB" w:rsidRDefault="00815CAB" w:rsidP="00815CAB">
            <w:pPr>
              <w:spacing w:after="0" w:line="240" w:lineRule="auto"/>
              <w:jc w:val="center"/>
              <w:rPr>
                <w:rFonts w:ascii="Times New Roman" w:eastAsia="Times New Roman" w:hAnsi="Times New Roman" w:cs="Times New Roman"/>
                <w:b/>
                <w:sz w:val="28"/>
                <w:szCs w:val="28"/>
                <w:lang w:eastAsia="ru-RU" w:bidi="ru-RU"/>
              </w:rPr>
            </w:pPr>
            <w:r w:rsidRPr="00815CAB">
              <w:rPr>
                <w:rFonts w:ascii="Times New Roman" w:eastAsia="Times New Roman" w:hAnsi="Times New Roman" w:cs="Times New Roman"/>
                <w:b/>
                <w:sz w:val="28"/>
                <w:szCs w:val="28"/>
                <w:lang w:eastAsia="ru-RU" w:bidi="ru-RU"/>
              </w:rPr>
              <w:t>Пятница</w:t>
            </w:r>
          </w:p>
        </w:tc>
      </w:tr>
      <w:tr w:rsidR="00815CAB" w:rsidRPr="00815CAB" w:rsidTr="00751875">
        <w:trPr>
          <w:trHeight w:hRule="exact" w:val="2645"/>
          <w:jc w:val="center"/>
        </w:trPr>
        <w:tc>
          <w:tcPr>
            <w:tcW w:w="2836" w:type="dxa"/>
            <w:tcBorders>
              <w:top w:val="single" w:sz="4" w:space="0" w:color="auto"/>
              <w:left w:val="single" w:sz="4" w:space="0" w:color="auto"/>
            </w:tcBorders>
            <w:shd w:val="clear" w:color="auto" w:fill="FFFFFF"/>
            <w:vAlign w:val="bottom"/>
          </w:tcPr>
          <w:p w:rsidR="00815CAB" w:rsidRPr="00815CAB" w:rsidRDefault="00815CAB" w:rsidP="00A86142">
            <w:pPr>
              <w:spacing w:after="0" w:line="240" w:lineRule="auto"/>
              <w:rPr>
                <w:rFonts w:ascii="Times New Roman" w:eastAsia="Times New Roman" w:hAnsi="Times New Roman" w:cs="Times New Roman"/>
                <w:b/>
                <w:sz w:val="28"/>
                <w:szCs w:val="28"/>
                <w:lang w:eastAsia="ru-RU" w:bidi="ru-RU"/>
              </w:rPr>
            </w:pPr>
            <w:r w:rsidRPr="00815CAB">
              <w:rPr>
                <w:rFonts w:ascii="Times New Roman" w:eastAsia="Times New Roman" w:hAnsi="Times New Roman" w:cs="Times New Roman"/>
                <w:b/>
                <w:sz w:val="28"/>
                <w:szCs w:val="28"/>
                <w:lang w:eastAsia="ru-RU" w:bidi="ru-RU"/>
              </w:rPr>
              <w:t>Развитие общих речевых навыков Артикуляци</w:t>
            </w:r>
            <w:r w:rsidRPr="00815CAB">
              <w:rPr>
                <w:rFonts w:ascii="Times New Roman" w:eastAsia="Times New Roman" w:hAnsi="Times New Roman" w:cs="Times New Roman"/>
                <w:b/>
                <w:sz w:val="28"/>
                <w:szCs w:val="28"/>
                <w:lang w:eastAsia="ru-RU" w:bidi="ru-RU"/>
              </w:rPr>
              <w:softHyphen/>
              <w:t>онная</w:t>
            </w:r>
          </w:p>
          <w:p w:rsidR="00815CAB" w:rsidRPr="00815CAB" w:rsidRDefault="00815CAB" w:rsidP="00A86142">
            <w:pPr>
              <w:spacing w:after="0" w:line="240" w:lineRule="auto"/>
              <w:rPr>
                <w:rFonts w:ascii="Times New Roman" w:eastAsia="Times New Roman" w:hAnsi="Times New Roman" w:cs="Times New Roman"/>
                <w:b/>
                <w:sz w:val="28"/>
                <w:szCs w:val="28"/>
                <w:lang w:eastAsia="ru-RU" w:bidi="ru-RU"/>
              </w:rPr>
            </w:pPr>
            <w:r w:rsidRPr="00815CAB">
              <w:rPr>
                <w:rFonts w:ascii="Times New Roman" w:eastAsia="Times New Roman" w:hAnsi="Times New Roman" w:cs="Times New Roman"/>
                <w:b/>
                <w:sz w:val="28"/>
                <w:szCs w:val="28"/>
                <w:lang w:eastAsia="ru-RU" w:bidi="ru-RU"/>
              </w:rPr>
              <w:t>гимнастика</w:t>
            </w:r>
          </w:p>
          <w:p w:rsidR="00815CAB" w:rsidRDefault="00815CAB" w:rsidP="00A86142">
            <w:pPr>
              <w:spacing w:after="0" w:line="240" w:lineRule="auto"/>
              <w:rPr>
                <w:rFonts w:ascii="Times New Roman" w:eastAsia="Times New Roman" w:hAnsi="Times New Roman" w:cs="Times New Roman"/>
                <w:b/>
                <w:sz w:val="28"/>
                <w:szCs w:val="28"/>
                <w:lang w:eastAsia="ru-RU" w:bidi="ru-RU"/>
              </w:rPr>
            </w:pPr>
            <w:r w:rsidRPr="00815CAB">
              <w:rPr>
                <w:rFonts w:ascii="Times New Roman" w:eastAsia="Times New Roman" w:hAnsi="Times New Roman" w:cs="Times New Roman"/>
                <w:b/>
                <w:sz w:val="28"/>
                <w:szCs w:val="28"/>
                <w:lang w:eastAsia="ru-RU" w:bidi="ru-RU"/>
              </w:rPr>
              <w:t>Развитие мел</w:t>
            </w:r>
            <w:r w:rsidRPr="00815CAB">
              <w:rPr>
                <w:rFonts w:ascii="Times New Roman" w:eastAsia="Times New Roman" w:hAnsi="Times New Roman" w:cs="Times New Roman"/>
                <w:b/>
                <w:sz w:val="28"/>
                <w:szCs w:val="28"/>
                <w:lang w:eastAsia="ru-RU" w:bidi="ru-RU"/>
              </w:rPr>
              <w:softHyphen/>
              <w:t>кой моторики</w:t>
            </w:r>
          </w:p>
          <w:p w:rsidR="00A86142" w:rsidRDefault="00A86142" w:rsidP="00A86142">
            <w:pPr>
              <w:spacing w:after="0" w:line="240" w:lineRule="auto"/>
              <w:rPr>
                <w:rFonts w:ascii="Times New Roman" w:eastAsia="Times New Roman" w:hAnsi="Times New Roman" w:cs="Times New Roman"/>
                <w:b/>
                <w:sz w:val="28"/>
                <w:szCs w:val="28"/>
                <w:lang w:eastAsia="ru-RU" w:bidi="ru-RU"/>
              </w:rPr>
            </w:pPr>
          </w:p>
          <w:p w:rsidR="00A86142" w:rsidRPr="00815CAB" w:rsidRDefault="00A86142" w:rsidP="00A86142">
            <w:pPr>
              <w:spacing w:after="0" w:line="240" w:lineRule="auto"/>
              <w:rPr>
                <w:rFonts w:ascii="Times New Roman" w:eastAsia="Times New Roman" w:hAnsi="Times New Roman" w:cs="Times New Roman"/>
                <w:b/>
                <w:sz w:val="28"/>
                <w:szCs w:val="28"/>
                <w:lang w:eastAsia="ru-RU" w:bidi="ru-RU"/>
              </w:rPr>
            </w:pPr>
          </w:p>
        </w:tc>
        <w:tc>
          <w:tcPr>
            <w:tcW w:w="6967" w:type="dxa"/>
            <w:gridSpan w:val="2"/>
            <w:tcBorders>
              <w:top w:val="single" w:sz="4" w:space="0" w:color="auto"/>
              <w:left w:val="single" w:sz="4" w:space="0" w:color="auto"/>
              <w:right w:val="single" w:sz="4" w:space="0" w:color="auto"/>
            </w:tcBorders>
            <w:shd w:val="clear" w:color="auto" w:fill="FFFFFF"/>
            <w:vAlign w:val="bottom"/>
          </w:tcPr>
          <w:p w:rsidR="00A86142" w:rsidRDefault="00815CAB" w:rsidP="00A86142">
            <w:pPr>
              <w:spacing w:after="0" w:line="240" w:lineRule="auto"/>
              <w:rPr>
                <w:rFonts w:ascii="Times New Roman" w:eastAsia="Times New Roman" w:hAnsi="Times New Roman" w:cs="Times New Roman"/>
                <w:sz w:val="28"/>
                <w:szCs w:val="28"/>
                <w:lang w:eastAsia="ru-RU" w:bidi="ru-RU"/>
              </w:rPr>
            </w:pPr>
            <w:r w:rsidRPr="00815CAB">
              <w:rPr>
                <w:rFonts w:ascii="Times New Roman" w:eastAsia="Times New Roman" w:hAnsi="Times New Roman" w:cs="Times New Roman"/>
                <w:sz w:val="28"/>
                <w:szCs w:val="28"/>
                <w:lang w:eastAsia="ru-RU" w:bidi="ru-RU"/>
              </w:rPr>
              <w:t xml:space="preserve">Пропевание гласных звуков на одном выдохе </w:t>
            </w:r>
          </w:p>
          <w:p w:rsidR="00815CAB" w:rsidRPr="00815CAB" w:rsidRDefault="00815CAB" w:rsidP="00A86142">
            <w:pPr>
              <w:spacing w:after="0" w:line="240" w:lineRule="auto"/>
              <w:rPr>
                <w:rFonts w:ascii="Times New Roman" w:eastAsia="Times New Roman" w:hAnsi="Times New Roman" w:cs="Times New Roman"/>
                <w:sz w:val="28"/>
                <w:szCs w:val="28"/>
                <w:lang w:eastAsia="ru-RU" w:bidi="ru-RU"/>
              </w:rPr>
            </w:pPr>
            <w:r w:rsidRPr="00815CAB">
              <w:rPr>
                <w:rFonts w:ascii="Times New Roman" w:eastAsia="Times New Roman" w:hAnsi="Times New Roman" w:cs="Times New Roman"/>
                <w:i/>
                <w:iCs/>
                <w:sz w:val="28"/>
                <w:szCs w:val="28"/>
                <w:lang w:eastAsia="ru-RU" w:bidi="ru-RU"/>
              </w:rPr>
              <w:t>Цель:</w:t>
            </w:r>
            <w:r w:rsidRPr="00815CAB">
              <w:rPr>
                <w:rFonts w:ascii="Times New Roman" w:eastAsia="Times New Roman" w:hAnsi="Times New Roman" w:cs="Times New Roman"/>
                <w:sz w:val="28"/>
                <w:szCs w:val="28"/>
                <w:lang w:eastAsia="ru-RU" w:bidi="ru-RU"/>
              </w:rPr>
              <w:t xml:space="preserve"> развитие силы голоса</w:t>
            </w:r>
          </w:p>
          <w:p w:rsidR="00A86142" w:rsidRDefault="00815CAB" w:rsidP="00A86142">
            <w:pPr>
              <w:spacing w:after="0" w:line="240" w:lineRule="auto"/>
              <w:rPr>
                <w:rFonts w:ascii="Times New Roman" w:eastAsia="Times New Roman" w:hAnsi="Times New Roman" w:cs="Times New Roman"/>
                <w:sz w:val="28"/>
                <w:szCs w:val="28"/>
                <w:lang w:eastAsia="ru-RU" w:bidi="ru-RU"/>
              </w:rPr>
            </w:pPr>
            <w:r w:rsidRPr="00815CAB">
              <w:rPr>
                <w:rFonts w:ascii="Times New Roman" w:eastAsia="Times New Roman" w:hAnsi="Times New Roman" w:cs="Times New Roman"/>
                <w:sz w:val="28"/>
                <w:szCs w:val="28"/>
                <w:lang w:eastAsia="ru-RU" w:bidi="ru-RU"/>
              </w:rPr>
              <w:t>Разучивание интерактивной артикуляционной гимнастики-сказки «Поиграем в зоо</w:t>
            </w:r>
            <w:r w:rsidRPr="00815CAB">
              <w:rPr>
                <w:rFonts w:ascii="Times New Roman" w:eastAsia="Times New Roman" w:hAnsi="Times New Roman" w:cs="Times New Roman"/>
                <w:sz w:val="28"/>
                <w:szCs w:val="28"/>
                <w:lang w:eastAsia="ru-RU" w:bidi="ru-RU"/>
              </w:rPr>
              <w:softHyphen/>
              <w:t xml:space="preserve">парк!» </w:t>
            </w:r>
          </w:p>
          <w:p w:rsidR="00815CAB" w:rsidRPr="00815CAB" w:rsidRDefault="00815CAB" w:rsidP="00A86142">
            <w:pPr>
              <w:spacing w:after="0" w:line="240" w:lineRule="auto"/>
              <w:rPr>
                <w:rFonts w:ascii="Times New Roman" w:eastAsia="Times New Roman" w:hAnsi="Times New Roman" w:cs="Times New Roman"/>
                <w:sz w:val="28"/>
                <w:szCs w:val="28"/>
                <w:lang w:eastAsia="ru-RU" w:bidi="ru-RU"/>
              </w:rPr>
            </w:pPr>
            <w:r w:rsidRPr="00815CAB">
              <w:rPr>
                <w:rFonts w:ascii="Times New Roman" w:eastAsia="Times New Roman" w:hAnsi="Times New Roman" w:cs="Times New Roman"/>
                <w:i/>
                <w:iCs/>
                <w:sz w:val="28"/>
                <w:szCs w:val="28"/>
                <w:lang w:eastAsia="ru-RU" w:bidi="ru-RU"/>
              </w:rPr>
              <w:t>Цель:</w:t>
            </w:r>
            <w:r w:rsidRPr="00815CAB">
              <w:rPr>
                <w:rFonts w:ascii="Times New Roman" w:eastAsia="Times New Roman" w:hAnsi="Times New Roman" w:cs="Times New Roman"/>
                <w:sz w:val="28"/>
                <w:szCs w:val="28"/>
                <w:lang w:eastAsia="ru-RU" w:bidi="ru-RU"/>
              </w:rPr>
              <w:t xml:space="preserve"> закрепление полноценных движений и переключаемости артикуляционных органов</w:t>
            </w:r>
          </w:p>
          <w:p w:rsidR="00815CAB" w:rsidRPr="00815CAB" w:rsidRDefault="00815CAB" w:rsidP="00A86142">
            <w:pPr>
              <w:spacing w:after="0" w:line="240" w:lineRule="auto"/>
              <w:rPr>
                <w:rFonts w:ascii="Times New Roman" w:eastAsia="Times New Roman" w:hAnsi="Times New Roman" w:cs="Times New Roman"/>
                <w:sz w:val="28"/>
                <w:szCs w:val="28"/>
                <w:lang w:eastAsia="ru-RU" w:bidi="ru-RU"/>
              </w:rPr>
            </w:pPr>
            <w:r w:rsidRPr="00815CAB">
              <w:rPr>
                <w:rFonts w:ascii="Times New Roman" w:eastAsia="Times New Roman" w:hAnsi="Times New Roman" w:cs="Times New Roman"/>
                <w:sz w:val="28"/>
                <w:szCs w:val="28"/>
                <w:lang w:eastAsia="ru-RU" w:bidi="ru-RU"/>
              </w:rPr>
              <w:t>Упражнения с удержанием горошин ил</w:t>
            </w:r>
            <w:r w:rsidR="00A86142">
              <w:rPr>
                <w:rFonts w:ascii="Times New Roman" w:eastAsia="Times New Roman" w:hAnsi="Times New Roman" w:cs="Times New Roman"/>
                <w:sz w:val="28"/>
                <w:szCs w:val="28"/>
                <w:lang w:eastAsia="ru-RU" w:bidi="ru-RU"/>
              </w:rPr>
              <w:t>и пластмассовых пулек</w:t>
            </w:r>
          </w:p>
          <w:p w:rsidR="00815CAB" w:rsidRPr="00815CAB" w:rsidRDefault="00815CAB" w:rsidP="00A86142">
            <w:pPr>
              <w:spacing w:after="0" w:line="240" w:lineRule="auto"/>
              <w:rPr>
                <w:rFonts w:ascii="Times New Roman" w:eastAsia="Times New Roman" w:hAnsi="Times New Roman" w:cs="Times New Roman"/>
                <w:sz w:val="28"/>
                <w:szCs w:val="28"/>
                <w:lang w:eastAsia="ru-RU" w:bidi="ru-RU"/>
              </w:rPr>
            </w:pPr>
            <w:r w:rsidRPr="00815CAB">
              <w:rPr>
                <w:rFonts w:ascii="Times New Roman" w:eastAsia="Times New Roman" w:hAnsi="Times New Roman" w:cs="Times New Roman"/>
                <w:i/>
                <w:iCs/>
                <w:sz w:val="28"/>
                <w:szCs w:val="28"/>
                <w:lang w:eastAsia="ru-RU" w:bidi="ru-RU"/>
              </w:rPr>
              <w:t>Цель:</w:t>
            </w:r>
            <w:r w:rsidRPr="00815CAB">
              <w:rPr>
                <w:rFonts w:ascii="Times New Roman" w:eastAsia="Times New Roman" w:hAnsi="Times New Roman" w:cs="Times New Roman"/>
                <w:sz w:val="28"/>
                <w:szCs w:val="28"/>
                <w:lang w:eastAsia="ru-RU" w:bidi="ru-RU"/>
              </w:rPr>
              <w:t xml:space="preserve"> развитие мелкой моторики, координация речи с движением</w:t>
            </w:r>
          </w:p>
        </w:tc>
      </w:tr>
      <w:tr w:rsidR="00815CAB" w:rsidRPr="00815CAB" w:rsidTr="00CB344D">
        <w:trPr>
          <w:trHeight w:hRule="exact" w:val="2920"/>
          <w:jc w:val="center"/>
        </w:trPr>
        <w:tc>
          <w:tcPr>
            <w:tcW w:w="2836" w:type="dxa"/>
            <w:tcBorders>
              <w:top w:val="single" w:sz="4" w:space="0" w:color="auto"/>
              <w:left w:val="single" w:sz="4" w:space="0" w:color="auto"/>
            </w:tcBorders>
            <w:shd w:val="clear" w:color="auto" w:fill="FFFFFF"/>
          </w:tcPr>
          <w:p w:rsidR="00815CAB" w:rsidRPr="00815CAB" w:rsidRDefault="00815CAB" w:rsidP="00A86142">
            <w:pPr>
              <w:spacing w:after="0" w:line="240" w:lineRule="auto"/>
              <w:rPr>
                <w:rFonts w:ascii="Times New Roman" w:eastAsia="Times New Roman" w:hAnsi="Times New Roman" w:cs="Times New Roman"/>
                <w:b/>
                <w:sz w:val="28"/>
                <w:szCs w:val="28"/>
                <w:lang w:eastAsia="ru-RU" w:bidi="ru-RU"/>
              </w:rPr>
            </w:pPr>
            <w:r w:rsidRPr="00815CAB">
              <w:rPr>
                <w:rFonts w:ascii="Times New Roman" w:eastAsia="Times New Roman" w:hAnsi="Times New Roman" w:cs="Times New Roman"/>
                <w:b/>
                <w:sz w:val="28"/>
                <w:szCs w:val="28"/>
                <w:lang w:eastAsia="ru-RU" w:bidi="ru-RU"/>
              </w:rPr>
              <w:lastRenderedPageBreak/>
              <w:t>Развитие</w:t>
            </w:r>
          </w:p>
          <w:p w:rsidR="00815CAB" w:rsidRPr="00815CAB" w:rsidRDefault="00815CAB" w:rsidP="00A86142">
            <w:pPr>
              <w:spacing w:after="0" w:line="240" w:lineRule="auto"/>
              <w:rPr>
                <w:rFonts w:ascii="Times New Roman" w:eastAsia="Times New Roman" w:hAnsi="Times New Roman" w:cs="Times New Roman"/>
                <w:b/>
                <w:sz w:val="28"/>
                <w:szCs w:val="28"/>
                <w:lang w:eastAsia="ru-RU" w:bidi="ru-RU"/>
              </w:rPr>
            </w:pPr>
            <w:r w:rsidRPr="00815CAB">
              <w:rPr>
                <w:rFonts w:ascii="Times New Roman" w:eastAsia="Times New Roman" w:hAnsi="Times New Roman" w:cs="Times New Roman"/>
                <w:b/>
                <w:sz w:val="28"/>
                <w:szCs w:val="28"/>
                <w:lang w:eastAsia="ru-RU" w:bidi="ru-RU"/>
              </w:rPr>
              <w:t>фонемати</w:t>
            </w:r>
            <w:r w:rsidRPr="00815CAB">
              <w:rPr>
                <w:rFonts w:ascii="Times New Roman" w:eastAsia="Times New Roman" w:hAnsi="Times New Roman" w:cs="Times New Roman"/>
                <w:b/>
                <w:sz w:val="28"/>
                <w:szCs w:val="28"/>
                <w:lang w:eastAsia="ru-RU" w:bidi="ru-RU"/>
              </w:rPr>
              <w:softHyphen/>
              <w:t>ческих</w:t>
            </w:r>
          </w:p>
          <w:p w:rsidR="00815CAB" w:rsidRPr="00815CAB" w:rsidRDefault="00815CAB" w:rsidP="00A86142">
            <w:pPr>
              <w:spacing w:after="0" w:line="240" w:lineRule="auto"/>
              <w:rPr>
                <w:rFonts w:ascii="Times New Roman" w:eastAsia="Times New Roman" w:hAnsi="Times New Roman" w:cs="Times New Roman"/>
                <w:b/>
                <w:sz w:val="28"/>
                <w:szCs w:val="28"/>
                <w:lang w:eastAsia="ru-RU" w:bidi="ru-RU"/>
              </w:rPr>
            </w:pPr>
            <w:r w:rsidRPr="00815CAB">
              <w:rPr>
                <w:rFonts w:ascii="Times New Roman" w:eastAsia="Times New Roman" w:hAnsi="Times New Roman" w:cs="Times New Roman"/>
                <w:b/>
                <w:sz w:val="28"/>
                <w:szCs w:val="28"/>
                <w:lang w:eastAsia="ru-RU" w:bidi="ru-RU"/>
              </w:rPr>
              <w:t>представлений</w:t>
            </w:r>
          </w:p>
        </w:tc>
        <w:tc>
          <w:tcPr>
            <w:tcW w:w="3260" w:type="dxa"/>
            <w:tcBorders>
              <w:top w:val="single" w:sz="4" w:space="0" w:color="auto"/>
              <w:left w:val="single" w:sz="4" w:space="0" w:color="auto"/>
            </w:tcBorders>
            <w:shd w:val="clear" w:color="auto" w:fill="FFFFFF"/>
          </w:tcPr>
          <w:p w:rsidR="00CB344D" w:rsidRDefault="00815CAB" w:rsidP="00A86142">
            <w:pPr>
              <w:spacing w:after="0" w:line="240" w:lineRule="auto"/>
              <w:rPr>
                <w:rFonts w:ascii="Times New Roman" w:eastAsia="Times New Roman" w:hAnsi="Times New Roman" w:cs="Times New Roman"/>
                <w:sz w:val="28"/>
                <w:szCs w:val="28"/>
                <w:lang w:eastAsia="ru-RU" w:bidi="ru-RU"/>
              </w:rPr>
            </w:pPr>
            <w:r w:rsidRPr="00815CAB">
              <w:rPr>
                <w:rFonts w:ascii="Times New Roman" w:eastAsia="Times New Roman" w:hAnsi="Times New Roman" w:cs="Times New Roman"/>
                <w:sz w:val="28"/>
                <w:szCs w:val="28"/>
                <w:lang w:eastAsia="ru-RU" w:bidi="ru-RU"/>
              </w:rPr>
              <w:t>Д. и. «Назови пер</w:t>
            </w:r>
            <w:r w:rsidRPr="00815CAB">
              <w:rPr>
                <w:rFonts w:ascii="Times New Roman" w:eastAsia="Times New Roman" w:hAnsi="Times New Roman" w:cs="Times New Roman"/>
                <w:sz w:val="28"/>
                <w:szCs w:val="28"/>
                <w:lang w:eastAsia="ru-RU" w:bidi="ru-RU"/>
              </w:rPr>
              <w:softHyphen/>
              <w:t xml:space="preserve">вый звук в словах» </w:t>
            </w:r>
          </w:p>
          <w:p w:rsidR="00815CAB" w:rsidRPr="00815CAB" w:rsidRDefault="00815CAB" w:rsidP="00A86142">
            <w:pPr>
              <w:spacing w:after="0" w:line="240" w:lineRule="auto"/>
              <w:rPr>
                <w:rFonts w:ascii="Times New Roman" w:eastAsia="Times New Roman" w:hAnsi="Times New Roman" w:cs="Times New Roman"/>
                <w:sz w:val="28"/>
                <w:szCs w:val="28"/>
                <w:lang w:eastAsia="ru-RU" w:bidi="ru-RU"/>
              </w:rPr>
            </w:pPr>
            <w:r w:rsidRPr="00815CAB">
              <w:rPr>
                <w:rFonts w:ascii="Times New Roman" w:eastAsia="Times New Roman" w:hAnsi="Times New Roman" w:cs="Times New Roman"/>
                <w:i/>
                <w:iCs/>
                <w:sz w:val="28"/>
                <w:szCs w:val="28"/>
                <w:lang w:eastAsia="ru-RU" w:bidi="ru-RU"/>
              </w:rPr>
              <w:t>Цель:</w:t>
            </w:r>
            <w:r w:rsidRPr="00815CAB">
              <w:rPr>
                <w:rFonts w:ascii="Times New Roman" w:eastAsia="Times New Roman" w:hAnsi="Times New Roman" w:cs="Times New Roman"/>
                <w:sz w:val="28"/>
                <w:szCs w:val="28"/>
                <w:lang w:eastAsia="ru-RU" w:bidi="ru-RU"/>
              </w:rPr>
              <w:t xml:space="preserve"> развитие уме</w:t>
            </w:r>
            <w:r w:rsidRPr="00815CAB">
              <w:rPr>
                <w:rFonts w:ascii="Times New Roman" w:eastAsia="Times New Roman" w:hAnsi="Times New Roman" w:cs="Times New Roman"/>
                <w:sz w:val="28"/>
                <w:szCs w:val="28"/>
                <w:lang w:eastAsia="ru-RU" w:bidi="ru-RU"/>
              </w:rPr>
              <w:softHyphen/>
              <w:t>ния выделять пер</w:t>
            </w:r>
            <w:r w:rsidRPr="00815CAB">
              <w:rPr>
                <w:rFonts w:ascii="Times New Roman" w:eastAsia="Times New Roman" w:hAnsi="Times New Roman" w:cs="Times New Roman"/>
                <w:sz w:val="28"/>
                <w:szCs w:val="28"/>
                <w:lang w:eastAsia="ru-RU" w:bidi="ru-RU"/>
              </w:rPr>
              <w:softHyphen/>
              <w:t>вый звук в слове</w:t>
            </w:r>
          </w:p>
          <w:p w:rsidR="00815CAB" w:rsidRPr="00815CAB" w:rsidRDefault="00815CAB" w:rsidP="00A86142">
            <w:pPr>
              <w:spacing w:after="0" w:line="240" w:lineRule="auto"/>
              <w:rPr>
                <w:rFonts w:ascii="Times New Roman" w:eastAsia="Times New Roman" w:hAnsi="Times New Roman" w:cs="Times New Roman"/>
                <w:sz w:val="28"/>
                <w:szCs w:val="28"/>
                <w:lang w:eastAsia="ru-RU" w:bidi="ru-RU"/>
              </w:rPr>
            </w:pPr>
          </w:p>
        </w:tc>
        <w:tc>
          <w:tcPr>
            <w:tcW w:w="3707" w:type="dxa"/>
            <w:tcBorders>
              <w:top w:val="single" w:sz="4" w:space="0" w:color="auto"/>
              <w:left w:val="single" w:sz="4" w:space="0" w:color="auto"/>
              <w:right w:val="single" w:sz="4" w:space="0" w:color="auto"/>
            </w:tcBorders>
            <w:shd w:val="clear" w:color="auto" w:fill="FFFFFF"/>
            <w:vAlign w:val="bottom"/>
          </w:tcPr>
          <w:p w:rsidR="00CB344D" w:rsidRDefault="00815CAB" w:rsidP="00A86142">
            <w:pPr>
              <w:spacing w:after="0" w:line="240" w:lineRule="auto"/>
              <w:rPr>
                <w:rFonts w:ascii="Times New Roman" w:eastAsia="Times New Roman" w:hAnsi="Times New Roman" w:cs="Times New Roman"/>
                <w:sz w:val="28"/>
                <w:szCs w:val="28"/>
                <w:lang w:eastAsia="ru-RU" w:bidi="ru-RU"/>
              </w:rPr>
            </w:pPr>
            <w:r w:rsidRPr="00815CAB">
              <w:rPr>
                <w:rFonts w:ascii="Times New Roman" w:eastAsia="Times New Roman" w:hAnsi="Times New Roman" w:cs="Times New Roman"/>
                <w:sz w:val="28"/>
                <w:szCs w:val="28"/>
                <w:lang w:eastAsia="ru-RU" w:bidi="ru-RU"/>
              </w:rPr>
              <w:t>Д. и. «Пр</w:t>
            </w:r>
            <w:r w:rsidR="00CB344D">
              <w:rPr>
                <w:rFonts w:ascii="Times New Roman" w:eastAsia="Times New Roman" w:hAnsi="Times New Roman" w:cs="Times New Roman"/>
                <w:sz w:val="28"/>
                <w:szCs w:val="28"/>
                <w:lang w:eastAsia="ru-RU" w:bidi="ru-RU"/>
              </w:rPr>
              <w:t xml:space="preserve">идумай слова на заданный звук» </w:t>
            </w:r>
          </w:p>
          <w:p w:rsidR="00815CAB" w:rsidRPr="00815CAB" w:rsidRDefault="00815CAB" w:rsidP="00A86142">
            <w:pPr>
              <w:spacing w:after="0" w:line="240" w:lineRule="auto"/>
              <w:rPr>
                <w:rFonts w:ascii="Times New Roman" w:eastAsia="Times New Roman" w:hAnsi="Times New Roman" w:cs="Times New Roman"/>
                <w:sz w:val="28"/>
                <w:szCs w:val="28"/>
                <w:lang w:eastAsia="ru-RU" w:bidi="ru-RU"/>
              </w:rPr>
            </w:pPr>
            <w:r w:rsidRPr="00815CAB">
              <w:rPr>
                <w:rFonts w:ascii="Times New Roman" w:eastAsia="Times New Roman" w:hAnsi="Times New Roman" w:cs="Times New Roman"/>
                <w:i/>
                <w:iCs/>
                <w:sz w:val="28"/>
                <w:szCs w:val="28"/>
                <w:lang w:eastAsia="ru-RU" w:bidi="ru-RU"/>
              </w:rPr>
              <w:t>Цель:</w:t>
            </w:r>
            <w:r w:rsidRPr="00815CAB">
              <w:rPr>
                <w:rFonts w:ascii="Times New Roman" w:eastAsia="Times New Roman" w:hAnsi="Times New Roman" w:cs="Times New Roman"/>
                <w:sz w:val="28"/>
                <w:szCs w:val="28"/>
                <w:lang w:eastAsia="ru-RU" w:bidi="ru-RU"/>
              </w:rPr>
              <w:t xml:space="preserve"> упражнять в умении придумы</w:t>
            </w:r>
            <w:r w:rsidRPr="00815CAB">
              <w:rPr>
                <w:rFonts w:ascii="Times New Roman" w:eastAsia="Times New Roman" w:hAnsi="Times New Roman" w:cs="Times New Roman"/>
                <w:sz w:val="28"/>
                <w:szCs w:val="28"/>
                <w:lang w:eastAsia="ru-RU" w:bidi="ru-RU"/>
              </w:rPr>
              <w:softHyphen/>
              <w:t>вать слова на задан</w:t>
            </w:r>
            <w:r w:rsidRPr="00815CAB">
              <w:rPr>
                <w:rFonts w:ascii="Times New Roman" w:eastAsia="Times New Roman" w:hAnsi="Times New Roman" w:cs="Times New Roman"/>
                <w:sz w:val="28"/>
                <w:szCs w:val="28"/>
                <w:lang w:eastAsia="ru-RU" w:bidi="ru-RU"/>
              </w:rPr>
              <w:softHyphen/>
              <w:t>ный звук</w:t>
            </w:r>
          </w:p>
          <w:p w:rsidR="00815CAB" w:rsidRPr="00815CAB" w:rsidRDefault="00815CAB" w:rsidP="00A86142">
            <w:pPr>
              <w:spacing w:after="0" w:line="240" w:lineRule="auto"/>
              <w:rPr>
                <w:rFonts w:ascii="Times New Roman" w:eastAsia="Times New Roman" w:hAnsi="Times New Roman" w:cs="Times New Roman"/>
                <w:sz w:val="28"/>
                <w:szCs w:val="28"/>
                <w:lang w:eastAsia="ru-RU" w:bidi="ru-RU"/>
              </w:rPr>
            </w:pPr>
            <w:r w:rsidRPr="00815CAB">
              <w:rPr>
                <w:rFonts w:ascii="Times New Roman" w:eastAsia="Times New Roman" w:hAnsi="Times New Roman" w:cs="Times New Roman"/>
                <w:sz w:val="28"/>
                <w:szCs w:val="28"/>
                <w:lang w:eastAsia="ru-RU" w:bidi="ru-RU"/>
              </w:rPr>
              <w:t>Д. и. «Назови пер</w:t>
            </w:r>
            <w:r w:rsidRPr="00815CAB">
              <w:rPr>
                <w:rFonts w:ascii="Times New Roman" w:eastAsia="Times New Roman" w:hAnsi="Times New Roman" w:cs="Times New Roman"/>
                <w:sz w:val="28"/>
                <w:szCs w:val="28"/>
                <w:lang w:eastAsia="ru-RU" w:bidi="ru-RU"/>
              </w:rPr>
              <w:softHyphen/>
              <w:t xml:space="preserve">вый звук в словах» </w:t>
            </w:r>
          </w:p>
          <w:p w:rsidR="00815CAB" w:rsidRPr="00815CAB" w:rsidRDefault="00815CAB" w:rsidP="00A86142">
            <w:pPr>
              <w:spacing w:after="0" w:line="240" w:lineRule="auto"/>
              <w:rPr>
                <w:rFonts w:ascii="Times New Roman" w:eastAsia="Times New Roman" w:hAnsi="Times New Roman" w:cs="Times New Roman"/>
                <w:sz w:val="28"/>
                <w:szCs w:val="28"/>
                <w:lang w:eastAsia="ru-RU" w:bidi="ru-RU"/>
              </w:rPr>
            </w:pPr>
            <w:r w:rsidRPr="00815CAB">
              <w:rPr>
                <w:rFonts w:ascii="Times New Roman" w:eastAsia="Times New Roman" w:hAnsi="Times New Roman" w:cs="Times New Roman"/>
                <w:i/>
                <w:iCs/>
                <w:sz w:val="28"/>
                <w:szCs w:val="28"/>
                <w:lang w:eastAsia="ru-RU" w:bidi="ru-RU"/>
              </w:rPr>
              <w:t>Цель:</w:t>
            </w:r>
            <w:r w:rsidRPr="00815CAB">
              <w:rPr>
                <w:rFonts w:ascii="Times New Roman" w:eastAsia="Times New Roman" w:hAnsi="Times New Roman" w:cs="Times New Roman"/>
                <w:sz w:val="28"/>
                <w:szCs w:val="28"/>
                <w:lang w:eastAsia="ru-RU" w:bidi="ru-RU"/>
              </w:rPr>
              <w:t xml:space="preserve"> развитие уме</w:t>
            </w:r>
            <w:r w:rsidRPr="00815CAB">
              <w:rPr>
                <w:rFonts w:ascii="Times New Roman" w:eastAsia="Times New Roman" w:hAnsi="Times New Roman" w:cs="Times New Roman"/>
                <w:sz w:val="28"/>
                <w:szCs w:val="28"/>
                <w:lang w:eastAsia="ru-RU" w:bidi="ru-RU"/>
              </w:rPr>
              <w:softHyphen/>
              <w:t>ния выделять пер</w:t>
            </w:r>
            <w:r w:rsidRPr="00815CAB">
              <w:rPr>
                <w:rFonts w:ascii="Times New Roman" w:eastAsia="Times New Roman" w:hAnsi="Times New Roman" w:cs="Times New Roman"/>
                <w:sz w:val="28"/>
                <w:szCs w:val="28"/>
                <w:lang w:eastAsia="ru-RU" w:bidi="ru-RU"/>
              </w:rPr>
              <w:softHyphen/>
              <w:t>вый звук в слове</w:t>
            </w:r>
          </w:p>
        </w:tc>
      </w:tr>
      <w:tr w:rsidR="00815CAB" w:rsidRPr="00815CAB" w:rsidTr="00E41069">
        <w:trPr>
          <w:trHeight w:hRule="exact" w:val="2694"/>
          <w:jc w:val="center"/>
        </w:trPr>
        <w:tc>
          <w:tcPr>
            <w:tcW w:w="2836" w:type="dxa"/>
            <w:tcBorders>
              <w:top w:val="single" w:sz="4" w:space="0" w:color="auto"/>
              <w:left w:val="single" w:sz="4" w:space="0" w:color="auto"/>
              <w:bottom w:val="single" w:sz="4" w:space="0" w:color="auto"/>
            </w:tcBorders>
            <w:shd w:val="clear" w:color="auto" w:fill="FFFFFF"/>
          </w:tcPr>
          <w:p w:rsidR="00815CAB" w:rsidRPr="00815CAB" w:rsidRDefault="00815CAB" w:rsidP="00A86142">
            <w:pPr>
              <w:spacing w:after="0" w:line="240" w:lineRule="auto"/>
              <w:rPr>
                <w:rFonts w:ascii="Times New Roman" w:eastAsia="Times New Roman" w:hAnsi="Times New Roman" w:cs="Times New Roman"/>
                <w:b/>
                <w:sz w:val="28"/>
                <w:szCs w:val="28"/>
                <w:lang w:eastAsia="ru-RU" w:bidi="ru-RU"/>
              </w:rPr>
            </w:pPr>
            <w:r w:rsidRPr="00815CAB">
              <w:rPr>
                <w:rFonts w:ascii="Times New Roman" w:eastAsia="Times New Roman" w:hAnsi="Times New Roman" w:cs="Times New Roman"/>
                <w:b/>
                <w:sz w:val="28"/>
                <w:szCs w:val="28"/>
                <w:lang w:eastAsia="ru-RU" w:bidi="ru-RU"/>
              </w:rPr>
              <w:t>Развитие</w:t>
            </w:r>
          </w:p>
          <w:p w:rsidR="00815CAB" w:rsidRPr="00815CAB" w:rsidRDefault="00815CAB" w:rsidP="00A86142">
            <w:pPr>
              <w:spacing w:after="0" w:line="240" w:lineRule="auto"/>
              <w:rPr>
                <w:rFonts w:ascii="Times New Roman" w:eastAsia="Times New Roman" w:hAnsi="Times New Roman" w:cs="Times New Roman"/>
                <w:b/>
                <w:sz w:val="28"/>
                <w:szCs w:val="28"/>
                <w:lang w:eastAsia="ru-RU" w:bidi="ru-RU"/>
              </w:rPr>
            </w:pPr>
            <w:r w:rsidRPr="00815CAB">
              <w:rPr>
                <w:rFonts w:ascii="Times New Roman" w:eastAsia="Times New Roman" w:hAnsi="Times New Roman" w:cs="Times New Roman"/>
                <w:b/>
                <w:sz w:val="28"/>
                <w:szCs w:val="28"/>
                <w:lang w:eastAsia="ru-RU" w:bidi="ru-RU"/>
              </w:rPr>
              <w:t>психических</w:t>
            </w:r>
          </w:p>
          <w:p w:rsidR="00815CAB" w:rsidRPr="00815CAB" w:rsidRDefault="00815CAB" w:rsidP="00A86142">
            <w:pPr>
              <w:spacing w:after="0" w:line="240" w:lineRule="auto"/>
              <w:rPr>
                <w:rFonts w:ascii="Times New Roman" w:eastAsia="Times New Roman" w:hAnsi="Times New Roman" w:cs="Times New Roman"/>
                <w:b/>
                <w:sz w:val="28"/>
                <w:szCs w:val="28"/>
                <w:lang w:eastAsia="ru-RU" w:bidi="ru-RU"/>
              </w:rPr>
            </w:pPr>
            <w:r w:rsidRPr="00815CAB">
              <w:rPr>
                <w:rFonts w:ascii="Times New Roman" w:eastAsia="Times New Roman" w:hAnsi="Times New Roman" w:cs="Times New Roman"/>
                <w:b/>
                <w:sz w:val="28"/>
                <w:szCs w:val="28"/>
                <w:lang w:eastAsia="ru-RU" w:bidi="ru-RU"/>
              </w:rPr>
              <w:t>процессов</w:t>
            </w:r>
          </w:p>
        </w:tc>
        <w:tc>
          <w:tcPr>
            <w:tcW w:w="3260" w:type="dxa"/>
            <w:tcBorders>
              <w:top w:val="single" w:sz="4" w:space="0" w:color="auto"/>
              <w:left w:val="single" w:sz="4" w:space="0" w:color="auto"/>
              <w:bottom w:val="single" w:sz="4" w:space="0" w:color="auto"/>
            </w:tcBorders>
            <w:shd w:val="clear" w:color="auto" w:fill="FFFFFF"/>
          </w:tcPr>
          <w:p w:rsidR="00815CAB" w:rsidRPr="00815CAB" w:rsidRDefault="00815CAB" w:rsidP="00A86142">
            <w:pPr>
              <w:spacing w:after="0" w:line="240" w:lineRule="auto"/>
              <w:rPr>
                <w:rFonts w:ascii="Times New Roman" w:eastAsia="Times New Roman" w:hAnsi="Times New Roman" w:cs="Times New Roman"/>
                <w:sz w:val="28"/>
                <w:szCs w:val="28"/>
                <w:lang w:eastAsia="ru-RU" w:bidi="ru-RU"/>
              </w:rPr>
            </w:pPr>
            <w:r w:rsidRPr="00815CAB">
              <w:rPr>
                <w:rFonts w:ascii="Times New Roman" w:eastAsia="Times New Roman" w:hAnsi="Times New Roman" w:cs="Times New Roman"/>
                <w:sz w:val="28"/>
                <w:szCs w:val="28"/>
                <w:lang w:eastAsia="ru-RU" w:bidi="ru-RU"/>
              </w:rPr>
              <w:t>Д. и. «Найд</w:t>
            </w:r>
            <w:r w:rsidR="00E41069">
              <w:rPr>
                <w:rFonts w:ascii="Times New Roman" w:eastAsia="Times New Roman" w:hAnsi="Times New Roman" w:cs="Times New Roman"/>
                <w:sz w:val="28"/>
                <w:szCs w:val="28"/>
                <w:lang w:eastAsia="ru-RU" w:bidi="ru-RU"/>
              </w:rPr>
              <w:t>и отли</w:t>
            </w:r>
            <w:r w:rsidR="00E41069">
              <w:rPr>
                <w:rFonts w:ascii="Times New Roman" w:eastAsia="Times New Roman" w:hAnsi="Times New Roman" w:cs="Times New Roman"/>
                <w:sz w:val="28"/>
                <w:szCs w:val="28"/>
                <w:lang w:eastAsia="ru-RU" w:bidi="ru-RU"/>
              </w:rPr>
              <w:softHyphen/>
              <w:t>чия» (по картинке «Гуси»</w:t>
            </w:r>
          </w:p>
          <w:p w:rsidR="00815CAB" w:rsidRPr="00815CAB" w:rsidRDefault="00815CAB" w:rsidP="00A86142">
            <w:pPr>
              <w:spacing w:after="0" w:line="240" w:lineRule="auto"/>
              <w:rPr>
                <w:rFonts w:ascii="Times New Roman" w:eastAsia="Times New Roman" w:hAnsi="Times New Roman" w:cs="Times New Roman"/>
                <w:sz w:val="28"/>
                <w:szCs w:val="28"/>
                <w:lang w:eastAsia="ru-RU" w:bidi="ru-RU"/>
              </w:rPr>
            </w:pPr>
            <w:r w:rsidRPr="00815CAB">
              <w:rPr>
                <w:rFonts w:ascii="Times New Roman" w:eastAsia="Times New Roman" w:hAnsi="Times New Roman" w:cs="Times New Roman"/>
                <w:i/>
                <w:iCs/>
                <w:sz w:val="28"/>
                <w:szCs w:val="28"/>
                <w:lang w:eastAsia="ru-RU" w:bidi="ru-RU"/>
              </w:rPr>
              <w:t>Цель:</w:t>
            </w:r>
            <w:r w:rsidR="00E41069">
              <w:rPr>
                <w:rFonts w:ascii="Times New Roman" w:eastAsia="Times New Roman" w:hAnsi="Times New Roman" w:cs="Times New Roman"/>
                <w:sz w:val="28"/>
                <w:szCs w:val="28"/>
                <w:lang w:eastAsia="ru-RU" w:bidi="ru-RU"/>
              </w:rPr>
              <w:t xml:space="preserve"> развитие зри</w:t>
            </w:r>
            <w:r w:rsidRPr="00815CAB">
              <w:rPr>
                <w:rFonts w:ascii="Times New Roman" w:eastAsia="Times New Roman" w:hAnsi="Times New Roman" w:cs="Times New Roman"/>
                <w:sz w:val="28"/>
                <w:szCs w:val="28"/>
                <w:lang w:eastAsia="ru-RU" w:bidi="ru-RU"/>
              </w:rPr>
              <w:t>тельного внимания</w:t>
            </w:r>
          </w:p>
          <w:p w:rsidR="00E41069" w:rsidRDefault="00815CAB" w:rsidP="00E41069">
            <w:pPr>
              <w:spacing w:after="0" w:line="240" w:lineRule="auto"/>
              <w:rPr>
                <w:rFonts w:ascii="Times New Roman" w:eastAsia="Times New Roman" w:hAnsi="Times New Roman" w:cs="Times New Roman"/>
                <w:sz w:val="28"/>
                <w:szCs w:val="28"/>
                <w:lang w:eastAsia="ru-RU" w:bidi="ru-RU"/>
              </w:rPr>
            </w:pPr>
            <w:r w:rsidRPr="00815CAB">
              <w:rPr>
                <w:rFonts w:ascii="Times New Roman" w:eastAsia="Times New Roman" w:hAnsi="Times New Roman" w:cs="Times New Roman"/>
                <w:sz w:val="28"/>
                <w:szCs w:val="28"/>
                <w:lang w:eastAsia="ru-RU" w:bidi="ru-RU"/>
              </w:rPr>
              <w:t xml:space="preserve">Д. и. «Кто сказал?» </w:t>
            </w:r>
          </w:p>
          <w:p w:rsidR="00815CAB" w:rsidRPr="00815CAB" w:rsidRDefault="00815CAB" w:rsidP="00E41069">
            <w:pPr>
              <w:spacing w:after="0" w:line="240" w:lineRule="auto"/>
              <w:rPr>
                <w:rFonts w:ascii="Times New Roman" w:eastAsia="Times New Roman" w:hAnsi="Times New Roman" w:cs="Times New Roman"/>
                <w:sz w:val="28"/>
                <w:szCs w:val="28"/>
                <w:lang w:eastAsia="ru-RU" w:bidi="ru-RU"/>
              </w:rPr>
            </w:pPr>
            <w:r w:rsidRPr="00815CAB">
              <w:rPr>
                <w:rFonts w:ascii="Times New Roman" w:eastAsia="Times New Roman" w:hAnsi="Times New Roman" w:cs="Times New Roman"/>
                <w:i/>
                <w:iCs/>
                <w:sz w:val="28"/>
                <w:szCs w:val="28"/>
                <w:lang w:eastAsia="ru-RU" w:bidi="ru-RU"/>
              </w:rPr>
              <w:t>Цель:</w:t>
            </w:r>
            <w:r w:rsidRPr="00815CAB">
              <w:rPr>
                <w:rFonts w:ascii="Times New Roman" w:eastAsia="Times New Roman" w:hAnsi="Times New Roman" w:cs="Times New Roman"/>
                <w:sz w:val="28"/>
                <w:szCs w:val="28"/>
                <w:lang w:eastAsia="ru-RU" w:bidi="ru-RU"/>
              </w:rPr>
              <w:t xml:space="preserve"> развитие слу</w:t>
            </w:r>
            <w:r w:rsidRPr="00815CAB">
              <w:rPr>
                <w:rFonts w:ascii="Times New Roman" w:eastAsia="Times New Roman" w:hAnsi="Times New Roman" w:cs="Times New Roman"/>
                <w:sz w:val="28"/>
                <w:szCs w:val="28"/>
                <w:lang w:eastAsia="ru-RU" w:bidi="ru-RU"/>
              </w:rPr>
              <w:softHyphen/>
              <w:t>хового внимания</w:t>
            </w:r>
          </w:p>
        </w:tc>
        <w:tc>
          <w:tcPr>
            <w:tcW w:w="3707" w:type="dxa"/>
            <w:tcBorders>
              <w:top w:val="single" w:sz="4" w:space="0" w:color="auto"/>
              <w:left w:val="single" w:sz="4" w:space="0" w:color="auto"/>
              <w:bottom w:val="single" w:sz="4" w:space="0" w:color="auto"/>
              <w:right w:val="single" w:sz="4" w:space="0" w:color="auto"/>
            </w:tcBorders>
            <w:shd w:val="clear" w:color="auto" w:fill="FFFFFF"/>
          </w:tcPr>
          <w:p w:rsidR="00815CAB" w:rsidRPr="00815CAB" w:rsidRDefault="00815CAB" w:rsidP="00A86142">
            <w:pPr>
              <w:spacing w:after="0" w:line="240" w:lineRule="auto"/>
              <w:rPr>
                <w:rFonts w:ascii="Times New Roman" w:eastAsia="Times New Roman" w:hAnsi="Times New Roman" w:cs="Times New Roman"/>
                <w:sz w:val="28"/>
                <w:szCs w:val="28"/>
                <w:lang w:eastAsia="ru-RU" w:bidi="ru-RU"/>
              </w:rPr>
            </w:pPr>
            <w:r w:rsidRPr="00815CAB">
              <w:rPr>
                <w:rFonts w:ascii="Times New Roman" w:eastAsia="Times New Roman" w:hAnsi="Times New Roman" w:cs="Times New Roman"/>
                <w:sz w:val="28"/>
                <w:szCs w:val="28"/>
                <w:lang w:eastAsia="ru-RU" w:bidi="ru-RU"/>
              </w:rPr>
              <w:t>Д. и. «Кто спрятался на картинке?»</w:t>
            </w:r>
          </w:p>
          <w:p w:rsidR="00815CAB" w:rsidRPr="00815CAB" w:rsidRDefault="00815CAB" w:rsidP="00A86142">
            <w:pPr>
              <w:spacing w:after="0" w:line="240" w:lineRule="auto"/>
              <w:rPr>
                <w:rFonts w:ascii="Times New Roman" w:eastAsia="Times New Roman" w:hAnsi="Times New Roman" w:cs="Times New Roman"/>
                <w:sz w:val="28"/>
                <w:szCs w:val="28"/>
                <w:lang w:eastAsia="ru-RU" w:bidi="ru-RU"/>
              </w:rPr>
            </w:pPr>
            <w:r w:rsidRPr="00815CAB">
              <w:rPr>
                <w:rFonts w:ascii="Times New Roman" w:eastAsia="Times New Roman" w:hAnsi="Times New Roman" w:cs="Times New Roman"/>
                <w:i/>
                <w:iCs/>
                <w:sz w:val="28"/>
                <w:szCs w:val="28"/>
                <w:lang w:eastAsia="ru-RU" w:bidi="ru-RU"/>
              </w:rPr>
              <w:t>Цель:</w:t>
            </w:r>
            <w:r w:rsidRPr="00815CAB">
              <w:rPr>
                <w:rFonts w:ascii="Times New Roman" w:eastAsia="Times New Roman" w:hAnsi="Times New Roman" w:cs="Times New Roman"/>
                <w:sz w:val="28"/>
                <w:szCs w:val="28"/>
                <w:lang w:eastAsia="ru-RU" w:bidi="ru-RU"/>
              </w:rPr>
              <w:t xml:space="preserve"> развитие зри</w:t>
            </w:r>
            <w:r w:rsidRPr="00815CAB">
              <w:rPr>
                <w:rFonts w:ascii="Times New Roman" w:eastAsia="Times New Roman" w:hAnsi="Times New Roman" w:cs="Times New Roman"/>
                <w:sz w:val="28"/>
                <w:szCs w:val="28"/>
                <w:lang w:eastAsia="ru-RU" w:bidi="ru-RU"/>
              </w:rPr>
              <w:softHyphen/>
              <w:t>тельного внимания</w:t>
            </w:r>
          </w:p>
          <w:p w:rsidR="00E41069" w:rsidRDefault="00815CAB" w:rsidP="00A86142">
            <w:pPr>
              <w:spacing w:after="0" w:line="240" w:lineRule="auto"/>
              <w:rPr>
                <w:rFonts w:ascii="Times New Roman" w:eastAsia="Times New Roman" w:hAnsi="Times New Roman" w:cs="Times New Roman"/>
                <w:sz w:val="28"/>
                <w:szCs w:val="28"/>
                <w:lang w:eastAsia="ru-RU" w:bidi="ru-RU"/>
              </w:rPr>
            </w:pPr>
            <w:r w:rsidRPr="00815CAB">
              <w:rPr>
                <w:rFonts w:ascii="Times New Roman" w:eastAsia="Times New Roman" w:hAnsi="Times New Roman" w:cs="Times New Roman"/>
                <w:sz w:val="28"/>
                <w:szCs w:val="28"/>
                <w:lang w:eastAsia="ru-RU" w:bidi="ru-RU"/>
              </w:rPr>
              <w:t>Д. и. «Какое слово отл</w:t>
            </w:r>
            <w:r w:rsidR="00E41069">
              <w:rPr>
                <w:rFonts w:ascii="Times New Roman" w:eastAsia="Times New Roman" w:hAnsi="Times New Roman" w:cs="Times New Roman"/>
                <w:sz w:val="28"/>
                <w:szCs w:val="28"/>
                <w:lang w:eastAsia="ru-RU" w:bidi="ru-RU"/>
              </w:rPr>
              <w:t>ичается от дру</w:t>
            </w:r>
            <w:r w:rsidR="00E41069">
              <w:rPr>
                <w:rFonts w:ascii="Times New Roman" w:eastAsia="Times New Roman" w:hAnsi="Times New Roman" w:cs="Times New Roman"/>
                <w:sz w:val="28"/>
                <w:szCs w:val="28"/>
                <w:lang w:eastAsia="ru-RU" w:bidi="ru-RU"/>
              </w:rPr>
              <w:softHyphen/>
              <w:t xml:space="preserve">гих?» </w:t>
            </w:r>
          </w:p>
          <w:p w:rsidR="00815CAB" w:rsidRPr="00815CAB" w:rsidRDefault="00815CAB" w:rsidP="00A86142">
            <w:pPr>
              <w:spacing w:after="0" w:line="240" w:lineRule="auto"/>
              <w:rPr>
                <w:rFonts w:ascii="Times New Roman" w:eastAsia="Times New Roman" w:hAnsi="Times New Roman" w:cs="Times New Roman"/>
                <w:sz w:val="28"/>
                <w:szCs w:val="28"/>
                <w:lang w:eastAsia="ru-RU" w:bidi="ru-RU"/>
              </w:rPr>
            </w:pPr>
            <w:r w:rsidRPr="00815CAB">
              <w:rPr>
                <w:rFonts w:ascii="Times New Roman" w:eastAsia="Times New Roman" w:hAnsi="Times New Roman" w:cs="Times New Roman"/>
                <w:i/>
                <w:iCs/>
                <w:sz w:val="28"/>
                <w:szCs w:val="28"/>
                <w:lang w:eastAsia="ru-RU" w:bidi="ru-RU"/>
              </w:rPr>
              <w:t>Цель:</w:t>
            </w:r>
            <w:r w:rsidRPr="00815CAB">
              <w:rPr>
                <w:rFonts w:ascii="Times New Roman" w:eastAsia="Times New Roman" w:hAnsi="Times New Roman" w:cs="Times New Roman"/>
                <w:sz w:val="28"/>
                <w:szCs w:val="28"/>
                <w:lang w:eastAsia="ru-RU" w:bidi="ru-RU"/>
              </w:rPr>
              <w:t xml:space="preserve"> развитие слу</w:t>
            </w:r>
            <w:r w:rsidRPr="00815CAB">
              <w:rPr>
                <w:rFonts w:ascii="Times New Roman" w:eastAsia="Times New Roman" w:hAnsi="Times New Roman" w:cs="Times New Roman"/>
                <w:sz w:val="28"/>
                <w:szCs w:val="28"/>
                <w:lang w:eastAsia="ru-RU" w:bidi="ru-RU"/>
              </w:rPr>
              <w:softHyphen/>
              <w:t>хового внимания</w:t>
            </w:r>
          </w:p>
        </w:tc>
      </w:tr>
    </w:tbl>
    <w:p w:rsidR="00FF5886" w:rsidRPr="00A94662" w:rsidRDefault="00FF5886" w:rsidP="00A94662">
      <w:pPr>
        <w:spacing w:after="0" w:line="240" w:lineRule="auto"/>
        <w:jc w:val="center"/>
        <w:rPr>
          <w:rFonts w:ascii="Times New Roman" w:eastAsia="Times New Roman" w:hAnsi="Times New Roman" w:cs="Times New Roman"/>
          <w:sz w:val="28"/>
          <w:szCs w:val="28"/>
          <w:lang w:eastAsia="ru-RU"/>
        </w:rPr>
      </w:pPr>
    </w:p>
    <w:tbl>
      <w:tblPr>
        <w:tblW w:w="9640" w:type="dxa"/>
        <w:tblInd w:w="-132" w:type="dxa"/>
        <w:tblLayout w:type="fixed"/>
        <w:tblCellMar>
          <w:left w:w="10" w:type="dxa"/>
          <w:right w:w="10" w:type="dxa"/>
        </w:tblCellMar>
        <w:tblLook w:val="0000"/>
      </w:tblPr>
      <w:tblGrid>
        <w:gridCol w:w="2836"/>
        <w:gridCol w:w="3260"/>
        <w:gridCol w:w="3544"/>
      </w:tblGrid>
      <w:tr w:rsidR="00A86142" w:rsidRPr="00A86142" w:rsidTr="00CD1530">
        <w:trPr>
          <w:trHeight w:hRule="exact" w:val="3978"/>
        </w:trPr>
        <w:tc>
          <w:tcPr>
            <w:tcW w:w="2836" w:type="dxa"/>
            <w:tcBorders>
              <w:top w:val="single" w:sz="4" w:space="0" w:color="auto"/>
              <w:left w:val="single" w:sz="4" w:space="0" w:color="auto"/>
            </w:tcBorders>
            <w:shd w:val="clear" w:color="auto" w:fill="FFFFFF"/>
          </w:tcPr>
          <w:p w:rsidR="00A86142" w:rsidRPr="00E41069" w:rsidRDefault="00A86142" w:rsidP="00E41069">
            <w:pPr>
              <w:widowControl w:val="0"/>
              <w:spacing w:after="0" w:line="240" w:lineRule="auto"/>
              <w:rPr>
                <w:rFonts w:ascii="Times New Roman" w:eastAsia="Century Schoolbook" w:hAnsi="Times New Roman" w:cs="Times New Roman"/>
                <w:b/>
                <w:color w:val="000000"/>
                <w:sz w:val="28"/>
                <w:szCs w:val="28"/>
                <w:lang w:eastAsia="ru-RU" w:bidi="ru-RU"/>
              </w:rPr>
            </w:pPr>
            <w:r w:rsidRPr="00E41069">
              <w:rPr>
                <w:rFonts w:ascii="Times New Roman" w:eastAsia="Century Schoolbook" w:hAnsi="Times New Roman" w:cs="Times New Roman"/>
                <w:b/>
                <w:color w:val="000000"/>
                <w:sz w:val="28"/>
                <w:szCs w:val="28"/>
                <w:lang w:eastAsia="ru-RU" w:bidi="ru-RU"/>
              </w:rPr>
              <w:t>Развитие лексики и грамматического строя</w:t>
            </w:r>
          </w:p>
        </w:tc>
        <w:tc>
          <w:tcPr>
            <w:tcW w:w="3260" w:type="dxa"/>
            <w:tcBorders>
              <w:top w:val="single" w:sz="4" w:space="0" w:color="auto"/>
              <w:left w:val="single" w:sz="4" w:space="0" w:color="auto"/>
            </w:tcBorders>
            <w:shd w:val="clear" w:color="auto" w:fill="FFFFFF"/>
            <w:vAlign w:val="bottom"/>
          </w:tcPr>
          <w:p w:rsidR="00E41069" w:rsidRDefault="00A86142" w:rsidP="00E41069">
            <w:pPr>
              <w:widowControl w:val="0"/>
              <w:spacing w:after="0" w:line="240" w:lineRule="auto"/>
              <w:rPr>
                <w:rFonts w:ascii="Times New Roman" w:eastAsia="Century Schoolbook" w:hAnsi="Times New Roman" w:cs="Times New Roman"/>
                <w:color w:val="000000"/>
                <w:sz w:val="28"/>
                <w:szCs w:val="28"/>
                <w:lang w:eastAsia="ru-RU" w:bidi="ru-RU"/>
              </w:rPr>
            </w:pPr>
            <w:r w:rsidRPr="00E41069">
              <w:rPr>
                <w:rFonts w:ascii="Times New Roman" w:eastAsia="Century Schoolbook" w:hAnsi="Times New Roman" w:cs="Times New Roman"/>
                <w:color w:val="000000"/>
                <w:sz w:val="28"/>
                <w:szCs w:val="28"/>
                <w:lang w:eastAsia="ru-RU" w:bidi="ru-RU"/>
              </w:rPr>
              <w:t>Словарь по теме «До</w:t>
            </w:r>
            <w:r w:rsidRPr="00E41069">
              <w:rPr>
                <w:rFonts w:ascii="Times New Roman" w:eastAsia="Century Schoolbook" w:hAnsi="Times New Roman" w:cs="Times New Roman"/>
                <w:color w:val="000000"/>
                <w:sz w:val="28"/>
                <w:szCs w:val="28"/>
                <w:lang w:eastAsia="ru-RU" w:bidi="ru-RU"/>
              </w:rPr>
              <w:softHyphen/>
              <w:t xml:space="preserve">машние животные» </w:t>
            </w:r>
          </w:p>
          <w:p w:rsidR="00A86142" w:rsidRPr="00E41069" w:rsidRDefault="00A86142" w:rsidP="00E41069">
            <w:pPr>
              <w:widowControl w:val="0"/>
              <w:spacing w:after="0" w:line="240" w:lineRule="auto"/>
              <w:rPr>
                <w:rFonts w:ascii="Times New Roman" w:eastAsia="Century Schoolbook" w:hAnsi="Times New Roman" w:cs="Times New Roman"/>
                <w:color w:val="000000"/>
                <w:sz w:val="28"/>
                <w:szCs w:val="28"/>
                <w:lang w:eastAsia="ru-RU" w:bidi="ru-RU"/>
              </w:rPr>
            </w:pPr>
            <w:r w:rsidRPr="00E41069">
              <w:rPr>
                <w:rFonts w:ascii="Times New Roman" w:eastAsia="Century Schoolbook" w:hAnsi="Times New Roman" w:cs="Times New Roman"/>
                <w:i/>
                <w:iCs/>
                <w:color w:val="000000"/>
                <w:sz w:val="28"/>
                <w:szCs w:val="28"/>
                <w:lang w:eastAsia="ru-RU" w:bidi="ru-RU"/>
              </w:rPr>
              <w:t>Цель:</w:t>
            </w:r>
            <w:r w:rsidRPr="00E41069">
              <w:rPr>
                <w:rFonts w:ascii="Times New Roman" w:eastAsia="Century Schoolbook" w:hAnsi="Times New Roman" w:cs="Times New Roman"/>
                <w:color w:val="000000"/>
                <w:sz w:val="28"/>
                <w:szCs w:val="28"/>
                <w:lang w:eastAsia="ru-RU" w:bidi="ru-RU"/>
              </w:rPr>
              <w:t xml:space="preserve"> актуализация, расширение, систе</w:t>
            </w:r>
            <w:r w:rsidRPr="00E41069">
              <w:rPr>
                <w:rFonts w:ascii="Times New Roman" w:eastAsia="Century Schoolbook" w:hAnsi="Times New Roman" w:cs="Times New Roman"/>
                <w:color w:val="000000"/>
                <w:sz w:val="28"/>
                <w:szCs w:val="28"/>
                <w:lang w:eastAsia="ru-RU" w:bidi="ru-RU"/>
              </w:rPr>
              <w:softHyphen/>
              <w:t>матизация и уточне</w:t>
            </w:r>
            <w:r w:rsidRPr="00E41069">
              <w:rPr>
                <w:rFonts w:ascii="Times New Roman" w:eastAsia="Century Schoolbook" w:hAnsi="Times New Roman" w:cs="Times New Roman"/>
                <w:color w:val="000000"/>
                <w:sz w:val="28"/>
                <w:szCs w:val="28"/>
                <w:lang w:eastAsia="ru-RU" w:bidi="ru-RU"/>
              </w:rPr>
              <w:softHyphen/>
              <w:t>ние словаря по теме</w:t>
            </w:r>
          </w:p>
          <w:p w:rsidR="00CD1530" w:rsidRDefault="00A86142" w:rsidP="00E41069">
            <w:pPr>
              <w:widowControl w:val="0"/>
              <w:spacing w:after="0" w:line="240" w:lineRule="auto"/>
              <w:rPr>
                <w:rFonts w:ascii="Times New Roman" w:eastAsia="Century Schoolbook" w:hAnsi="Times New Roman" w:cs="Times New Roman"/>
                <w:color w:val="000000"/>
                <w:sz w:val="28"/>
                <w:szCs w:val="28"/>
                <w:lang w:eastAsia="ru-RU" w:bidi="ru-RU"/>
              </w:rPr>
            </w:pPr>
            <w:r w:rsidRPr="00E41069">
              <w:rPr>
                <w:rFonts w:ascii="Times New Roman" w:eastAsia="Century Schoolbook" w:hAnsi="Times New Roman" w:cs="Times New Roman"/>
                <w:color w:val="000000"/>
                <w:sz w:val="28"/>
                <w:szCs w:val="28"/>
                <w:lang w:eastAsia="ru-RU" w:bidi="ru-RU"/>
              </w:rPr>
              <w:t xml:space="preserve">Д. и. «Кто где живёт?» </w:t>
            </w:r>
            <w:r w:rsidRPr="00E41069">
              <w:rPr>
                <w:rFonts w:ascii="Times New Roman" w:eastAsia="Century Schoolbook" w:hAnsi="Times New Roman" w:cs="Times New Roman"/>
                <w:i/>
                <w:iCs/>
                <w:color w:val="000000"/>
                <w:sz w:val="28"/>
                <w:szCs w:val="28"/>
                <w:lang w:eastAsia="ru-RU" w:bidi="ru-RU"/>
              </w:rPr>
              <w:t>Цель:</w:t>
            </w:r>
            <w:r w:rsidRPr="00E41069">
              <w:rPr>
                <w:rFonts w:ascii="Times New Roman" w:eastAsia="Century Schoolbook" w:hAnsi="Times New Roman" w:cs="Times New Roman"/>
                <w:color w:val="000000"/>
                <w:sz w:val="28"/>
                <w:szCs w:val="28"/>
                <w:lang w:eastAsia="ru-RU" w:bidi="ru-RU"/>
              </w:rPr>
              <w:t xml:space="preserve"> образование форм предложного падежа существи</w:t>
            </w:r>
            <w:r w:rsidRPr="00E41069">
              <w:rPr>
                <w:rFonts w:ascii="Times New Roman" w:eastAsia="Century Schoolbook" w:hAnsi="Times New Roman" w:cs="Times New Roman"/>
                <w:color w:val="000000"/>
                <w:sz w:val="28"/>
                <w:szCs w:val="28"/>
                <w:lang w:eastAsia="ru-RU" w:bidi="ru-RU"/>
              </w:rPr>
              <w:softHyphen/>
              <w:t>тел</w:t>
            </w:r>
            <w:r w:rsidR="00CD1530">
              <w:rPr>
                <w:rFonts w:ascii="Times New Roman" w:eastAsia="Century Schoolbook" w:hAnsi="Times New Roman" w:cs="Times New Roman"/>
                <w:color w:val="000000"/>
                <w:sz w:val="28"/>
                <w:szCs w:val="28"/>
                <w:lang w:eastAsia="ru-RU" w:bidi="ru-RU"/>
              </w:rPr>
              <w:t>ьных и включе</w:t>
            </w:r>
            <w:r w:rsidR="00CD1530">
              <w:rPr>
                <w:rFonts w:ascii="Times New Roman" w:eastAsia="Century Schoolbook" w:hAnsi="Times New Roman" w:cs="Times New Roman"/>
                <w:color w:val="000000"/>
                <w:sz w:val="28"/>
                <w:szCs w:val="28"/>
                <w:lang w:eastAsia="ru-RU" w:bidi="ru-RU"/>
              </w:rPr>
              <w:softHyphen/>
              <w:t>ние их в предложе</w:t>
            </w:r>
            <w:r w:rsidRPr="00E41069">
              <w:rPr>
                <w:rFonts w:ascii="Times New Roman" w:eastAsia="Century Schoolbook" w:hAnsi="Times New Roman" w:cs="Times New Roman"/>
                <w:color w:val="000000"/>
                <w:sz w:val="28"/>
                <w:szCs w:val="28"/>
                <w:lang w:eastAsia="ru-RU" w:bidi="ru-RU"/>
              </w:rPr>
              <w:t>ния</w:t>
            </w:r>
          </w:p>
          <w:p w:rsidR="00CD1530" w:rsidRPr="00E41069" w:rsidRDefault="00CD1530" w:rsidP="00E41069">
            <w:pPr>
              <w:widowControl w:val="0"/>
              <w:spacing w:after="0" w:line="240" w:lineRule="auto"/>
              <w:rPr>
                <w:rFonts w:ascii="Times New Roman" w:eastAsia="Century Schoolbook" w:hAnsi="Times New Roman" w:cs="Times New Roman"/>
                <w:color w:val="000000"/>
                <w:sz w:val="28"/>
                <w:szCs w:val="28"/>
                <w:lang w:eastAsia="ru-RU" w:bidi="ru-RU"/>
              </w:rPr>
            </w:pPr>
          </w:p>
        </w:tc>
        <w:tc>
          <w:tcPr>
            <w:tcW w:w="3544" w:type="dxa"/>
            <w:tcBorders>
              <w:top w:val="single" w:sz="4" w:space="0" w:color="auto"/>
              <w:left w:val="single" w:sz="4" w:space="0" w:color="auto"/>
              <w:right w:val="single" w:sz="4" w:space="0" w:color="auto"/>
            </w:tcBorders>
            <w:shd w:val="clear" w:color="auto" w:fill="FFFFFF"/>
          </w:tcPr>
          <w:p w:rsidR="00A86142" w:rsidRPr="00E41069" w:rsidRDefault="00A86142" w:rsidP="00E41069">
            <w:pPr>
              <w:widowControl w:val="0"/>
              <w:spacing w:after="0" w:line="240" w:lineRule="auto"/>
              <w:rPr>
                <w:rFonts w:ascii="Times New Roman" w:eastAsia="Century Schoolbook" w:hAnsi="Times New Roman" w:cs="Times New Roman"/>
                <w:color w:val="000000"/>
                <w:sz w:val="28"/>
                <w:szCs w:val="28"/>
                <w:lang w:eastAsia="ru-RU" w:bidi="ru-RU"/>
              </w:rPr>
            </w:pPr>
            <w:r w:rsidRPr="00E41069">
              <w:rPr>
                <w:rFonts w:ascii="Times New Roman" w:eastAsia="Century Schoolbook" w:hAnsi="Times New Roman" w:cs="Times New Roman"/>
                <w:color w:val="000000"/>
                <w:sz w:val="28"/>
                <w:szCs w:val="28"/>
                <w:lang w:eastAsia="ru-RU" w:bidi="ru-RU"/>
              </w:rPr>
              <w:t>Д. и, «Образуй сло</w:t>
            </w:r>
            <w:r w:rsidRPr="00E41069">
              <w:rPr>
                <w:rFonts w:ascii="Times New Roman" w:eastAsia="Century Schoolbook" w:hAnsi="Times New Roman" w:cs="Times New Roman"/>
                <w:color w:val="000000"/>
                <w:sz w:val="28"/>
                <w:szCs w:val="28"/>
                <w:lang w:eastAsia="ru-RU" w:bidi="ru-RU"/>
              </w:rPr>
              <w:softHyphen/>
              <w:t>ва и составь с ними предложения»</w:t>
            </w:r>
          </w:p>
          <w:p w:rsidR="00A86142" w:rsidRPr="00E41069" w:rsidRDefault="00A86142" w:rsidP="00E41069">
            <w:pPr>
              <w:widowControl w:val="0"/>
              <w:spacing w:after="0" w:line="240" w:lineRule="auto"/>
              <w:rPr>
                <w:rFonts w:ascii="Times New Roman" w:eastAsia="Century Schoolbook" w:hAnsi="Times New Roman" w:cs="Times New Roman"/>
                <w:color w:val="000000"/>
                <w:sz w:val="28"/>
                <w:szCs w:val="28"/>
                <w:lang w:eastAsia="ru-RU" w:bidi="ru-RU"/>
              </w:rPr>
            </w:pPr>
            <w:r w:rsidRPr="00E41069">
              <w:rPr>
                <w:rFonts w:ascii="Times New Roman" w:eastAsia="Century Schoolbook" w:hAnsi="Times New Roman" w:cs="Times New Roman"/>
                <w:i/>
                <w:iCs/>
                <w:color w:val="000000"/>
                <w:sz w:val="28"/>
                <w:szCs w:val="28"/>
                <w:lang w:eastAsia="ru-RU" w:bidi="ru-RU"/>
              </w:rPr>
              <w:t>Цель:</w:t>
            </w:r>
            <w:r w:rsidRPr="00E41069">
              <w:rPr>
                <w:rFonts w:ascii="Times New Roman" w:eastAsia="Century Schoolbook" w:hAnsi="Times New Roman" w:cs="Times New Roman"/>
                <w:color w:val="000000"/>
                <w:sz w:val="28"/>
                <w:szCs w:val="28"/>
                <w:lang w:eastAsia="ru-RU" w:bidi="ru-RU"/>
              </w:rPr>
              <w:t xml:space="preserve"> учить образо</w:t>
            </w:r>
            <w:r w:rsidRPr="00E41069">
              <w:rPr>
                <w:rFonts w:ascii="Times New Roman" w:eastAsia="Century Schoolbook" w:hAnsi="Times New Roman" w:cs="Times New Roman"/>
                <w:color w:val="000000"/>
                <w:sz w:val="28"/>
                <w:szCs w:val="28"/>
                <w:lang w:eastAsia="ru-RU" w:bidi="ru-RU"/>
              </w:rPr>
              <w:softHyphen/>
              <w:t>ванию прилагатель</w:t>
            </w:r>
            <w:r w:rsidRPr="00E41069">
              <w:rPr>
                <w:rFonts w:ascii="Times New Roman" w:eastAsia="Century Schoolbook" w:hAnsi="Times New Roman" w:cs="Times New Roman"/>
                <w:color w:val="000000"/>
                <w:sz w:val="28"/>
                <w:szCs w:val="28"/>
                <w:lang w:eastAsia="ru-RU" w:bidi="ru-RU"/>
              </w:rPr>
              <w:softHyphen/>
              <w:t>ных</w:t>
            </w:r>
          </w:p>
          <w:p w:rsidR="00A86142" w:rsidRPr="00E41069" w:rsidRDefault="00A86142" w:rsidP="00E41069">
            <w:pPr>
              <w:widowControl w:val="0"/>
              <w:spacing w:after="0" w:line="240" w:lineRule="auto"/>
              <w:rPr>
                <w:rFonts w:ascii="Times New Roman" w:eastAsia="Century Schoolbook" w:hAnsi="Times New Roman" w:cs="Times New Roman"/>
                <w:color w:val="000000"/>
                <w:sz w:val="28"/>
                <w:szCs w:val="28"/>
                <w:lang w:eastAsia="ru-RU" w:bidi="ru-RU"/>
              </w:rPr>
            </w:pPr>
            <w:r w:rsidRPr="00E41069">
              <w:rPr>
                <w:rFonts w:ascii="Times New Roman" w:eastAsia="Century Schoolbook" w:hAnsi="Times New Roman" w:cs="Times New Roman"/>
                <w:color w:val="000000"/>
                <w:sz w:val="28"/>
                <w:szCs w:val="28"/>
                <w:lang w:eastAsia="ru-RU" w:bidi="ru-RU"/>
              </w:rPr>
              <w:t>Д. и. «Объясни сло</w:t>
            </w:r>
            <w:r w:rsidRPr="00E41069">
              <w:rPr>
                <w:rFonts w:ascii="Times New Roman" w:eastAsia="Century Schoolbook" w:hAnsi="Times New Roman" w:cs="Times New Roman"/>
                <w:color w:val="000000"/>
                <w:sz w:val="28"/>
                <w:szCs w:val="28"/>
                <w:lang w:eastAsia="ru-RU" w:bidi="ru-RU"/>
              </w:rPr>
              <w:softHyphen/>
              <w:t>вечко» — толкова</w:t>
            </w:r>
            <w:r w:rsidRPr="00E41069">
              <w:rPr>
                <w:rFonts w:ascii="Times New Roman" w:eastAsia="Century Schoolbook" w:hAnsi="Times New Roman" w:cs="Times New Roman"/>
                <w:color w:val="000000"/>
                <w:sz w:val="28"/>
                <w:szCs w:val="28"/>
                <w:lang w:eastAsia="ru-RU" w:bidi="ru-RU"/>
              </w:rPr>
              <w:softHyphen/>
              <w:t xml:space="preserve">ние слов типа </w:t>
            </w:r>
            <w:r w:rsidRPr="00E41069">
              <w:rPr>
                <w:rFonts w:ascii="Times New Roman" w:eastAsia="Century Schoolbook" w:hAnsi="Times New Roman" w:cs="Times New Roman"/>
                <w:i/>
                <w:iCs/>
                <w:color w:val="000000"/>
                <w:sz w:val="28"/>
                <w:szCs w:val="28"/>
                <w:lang w:eastAsia="ru-RU" w:bidi="ru-RU"/>
              </w:rPr>
              <w:t>бело</w:t>
            </w:r>
            <w:r w:rsidRPr="00E41069">
              <w:rPr>
                <w:rFonts w:ascii="Times New Roman" w:eastAsia="Century Schoolbook" w:hAnsi="Times New Roman" w:cs="Times New Roman"/>
                <w:i/>
                <w:iCs/>
                <w:color w:val="000000"/>
                <w:sz w:val="28"/>
                <w:szCs w:val="28"/>
                <w:lang w:eastAsia="ru-RU" w:bidi="ru-RU"/>
              </w:rPr>
              <w:softHyphen/>
              <w:t xml:space="preserve">лобый, быстроногий </w:t>
            </w:r>
          </w:p>
          <w:p w:rsidR="00A86142" w:rsidRPr="00E41069" w:rsidRDefault="00A86142" w:rsidP="00E41069">
            <w:pPr>
              <w:widowControl w:val="0"/>
              <w:spacing w:after="0" w:line="240" w:lineRule="auto"/>
              <w:rPr>
                <w:rFonts w:ascii="Times New Roman" w:eastAsia="Century Schoolbook" w:hAnsi="Times New Roman" w:cs="Times New Roman"/>
                <w:color w:val="000000"/>
                <w:sz w:val="28"/>
                <w:szCs w:val="28"/>
                <w:lang w:eastAsia="ru-RU" w:bidi="ru-RU"/>
              </w:rPr>
            </w:pPr>
            <w:r w:rsidRPr="00E41069">
              <w:rPr>
                <w:rFonts w:ascii="Times New Roman" w:eastAsia="Century Schoolbook" w:hAnsi="Times New Roman" w:cs="Times New Roman"/>
                <w:i/>
                <w:iCs/>
                <w:color w:val="000000"/>
                <w:sz w:val="28"/>
                <w:szCs w:val="28"/>
                <w:lang w:eastAsia="ru-RU" w:bidi="ru-RU"/>
              </w:rPr>
              <w:t>Цель:</w:t>
            </w:r>
            <w:r w:rsidRPr="00E41069">
              <w:rPr>
                <w:rFonts w:ascii="Times New Roman" w:eastAsia="Century Schoolbook" w:hAnsi="Times New Roman" w:cs="Times New Roman"/>
                <w:color w:val="000000"/>
                <w:sz w:val="28"/>
                <w:szCs w:val="28"/>
                <w:lang w:eastAsia="ru-RU" w:bidi="ru-RU"/>
              </w:rPr>
              <w:t xml:space="preserve"> учить вдумы</w:t>
            </w:r>
            <w:r w:rsidRPr="00E41069">
              <w:rPr>
                <w:rFonts w:ascii="Times New Roman" w:eastAsia="Century Schoolbook" w:hAnsi="Times New Roman" w:cs="Times New Roman"/>
                <w:color w:val="000000"/>
                <w:sz w:val="28"/>
                <w:szCs w:val="28"/>
                <w:lang w:eastAsia="ru-RU" w:bidi="ru-RU"/>
              </w:rPr>
              <w:softHyphen/>
              <w:t>ваться в смысл слов, толковать их</w:t>
            </w:r>
          </w:p>
        </w:tc>
      </w:tr>
      <w:tr w:rsidR="00A86142" w:rsidRPr="00A86142" w:rsidTr="00CD1530">
        <w:trPr>
          <w:trHeight w:hRule="exact" w:val="3977"/>
        </w:trPr>
        <w:tc>
          <w:tcPr>
            <w:tcW w:w="2836" w:type="dxa"/>
            <w:tcBorders>
              <w:top w:val="single" w:sz="4" w:space="0" w:color="auto"/>
              <w:left w:val="single" w:sz="4" w:space="0" w:color="auto"/>
            </w:tcBorders>
            <w:shd w:val="clear" w:color="auto" w:fill="FFFFFF"/>
          </w:tcPr>
          <w:p w:rsidR="00A86142" w:rsidRPr="00E41069" w:rsidRDefault="00A86142" w:rsidP="00E41069">
            <w:pPr>
              <w:widowControl w:val="0"/>
              <w:spacing w:after="0" w:line="240" w:lineRule="auto"/>
              <w:rPr>
                <w:rFonts w:ascii="Times New Roman" w:eastAsia="Century Schoolbook" w:hAnsi="Times New Roman" w:cs="Times New Roman"/>
                <w:b/>
                <w:color w:val="000000"/>
                <w:sz w:val="28"/>
                <w:szCs w:val="28"/>
                <w:lang w:eastAsia="ru-RU" w:bidi="ru-RU"/>
              </w:rPr>
            </w:pPr>
            <w:r w:rsidRPr="00E41069">
              <w:rPr>
                <w:rFonts w:ascii="Times New Roman" w:eastAsia="Century Schoolbook" w:hAnsi="Times New Roman" w:cs="Times New Roman"/>
                <w:b/>
                <w:color w:val="000000"/>
                <w:sz w:val="28"/>
                <w:szCs w:val="28"/>
                <w:lang w:eastAsia="ru-RU" w:bidi="ru-RU"/>
              </w:rPr>
              <w:t>Развитие</w:t>
            </w:r>
          </w:p>
          <w:p w:rsidR="00A86142" w:rsidRPr="00E41069" w:rsidRDefault="00A86142" w:rsidP="00E41069">
            <w:pPr>
              <w:widowControl w:val="0"/>
              <w:spacing w:after="0" w:line="240" w:lineRule="auto"/>
              <w:rPr>
                <w:rFonts w:ascii="Times New Roman" w:eastAsia="Century Schoolbook" w:hAnsi="Times New Roman" w:cs="Times New Roman"/>
                <w:b/>
                <w:color w:val="000000"/>
                <w:sz w:val="28"/>
                <w:szCs w:val="28"/>
                <w:lang w:eastAsia="ru-RU" w:bidi="ru-RU"/>
              </w:rPr>
            </w:pPr>
            <w:r w:rsidRPr="00E41069">
              <w:rPr>
                <w:rFonts w:ascii="Times New Roman" w:eastAsia="Century Schoolbook" w:hAnsi="Times New Roman" w:cs="Times New Roman"/>
                <w:b/>
                <w:color w:val="000000"/>
                <w:sz w:val="28"/>
                <w:szCs w:val="28"/>
                <w:lang w:eastAsia="ru-RU" w:bidi="ru-RU"/>
              </w:rPr>
              <w:t>связной</w:t>
            </w:r>
          </w:p>
          <w:p w:rsidR="00A86142" w:rsidRPr="00E41069" w:rsidRDefault="00A86142" w:rsidP="00E41069">
            <w:pPr>
              <w:widowControl w:val="0"/>
              <w:spacing w:after="0" w:line="240" w:lineRule="auto"/>
              <w:rPr>
                <w:rFonts w:ascii="Times New Roman" w:eastAsia="Century Schoolbook" w:hAnsi="Times New Roman" w:cs="Times New Roman"/>
                <w:color w:val="000000"/>
                <w:sz w:val="28"/>
                <w:szCs w:val="28"/>
                <w:lang w:eastAsia="ru-RU" w:bidi="ru-RU"/>
              </w:rPr>
            </w:pPr>
            <w:r w:rsidRPr="00E41069">
              <w:rPr>
                <w:rFonts w:ascii="Times New Roman" w:eastAsia="Century Schoolbook" w:hAnsi="Times New Roman" w:cs="Times New Roman"/>
                <w:b/>
                <w:color w:val="000000"/>
                <w:sz w:val="28"/>
                <w:szCs w:val="28"/>
                <w:lang w:eastAsia="ru-RU" w:bidi="ru-RU"/>
              </w:rPr>
              <w:t>речи</w:t>
            </w:r>
          </w:p>
        </w:tc>
        <w:tc>
          <w:tcPr>
            <w:tcW w:w="3260" w:type="dxa"/>
            <w:tcBorders>
              <w:top w:val="single" w:sz="4" w:space="0" w:color="auto"/>
              <w:left w:val="single" w:sz="4" w:space="0" w:color="auto"/>
            </w:tcBorders>
            <w:shd w:val="clear" w:color="auto" w:fill="FFFFFF"/>
          </w:tcPr>
          <w:p w:rsidR="00A86142" w:rsidRPr="00E41069" w:rsidRDefault="00A86142" w:rsidP="00E41069">
            <w:pPr>
              <w:widowControl w:val="0"/>
              <w:spacing w:after="0" w:line="240" w:lineRule="auto"/>
              <w:rPr>
                <w:rFonts w:ascii="Times New Roman" w:eastAsia="Century Schoolbook" w:hAnsi="Times New Roman" w:cs="Times New Roman"/>
                <w:color w:val="000000"/>
                <w:sz w:val="28"/>
                <w:szCs w:val="28"/>
                <w:lang w:eastAsia="ru-RU" w:bidi="ru-RU"/>
              </w:rPr>
            </w:pPr>
            <w:r w:rsidRPr="00E41069">
              <w:rPr>
                <w:rFonts w:ascii="Times New Roman" w:eastAsia="Century Schoolbook" w:hAnsi="Times New Roman" w:cs="Times New Roman"/>
                <w:color w:val="000000"/>
                <w:sz w:val="28"/>
                <w:szCs w:val="28"/>
                <w:lang w:eastAsia="ru-RU" w:bidi="ru-RU"/>
              </w:rPr>
              <w:t xml:space="preserve">Сравнение слов </w:t>
            </w:r>
            <w:r w:rsidRPr="00E41069">
              <w:rPr>
                <w:rFonts w:ascii="Times New Roman" w:eastAsia="Century Schoolbook" w:hAnsi="Times New Roman" w:cs="Times New Roman"/>
                <w:i/>
                <w:iCs/>
                <w:color w:val="000000"/>
                <w:sz w:val="28"/>
                <w:szCs w:val="28"/>
                <w:lang w:eastAsia="ru-RU" w:bidi="ru-RU"/>
              </w:rPr>
              <w:t>цып</w:t>
            </w:r>
            <w:r w:rsidRPr="00E41069">
              <w:rPr>
                <w:rFonts w:ascii="Times New Roman" w:eastAsia="Century Schoolbook" w:hAnsi="Times New Roman" w:cs="Times New Roman"/>
                <w:i/>
                <w:iCs/>
                <w:color w:val="000000"/>
                <w:sz w:val="28"/>
                <w:szCs w:val="28"/>
                <w:lang w:eastAsia="ru-RU" w:bidi="ru-RU"/>
              </w:rPr>
              <w:softHyphen/>
              <w:t>лёнок</w:t>
            </w:r>
            <w:r w:rsidRPr="00E41069">
              <w:rPr>
                <w:rFonts w:ascii="Times New Roman" w:eastAsia="Century Schoolbook" w:hAnsi="Times New Roman" w:cs="Times New Roman"/>
                <w:color w:val="000000"/>
                <w:sz w:val="28"/>
                <w:szCs w:val="28"/>
                <w:lang w:eastAsia="ru-RU" w:bidi="ru-RU"/>
              </w:rPr>
              <w:t xml:space="preserve"> — </w:t>
            </w:r>
            <w:r w:rsidRPr="00E41069">
              <w:rPr>
                <w:rFonts w:ascii="Times New Roman" w:eastAsia="Century Schoolbook" w:hAnsi="Times New Roman" w:cs="Times New Roman"/>
                <w:i/>
                <w:iCs/>
                <w:color w:val="000000"/>
                <w:sz w:val="28"/>
                <w:szCs w:val="28"/>
                <w:lang w:eastAsia="ru-RU" w:bidi="ru-RU"/>
              </w:rPr>
              <w:t>курица, ку</w:t>
            </w:r>
            <w:r w:rsidRPr="00E41069">
              <w:rPr>
                <w:rFonts w:ascii="Times New Roman" w:eastAsia="Century Schoolbook" w:hAnsi="Times New Roman" w:cs="Times New Roman"/>
                <w:i/>
                <w:iCs/>
                <w:color w:val="000000"/>
                <w:sz w:val="28"/>
                <w:szCs w:val="28"/>
                <w:lang w:eastAsia="ru-RU" w:bidi="ru-RU"/>
              </w:rPr>
              <w:softHyphen/>
              <w:t>рица</w:t>
            </w:r>
            <w:r w:rsidRPr="00E41069">
              <w:rPr>
                <w:rFonts w:ascii="Times New Roman" w:eastAsia="Century Schoolbook" w:hAnsi="Times New Roman" w:cs="Times New Roman"/>
                <w:color w:val="000000"/>
                <w:sz w:val="28"/>
                <w:szCs w:val="28"/>
                <w:lang w:eastAsia="ru-RU" w:bidi="ru-RU"/>
              </w:rPr>
              <w:t xml:space="preserve"> — </w:t>
            </w:r>
            <w:r w:rsidRPr="00E41069">
              <w:rPr>
                <w:rFonts w:ascii="Times New Roman" w:eastAsia="Century Schoolbook" w:hAnsi="Times New Roman" w:cs="Times New Roman"/>
                <w:i/>
                <w:iCs/>
                <w:color w:val="000000"/>
                <w:sz w:val="28"/>
                <w:szCs w:val="28"/>
                <w:lang w:eastAsia="ru-RU" w:bidi="ru-RU"/>
              </w:rPr>
              <w:t xml:space="preserve">пеших </w:t>
            </w:r>
          </w:p>
          <w:p w:rsidR="00A86142" w:rsidRPr="00E41069" w:rsidRDefault="00A86142" w:rsidP="00E41069">
            <w:pPr>
              <w:widowControl w:val="0"/>
              <w:spacing w:after="0" w:line="240" w:lineRule="auto"/>
              <w:rPr>
                <w:rFonts w:ascii="Times New Roman" w:eastAsia="Century Schoolbook" w:hAnsi="Times New Roman" w:cs="Times New Roman"/>
                <w:color w:val="000000"/>
                <w:sz w:val="28"/>
                <w:szCs w:val="28"/>
                <w:lang w:eastAsia="ru-RU" w:bidi="ru-RU"/>
              </w:rPr>
            </w:pPr>
            <w:r w:rsidRPr="00E41069">
              <w:rPr>
                <w:rFonts w:ascii="Times New Roman" w:eastAsia="Century Schoolbook" w:hAnsi="Times New Roman" w:cs="Times New Roman"/>
                <w:i/>
                <w:iCs/>
                <w:color w:val="000000"/>
                <w:sz w:val="28"/>
                <w:szCs w:val="28"/>
                <w:lang w:eastAsia="ru-RU" w:bidi="ru-RU"/>
              </w:rPr>
              <w:t>Цель:</w:t>
            </w:r>
            <w:r w:rsidRPr="00E41069">
              <w:rPr>
                <w:rFonts w:ascii="Times New Roman" w:eastAsia="Century Schoolbook" w:hAnsi="Times New Roman" w:cs="Times New Roman"/>
                <w:color w:val="000000"/>
                <w:sz w:val="28"/>
                <w:szCs w:val="28"/>
                <w:lang w:eastAsia="ru-RU" w:bidi="ru-RU"/>
              </w:rPr>
              <w:t xml:space="preserve"> учить искать общие черты и отли</w:t>
            </w:r>
            <w:r w:rsidRPr="00E41069">
              <w:rPr>
                <w:rFonts w:ascii="Times New Roman" w:eastAsia="Century Schoolbook" w:hAnsi="Times New Roman" w:cs="Times New Roman"/>
                <w:color w:val="000000"/>
                <w:sz w:val="28"/>
                <w:szCs w:val="28"/>
                <w:lang w:eastAsia="ru-RU" w:bidi="ru-RU"/>
              </w:rPr>
              <w:softHyphen/>
              <w:t>чия и описывать их</w:t>
            </w:r>
          </w:p>
          <w:p w:rsidR="00A86142" w:rsidRPr="00E41069" w:rsidRDefault="00A86142" w:rsidP="00E41069">
            <w:pPr>
              <w:widowControl w:val="0"/>
              <w:spacing w:after="0" w:line="240" w:lineRule="auto"/>
              <w:rPr>
                <w:rFonts w:ascii="Times New Roman" w:eastAsia="Century Schoolbook" w:hAnsi="Times New Roman" w:cs="Times New Roman"/>
                <w:color w:val="000000"/>
                <w:sz w:val="28"/>
                <w:szCs w:val="28"/>
                <w:lang w:eastAsia="ru-RU" w:bidi="ru-RU"/>
              </w:rPr>
            </w:pPr>
            <w:r w:rsidRPr="00E41069">
              <w:rPr>
                <w:rFonts w:ascii="Times New Roman" w:eastAsia="Century Schoolbook" w:hAnsi="Times New Roman" w:cs="Times New Roman"/>
                <w:color w:val="000000"/>
                <w:sz w:val="28"/>
                <w:szCs w:val="28"/>
                <w:lang w:eastAsia="ru-RU" w:bidi="ru-RU"/>
              </w:rPr>
              <w:t>Д. и. «Опиши жи</w:t>
            </w:r>
            <w:r w:rsidRPr="00E41069">
              <w:rPr>
                <w:rFonts w:ascii="Times New Roman" w:eastAsia="Century Schoolbook" w:hAnsi="Times New Roman" w:cs="Times New Roman"/>
                <w:color w:val="000000"/>
                <w:sz w:val="28"/>
                <w:szCs w:val="28"/>
                <w:lang w:eastAsia="ru-RU" w:bidi="ru-RU"/>
              </w:rPr>
              <w:softHyphen/>
              <w:t>вотное, которому дали кличку по его внешнему виду»</w:t>
            </w:r>
          </w:p>
          <w:p w:rsidR="00A86142" w:rsidRPr="00E41069" w:rsidRDefault="00A86142" w:rsidP="00E41069">
            <w:pPr>
              <w:widowControl w:val="0"/>
              <w:spacing w:after="0" w:line="240" w:lineRule="auto"/>
              <w:rPr>
                <w:rFonts w:ascii="Times New Roman" w:eastAsia="Century Schoolbook" w:hAnsi="Times New Roman" w:cs="Times New Roman"/>
                <w:color w:val="000000"/>
                <w:sz w:val="28"/>
                <w:szCs w:val="28"/>
                <w:lang w:eastAsia="ru-RU" w:bidi="ru-RU"/>
              </w:rPr>
            </w:pPr>
            <w:r w:rsidRPr="00E41069">
              <w:rPr>
                <w:rFonts w:ascii="Times New Roman" w:eastAsia="Century Schoolbook" w:hAnsi="Times New Roman" w:cs="Times New Roman"/>
                <w:i/>
                <w:iCs/>
                <w:color w:val="000000"/>
                <w:sz w:val="28"/>
                <w:szCs w:val="28"/>
                <w:lang w:eastAsia="ru-RU" w:bidi="ru-RU"/>
              </w:rPr>
              <w:t>Цель:</w:t>
            </w:r>
            <w:r w:rsidRPr="00E41069">
              <w:rPr>
                <w:rFonts w:ascii="Times New Roman" w:eastAsia="Century Schoolbook" w:hAnsi="Times New Roman" w:cs="Times New Roman"/>
                <w:color w:val="000000"/>
                <w:sz w:val="28"/>
                <w:szCs w:val="28"/>
                <w:lang w:eastAsia="ru-RU" w:bidi="ru-RU"/>
              </w:rPr>
              <w:t xml:space="preserve"> развивать языковое чутьё, учить вдумываться в смысл слов</w:t>
            </w:r>
          </w:p>
        </w:tc>
        <w:tc>
          <w:tcPr>
            <w:tcW w:w="3544" w:type="dxa"/>
            <w:tcBorders>
              <w:top w:val="single" w:sz="4" w:space="0" w:color="auto"/>
              <w:left w:val="single" w:sz="4" w:space="0" w:color="auto"/>
              <w:right w:val="single" w:sz="4" w:space="0" w:color="auto"/>
            </w:tcBorders>
            <w:shd w:val="clear" w:color="auto" w:fill="FFFFFF"/>
          </w:tcPr>
          <w:p w:rsidR="00A86142" w:rsidRPr="00E41069" w:rsidRDefault="00A86142" w:rsidP="00E41069">
            <w:pPr>
              <w:widowControl w:val="0"/>
              <w:spacing w:after="0" w:line="240" w:lineRule="auto"/>
              <w:rPr>
                <w:rFonts w:ascii="Times New Roman" w:eastAsia="Century Schoolbook" w:hAnsi="Times New Roman" w:cs="Times New Roman"/>
                <w:color w:val="000000"/>
                <w:sz w:val="28"/>
                <w:szCs w:val="28"/>
                <w:lang w:eastAsia="ru-RU" w:bidi="ru-RU"/>
              </w:rPr>
            </w:pPr>
            <w:r w:rsidRPr="00E41069">
              <w:rPr>
                <w:rFonts w:ascii="Times New Roman" w:eastAsia="Century Schoolbook" w:hAnsi="Times New Roman" w:cs="Times New Roman"/>
                <w:color w:val="000000"/>
                <w:sz w:val="28"/>
                <w:szCs w:val="28"/>
                <w:lang w:eastAsia="ru-RU" w:bidi="ru-RU"/>
              </w:rPr>
              <w:t>Д. и. «Догадайся, каким будет 4-е сло</w:t>
            </w:r>
            <w:r w:rsidRPr="00E41069">
              <w:rPr>
                <w:rFonts w:ascii="Times New Roman" w:eastAsia="Century Schoolbook" w:hAnsi="Times New Roman" w:cs="Times New Roman"/>
                <w:color w:val="000000"/>
                <w:sz w:val="28"/>
                <w:szCs w:val="28"/>
                <w:lang w:eastAsia="ru-RU" w:bidi="ru-RU"/>
              </w:rPr>
              <w:softHyphen/>
              <w:t>во и объясни»</w:t>
            </w:r>
          </w:p>
          <w:p w:rsidR="00A86142" w:rsidRPr="00E41069" w:rsidRDefault="00A86142" w:rsidP="00E41069">
            <w:pPr>
              <w:widowControl w:val="0"/>
              <w:spacing w:after="0" w:line="240" w:lineRule="auto"/>
              <w:rPr>
                <w:rFonts w:ascii="Times New Roman" w:eastAsia="Century Schoolbook" w:hAnsi="Times New Roman" w:cs="Times New Roman"/>
                <w:color w:val="000000"/>
                <w:sz w:val="28"/>
                <w:szCs w:val="28"/>
                <w:lang w:eastAsia="ru-RU" w:bidi="ru-RU"/>
              </w:rPr>
            </w:pPr>
            <w:r w:rsidRPr="00E41069">
              <w:rPr>
                <w:rFonts w:ascii="Times New Roman" w:eastAsia="Century Schoolbook" w:hAnsi="Times New Roman" w:cs="Times New Roman"/>
                <w:i/>
                <w:iCs/>
                <w:color w:val="000000"/>
                <w:sz w:val="28"/>
                <w:szCs w:val="28"/>
                <w:lang w:eastAsia="ru-RU" w:bidi="ru-RU"/>
              </w:rPr>
              <w:t>Цель:</w:t>
            </w:r>
            <w:r w:rsidRPr="00E41069">
              <w:rPr>
                <w:rFonts w:ascii="Times New Roman" w:eastAsia="Century Schoolbook" w:hAnsi="Times New Roman" w:cs="Times New Roman"/>
                <w:color w:val="000000"/>
                <w:sz w:val="28"/>
                <w:szCs w:val="28"/>
                <w:lang w:eastAsia="ru-RU" w:bidi="ru-RU"/>
              </w:rPr>
              <w:t xml:space="preserve"> развивать мышление и навы</w:t>
            </w:r>
            <w:r w:rsidRPr="00E41069">
              <w:rPr>
                <w:rFonts w:ascii="Times New Roman" w:eastAsia="Century Schoolbook" w:hAnsi="Times New Roman" w:cs="Times New Roman"/>
                <w:color w:val="000000"/>
                <w:sz w:val="28"/>
                <w:szCs w:val="28"/>
                <w:lang w:eastAsia="ru-RU" w:bidi="ru-RU"/>
              </w:rPr>
              <w:softHyphen/>
              <w:t>ки речи-доказатель</w:t>
            </w:r>
            <w:r w:rsidRPr="00E41069">
              <w:rPr>
                <w:rFonts w:ascii="Times New Roman" w:eastAsia="Century Schoolbook" w:hAnsi="Times New Roman" w:cs="Times New Roman"/>
                <w:color w:val="000000"/>
                <w:sz w:val="28"/>
                <w:szCs w:val="28"/>
                <w:lang w:eastAsia="ru-RU" w:bidi="ru-RU"/>
              </w:rPr>
              <w:softHyphen/>
              <w:t>ства</w:t>
            </w:r>
          </w:p>
          <w:p w:rsidR="00A86142" w:rsidRPr="00E41069" w:rsidRDefault="00A86142" w:rsidP="00E41069">
            <w:pPr>
              <w:widowControl w:val="0"/>
              <w:spacing w:after="0" w:line="240" w:lineRule="auto"/>
              <w:rPr>
                <w:rFonts w:ascii="Times New Roman" w:eastAsia="Century Schoolbook" w:hAnsi="Times New Roman" w:cs="Times New Roman"/>
                <w:color w:val="000000"/>
                <w:sz w:val="28"/>
                <w:szCs w:val="28"/>
                <w:lang w:eastAsia="ru-RU" w:bidi="ru-RU"/>
              </w:rPr>
            </w:pPr>
            <w:r w:rsidRPr="00E41069">
              <w:rPr>
                <w:rFonts w:ascii="Times New Roman" w:eastAsia="Century Schoolbook" w:hAnsi="Times New Roman" w:cs="Times New Roman"/>
                <w:color w:val="000000"/>
                <w:sz w:val="28"/>
                <w:szCs w:val="28"/>
                <w:lang w:eastAsia="ru-RU" w:bidi="ru-RU"/>
              </w:rPr>
              <w:t>Объяснение посло</w:t>
            </w:r>
            <w:r w:rsidRPr="00E41069">
              <w:rPr>
                <w:rFonts w:ascii="Times New Roman" w:eastAsia="Century Schoolbook" w:hAnsi="Times New Roman" w:cs="Times New Roman"/>
                <w:color w:val="000000"/>
                <w:sz w:val="28"/>
                <w:szCs w:val="28"/>
                <w:lang w:eastAsia="ru-RU" w:bidi="ru-RU"/>
              </w:rPr>
              <w:softHyphen/>
              <w:t xml:space="preserve">виц про животных и птиц </w:t>
            </w:r>
          </w:p>
          <w:p w:rsidR="00A86142" w:rsidRPr="00E41069" w:rsidRDefault="00A86142" w:rsidP="00E41069">
            <w:pPr>
              <w:widowControl w:val="0"/>
              <w:spacing w:after="0" w:line="240" w:lineRule="auto"/>
              <w:rPr>
                <w:rFonts w:ascii="Times New Roman" w:eastAsia="Century Schoolbook" w:hAnsi="Times New Roman" w:cs="Times New Roman"/>
                <w:color w:val="000000"/>
                <w:sz w:val="28"/>
                <w:szCs w:val="28"/>
                <w:lang w:eastAsia="ru-RU" w:bidi="ru-RU"/>
              </w:rPr>
            </w:pPr>
            <w:r w:rsidRPr="00E41069">
              <w:rPr>
                <w:rFonts w:ascii="Times New Roman" w:eastAsia="Century Schoolbook" w:hAnsi="Times New Roman" w:cs="Times New Roman"/>
                <w:i/>
                <w:iCs/>
                <w:color w:val="000000"/>
                <w:sz w:val="28"/>
                <w:szCs w:val="28"/>
                <w:lang w:eastAsia="ru-RU" w:bidi="ru-RU"/>
              </w:rPr>
              <w:t>Цель:</w:t>
            </w:r>
            <w:r w:rsidRPr="00E41069">
              <w:rPr>
                <w:rFonts w:ascii="Times New Roman" w:eastAsia="Century Schoolbook" w:hAnsi="Times New Roman" w:cs="Times New Roman"/>
                <w:color w:val="000000"/>
                <w:sz w:val="28"/>
                <w:szCs w:val="28"/>
                <w:lang w:eastAsia="ru-RU" w:bidi="ru-RU"/>
              </w:rPr>
              <w:t xml:space="preserve"> развивать на</w:t>
            </w:r>
            <w:r w:rsidRPr="00E41069">
              <w:rPr>
                <w:rFonts w:ascii="Times New Roman" w:eastAsia="Century Schoolbook" w:hAnsi="Times New Roman" w:cs="Times New Roman"/>
                <w:color w:val="000000"/>
                <w:sz w:val="28"/>
                <w:szCs w:val="28"/>
                <w:lang w:eastAsia="ru-RU" w:bidi="ru-RU"/>
              </w:rPr>
              <w:softHyphen/>
              <w:t>выки речи-доказа</w:t>
            </w:r>
            <w:r w:rsidRPr="00E41069">
              <w:rPr>
                <w:rFonts w:ascii="Times New Roman" w:eastAsia="Century Schoolbook" w:hAnsi="Times New Roman" w:cs="Times New Roman"/>
                <w:color w:val="000000"/>
                <w:sz w:val="28"/>
                <w:szCs w:val="28"/>
                <w:lang w:eastAsia="ru-RU" w:bidi="ru-RU"/>
              </w:rPr>
              <w:softHyphen/>
              <w:t>тельства, знакомить с устным народным творчеством</w:t>
            </w:r>
          </w:p>
        </w:tc>
      </w:tr>
      <w:tr w:rsidR="00A86142" w:rsidRPr="00A86142" w:rsidTr="00CD1530">
        <w:trPr>
          <w:trHeight w:hRule="exact" w:val="3963"/>
        </w:trPr>
        <w:tc>
          <w:tcPr>
            <w:tcW w:w="2836" w:type="dxa"/>
            <w:tcBorders>
              <w:top w:val="single" w:sz="4" w:space="0" w:color="auto"/>
              <w:left w:val="single" w:sz="4" w:space="0" w:color="auto"/>
              <w:bottom w:val="single" w:sz="4" w:space="0" w:color="auto"/>
            </w:tcBorders>
            <w:shd w:val="clear" w:color="auto" w:fill="FFFFFF"/>
          </w:tcPr>
          <w:p w:rsidR="00A86142" w:rsidRPr="00E41069" w:rsidRDefault="00A86142" w:rsidP="00E41069">
            <w:pPr>
              <w:widowControl w:val="0"/>
              <w:spacing w:after="0" w:line="240" w:lineRule="auto"/>
              <w:rPr>
                <w:rFonts w:ascii="Times New Roman" w:eastAsia="Century Schoolbook" w:hAnsi="Times New Roman" w:cs="Times New Roman"/>
                <w:b/>
                <w:color w:val="000000"/>
                <w:sz w:val="28"/>
                <w:szCs w:val="28"/>
                <w:lang w:eastAsia="ru-RU" w:bidi="ru-RU"/>
              </w:rPr>
            </w:pPr>
            <w:r w:rsidRPr="00E41069">
              <w:rPr>
                <w:rFonts w:ascii="Times New Roman" w:eastAsia="Century Schoolbook" w:hAnsi="Times New Roman" w:cs="Times New Roman"/>
                <w:b/>
                <w:color w:val="000000"/>
                <w:sz w:val="28"/>
                <w:szCs w:val="28"/>
                <w:lang w:eastAsia="ru-RU" w:bidi="ru-RU"/>
              </w:rPr>
              <w:lastRenderedPageBreak/>
              <w:t>Подготовка к обучению грамоте</w:t>
            </w:r>
          </w:p>
        </w:tc>
        <w:tc>
          <w:tcPr>
            <w:tcW w:w="3260" w:type="dxa"/>
            <w:tcBorders>
              <w:top w:val="single" w:sz="4" w:space="0" w:color="auto"/>
              <w:left w:val="single" w:sz="4" w:space="0" w:color="auto"/>
              <w:bottom w:val="single" w:sz="4" w:space="0" w:color="auto"/>
            </w:tcBorders>
            <w:shd w:val="clear" w:color="auto" w:fill="FFFFFF"/>
          </w:tcPr>
          <w:p w:rsidR="00A86142" w:rsidRPr="00E41069" w:rsidRDefault="00A86142" w:rsidP="00CD1530">
            <w:pPr>
              <w:spacing w:after="0" w:line="240" w:lineRule="auto"/>
              <w:rPr>
                <w:rFonts w:ascii="Times New Roman" w:eastAsia="Calibri" w:hAnsi="Times New Roman" w:cs="Times New Roman"/>
                <w:sz w:val="28"/>
                <w:szCs w:val="28"/>
              </w:rPr>
            </w:pPr>
            <w:r w:rsidRPr="00E41069">
              <w:rPr>
                <w:rFonts w:ascii="Times New Roman" w:eastAsia="Calibri" w:hAnsi="Times New Roman" w:cs="Times New Roman"/>
                <w:sz w:val="28"/>
                <w:szCs w:val="28"/>
              </w:rPr>
              <w:t>Звуки Дь-Ть</w:t>
            </w:r>
          </w:p>
          <w:p w:rsidR="00A86142" w:rsidRPr="00E41069" w:rsidRDefault="00A86142" w:rsidP="00E41069">
            <w:pPr>
              <w:widowControl w:val="0"/>
              <w:spacing w:after="0" w:line="240" w:lineRule="auto"/>
              <w:rPr>
                <w:rFonts w:ascii="Times New Roman" w:eastAsia="Century Schoolbook" w:hAnsi="Times New Roman" w:cs="Times New Roman"/>
                <w:color w:val="000000"/>
                <w:sz w:val="28"/>
                <w:szCs w:val="28"/>
                <w:lang w:eastAsia="ru-RU" w:bidi="ru-RU"/>
              </w:rPr>
            </w:pPr>
            <w:r w:rsidRPr="00E41069">
              <w:rPr>
                <w:rFonts w:ascii="Times New Roman" w:eastAsia="Calibri" w:hAnsi="Times New Roman" w:cs="Times New Roman"/>
                <w:sz w:val="28"/>
                <w:szCs w:val="28"/>
              </w:rPr>
              <w:t>Упражнения с разрезной азбукой. Дифференциация на слух и в произношении звуков ДЬ-ТЬ-Д-Т. Характеристика звуков, звуко-слоговой анализ 2-х сложных слов с двумя открытыми слогами.</w:t>
            </w:r>
          </w:p>
        </w:tc>
        <w:tc>
          <w:tcPr>
            <w:tcW w:w="3544" w:type="dxa"/>
            <w:tcBorders>
              <w:top w:val="single" w:sz="4" w:space="0" w:color="auto"/>
              <w:left w:val="single" w:sz="4" w:space="0" w:color="auto"/>
              <w:bottom w:val="single" w:sz="4" w:space="0" w:color="auto"/>
              <w:right w:val="single" w:sz="4" w:space="0" w:color="auto"/>
            </w:tcBorders>
            <w:shd w:val="clear" w:color="auto" w:fill="FFFFFF"/>
            <w:vAlign w:val="bottom"/>
          </w:tcPr>
          <w:p w:rsidR="00A86142" w:rsidRPr="00E41069" w:rsidRDefault="00CD1530" w:rsidP="00E41069">
            <w:pPr>
              <w:widowControl w:val="0"/>
              <w:spacing w:after="0" w:line="240" w:lineRule="auto"/>
              <w:rPr>
                <w:rFonts w:ascii="Times New Roman" w:eastAsia="Century Schoolbook" w:hAnsi="Times New Roman" w:cs="Times New Roman"/>
                <w:color w:val="000000"/>
                <w:sz w:val="28"/>
                <w:szCs w:val="28"/>
                <w:lang w:eastAsia="ru-RU" w:bidi="ru-RU"/>
              </w:rPr>
            </w:pPr>
            <w:r>
              <w:rPr>
                <w:rFonts w:ascii="Times New Roman" w:eastAsia="Century Schoolbook" w:hAnsi="Times New Roman" w:cs="Times New Roman"/>
                <w:color w:val="000000"/>
                <w:sz w:val="28"/>
                <w:szCs w:val="28"/>
                <w:lang w:eastAsia="ru-RU" w:bidi="ru-RU"/>
              </w:rPr>
              <w:t xml:space="preserve">Звуки «В», «ВЬ» и буква «В» </w:t>
            </w:r>
            <w:r w:rsidR="00A86142" w:rsidRPr="00E41069">
              <w:rPr>
                <w:rFonts w:ascii="Times New Roman" w:eastAsia="Century Schoolbook" w:hAnsi="Times New Roman" w:cs="Times New Roman"/>
                <w:i/>
                <w:iCs/>
                <w:color w:val="000000"/>
                <w:sz w:val="28"/>
                <w:szCs w:val="28"/>
                <w:lang w:eastAsia="ru-RU" w:bidi="ru-RU"/>
              </w:rPr>
              <w:t>Цель:</w:t>
            </w:r>
            <w:r w:rsidR="00A86142" w:rsidRPr="00E41069">
              <w:rPr>
                <w:rFonts w:ascii="Times New Roman" w:eastAsia="Century Schoolbook" w:hAnsi="Times New Roman" w:cs="Times New Roman"/>
                <w:color w:val="000000"/>
                <w:sz w:val="28"/>
                <w:szCs w:val="28"/>
                <w:lang w:eastAsia="ru-RU" w:bidi="ru-RU"/>
              </w:rPr>
              <w:t xml:space="preserve"> знакомство с буквой, соотнесение образа буквы со зву</w:t>
            </w:r>
            <w:r w:rsidR="00A86142" w:rsidRPr="00E41069">
              <w:rPr>
                <w:rFonts w:ascii="Times New Roman" w:eastAsia="Century Schoolbook" w:hAnsi="Times New Roman" w:cs="Times New Roman"/>
                <w:color w:val="000000"/>
                <w:sz w:val="28"/>
                <w:szCs w:val="28"/>
                <w:lang w:eastAsia="ru-RU" w:bidi="ru-RU"/>
              </w:rPr>
              <w:softHyphen/>
              <w:t>ком</w:t>
            </w:r>
          </w:p>
          <w:p w:rsidR="00A86142" w:rsidRPr="00E41069" w:rsidRDefault="00A86142" w:rsidP="00E41069">
            <w:pPr>
              <w:widowControl w:val="0"/>
              <w:spacing w:after="0" w:line="240" w:lineRule="auto"/>
              <w:rPr>
                <w:rFonts w:ascii="Times New Roman" w:eastAsia="Century Schoolbook" w:hAnsi="Times New Roman" w:cs="Times New Roman"/>
                <w:color w:val="000000"/>
                <w:sz w:val="28"/>
                <w:szCs w:val="28"/>
                <w:lang w:eastAsia="ru-RU" w:bidi="ru-RU"/>
              </w:rPr>
            </w:pPr>
            <w:r w:rsidRPr="00E41069">
              <w:rPr>
                <w:rFonts w:ascii="Times New Roman" w:eastAsia="Century Schoolbook" w:hAnsi="Times New Roman" w:cs="Times New Roman"/>
                <w:color w:val="000000"/>
                <w:sz w:val="28"/>
                <w:szCs w:val="28"/>
                <w:lang w:eastAsia="ru-RU" w:bidi="ru-RU"/>
              </w:rPr>
              <w:t xml:space="preserve">Звуки «В», «Вь» </w:t>
            </w:r>
            <w:r w:rsidRPr="00E41069">
              <w:rPr>
                <w:rFonts w:ascii="Times New Roman" w:eastAsia="Century Schoolbook" w:hAnsi="Times New Roman" w:cs="Times New Roman"/>
                <w:i/>
                <w:iCs/>
                <w:color w:val="000000"/>
                <w:sz w:val="28"/>
                <w:szCs w:val="28"/>
                <w:lang w:eastAsia="ru-RU" w:bidi="ru-RU"/>
              </w:rPr>
              <w:t>Цель:</w:t>
            </w:r>
            <w:r w:rsidRPr="00E41069">
              <w:rPr>
                <w:rFonts w:ascii="Times New Roman" w:eastAsia="Century Schoolbook" w:hAnsi="Times New Roman" w:cs="Times New Roman"/>
                <w:color w:val="000000"/>
                <w:sz w:val="28"/>
                <w:szCs w:val="28"/>
                <w:lang w:eastAsia="ru-RU" w:bidi="ru-RU"/>
              </w:rPr>
              <w:t xml:space="preserve"> упражнять в умении придумы</w:t>
            </w:r>
            <w:r w:rsidRPr="00E41069">
              <w:rPr>
                <w:rFonts w:ascii="Times New Roman" w:eastAsia="Century Schoolbook" w:hAnsi="Times New Roman" w:cs="Times New Roman"/>
                <w:color w:val="000000"/>
                <w:sz w:val="28"/>
                <w:szCs w:val="28"/>
                <w:lang w:eastAsia="ru-RU" w:bidi="ru-RU"/>
              </w:rPr>
              <w:softHyphen/>
              <w:t>вать слова с задан</w:t>
            </w:r>
            <w:r w:rsidRPr="00E41069">
              <w:rPr>
                <w:rFonts w:ascii="Times New Roman" w:eastAsia="Century Schoolbook" w:hAnsi="Times New Roman" w:cs="Times New Roman"/>
                <w:color w:val="000000"/>
                <w:sz w:val="28"/>
                <w:szCs w:val="28"/>
                <w:lang w:eastAsia="ru-RU" w:bidi="ru-RU"/>
              </w:rPr>
              <w:softHyphen/>
              <w:t>ным звуком в нача</w:t>
            </w:r>
            <w:r w:rsidRPr="00E41069">
              <w:rPr>
                <w:rFonts w:ascii="Times New Roman" w:eastAsia="Century Schoolbook" w:hAnsi="Times New Roman" w:cs="Times New Roman"/>
                <w:color w:val="000000"/>
                <w:sz w:val="28"/>
                <w:szCs w:val="28"/>
                <w:lang w:eastAsia="ru-RU" w:bidi="ru-RU"/>
              </w:rPr>
              <w:softHyphen/>
              <w:t>ле, в середине и в конце слова</w:t>
            </w:r>
          </w:p>
          <w:p w:rsidR="00A86142" w:rsidRPr="00E41069" w:rsidRDefault="00A86142" w:rsidP="00E41069">
            <w:pPr>
              <w:widowControl w:val="0"/>
              <w:spacing w:after="0" w:line="240" w:lineRule="auto"/>
              <w:rPr>
                <w:rFonts w:ascii="Times New Roman" w:eastAsia="Century Schoolbook" w:hAnsi="Times New Roman" w:cs="Times New Roman"/>
                <w:color w:val="000000"/>
                <w:sz w:val="28"/>
                <w:szCs w:val="28"/>
                <w:lang w:eastAsia="ru-RU" w:bidi="ru-RU"/>
              </w:rPr>
            </w:pPr>
            <w:r w:rsidRPr="00E41069">
              <w:rPr>
                <w:rFonts w:ascii="Times New Roman" w:eastAsia="Century Schoolbook" w:hAnsi="Times New Roman" w:cs="Times New Roman"/>
                <w:color w:val="000000"/>
                <w:sz w:val="28"/>
                <w:szCs w:val="28"/>
                <w:lang w:eastAsia="ru-RU" w:bidi="ru-RU"/>
              </w:rPr>
              <w:t xml:space="preserve">Печатание буквы «В» </w:t>
            </w:r>
          </w:p>
          <w:p w:rsidR="00A86142" w:rsidRPr="00E41069" w:rsidRDefault="00A86142" w:rsidP="00E41069">
            <w:pPr>
              <w:widowControl w:val="0"/>
              <w:spacing w:after="0" w:line="240" w:lineRule="auto"/>
              <w:rPr>
                <w:rFonts w:ascii="Times New Roman" w:eastAsia="Century Schoolbook" w:hAnsi="Times New Roman" w:cs="Times New Roman"/>
                <w:color w:val="000000"/>
                <w:sz w:val="28"/>
                <w:szCs w:val="28"/>
                <w:lang w:eastAsia="ru-RU" w:bidi="ru-RU"/>
              </w:rPr>
            </w:pPr>
            <w:r w:rsidRPr="00E41069">
              <w:rPr>
                <w:rFonts w:ascii="Times New Roman" w:eastAsia="Calibri" w:hAnsi="Times New Roman" w:cs="Times New Roman"/>
                <w:color w:val="000000"/>
                <w:sz w:val="28"/>
                <w:szCs w:val="28"/>
                <w:lang w:eastAsia="ru-RU" w:bidi="ru-RU"/>
              </w:rPr>
              <w:t xml:space="preserve">Выкладывание предложений из разрезной азбуки </w:t>
            </w:r>
          </w:p>
        </w:tc>
      </w:tr>
    </w:tbl>
    <w:p w:rsidR="00A94662" w:rsidRDefault="00A94662" w:rsidP="006A5796">
      <w:pPr>
        <w:spacing w:after="0" w:line="240" w:lineRule="auto"/>
        <w:rPr>
          <w:rFonts w:ascii="Times New Roman" w:eastAsia="Times New Roman" w:hAnsi="Times New Roman" w:cs="Times New Roman"/>
          <w:sz w:val="28"/>
          <w:szCs w:val="28"/>
          <w:lang w:eastAsia="ru-RU"/>
        </w:rPr>
      </w:pPr>
    </w:p>
    <w:p w:rsidR="006674EB" w:rsidRDefault="006674EB" w:rsidP="006A5796">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Декабрь, 3-я неделя                                            «____-____» декабря 20____г.</w:t>
      </w:r>
    </w:p>
    <w:p w:rsidR="006674EB" w:rsidRDefault="006674EB" w:rsidP="006A5796">
      <w:pPr>
        <w:spacing w:after="0" w:line="240" w:lineRule="auto"/>
        <w:rPr>
          <w:rFonts w:ascii="Times New Roman" w:eastAsia="Times New Roman" w:hAnsi="Times New Roman" w:cs="Times New Roman"/>
          <w:sz w:val="28"/>
          <w:szCs w:val="28"/>
          <w:lang w:eastAsia="ru-RU"/>
        </w:rPr>
      </w:pPr>
    </w:p>
    <w:p w:rsidR="00F71549" w:rsidRPr="00F71549" w:rsidRDefault="006674EB" w:rsidP="00F71549">
      <w:pPr>
        <w:tabs>
          <w:tab w:val="left" w:pos="11821"/>
        </w:tabs>
        <w:jc w:val="center"/>
        <w:rPr>
          <w:rFonts w:ascii="Times New Roman" w:eastAsia="Calibri" w:hAnsi="Times New Roman" w:cs="Times New Roman"/>
          <w:b/>
          <w:sz w:val="28"/>
          <w:szCs w:val="28"/>
        </w:rPr>
      </w:pPr>
      <w:r w:rsidRPr="00123300">
        <w:rPr>
          <w:rFonts w:ascii="Times New Roman" w:eastAsia="Calibri" w:hAnsi="Times New Roman" w:cs="Times New Roman"/>
          <w:b/>
          <w:sz w:val="28"/>
          <w:szCs w:val="28"/>
        </w:rPr>
        <w:t>Тема</w:t>
      </w:r>
      <w:r>
        <w:rPr>
          <w:rFonts w:ascii="Times New Roman" w:eastAsia="Calibri" w:hAnsi="Times New Roman" w:cs="Times New Roman"/>
          <w:b/>
          <w:sz w:val="28"/>
          <w:szCs w:val="28"/>
        </w:rPr>
        <w:t>ЗИМА. ЗИМНЯЯ ОДЕЖДА</w:t>
      </w:r>
    </w:p>
    <w:tbl>
      <w:tblPr>
        <w:tblW w:w="9640" w:type="dxa"/>
        <w:tblInd w:w="-132" w:type="dxa"/>
        <w:tblLayout w:type="fixed"/>
        <w:tblCellMar>
          <w:left w:w="10" w:type="dxa"/>
          <w:right w:w="10" w:type="dxa"/>
        </w:tblCellMar>
        <w:tblLook w:val="0000"/>
      </w:tblPr>
      <w:tblGrid>
        <w:gridCol w:w="2694"/>
        <w:gridCol w:w="3260"/>
        <w:gridCol w:w="142"/>
        <w:gridCol w:w="3544"/>
      </w:tblGrid>
      <w:tr w:rsidR="00F71549" w:rsidRPr="00F71549" w:rsidTr="00B96A67">
        <w:trPr>
          <w:trHeight w:hRule="exact" w:val="569"/>
        </w:trPr>
        <w:tc>
          <w:tcPr>
            <w:tcW w:w="2694" w:type="dxa"/>
            <w:tcBorders>
              <w:top w:val="single" w:sz="4" w:space="0" w:color="auto"/>
              <w:left w:val="single" w:sz="4" w:space="0" w:color="auto"/>
            </w:tcBorders>
            <w:shd w:val="clear" w:color="auto" w:fill="FFFFFF"/>
            <w:vAlign w:val="bottom"/>
          </w:tcPr>
          <w:p w:rsidR="00F71549" w:rsidRPr="00F71549" w:rsidRDefault="00F71549" w:rsidP="00F71549">
            <w:pPr>
              <w:widowControl w:val="0"/>
              <w:spacing w:after="0" w:line="220" w:lineRule="exact"/>
              <w:jc w:val="center"/>
              <w:rPr>
                <w:rFonts w:ascii="Times New Roman" w:eastAsia="Century Schoolbook" w:hAnsi="Times New Roman" w:cs="Times New Roman"/>
                <w:b/>
                <w:color w:val="000000"/>
                <w:sz w:val="24"/>
                <w:szCs w:val="24"/>
                <w:lang w:eastAsia="ru-RU" w:bidi="ru-RU"/>
              </w:rPr>
            </w:pPr>
            <w:r w:rsidRPr="00F71549">
              <w:rPr>
                <w:rFonts w:ascii="Times New Roman" w:eastAsia="Century Schoolbook" w:hAnsi="Times New Roman" w:cs="Times New Roman"/>
                <w:b/>
                <w:color w:val="000000"/>
                <w:sz w:val="24"/>
                <w:szCs w:val="24"/>
                <w:lang w:eastAsia="ru-RU" w:bidi="ru-RU"/>
              </w:rPr>
              <w:t>Раздел</w:t>
            </w:r>
          </w:p>
        </w:tc>
        <w:tc>
          <w:tcPr>
            <w:tcW w:w="3402" w:type="dxa"/>
            <w:gridSpan w:val="2"/>
            <w:tcBorders>
              <w:top w:val="single" w:sz="4" w:space="0" w:color="auto"/>
              <w:left w:val="single" w:sz="4" w:space="0" w:color="auto"/>
            </w:tcBorders>
            <w:shd w:val="clear" w:color="auto" w:fill="FFFFFF"/>
            <w:vAlign w:val="bottom"/>
          </w:tcPr>
          <w:p w:rsidR="00F71549" w:rsidRPr="00F71549" w:rsidRDefault="00F71549" w:rsidP="00F71549">
            <w:pPr>
              <w:widowControl w:val="0"/>
              <w:spacing w:after="0" w:line="220" w:lineRule="exact"/>
              <w:jc w:val="center"/>
              <w:rPr>
                <w:rFonts w:ascii="Times New Roman" w:eastAsia="Century Schoolbook" w:hAnsi="Times New Roman" w:cs="Times New Roman"/>
                <w:b/>
                <w:color w:val="000000"/>
                <w:sz w:val="24"/>
                <w:szCs w:val="24"/>
                <w:lang w:eastAsia="ru-RU" w:bidi="ru-RU"/>
              </w:rPr>
            </w:pPr>
            <w:r w:rsidRPr="00F71549">
              <w:rPr>
                <w:rFonts w:ascii="Times New Roman" w:eastAsia="Century Schoolbook" w:hAnsi="Times New Roman" w:cs="Times New Roman"/>
                <w:b/>
                <w:color w:val="000000"/>
                <w:sz w:val="24"/>
                <w:szCs w:val="24"/>
                <w:lang w:eastAsia="ru-RU" w:bidi="ru-RU"/>
              </w:rPr>
              <w:t>Понедельник</w:t>
            </w:r>
          </w:p>
        </w:tc>
        <w:tc>
          <w:tcPr>
            <w:tcW w:w="3544" w:type="dxa"/>
            <w:tcBorders>
              <w:top w:val="single" w:sz="4" w:space="0" w:color="auto"/>
              <w:left w:val="single" w:sz="4" w:space="0" w:color="auto"/>
              <w:right w:val="single" w:sz="4" w:space="0" w:color="auto"/>
            </w:tcBorders>
            <w:shd w:val="clear" w:color="auto" w:fill="FFFFFF"/>
            <w:vAlign w:val="bottom"/>
          </w:tcPr>
          <w:p w:rsidR="00F71549" w:rsidRPr="00F71549" w:rsidRDefault="00F71549" w:rsidP="00F71549">
            <w:pPr>
              <w:widowControl w:val="0"/>
              <w:spacing w:after="0" w:line="220" w:lineRule="exact"/>
              <w:jc w:val="both"/>
              <w:rPr>
                <w:rFonts w:ascii="Times New Roman" w:eastAsia="Century Schoolbook" w:hAnsi="Times New Roman" w:cs="Times New Roman"/>
                <w:b/>
                <w:color w:val="000000"/>
                <w:sz w:val="24"/>
                <w:szCs w:val="24"/>
                <w:lang w:eastAsia="ru-RU" w:bidi="ru-RU"/>
              </w:rPr>
            </w:pPr>
          </w:p>
          <w:p w:rsidR="00F71549" w:rsidRPr="00F71549" w:rsidRDefault="00F71549" w:rsidP="00F71549">
            <w:pPr>
              <w:widowControl w:val="0"/>
              <w:spacing w:after="0" w:line="220" w:lineRule="exact"/>
              <w:jc w:val="center"/>
              <w:rPr>
                <w:rFonts w:ascii="Times New Roman" w:eastAsia="Century Schoolbook" w:hAnsi="Times New Roman" w:cs="Times New Roman"/>
                <w:b/>
                <w:color w:val="000000"/>
                <w:sz w:val="24"/>
                <w:szCs w:val="24"/>
                <w:lang w:eastAsia="ru-RU" w:bidi="ru-RU"/>
              </w:rPr>
            </w:pPr>
            <w:r w:rsidRPr="00F71549">
              <w:rPr>
                <w:rFonts w:ascii="Times New Roman" w:eastAsia="Century Schoolbook" w:hAnsi="Times New Roman" w:cs="Times New Roman"/>
                <w:b/>
                <w:color w:val="000000"/>
                <w:sz w:val="24"/>
                <w:szCs w:val="24"/>
                <w:lang w:eastAsia="ru-RU" w:bidi="ru-RU"/>
              </w:rPr>
              <w:t>Пятница</w:t>
            </w:r>
          </w:p>
        </w:tc>
      </w:tr>
      <w:tr w:rsidR="00F71549" w:rsidRPr="00F71549" w:rsidTr="00B96A67">
        <w:trPr>
          <w:trHeight w:hRule="exact" w:val="2986"/>
        </w:trPr>
        <w:tc>
          <w:tcPr>
            <w:tcW w:w="2694" w:type="dxa"/>
            <w:tcBorders>
              <w:top w:val="single" w:sz="4" w:space="0" w:color="auto"/>
              <w:left w:val="single" w:sz="4" w:space="0" w:color="auto"/>
            </w:tcBorders>
            <w:shd w:val="clear" w:color="auto" w:fill="FFFFFF"/>
            <w:vAlign w:val="bottom"/>
          </w:tcPr>
          <w:p w:rsidR="00F71549" w:rsidRPr="00F71549" w:rsidRDefault="00F71549" w:rsidP="00657EF1">
            <w:pPr>
              <w:widowControl w:val="0"/>
              <w:spacing w:after="0" w:line="288" w:lineRule="exact"/>
              <w:rPr>
                <w:rFonts w:ascii="Times New Roman" w:eastAsia="Century Schoolbook" w:hAnsi="Times New Roman" w:cs="Times New Roman"/>
                <w:b/>
                <w:color w:val="000000"/>
                <w:sz w:val="28"/>
                <w:szCs w:val="28"/>
                <w:lang w:eastAsia="ru-RU" w:bidi="ru-RU"/>
              </w:rPr>
            </w:pPr>
            <w:r w:rsidRPr="00F71549">
              <w:rPr>
                <w:rFonts w:ascii="Times New Roman" w:eastAsia="Century Schoolbook" w:hAnsi="Times New Roman" w:cs="Times New Roman"/>
                <w:b/>
                <w:color w:val="000000"/>
                <w:sz w:val="28"/>
                <w:szCs w:val="28"/>
                <w:lang w:eastAsia="ru-RU" w:bidi="ru-RU"/>
              </w:rPr>
              <w:t>Развитие общих речевых навыков Артикуляци</w:t>
            </w:r>
            <w:r w:rsidRPr="00F71549">
              <w:rPr>
                <w:rFonts w:ascii="Times New Roman" w:eastAsia="Century Schoolbook" w:hAnsi="Times New Roman" w:cs="Times New Roman"/>
                <w:b/>
                <w:color w:val="000000"/>
                <w:sz w:val="28"/>
                <w:szCs w:val="28"/>
                <w:lang w:eastAsia="ru-RU" w:bidi="ru-RU"/>
              </w:rPr>
              <w:softHyphen/>
              <w:t>онная</w:t>
            </w:r>
          </w:p>
          <w:p w:rsidR="00F71549" w:rsidRPr="00657EF1" w:rsidRDefault="00F71549" w:rsidP="00657EF1">
            <w:pPr>
              <w:widowControl w:val="0"/>
              <w:spacing w:after="0" w:line="288" w:lineRule="exact"/>
              <w:rPr>
                <w:rFonts w:ascii="Times New Roman" w:eastAsia="Century Schoolbook" w:hAnsi="Times New Roman" w:cs="Times New Roman"/>
                <w:b/>
                <w:color w:val="000000"/>
                <w:sz w:val="28"/>
                <w:szCs w:val="28"/>
                <w:lang w:eastAsia="ru-RU" w:bidi="ru-RU"/>
              </w:rPr>
            </w:pPr>
            <w:r w:rsidRPr="00F71549">
              <w:rPr>
                <w:rFonts w:ascii="Times New Roman" w:eastAsia="Century Schoolbook" w:hAnsi="Times New Roman" w:cs="Times New Roman"/>
                <w:b/>
                <w:color w:val="000000"/>
                <w:sz w:val="28"/>
                <w:szCs w:val="28"/>
                <w:lang w:eastAsia="ru-RU" w:bidi="ru-RU"/>
              </w:rPr>
              <w:t>гимнастика Развитие мел</w:t>
            </w:r>
            <w:r w:rsidRPr="00F71549">
              <w:rPr>
                <w:rFonts w:ascii="Times New Roman" w:eastAsia="Century Schoolbook" w:hAnsi="Times New Roman" w:cs="Times New Roman"/>
                <w:b/>
                <w:color w:val="000000"/>
                <w:sz w:val="28"/>
                <w:szCs w:val="28"/>
                <w:lang w:eastAsia="ru-RU" w:bidi="ru-RU"/>
              </w:rPr>
              <w:softHyphen/>
              <w:t>кой моторики</w:t>
            </w:r>
          </w:p>
          <w:p w:rsidR="00657EF1" w:rsidRDefault="00657EF1" w:rsidP="00657EF1">
            <w:pPr>
              <w:widowControl w:val="0"/>
              <w:spacing w:after="0" w:line="288" w:lineRule="exact"/>
              <w:rPr>
                <w:rFonts w:ascii="Times New Roman" w:eastAsia="Century Schoolbook" w:hAnsi="Times New Roman" w:cs="Times New Roman"/>
                <w:b/>
                <w:color w:val="000000"/>
                <w:sz w:val="28"/>
                <w:szCs w:val="28"/>
                <w:lang w:eastAsia="ru-RU" w:bidi="ru-RU"/>
              </w:rPr>
            </w:pPr>
          </w:p>
          <w:p w:rsidR="00657EF1" w:rsidRPr="00657EF1" w:rsidRDefault="00657EF1" w:rsidP="00657EF1">
            <w:pPr>
              <w:widowControl w:val="0"/>
              <w:spacing w:after="0" w:line="288" w:lineRule="exact"/>
              <w:rPr>
                <w:rFonts w:ascii="Times New Roman" w:eastAsia="Century Schoolbook" w:hAnsi="Times New Roman" w:cs="Times New Roman"/>
                <w:b/>
                <w:color w:val="000000"/>
                <w:sz w:val="28"/>
                <w:szCs w:val="28"/>
                <w:lang w:eastAsia="ru-RU" w:bidi="ru-RU"/>
              </w:rPr>
            </w:pPr>
          </w:p>
          <w:p w:rsidR="00657EF1" w:rsidRPr="00F71549" w:rsidRDefault="00657EF1" w:rsidP="00657EF1">
            <w:pPr>
              <w:widowControl w:val="0"/>
              <w:spacing w:after="0" w:line="288" w:lineRule="exact"/>
              <w:rPr>
                <w:rFonts w:ascii="Times New Roman" w:eastAsia="Century Schoolbook" w:hAnsi="Times New Roman" w:cs="Times New Roman"/>
                <w:b/>
                <w:color w:val="000000"/>
                <w:sz w:val="28"/>
                <w:szCs w:val="28"/>
                <w:lang w:eastAsia="ru-RU" w:bidi="ru-RU"/>
              </w:rPr>
            </w:pPr>
          </w:p>
        </w:tc>
        <w:tc>
          <w:tcPr>
            <w:tcW w:w="6946" w:type="dxa"/>
            <w:gridSpan w:val="3"/>
            <w:tcBorders>
              <w:top w:val="single" w:sz="4" w:space="0" w:color="auto"/>
              <w:left w:val="single" w:sz="4" w:space="0" w:color="auto"/>
              <w:right w:val="single" w:sz="4" w:space="0" w:color="auto"/>
            </w:tcBorders>
            <w:shd w:val="clear" w:color="auto" w:fill="FFFFFF"/>
            <w:vAlign w:val="bottom"/>
          </w:tcPr>
          <w:p w:rsidR="00657EF1" w:rsidRPr="00657EF1" w:rsidRDefault="00F71549" w:rsidP="00657EF1">
            <w:pPr>
              <w:widowControl w:val="0"/>
              <w:spacing w:after="0" w:line="283" w:lineRule="exact"/>
              <w:rPr>
                <w:rFonts w:ascii="Times New Roman" w:eastAsia="Century Schoolbook" w:hAnsi="Times New Roman" w:cs="Times New Roman"/>
                <w:color w:val="000000"/>
                <w:sz w:val="28"/>
                <w:szCs w:val="28"/>
                <w:lang w:eastAsia="ru-RU" w:bidi="ru-RU"/>
              </w:rPr>
            </w:pPr>
            <w:r w:rsidRPr="00F71549">
              <w:rPr>
                <w:rFonts w:ascii="Times New Roman" w:eastAsia="Century Schoolbook" w:hAnsi="Times New Roman" w:cs="Times New Roman"/>
                <w:color w:val="000000"/>
                <w:sz w:val="28"/>
                <w:szCs w:val="28"/>
                <w:lang w:eastAsia="ru-RU" w:bidi="ru-RU"/>
              </w:rPr>
              <w:t>Пропевание гласных с их чередов</w:t>
            </w:r>
            <w:r w:rsidR="00657EF1" w:rsidRPr="00657EF1">
              <w:rPr>
                <w:rFonts w:ascii="Times New Roman" w:eastAsia="Century Schoolbook" w:hAnsi="Times New Roman" w:cs="Times New Roman"/>
                <w:color w:val="000000"/>
                <w:sz w:val="28"/>
                <w:szCs w:val="28"/>
                <w:lang w:eastAsia="ru-RU" w:bidi="ru-RU"/>
              </w:rPr>
              <w:t xml:space="preserve">анием и повышением тона голоса </w:t>
            </w:r>
          </w:p>
          <w:p w:rsidR="00F71549" w:rsidRPr="00F71549" w:rsidRDefault="00F71549" w:rsidP="00657EF1">
            <w:pPr>
              <w:widowControl w:val="0"/>
              <w:spacing w:after="0" w:line="283" w:lineRule="exact"/>
              <w:rPr>
                <w:rFonts w:ascii="Times New Roman" w:eastAsia="Century Schoolbook" w:hAnsi="Times New Roman" w:cs="Times New Roman"/>
                <w:color w:val="000000"/>
                <w:sz w:val="28"/>
                <w:szCs w:val="28"/>
                <w:lang w:eastAsia="ru-RU" w:bidi="ru-RU"/>
              </w:rPr>
            </w:pPr>
            <w:r w:rsidRPr="00657EF1">
              <w:rPr>
                <w:rFonts w:ascii="Times New Roman" w:eastAsia="Century Schoolbook" w:hAnsi="Times New Roman" w:cs="Times New Roman"/>
                <w:i/>
                <w:iCs/>
                <w:color w:val="000000"/>
                <w:sz w:val="28"/>
                <w:szCs w:val="28"/>
                <w:lang w:eastAsia="ru-RU" w:bidi="ru-RU"/>
              </w:rPr>
              <w:t>Цель:</w:t>
            </w:r>
            <w:r w:rsidRPr="00F71549">
              <w:rPr>
                <w:rFonts w:ascii="Times New Roman" w:eastAsia="Century Schoolbook" w:hAnsi="Times New Roman" w:cs="Times New Roman"/>
                <w:color w:val="000000"/>
                <w:sz w:val="28"/>
                <w:szCs w:val="28"/>
                <w:lang w:eastAsia="ru-RU" w:bidi="ru-RU"/>
              </w:rPr>
              <w:t xml:space="preserve"> развитие силы голоса</w:t>
            </w:r>
          </w:p>
          <w:p w:rsidR="00657EF1" w:rsidRDefault="00F71549" w:rsidP="00657EF1">
            <w:pPr>
              <w:widowControl w:val="0"/>
              <w:spacing w:after="0" w:line="286" w:lineRule="exact"/>
              <w:rPr>
                <w:rFonts w:ascii="Times New Roman" w:eastAsia="Century Schoolbook" w:hAnsi="Times New Roman" w:cs="Times New Roman"/>
                <w:color w:val="000000"/>
                <w:sz w:val="28"/>
                <w:szCs w:val="28"/>
                <w:lang w:eastAsia="ru-RU" w:bidi="ru-RU"/>
              </w:rPr>
            </w:pPr>
            <w:r w:rsidRPr="00F71549">
              <w:rPr>
                <w:rFonts w:ascii="Times New Roman" w:eastAsia="Century Schoolbook" w:hAnsi="Times New Roman" w:cs="Times New Roman"/>
                <w:color w:val="000000"/>
                <w:sz w:val="28"/>
                <w:szCs w:val="28"/>
                <w:lang w:eastAsia="ru-RU" w:bidi="ru-RU"/>
              </w:rPr>
              <w:t>Интерактивная артикуляционная гимнастика-сказка «</w:t>
            </w:r>
            <w:r w:rsidR="00657EF1">
              <w:rPr>
                <w:rFonts w:ascii="Times New Roman" w:eastAsia="Century Schoolbook" w:hAnsi="Times New Roman" w:cs="Times New Roman"/>
                <w:color w:val="000000"/>
                <w:sz w:val="28"/>
                <w:szCs w:val="28"/>
                <w:lang w:eastAsia="ru-RU" w:bidi="ru-RU"/>
              </w:rPr>
              <w:t xml:space="preserve">Поиграем в зоопарк!» </w:t>
            </w:r>
          </w:p>
          <w:p w:rsidR="00F71549" w:rsidRPr="00F71549" w:rsidRDefault="00F71549" w:rsidP="00657EF1">
            <w:pPr>
              <w:widowControl w:val="0"/>
              <w:spacing w:after="0" w:line="286" w:lineRule="exact"/>
              <w:rPr>
                <w:rFonts w:ascii="Times New Roman" w:eastAsia="Century Schoolbook" w:hAnsi="Times New Roman" w:cs="Times New Roman"/>
                <w:color w:val="000000"/>
                <w:sz w:val="28"/>
                <w:szCs w:val="28"/>
                <w:lang w:eastAsia="ru-RU" w:bidi="ru-RU"/>
              </w:rPr>
            </w:pPr>
            <w:r w:rsidRPr="00657EF1">
              <w:rPr>
                <w:rFonts w:ascii="Times New Roman" w:eastAsia="Century Schoolbook" w:hAnsi="Times New Roman" w:cs="Times New Roman"/>
                <w:i/>
                <w:iCs/>
                <w:color w:val="000000"/>
                <w:sz w:val="28"/>
                <w:szCs w:val="28"/>
                <w:lang w:eastAsia="ru-RU" w:bidi="ru-RU"/>
              </w:rPr>
              <w:t>Цель:</w:t>
            </w:r>
            <w:r w:rsidRPr="00F71549">
              <w:rPr>
                <w:rFonts w:ascii="Times New Roman" w:eastAsia="Century Schoolbook" w:hAnsi="Times New Roman" w:cs="Times New Roman"/>
                <w:color w:val="000000"/>
                <w:sz w:val="28"/>
                <w:szCs w:val="28"/>
                <w:lang w:eastAsia="ru-RU" w:bidi="ru-RU"/>
              </w:rPr>
              <w:t xml:space="preserve"> закрепление полноценных движений и переключаемости артикуляционных органов</w:t>
            </w:r>
          </w:p>
          <w:p w:rsidR="00F71549" w:rsidRPr="00F71549" w:rsidRDefault="00F71549" w:rsidP="00657EF1">
            <w:pPr>
              <w:widowControl w:val="0"/>
              <w:spacing w:after="60" w:line="220" w:lineRule="exact"/>
              <w:rPr>
                <w:rFonts w:ascii="Times New Roman" w:eastAsia="Century Schoolbook" w:hAnsi="Times New Roman" w:cs="Times New Roman"/>
                <w:color w:val="000000"/>
                <w:sz w:val="28"/>
                <w:szCs w:val="28"/>
                <w:lang w:eastAsia="ru-RU" w:bidi="ru-RU"/>
              </w:rPr>
            </w:pPr>
            <w:r w:rsidRPr="00F71549">
              <w:rPr>
                <w:rFonts w:ascii="Times New Roman" w:eastAsia="Century Schoolbook" w:hAnsi="Times New Roman" w:cs="Times New Roman"/>
                <w:color w:val="000000"/>
                <w:sz w:val="28"/>
                <w:szCs w:val="28"/>
                <w:lang w:eastAsia="ru-RU" w:bidi="ru-RU"/>
              </w:rPr>
              <w:t>Застёгивание</w:t>
            </w:r>
            <w:r w:rsidR="00657EF1">
              <w:rPr>
                <w:rFonts w:ascii="Times New Roman" w:eastAsia="Century Schoolbook" w:hAnsi="Times New Roman" w:cs="Times New Roman"/>
                <w:color w:val="000000"/>
                <w:sz w:val="28"/>
                <w:szCs w:val="28"/>
                <w:lang w:eastAsia="ru-RU" w:bidi="ru-RU"/>
              </w:rPr>
              <w:t xml:space="preserve"> пуговиц разного вида </w:t>
            </w:r>
          </w:p>
          <w:p w:rsidR="00F71549" w:rsidRPr="00F71549" w:rsidRDefault="00F71549" w:rsidP="00657EF1">
            <w:pPr>
              <w:widowControl w:val="0"/>
              <w:spacing w:before="60" w:after="0" w:line="230" w:lineRule="exact"/>
              <w:rPr>
                <w:rFonts w:ascii="Times New Roman" w:eastAsia="Century Schoolbook" w:hAnsi="Times New Roman" w:cs="Times New Roman"/>
                <w:color w:val="000000"/>
                <w:sz w:val="28"/>
                <w:szCs w:val="28"/>
                <w:lang w:eastAsia="ru-RU" w:bidi="ru-RU"/>
              </w:rPr>
            </w:pPr>
            <w:r w:rsidRPr="00657EF1">
              <w:rPr>
                <w:rFonts w:ascii="Times New Roman" w:eastAsia="Century Schoolbook" w:hAnsi="Times New Roman" w:cs="Times New Roman"/>
                <w:i/>
                <w:iCs/>
                <w:color w:val="000000"/>
                <w:sz w:val="28"/>
                <w:szCs w:val="28"/>
                <w:lang w:eastAsia="ru-RU" w:bidi="ru-RU"/>
              </w:rPr>
              <w:t>Цель:</w:t>
            </w:r>
            <w:r w:rsidRPr="00F71549">
              <w:rPr>
                <w:rFonts w:ascii="Times New Roman" w:eastAsia="Century Schoolbook" w:hAnsi="Times New Roman" w:cs="Times New Roman"/>
                <w:color w:val="000000"/>
                <w:sz w:val="28"/>
                <w:szCs w:val="28"/>
                <w:lang w:eastAsia="ru-RU" w:bidi="ru-RU"/>
              </w:rPr>
              <w:t xml:space="preserve"> развитие мелкой моторики, координация речи с движением</w:t>
            </w:r>
          </w:p>
        </w:tc>
      </w:tr>
      <w:tr w:rsidR="00657EF1" w:rsidRPr="00F71549" w:rsidTr="00B96A67">
        <w:trPr>
          <w:trHeight w:hRule="exact" w:val="2262"/>
        </w:trPr>
        <w:tc>
          <w:tcPr>
            <w:tcW w:w="2694" w:type="dxa"/>
            <w:tcBorders>
              <w:top w:val="single" w:sz="4" w:space="0" w:color="auto"/>
              <w:left w:val="single" w:sz="4" w:space="0" w:color="auto"/>
            </w:tcBorders>
            <w:shd w:val="clear" w:color="auto" w:fill="FFFFFF"/>
          </w:tcPr>
          <w:p w:rsidR="00F71549" w:rsidRPr="00F71549" w:rsidRDefault="00F71549" w:rsidP="00657EF1">
            <w:pPr>
              <w:widowControl w:val="0"/>
              <w:spacing w:after="0" w:line="288" w:lineRule="exact"/>
              <w:rPr>
                <w:rFonts w:ascii="Times New Roman" w:eastAsia="Century Schoolbook" w:hAnsi="Times New Roman" w:cs="Times New Roman"/>
                <w:b/>
                <w:color w:val="000000"/>
                <w:sz w:val="28"/>
                <w:szCs w:val="28"/>
                <w:lang w:eastAsia="ru-RU" w:bidi="ru-RU"/>
              </w:rPr>
            </w:pPr>
            <w:r w:rsidRPr="00F71549">
              <w:rPr>
                <w:rFonts w:ascii="Times New Roman" w:eastAsia="Century Schoolbook" w:hAnsi="Times New Roman" w:cs="Times New Roman"/>
                <w:b/>
                <w:color w:val="000000"/>
                <w:sz w:val="28"/>
                <w:szCs w:val="28"/>
                <w:lang w:eastAsia="ru-RU" w:bidi="ru-RU"/>
              </w:rPr>
              <w:t>Развитие</w:t>
            </w:r>
          </w:p>
          <w:p w:rsidR="00F71549" w:rsidRPr="00F71549" w:rsidRDefault="00F71549" w:rsidP="00657EF1">
            <w:pPr>
              <w:widowControl w:val="0"/>
              <w:spacing w:after="0" w:line="288" w:lineRule="exact"/>
              <w:rPr>
                <w:rFonts w:ascii="Times New Roman" w:eastAsia="Century Schoolbook" w:hAnsi="Times New Roman" w:cs="Times New Roman"/>
                <w:b/>
                <w:color w:val="000000"/>
                <w:sz w:val="28"/>
                <w:szCs w:val="28"/>
                <w:lang w:eastAsia="ru-RU" w:bidi="ru-RU"/>
              </w:rPr>
            </w:pPr>
            <w:r w:rsidRPr="00F71549">
              <w:rPr>
                <w:rFonts w:ascii="Times New Roman" w:eastAsia="Century Schoolbook" w:hAnsi="Times New Roman" w:cs="Times New Roman"/>
                <w:b/>
                <w:color w:val="000000"/>
                <w:sz w:val="28"/>
                <w:szCs w:val="28"/>
                <w:lang w:eastAsia="ru-RU" w:bidi="ru-RU"/>
              </w:rPr>
              <w:t>фонемати</w:t>
            </w:r>
            <w:r w:rsidRPr="00F71549">
              <w:rPr>
                <w:rFonts w:ascii="Times New Roman" w:eastAsia="Century Schoolbook" w:hAnsi="Times New Roman" w:cs="Times New Roman"/>
                <w:b/>
                <w:color w:val="000000"/>
                <w:sz w:val="28"/>
                <w:szCs w:val="28"/>
                <w:lang w:eastAsia="ru-RU" w:bidi="ru-RU"/>
              </w:rPr>
              <w:softHyphen/>
              <w:t>ческих</w:t>
            </w:r>
          </w:p>
          <w:p w:rsidR="00F71549" w:rsidRPr="00F71549" w:rsidRDefault="00F71549" w:rsidP="00657EF1">
            <w:pPr>
              <w:widowControl w:val="0"/>
              <w:spacing w:after="0" w:line="288" w:lineRule="exact"/>
              <w:rPr>
                <w:rFonts w:ascii="Times New Roman" w:eastAsia="Century Schoolbook" w:hAnsi="Times New Roman" w:cs="Times New Roman"/>
                <w:b/>
                <w:color w:val="000000"/>
                <w:sz w:val="28"/>
                <w:szCs w:val="28"/>
                <w:lang w:eastAsia="ru-RU" w:bidi="ru-RU"/>
              </w:rPr>
            </w:pPr>
            <w:r w:rsidRPr="00F71549">
              <w:rPr>
                <w:rFonts w:ascii="Times New Roman" w:eastAsia="Century Schoolbook" w:hAnsi="Times New Roman" w:cs="Times New Roman"/>
                <w:b/>
                <w:color w:val="000000"/>
                <w:sz w:val="28"/>
                <w:szCs w:val="28"/>
                <w:lang w:eastAsia="ru-RU" w:bidi="ru-RU"/>
              </w:rPr>
              <w:t>представлений</w:t>
            </w:r>
          </w:p>
        </w:tc>
        <w:tc>
          <w:tcPr>
            <w:tcW w:w="3260" w:type="dxa"/>
            <w:tcBorders>
              <w:top w:val="single" w:sz="4" w:space="0" w:color="auto"/>
              <w:left w:val="single" w:sz="4" w:space="0" w:color="auto"/>
            </w:tcBorders>
            <w:shd w:val="clear" w:color="auto" w:fill="FFFFFF"/>
            <w:vAlign w:val="bottom"/>
          </w:tcPr>
          <w:p w:rsidR="00657EF1" w:rsidRDefault="00F71549" w:rsidP="00657EF1">
            <w:pPr>
              <w:widowControl w:val="0"/>
              <w:spacing w:after="0" w:line="288" w:lineRule="exact"/>
              <w:rPr>
                <w:rFonts w:ascii="Times New Roman" w:eastAsia="Century Schoolbook" w:hAnsi="Times New Roman" w:cs="Times New Roman"/>
                <w:color w:val="000000"/>
                <w:sz w:val="28"/>
                <w:szCs w:val="28"/>
                <w:lang w:eastAsia="ru-RU" w:bidi="ru-RU"/>
              </w:rPr>
            </w:pPr>
            <w:r w:rsidRPr="00F71549">
              <w:rPr>
                <w:rFonts w:ascii="Times New Roman" w:eastAsia="Century Schoolbook" w:hAnsi="Times New Roman" w:cs="Times New Roman"/>
                <w:color w:val="000000"/>
                <w:sz w:val="28"/>
                <w:szCs w:val="28"/>
                <w:lang w:eastAsia="ru-RU" w:bidi="ru-RU"/>
              </w:rPr>
              <w:t>Д. и. «Назови пер</w:t>
            </w:r>
            <w:r w:rsidRPr="00F71549">
              <w:rPr>
                <w:rFonts w:ascii="Times New Roman" w:eastAsia="Century Schoolbook" w:hAnsi="Times New Roman" w:cs="Times New Roman"/>
                <w:color w:val="000000"/>
                <w:sz w:val="28"/>
                <w:szCs w:val="28"/>
                <w:lang w:eastAsia="ru-RU" w:bidi="ru-RU"/>
              </w:rPr>
              <w:softHyphen/>
              <w:t>вый звук в словах и придумай</w:t>
            </w:r>
            <w:r w:rsidR="00657EF1">
              <w:rPr>
                <w:rFonts w:ascii="Times New Roman" w:eastAsia="Century Schoolbook" w:hAnsi="Times New Roman" w:cs="Times New Roman"/>
                <w:color w:val="000000"/>
                <w:sz w:val="28"/>
                <w:szCs w:val="28"/>
                <w:lang w:eastAsia="ru-RU" w:bidi="ru-RU"/>
              </w:rPr>
              <w:t xml:space="preserve"> слово на этот звук» </w:t>
            </w:r>
          </w:p>
          <w:p w:rsidR="00F71549" w:rsidRPr="00F71549" w:rsidRDefault="00F71549" w:rsidP="00657EF1">
            <w:pPr>
              <w:widowControl w:val="0"/>
              <w:spacing w:after="0" w:line="288" w:lineRule="exact"/>
              <w:rPr>
                <w:rFonts w:ascii="Times New Roman" w:eastAsia="Century Schoolbook" w:hAnsi="Times New Roman" w:cs="Times New Roman"/>
                <w:color w:val="000000"/>
                <w:sz w:val="28"/>
                <w:szCs w:val="28"/>
                <w:lang w:eastAsia="ru-RU" w:bidi="ru-RU"/>
              </w:rPr>
            </w:pPr>
            <w:r w:rsidRPr="00657EF1">
              <w:rPr>
                <w:rFonts w:ascii="Times New Roman" w:eastAsia="Century Schoolbook" w:hAnsi="Times New Roman" w:cs="Times New Roman"/>
                <w:i/>
                <w:iCs/>
                <w:color w:val="000000"/>
                <w:sz w:val="28"/>
                <w:szCs w:val="28"/>
                <w:lang w:eastAsia="ru-RU" w:bidi="ru-RU"/>
              </w:rPr>
              <w:t>Цель:</w:t>
            </w:r>
            <w:r w:rsidRPr="00F71549">
              <w:rPr>
                <w:rFonts w:ascii="Times New Roman" w:eastAsia="Century Schoolbook" w:hAnsi="Times New Roman" w:cs="Times New Roman"/>
                <w:color w:val="000000"/>
                <w:sz w:val="28"/>
                <w:szCs w:val="28"/>
                <w:lang w:eastAsia="ru-RU" w:bidi="ru-RU"/>
              </w:rPr>
              <w:t xml:space="preserve"> закрепить умение выделять первый звук в слове и придумывать сло</w:t>
            </w:r>
            <w:r w:rsidRPr="00F71549">
              <w:rPr>
                <w:rFonts w:ascii="Times New Roman" w:eastAsia="Century Schoolbook" w:hAnsi="Times New Roman" w:cs="Times New Roman"/>
                <w:color w:val="000000"/>
                <w:sz w:val="28"/>
                <w:szCs w:val="28"/>
                <w:lang w:eastAsia="ru-RU" w:bidi="ru-RU"/>
              </w:rPr>
              <w:softHyphen/>
              <w:t>ва с ним</w:t>
            </w:r>
          </w:p>
          <w:p w:rsidR="00F71549" w:rsidRDefault="00F71549" w:rsidP="00657EF1">
            <w:pPr>
              <w:widowControl w:val="0"/>
              <w:spacing w:after="0" w:line="288" w:lineRule="exact"/>
              <w:rPr>
                <w:rFonts w:ascii="Times New Roman" w:eastAsia="Century Schoolbook" w:hAnsi="Times New Roman" w:cs="Times New Roman"/>
                <w:color w:val="000000"/>
                <w:sz w:val="28"/>
                <w:szCs w:val="28"/>
                <w:lang w:eastAsia="ru-RU" w:bidi="ru-RU"/>
              </w:rPr>
            </w:pPr>
          </w:p>
          <w:p w:rsidR="00657EF1" w:rsidRPr="00F71549" w:rsidRDefault="00657EF1" w:rsidP="00657EF1">
            <w:pPr>
              <w:widowControl w:val="0"/>
              <w:spacing w:after="0" w:line="288" w:lineRule="exact"/>
              <w:rPr>
                <w:rFonts w:ascii="Times New Roman" w:eastAsia="Century Schoolbook" w:hAnsi="Times New Roman" w:cs="Times New Roman"/>
                <w:color w:val="000000"/>
                <w:sz w:val="28"/>
                <w:szCs w:val="28"/>
                <w:lang w:eastAsia="ru-RU" w:bidi="ru-RU"/>
              </w:rPr>
            </w:pPr>
          </w:p>
        </w:tc>
        <w:tc>
          <w:tcPr>
            <w:tcW w:w="3686" w:type="dxa"/>
            <w:gridSpan w:val="2"/>
            <w:tcBorders>
              <w:top w:val="single" w:sz="4" w:space="0" w:color="auto"/>
              <w:left w:val="single" w:sz="4" w:space="0" w:color="auto"/>
              <w:right w:val="single" w:sz="4" w:space="0" w:color="auto"/>
            </w:tcBorders>
            <w:shd w:val="clear" w:color="auto" w:fill="FFFFFF"/>
            <w:vAlign w:val="bottom"/>
          </w:tcPr>
          <w:p w:rsidR="00657EF1" w:rsidRDefault="00F71549" w:rsidP="00657EF1">
            <w:pPr>
              <w:widowControl w:val="0"/>
              <w:spacing w:after="0" w:line="288" w:lineRule="exact"/>
              <w:rPr>
                <w:rFonts w:ascii="Times New Roman" w:eastAsia="Century Schoolbook" w:hAnsi="Times New Roman" w:cs="Times New Roman"/>
                <w:color w:val="000000"/>
                <w:sz w:val="28"/>
                <w:szCs w:val="28"/>
                <w:lang w:eastAsia="ru-RU" w:bidi="ru-RU"/>
              </w:rPr>
            </w:pPr>
            <w:r w:rsidRPr="00F71549">
              <w:rPr>
                <w:rFonts w:ascii="Times New Roman" w:eastAsia="Century Schoolbook" w:hAnsi="Times New Roman" w:cs="Times New Roman"/>
                <w:color w:val="000000"/>
                <w:sz w:val="28"/>
                <w:szCs w:val="28"/>
                <w:lang w:eastAsia="ru-RU" w:bidi="ru-RU"/>
              </w:rPr>
              <w:t>Д. и. «Назови пер</w:t>
            </w:r>
            <w:r w:rsidRPr="00F71549">
              <w:rPr>
                <w:rFonts w:ascii="Times New Roman" w:eastAsia="Century Schoolbook" w:hAnsi="Times New Roman" w:cs="Times New Roman"/>
                <w:color w:val="000000"/>
                <w:sz w:val="28"/>
                <w:szCs w:val="28"/>
                <w:lang w:eastAsia="ru-RU" w:bidi="ru-RU"/>
              </w:rPr>
              <w:softHyphen/>
              <w:t xml:space="preserve">вый звук в словах и придумай слово на этот звук» </w:t>
            </w:r>
          </w:p>
          <w:p w:rsidR="00F71549" w:rsidRPr="00F71549" w:rsidRDefault="00F71549" w:rsidP="00657EF1">
            <w:pPr>
              <w:widowControl w:val="0"/>
              <w:spacing w:after="0" w:line="288" w:lineRule="exact"/>
              <w:rPr>
                <w:rFonts w:ascii="Times New Roman" w:eastAsia="Century Schoolbook" w:hAnsi="Times New Roman" w:cs="Times New Roman"/>
                <w:color w:val="000000"/>
                <w:sz w:val="28"/>
                <w:szCs w:val="28"/>
                <w:lang w:eastAsia="ru-RU" w:bidi="ru-RU"/>
              </w:rPr>
            </w:pPr>
            <w:r w:rsidRPr="00657EF1">
              <w:rPr>
                <w:rFonts w:ascii="Times New Roman" w:eastAsia="Century Schoolbook" w:hAnsi="Times New Roman" w:cs="Times New Roman"/>
                <w:i/>
                <w:iCs/>
                <w:color w:val="000000"/>
                <w:sz w:val="28"/>
                <w:szCs w:val="28"/>
                <w:lang w:eastAsia="ru-RU" w:bidi="ru-RU"/>
              </w:rPr>
              <w:t>Цель:</w:t>
            </w:r>
            <w:r w:rsidRPr="00F71549">
              <w:rPr>
                <w:rFonts w:ascii="Times New Roman" w:eastAsia="Century Schoolbook" w:hAnsi="Times New Roman" w:cs="Times New Roman"/>
                <w:color w:val="000000"/>
                <w:sz w:val="28"/>
                <w:szCs w:val="28"/>
                <w:lang w:eastAsia="ru-RU" w:bidi="ru-RU"/>
              </w:rPr>
              <w:t xml:space="preserve"> закрепить умение выделять первый звук в слове и придумывать сло</w:t>
            </w:r>
            <w:r w:rsidRPr="00F71549">
              <w:rPr>
                <w:rFonts w:ascii="Times New Roman" w:eastAsia="Century Schoolbook" w:hAnsi="Times New Roman" w:cs="Times New Roman"/>
                <w:color w:val="000000"/>
                <w:sz w:val="28"/>
                <w:szCs w:val="28"/>
                <w:lang w:eastAsia="ru-RU" w:bidi="ru-RU"/>
              </w:rPr>
              <w:softHyphen/>
              <w:t>ва с ним</w:t>
            </w:r>
          </w:p>
          <w:p w:rsidR="00F71549" w:rsidRDefault="00F71549" w:rsidP="00657EF1">
            <w:pPr>
              <w:widowControl w:val="0"/>
              <w:spacing w:after="0" w:line="288" w:lineRule="exact"/>
              <w:rPr>
                <w:rFonts w:ascii="Times New Roman" w:eastAsia="Century Schoolbook" w:hAnsi="Times New Roman" w:cs="Times New Roman"/>
                <w:color w:val="000000"/>
                <w:sz w:val="28"/>
                <w:szCs w:val="28"/>
                <w:lang w:eastAsia="ru-RU" w:bidi="ru-RU"/>
              </w:rPr>
            </w:pPr>
          </w:p>
          <w:p w:rsidR="00657EF1" w:rsidRDefault="00657EF1" w:rsidP="00657EF1">
            <w:pPr>
              <w:widowControl w:val="0"/>
              <w:spacing w:after="0" w:line="288" w:lineRule="exact"/>
              <w:rPr>
                <w:rFonts w:ascii="Times New Roman" w:eastAsia="Century Schoolbook" w:hAnsi="Times New Roman" w:cs="Times New Roman"/>
                <w:color w:val="000000"/>
                <w:sz w:val="28"/>
                <w:szCs w:val="28"/>
                <w:lang w:eastAsia="ru-RU" w:bidi="ru-RU"/>
              </w:rPr>
            </w:pPr>
          </w:p>
          <w:p w:rsidR="00657EF1" w:rsidRPr="00F71549" w:rsidRDefault="00657EF1" w:rsidP="00657EF1">
            <w:pPr>
              <w:widowControl w:val="0"/>
              <w:spacing w:after="0" w:line="288" w:lineRule="exact"/>
              <w:rPr>
                <w:rFonts w:ascii="Times New Roman" w:eastAsia="Century Schoolbook" w:hAnsi="Times New Roman" w:cs="Times New Roman"/>
                <w:color w:val="000000"/>
                <w:sz w:val="28"/>
                <w:szCs w:val="28"/>
                <w:lang w:eastAsia="ru-RU" w:bidi="ru-RU"/>
              </w:rPr>
            </w:pPr>
          </w:p>
        </w:tc>
      </w:tr>
      <w:tr w:rsidR="00657EF1" w:rsidRPr="00F71549" w:rsidTr="00B96A67">
        <w:trPr>
          <w:trHeight w:hRule="exact" w:val="2408"/>
        </w:trPr>
        <w:tc>
          <w:tcPr>
            <w:tcW w:w="2694" w:type="dxa"/>
            <w:tcBorders>
              <w:top w:val="single" w:sz="4" w:space="0" w:color="auto"/>
              <w:left w:val="single" w:sz="4" w:space="0" w:color="auto"/>
              <w:bottom w:val="single" w:sz="4" w:space="0" w:color="auto"/>
            </w:tcBorders>
            <w:shd w:val="clear" w:color="auto" w:fill="FFFFFF"/>
          </w:tcPr>
          <w:p w:rsidR="00F71549" w:rsidRPr="00F71549" w:rsidRDefault="00F71549" w:rsidP="00657EF1">
            <w:pPr>
              <w:widowControl w:val="0"/>
              <w:spacing w:after="0" w:line="288" w:lineRule="exact"/>
              <w:rPr>
                <w:rFonts w:ascii="Times New Roman" w:eastAsia="Century Schoolbook" w:hAnsi="Times New Roman" w:cs="Times New Roman"/>
                <w:b/>
                <w:color w:val="000000"/>
                <w:sz w:val="28"/>
                <w:szCs w:val="28"/>
                <w:lang w:eastAsia="ru-RU" w:bidi="ru-RU"/>
              </w:rPr>
            </w:pPr>
            <w:r w:rsidRPr="00F71549">
              <w:rPr>
                <w:rFonts w:ascii="Times New Roman" w:eastAsia="Century Schoolbook" w:hAnsi="Times New Roman" w:cs="Times New Roman"/>
                <w:b/>
                <w:color w:val="000000"/>
                <w:sz w:val="28"/>
                <w:szCs w:val="28"/>
                <w:lang w:eastAsia="ru-RU" w:bidi="ru-RU"/>
              </w:rPr>
              <w:t>Развитие</w:t>
            </w:r>
          </w:p>
          <w:p w:rsidR="00F71549" w:rsidRPr="00F71549" w:rsidRDefault="00F71549" w:rsidP="00657EF1">
            <w:pPr>
              <w:widowControl w:val="0"/>
              <w:spacing w:after="0" w:line="288" w:lineRule="exact"/>
              <w:rPr>
                <w:rFonts w:ascii="Times New Roman" w:eastAsia="Century Schoolbook" w:hAnsi="Times New Roman" w:cs="Times New Roman"/>
                <w:b/>
                <w:color w:val="000000"/>
                <w:sz w:val="28"/>
                <w:szCs w:val="28"/>
                <w:lang w:eastAsia="ru-RU" w:bidi="ru-RU"/>
              </w:rPr>
            </w:pPr>
            <w:r w:rsidRPr="00F71549">
              <w:rPr>
                <w:rFonts w:ascii="Times New Roman" w:eastAsia="Century Schoolbook" w:hAnsi="Times New Roman" w:cs="Times New Roman"/>
                <w:b/>
                <w:color w:val="000000"/>
                <w:sz w:val="28"/>
                <w:szCs w:val="28"/>
                <w:lang w:eastAsia="ru-RU" w:bidi="ru-RU"/>
              </w:rPr>
              <w:t>психических</w:t>
            </w:r>
          </w:p>
          <w:p w:rsidR="00F71549" w:rsidRPr="00F71549" w:rsidRDefault="00F71549" w:rsidP="00657EF1">
            <w:pPr>
              <w:widowControl w:val="0"/>
              <w:spacing w:after="0" w:line="288" w:lineRule="exact"/>
              <w:rPr>
                <w:rFonts w:ascii="Times New Roman" w:eastAsia="Century Schoolbook" w:hAnsi="Times New Roman" w:cs="Times New Roman"/>
                <w:b/>
                <w:color w:val="000000"/>
                <w:sz w:val="28"/>
                <w:szCs w:val="28"/>
                <w:lang w:eastAsia="ru-RU" w:bidi="ru-RU"/>
              </w:rPr>
            </w:pPr>
            <w:r w:rsidRPr="00F71549">
              <w:rPr>
                <w:rFonts w:ascii="Times New Roman" w:eastAsia="Century Schoolbook" w:hAnsi="Times New Roman" w:cs="Times New Roman"/>
                <w:b/>
                <w:color w:val="000000"/>
                <w:sz w:val="28"/>
                <w:szCs w:val="28"/>
                <w:lang w:eastAsia="ru-RU" w:bidi="ru-RU"/>
              </w:rPr>
              <w:t>процессов</w:t>
            </w:r>
          </w:p>
        </w:tc>
        <w:tc>
          <w:tcPr>
            <w:tcW w:w="3260" w:type="dxa"/>
            <w:tcBorders>
              <w:top w:val="single" w:sz="4" w:space="0" w:color="auto"/>
              <w:left w:val="single" w:sz="4" w:space="0" w:color="auto"/>
              <w:bottom w:val="single" w:sz="4" w:space="0" w:color="auto"/>
            </w:tcBorders>
            <w:shd w:val="clear" w:color="auto" w:fill="FFFFFF"/>
          </w:tcPr>
          <w:p w:rsidR="00F71549" w:rsidRPr="00F71549" w:rsidRDefault="00F71549" w:rsidP="00657EF1">
            <w:pPr>
              <w:widowControl w:val="0"/>
              <w:spacing w:after="0" w:line="288" w:lineRule="exact"/>
              <w:rPr>
                <w:rFonts w:ascii="Times New Roman" w:eastAsia="Century Schoolbook" w:hAnsi="Times New Roman" w:cs="Times New Roman"/>
                <w:color w:val="000000"/>
                <w:sz w:val="28"/>
                <w:szCs w:val="28"/>
                <w:lang w:eastAsia="ru-RU" w:bidi="ru-RU"/>
              </w:rPr>
            </w:pPr>
            <w:r w:rsidRPr="00F71549">
              <w:rPr>
                <w:rFonts w:ascii="Times New Roman" w:eastAsia="Century Schoolbook" w:hAnsi="Times New Roman" w:cs="Times New Roman"/>
                <w:color w:val="000000"/>
                <w:sz w:val="28"/>
                <w:szCs w:val="28"/>
                <w:lang w:eastAsia="ru-RU" w:bidi="ru-RU"/>
              </w:rPr>
              <w:t>Д. и. «Найди отли</w:t>
            </w:r>
            <w:r w:rsidRPr="00F71549">
              <w:rPr>
                <w:rFonts w:ascii="Times New Roman" w:eastAsia="Century Schoolbook" w:hAnsi="Times New Roman" w:cs="Times New Roman"/>
                <w:color w:val="000000"/>
                <w:sz w:val="28"/>
                <w:szCs w:val="28"/>
                <w:lang w:eastAsia="ru-RU" w:bidi="ru-RU"/>
              </w:rPr>
              <w:softHyphen/>
              <w:t>чия» (по картинке «Лыжники»)</w:t>
            </w:r>
          </w:p>
          <w:p w:rsidR="00F71549" w:rsidRPr="00F71549" w:rsidRDefault="00F71549" w:rsidP="00657EF1">
            <w:pPr>
              <w:widowControl w:val="0"/>
              <w:spacing w:after="0" w:line="288" w:lineRule="exact"/>
              <w:rPr>
                <w:rFonts w:ascii="Times New Roman" w:eastAsia="Century Schoolbook" w:hAnsi="Times New Roman" w:cs="Times New Roman"/>
                <w:color w:val="000000"/>
                <w:sz w:val="28"/>
                <w:szCs w:val="28"/>
                <w:lang w:eastAsia="ru-RU" w:bidi="ru-RU"/>
              </w:rPr>
            </w:pPr>
            <w:r w:rsidRPr="00657EF1">
              <w:rPr>
                <w:rFonts w:ascii="Times New Roman" w:eastAsia="Century Schoolbook" w:hAnsi="Times New Roman" w:cs="Times New Roman"/>
                <w:i/>
                <w:iCs/>
                <w:color w:val="000000"/>
                <w:sz w:val="28"/>
                <w:szCs w:val="28"/>
                <w:lang w:eastAsia="ru-RU" w:bidi="ru-RU"/>
              </w:rPr>
              <w:t>Цель:</w:t>
            </w:r>
            <w:r w:rsidRPr="00F71549">
              <w:rPr>
                <w:rFonts w:ascii="Times New Roman" w:eastAsia="Century Schoolbook" w:hAnsi="Times New Roman" w:cs="Times New Roman"/>
                <w:color w:val="000000"/>
                <w:sz w:val="28"/>
                <w:szCs w:val="28"/>
                <w:lang w:eastAsia="ru-RU" w:bidi="ru-RU"/>
              </w:rPr>
              <w:t xml:space="preserve"> развитие зри</w:t>
            </w:r>
            <w:r w:rsidRPr="00F71549">
              <w:rPr>
                <w:rFonts w:ascii="Times New Roman" w:eastAsia="Century Schoolbook" w:hAnsi="Times New Roman" w:cs="Times New Roman"/>
                <w:color w:val="000000"/>
                <w:sz w:val="28"/>
                <w:szCs w:val="28"/>
                <w:lang w:eastAsia="ru-RU" w:bidi="ru-RU"/>
              </w:rPr>
              <w:softHyphen/>
              <w:t>тельного внимания</w:t>
            </w:r>
          </w:p>
          <w:p w:rsidR="00F71549" w:rsidRPr="00F71549" w:rsidRDefault="00F71549" w:rsidP="00657EF1">
            <w:pPr>
              <w:widowControl w:val="0"/>
              <w:spacing w:after="0" w:line="288" w:lineRule="exact"/>
              <w:rPr>
                <w:rFonts w:ascii="Times New Roman" w:eastAsia="Century Schoolbook" w:hAnsi="Times New Roman" w:cs="Times New Roman"/>
                <w:color w:val="000000"/>
                <w:sz w:val="28"/>
                <w:szCs w:val="28"/>
                <w:lang w:eastAsia="ru-RU" w:bidi="ru-RU"/>
              </w:rPr>
            </w:pPr>
            <w:r w:rsidRPr="00F71549">
              <w:rPr>
                <w:rFonts w:ascii="Times New Roman" w:eastAsia="Century Schoolbook" w:hAnsi="Times New Roman" w:cs="Times New Roman"/>
                <w:color w:val="000000"/>
                <w:sz w:val="28"/>
                <w:szCs w:val="28"/>
                <w:lang w:eastAsia="ru-RU" w:bidi="ru-RU"/>
              </w:rPr>
              <w:t>Д. и. «Какое слово отличается от дру</w:t>
            </w:r>
            <w:r w:rsidRPr="00F71549">
              <w:rPr>
                <w:rFonts w:ascii="Times New Roman" w:eastAsia="Century Schoolbook" w:hAnsi="Times New Roman" w:cs="Times New Roman"/>
                <w:color w:val="000000"/>
                <w:sz w:val="28"/>
                <w:szCs w:val="28"/>
                <w:lang w:eastAsia="ru-RU" w:bidi="ru-RU"/>
              </w:rPr>
              <w:softHyphen/>
              <w:t xml:space="preserve">гих?» </w:t>
            </w:r>
            <w:r w:rsidRPr="00657EF1">
              <w:rPr>
                <w:rFonts w:ascii="Times New Roman" w:eastAsia="Century Schoolbook" w:hAnsi="Times New Roman" w:cs="Times New Roman"/>
                <w:i/>
                <w:iCs/>
                <w:color w:val="000000"/>
                <w:sz w:val="28"/>
                <w:szCs w:val="28"/>
                <w:lang w:eastAsia="ru-RU" w:bidi="ru-RU"/>
              </w:rPr>
              <w:t>Цель:</w:t>
            </w:r>
            <w:r w:rsidRPr="00F71549">
              <w:rPr>
                <w:rFonts w:ascii="Times New Roman" w:eastAsia="Century Schoolbook" w:hAnsi="Times New Roman" w:cs="Times New Roman"/>
                <w:color w:val="000000"/>
                <w:sz w:val="28"/>
                <w:szCs w:val="28"/>
                <w:lang w:eastAsia="ru-RU" w:bidi="ru-RU"/>
              </w:rPr>
              <w:t xml:space="preserve"> развитие слу</w:t>
            </w:r>
            <w:r w:rsidRPr="00F71549">
              <w:rPr>
                <w:rFonts w:ascii="Times New Roman" w:eastAsia="Century Schoolbook" w:hAnsi="Times New Roman" w:cs="Times New Roman"/>
                <w:color w:val="000000"/>
                <w:sz w:val="28"/>
                <w:szCs w:val="28"/>
                <w:lang w:eastAsia="ru-RU" w:bidi="ru-RU"/>
              </w:rPr>
              <w:softHyphen/>
              <w:t>хового внимания</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tcPr>
          <w:p w:rsidR="00F71549" w:rsidRPr="00F71549" w:rsidRDefault="00F71549" w:rsidP="00657EF1">
            <w:pPr>
              <w:widowControl w:val="0"/>
              <w:spacing w:after="0" w:line="288" w:lineRule="exact"/>
              <w:rPr>
                <w:rFonts w:ascii="Times New Roman" w:eastAsia="Century Schoolbook" w:hAnsi="Times New Roman" w:cs="Times New Roman"/>
                <w:color w:val="000000"/>
                <w:sz w:val="28"/>
                <w:szCs w:val="28"/>
                <w:lang w:eastAsia="ru-RU" w:bidi="ru-RU"/>
              </w:rPr>
            </w:pPr>
            <w:r w:rsidRPr="00F71549">
              <w:rPr>
                <w:rFonts w:ascii="Times New Roman" w:eastAsia="Century Schoolbook" w:hAnsi="Times New Roman" w:cs="Times New Roman"/>
                <w:color w:val="000000"/>
                <w:sz w:val="28"/>
                <w:szCs w:val="28"/>
                <w:lang w:eastAsia="ru-RU" w:bidi="ru-RU"/>
              </w:rPr>
              <w:t>Д. и. «Что пропа</w:t>
            </w:r>
            <w:r w:rsidRPr="00F71549">
              <w:rPr>
                <w:rFonts w:ascii="Times New Roman" w:eastAsia="Century Schoolbook" w:hAnsi="Times New Roman" w:cs="Times New Roman"/>
                <w:color w:val="000000"/>
                <w:sz w:val="28"/>
                <w:szCs w:val="28"/>
                <w:lang w:eastAsia="ru-RU" w:bidi="ru-RU"/>
              </w:rPr>
              <w:softHyphen/>
              <w:t xml:space="preserve">ло?» </w:t>
            </w:r>
          </w:p>
          <w:p w:rsidR="00F71549" w:rsidRPr="00F71549" w:rsidRDefault="00F71549" w:rsidP="00657EF1">
            <w:pPr>
              <w:widowControl w:val="0"/>
              <w:spacing w:after="0" w:line="288" w:lineRule="exact"/>
              <w:rPr>
                <w:rFonts w:ascii="Times New Roman" w:eastAsia="Century Schoolbook" w:hAnsi="Times New Roman" w:cs="Times New Roman"/>
                <w:color w:val="000000"/>
                <w:sz w:val="28"/>
                <w:szCs w:val="28"/>
                <w:lang w:eastAsia="ru-RU" w:bidi="ru-RU"/>
              </w:rPr>
            </w:pPr>
            <w:r w:rsidRPr="00657EF1">
              <w:rPr>
                <w:rFonts w:ascii="Times New Roman" w:eastAsia="Century Schoolbook" w:hAnsi="Times New Roman" w:cs="Times New Roman"/>
                <w:i/>
                <w:iCs/>
                <w:color w:val="000000"/>
                <w:sz w:val="28"/>
                <w:szCs w:val="28"/>
                <w:lang w:eastAsia="ru-RU" w:bidi="ru-RU"/>
              </w:rPr>
              <w:t>Цель:</w:t>
            </w:r>
            <w:r w:rsidRPr="00F71549">
              <w:rPr>
                <w:rFonts w:ascii="Times New Roman" w:eastAsia="Century Schoolbook" w:hAnsi="Times New Roman" w:cs="Times New Roman"/>
                <w:color w:val="000000"/>
                <w:sz w:val="28"/>
                <w:szCs w:val="28"/>
                <w:lang w:eastAsia="ru-RU" w:bidi="ru-RU"/>
              </w:rPr>
              <w:t xml:space="preserve"> развитие зри</w:t>
            </w:r>
            <w:r w:rsidRPr="00F71549">
              <w:rPr>
                <w:rFonts w:ascii="Times New Roman" w:eastAsia="Century Schoolbook" w:hAnsi="Times New Roman" w:cs="Times New Roman"/>
                <w:color w:val="000000"/>
                <w:sz w:val="28"/>
                <w:szCs w:val="28"/>
                <w:lang w:eastAsia="ru-RU" w:bidi="ru-RU"/>
              </w:rPr>
              <w:softHyphen/>
              <w:t>тельного внимания</w:t>
            </w:r>
          </w:p>
          <w:p w:rsidR="00657EF1" w:rsidRDefault="00F71549" w:rsidP="00657EF1">
            <w:pPr>
              <w:widowControl w:val="0"/>
              <w:spacing w:after="0" w:line="288" w:lineRule="exact"/>
              <w:rPr>
                <w:rFonts w:ascii="Times New Roman" w:eastAsia="Century Schoolbook" w:hAnsi="Times New Roman" w:cs="Times New Roman"/>
                <w:color w:val="000000"/>
                <w:sz w:val="28"/>
                <w:szCs w:val="28"/>
                <w:lang w:eastAsia="ru-RU" w:bidi="ru-RU"/>
              </w:rPr>
            </w:pPr>
            <w:r w:rsidRPr="00F71549">
              <w:rPr>
                <w:rFonts w:ascii="Times New Roman" w:eastAsia="Century Schoolbook" w:hAnsi="Times New Roman" w:cs="Times New Roman"/>
                <w:color w:val="000000"/>
                <w:sz w:val="28"/>
                <w:szCs w:val="28"/>
                <w:lang w:eastAsia="ru-RU" w:bidi="ru-RU"/>
              </w:rPr>
              <w:t>Д. и. «Какое слово отличается от дру</w:t>
            </w:r>
            <w:r w:rsidRPr="00F71549">
              <w:rPr>
                <w:rFonts w:ascii="Times New Roman" w:eastAsia="Century Schoolbook" w:hAnsi="Times New Roman" w:cs="Times New Roman"/>
                <w:color w:val="000000"/>
                <w:sz w:val="28"/>
                <w:szCs w:val="28"/>
                <w:lang w:eastAsia="ru-RU" w:bidi="ru-RU"/>
              </w:rPr>
              <w:softHyphen/>
              <w:t>гих?»</w:t>
            </w:r>
          </w:p>
          <w:p w:rsidR="00F71549" w:rsidRPr="00F71549" w:rsidRDefault="00F71549" w:rsidP="00657EF1">
            <w:pPr>
              <w:widowControl w:val="0"/>
              <w:spacing w:after="0" w:line="288" w:lineRule="exact"/>
              <w:rPr>
                <w:rFonts w:ascii="Times New Roman" w:eastAsia="Century Schoolbook" w:hAnsi="Times New Roman" w:cs="Times New Roman"/>
                <w:color w:val="000000"/>
                <w:sz w:val="28"/>
                <w:szCs w:val="28"/>
                <w:lang w:eastAsia="ru-RU" w:bidi="ru-RU"/>
              </w:rPr>
            </w:pPr>
            <w:r w:rsidRPr="00657EF1">
              <w:rPr>
                <w:rFonts w:ascii="Times New Roman" w:eastAsia="Century Schoolbook" w:hAnsi="Times New Roman" w:cs="Times New Roman"/>
                <w:i/>
                <w:iCs/>
                <w:color w:val="000000"/>
                <w:sz w:val="28"/>
                <w:szCs w:val="28"/>
                <w:lang w:eastAsia="ru-RU" w:bidi="ru-RU"/>
              </w:rPr>
              <w:t>Цель:</w:t>
            </w:r>
            <w:r w:rsidRPr="00F71549">
              <w:rPr>
                <w:rFonts w:ascii="Times New Roman" w:eastAsia="Century Schoolbook" w:hAnsi="Times New Roman" w:cs="Times New Roman"/>
                <w:color w:val="000000"/>
                <w:sz w:val="28"/>
                <w:szCs w:val="28"/>
                <w:lang w:eastAsia="ru-RU" w:bidi="ru-RU"/>
              </w:rPr>
              <w:t xml:space="preserve"> развитие слу</w:t>
            </w:r>
            <w:r w:rsidRPr="00F71549">
              <w:rPr>
                <w:rFonts w:ascii="Times New Roman" w:eastAsia="Century Schoolbook" w:hAnsi="Times New Roman" w:cs="Times New Roman"/>
                <w:color w:val="000000"/>
                <w:sz w:val="28"/>
                <w:szCs w:val="28"/>
                <w:lang w:eastAsia="ru-RU" w:bidi="ru-RU"/>
              </w:rPr>
              <w:softHyphen/>
              <w:t>хового внимания</w:t>
            </w:r>
          </w:p>
        </w:tc>
      </w:tr>
      <w:tr w:rsidR="00F71549" w:rsidRPr="00F71549" w:rsidTr="00B96A67">
        <w:tblPrEx>
          <w:tblBorders>
            <w:top w:val="single" w:sz="4" w:space="0" w:color="auto"/>
          </w:tblBorders>
          <w:tblCellMar>
            <w:left w:w="108" w:type="dxa"/>
            <w:right w:w="108" w:type="dxa"/>
          </w:tblCellMar>
        </w:tblPrEx>
        <w:trPr>
          <w:gridBefore w:val="2"/>
          <w:wBefore w:w="5954" w:type="dxa"/>
          <w:trHeight w:val="73"/>
        </w:trPr>
        <w:tc>
          <w:tcPr>
            <w:tcW w:w="3686" w:type="dxa"/>
            <w:gridSpan w:val="2"/>
            <w:tcBorders>
              <w:top w:val="single" w:sz="4" w:space="0" w:color="auto"/>
            </w:tcBorders>
          </w:tcPr>
          <w:p w:rsidR="00F71549" w:rsidRPr="00F71549" w:rsidRDefault="00F71549" w:rsidP="00F71549">
            <w:pPr>
              <w:widowControl w:val="0"/>
              <w:spacing w:after="0" w:line="240" w:lineRule="auto"/>
              <w:rPr>
                <w:rFonts w:ascii="Arial Unicode MS" w:eastAsia="Arial Unicode MS" w:hAnsi="Arial Unicode MS" w:cs="Arial Unicode MS"/>
                <w:color w:val="000000"/>
                <w:sz w:val="2"/>
                <w:szCs w:val="2"/>
                <w:lang w:eastAsia="ru-RU" w:bidi="ru-RU"/>
              </w:rPr>
            </w:pPr>
          </w:p>
        </w:tc>
      </w:tr>
      <w:tr w:rsidR="00B96A67" w:rsidRPr="00B96A67" w:rsidTr="00B96A67">
        <w:trPr>
          <w:trHeight w:hRule="exact" w:val="3450"/>
        </w:trPr>
        <w:tc>
          <w:tcPr>
            <w:tcW w:w="2694" w:type="dxa"/>
            <w:tcBorders>
              <w:top w:val="single" w:sz="4" w:space="0" w:color="auto"/>
              <w:left w:val="single" w:sz="4" w:space="0" w:color="auto"/>
            </w:tcBorders>
            <w:shd w:val="clear" w:color="auto" w:fill="FFFFFF"/>
          </w:tcPr>
          <w:p w:rsidR="00B96A67" w:rsidRPr="00B96A67" w:rsidRDefault="00B96A67" w:rsidP="00B96A67">
            <w:pPr>
              <w:widowControl w:val="0"/>
              <w:spacing w:after="0" w:line="288" w:lineRule="exact"/>
              <w:rPr>
                <w:rFonts w:ascii="Times New Roman" w:eastAsia="Century Schoolbook" w:hAnsi="Times New Roman" w:cs="Times New Roman"/>
                <w:b/>
                <w:color w:val="000000"/>
                <w:sz w:val="28"/>
                <w:szCs w:val="28"/>
                <w:lang w:eastAsia="ru-RU" w:bidi="ru-RU"/>
              </w:rPr>
            </w:pPr>
            <w:r w:rsidRPr="00B96A67">
              <w:rPr>
                <w:rFonts w:ascii="Times New Roman" w:eastAsia="Century Schoolbook" w:hAnsi="Times New Roman" w:cs="Times New Roman"/>
                <w:b/>
                <w:color w:val="000000"/>
                <w:sz w:val="28"/>
                <w:szCs w:val="28"/>
                <w:lang w:eastAsia="ru-RU" w:bidi="ru-RU"/>
              </w:rPr>
              <w:lastRenderedPageBreak/>
              <w:t>Развитие лексики и грамматического строя</w:t>
            </w:r>
          </w:p>
        </w:tc>
        <w:tc>
          <w:tcPr>
            <w:tcW w:w="3260" w:type="dxa"/>
            <w:tcBorders>
              <w:top w:val="single" w:sz="4" w:space="0" w:color="auto"/>
              <w:left w:val="single" w:sz="4" w:space="0" w:color="auto"/>
            </w:tcBorders>
            <w:shd w:val="clear" w:color="auto" w:fill="FFFFFF"/>
            <w:vAlign w:val="bottom"/>
          </w:tcPr>
          <w:p w:rsidR="00B96A67" w:rsidRPr="00B96A67" w:rsidRDefault="00B96A67" w:rsidP="00B96A67">
            <w:pPr>
              <w:widowControl w:val="0"/>
              <w:spacing w:after="0" w:line="288" w:lineRule="exact"/>
              <w:rPr>
                <w:rFonts w:ascii="Times New Roman" w:eastAsia="Century Schoolbook" w:hAnsi="Times New Roman" w:cs="Times New Roman"/>
                <w:color w:val="000000"/>
                <w:sz w:val="28"/>
                <w:szCs w:val="28"/>
                <w:lang w:eastAsia="ru-RU" w:bidi="ru-RU"/>
              </w:rPr>
            </w:pPr>
            <w:r>
              <w:rPr>
                <w:rFonts w:ascii="Times New Roman" w:eastAsia="Century Schoolbook" w:hAnsi="Times New Roman" w:cs="Times New Roman"/>
                <w:color w:val="000000"/>
                <w:sz w:val="28"/>
                <w:szCs w:val="28"/>
                <w:lang w:eastAsia="ru-RU" w:bidi="ru-RU"/>
              </w:rPr>
              <w:t>Словарь по теме «До</w:t>
            </w:r>
            <w:r w:rsidRPr="00B96A67">
              <w:rPr>
                <w:rFonts w:ascii="Times New Roman" w:eastAsia="Century Schoolbook" w:hAnsi="Times New Roman" w:cs="Times New Roman"/>
                <w:color w:val="000000"/>
                <w:sz w:val="28"/>
                <w:szCs w:val="28"/>
                <w:lang w:eastAsia="ru-RU" w:bidi="ru-RU"/>
              </w:rPr>
              <w:t xml:space="preserve">машние животные» </w:t>
            </w:r>
            <w:r w:rsidRPr="00B96A67">
              <w:rPr>
                <w:rFonts w:ascii="Times New Roman" w:eastAsia="Century Schoolbook" w:hAnsi="Times New Roman" w:cs="Times New Roman"/>
                <w:i/>
                <w:iCs/>
                <w:color w:val="000000"/>
                <w:sz w:val="28"/>
                <w:szCs w:val="28"/>
                <w:lang w:eastAsia="ru-RU" w:bidi="ru-RU"/>
              </w:rPr>
              <w:t>Цель:</w:t>
            </w:r>
            <w:r w:rsidRPr="00B96A67">
              <w:rPr>
                <w:rFonts w:ascii="Times New Roman" w:eastAsia="Century Schoolbook" w:hAnsi="Times New Roman" w:cs="Times New Roman"/>
                <w:color w:val="000000"/>
                <w:sz w:val="28"/>
                <w:szCs w:val="28"/>
                <w:lang w:eastAsia="ru-RU" w:bidi="ru-RU"/>
              </w:rPr>
              <w:t xml:space="preserve"> актуализация, расширение, систе</w:t>
            </w:r>
            <w:r w:rsidRPr="00B96A67">
              <w:rPr>
                <w:rFonts w:ascii="Times New Roman" w:eastAsia="Century Schoolbook" w:hAnsi="Times New Roman" w:cs="Times New Roman"/>
                <w:color w:val="000000"/>
                <w:sz w:val="28"/>
                <w:szCs w:val="28"/>
                <w:lang w:eastAsia="ru-RU" w:bidi="ru-RU"/>
              </w:rPr>
              <w:softHyphen/>
              <w:t>матизация и уточне</w:t>
            </w:r>
            <w:r w:rsidRPr="00B96A67">
              <w:rPr>
                <w:rFonts w:ascii="Times New Roman" w:eastAsia="Century Schoolbook" w:hAnsi="Times New Roman" w:cs="Times New Roman"/>
                <w:color w:val="000000"/>
                <w:sz w:val="28"/>
                <w:szCs w:val="28"/>
                <w:lang w:eastAsia="ru-RU" w:bidi="ru-RU"/>
              </w:rPr>
              <w:softHyphen/>
              <w:t>ние словаря по теме</w:t>
            </w:r>
          </w:p>
          <w:p w:rsidR="00B96A67" w:rsidRDefault="00B96A67" w:rsidP="00B96A67">
            <w:pPr>
              <w:widowControl w:val="0"/>
              <w:spacing w:after="0" w:line="288" w:lineRule="exact"/>
              <w:rPr>
                <w:rFonts w:ascii="Times New Roman" w:eastAsia="Century Schoolbook" w:hAnsi="Times New Roman" w:cs="Times New Roman"/>
                <w:color w:val="000000"/>
                <w:sz w:val="28"/>
                <w:szCs w:val="28"/>
                <w:lang w:eastAsia="ru-RU" w:bidi="ru-RU"/>
              </w:rPr>
            </w:pPr>
            <w:r>
              <w:rPr>
                <w:rFonts w:ascii="Times New Roman" w:eastAsia="Century Schoolbook" w:hAnsi="Times New Roman" w:cs="Times New Roman"/>
                <w:color w:val="000000"/>
                <w:sz w:val="28"/>
                <w:szCs w:val="28"/>
                <w:lang w:eastAsia="ru-RU" w:bidi="ru-RU"/>
              </w:rPr>
              <w:t xml:space="preserve">Д. и. «Собери предложения» </w:t>
            </w:r>
          </w:p>
          <w:p w:rsidR="00B96A67" w:rsidRDefault="00B96A67" w:rsidP="00B96A67">
            <w:pPr>
              <w:widowControl w:val="0"/>
              <w:spacing w:after="0" w:line="288" w:lineRule="exact"/>
              <w:rPr>
                <w:rFonts w:ascii="Times New Roman" w:eastAsia="Century Schoolbook" w:hAnsi="Times New Roman" w:cs="Times New Roman"/>
                <w:color w:val="000000"/>
                <w:sz w:val="28"/>
                <w:szCs w:val="28"/>
                <w:lang w:eastAsia="ru-RU" w:bidi="ru-RU"/>
              </w:rPr>
            </w:pPr>
            <w:r w:rsidRPr="00B96A67">
              <w:rPr>
                <w:rFonts w:ascii="Times New Roman" w:eastAsia="Century Schoolbook" w:hAnsi="Times New Roman" w:cs="Times New Roman"/>
                <w:i/>
                <w:iCs/>
                <w:color w:val="000000"/>
                <w:sz w:val="28"/>
                <w:szCs w:val="28"/>
                <w:lang w:eastAsia="ru-RU" w:bidi="ru-RU"/>
              </w:rPr>
              <w:t>Цель:</w:t>
            </w:r>
            <w:r w:rsidRPr="00B96A67">
              <w:rPr>
                <w:rFonts w:ascii="Times New Roman" w:eastAsia="Century Schoolbook" w:hAnsi="Times New Roman" w:cs="Times New Roman"/>
                <w:color w:val="000000"/>
                <w:sz w:val="28"/>
                <w:szCs w:val="28"/>
                <w:lang w:eastAsia="ru-RU" w:bidi="ru-RU"/>
              </w:rPr>
              <w:t xml:space="preserve"> упражнять в конструировании предложений из дан</w:t>
            </w:r>
            <w:r w:rsidRPr="00B96A67">
              <w:rPr>
                <w:rFonts w:ascii="Times New Roman" w:eastAsia="Century Schoolbook" w:hAnsi="Times New Roman" w:cs="Times New Roman"/>
                <w:color w:val="000000"/>
                <w:sz w:val="28"/>
                <w:szCs w:val="28"/>
                <w:lang w:eastAsia="ru-RU" w:bidi="ru-RU"/>
              </w:rPr>
              <w:softHyphen/>
              <w:t>ных слов</w:t>
            </w:r>
          </w:p>
          <w:p w:rsidR="00B96A67" w:rsidRPr="00B96A67" w:rsidRDefault="00B96A67" w:rsidP="00B96A67">
            <w:pPr>
              <w:widowControl w:val="0"/>
              <w:spacing w:after="0" w:line="288" w:lineRule="exact"/>
              <w:rPr>
                <w:rFonts w:ascii="Times New Roman" w:eastAsia="Century Schoolbook" w:hAnsi="Times New Roman" w:cs="Times New Roman"/>
                <w:color w:val="000000"/>
                <w:sz w:val="28"/>
                <w:szCs w:val="28"/>
                <w:lang w:eastAsia="ru-RU" w:bidi="ru-RU"/>
              </w:rPr>
            </w:pPr>
          </w:p>
        </w:tc>
        <w:tc>
          <w:tcPr>
            <w:tcW w:w="3686" w:type="dxa"/>
            <w:gridSpan w:val="2"/>
            <w:tcBorders>
              <w:top w:val="single" w:sz="4" w:space="0" w:color="auto"/>
              <w:left w:val="single" w:sz="4" w:space="0" w:color="auto"/>
              <w:right w:val="single" w:sz="4" w:space="0" w:color="auto"/>
            </w:tcBorders>
            <w:shd w:val="clear" w:color="auto" w:fill="FFFFFF"/>
          </w:tcPr>
          <w:p w:rsidR="00B96A67" w:rsidRPr="00B96A67" w:rsidRDefault="00B96A67" w:rsidP="00B96A67">
            <w:pPr>
              <w:widowControl w:val="0"/>
              <w:spacing w:after="0" w:line="288" w:lineRule="exact"/>
              <w:rPr>
                <w:rFonts w:ascii="Times New Roman" w:eastAsia="Century Schoolbook" w:hAnsi="Times New Roman" w:cs="Times New Roman"/>
                <w:color w:val="000000"/>
                <w:sz w:val="28"/>
                <w:szCs w:val="28"/>
                <w:lang w:eastAsia="ru-RU" w:bidi="ru-RU"/>
              </w:rPr>
            </w:pPr>
            <w:r>
              <w:rPr>
                <w:rFonts w:ascii="Times New Roman" w:eastAsia="Century Schoolbook" w:hAnsi="Times New Roman" w:cs="Times New Roman"/>
                <w:color w:val="000000"/>
                <w:sz w:val="28"/>
                <w:szCs w:val="28"/>
                <w:lang w:eastAsia="ru-RU" w:bidi="ru-RU"/>
              </w:rPr>
              <w:t>Д.и «Продолжи предложения</w:t>
            </w:r>
            <w:r w:rsidRPr="00B96A67">
              <w:rPr>
                <w:rFonts w:ascii="Times New Roman" w:eastAsia="Century Schoolbook" w:hAnsi="Times New Roman" w:cs="Times New Roman"/>
                <w:color w:val="000000"/>
                <w:sz w:val="28"/>
                <w:szCs w:val="28"/>
                <w:lang w:eastAsia="ru-RU" w:bidi="ru-RU"/>
              </w:rPr>
              <w:t>»</w:t>
            </w:r>
          </w:p>
          <w:p w:rsidR="00B96A67" w:rsidRPr="00B96A67" w:rsidRDefault="00B96A67" w:rsidP="00B96A67">
            <w:pPr>
              <w:widowControl w:val="0"/>
              <w:spacing w:after="0" w:line="288" w:lineRule="exact"/>
              <w:rPr>
                <w:rFonts w:ascii="Times New Roman" w:eastAsia="Century Schoolbook" w:hAnsi="Times New Roman" w:cs="Times New Roman"/>
                <w:color w:val="000000"/>
                <w:sz w:val="28"/>
                <w:szCs w:val="28"/>
                <w:lang w:eastAsia="ru-RU" w:bidi="ru-RU"/>
              </w:rPr>
            </w:pPr>
            <w:r w:rsidRPr="00B96A67">
              <w:rPr>
                <w:rFonts w:ascii="Times New Roman" w:eastAsia="Century Schoolbook" w:hAnsi="Times New Roman" w:cs="Times New Roman"/>
                <w:i/>
                <w:iCs/>
                <w:color w:val="000000"/>
                <w:sz w:val="28"/>
                <w:szCs w:val="28"/>
                <w:lang w:eastAsia="ru-RU" w:bidi="ru-RU"/>
              </w:rPr>
              <w:t>Цель:</w:t>
            </w:r>
            <w:r w:rsidRPr="00B96A67">
              <w:rPr>
                <w:rFonts w:ascii="Times New Roman" w:eastAsia="Century Schoolbook" w:hAnsi="Times New Roman" w:cs="Times New Roman"/>
                <w:color w:val="000000"/>
                <w:sz w:val="28"/>
                <w:szCs w:val="28"/>
                <w:lang w:eastAsia="ru-RU" w:bidi="ru-RU"/>
              </w:rPr>
              <w:t xml:space="preserve"> упражнять в подборе существи</w:t>
            </w:r>
            <w:r w:rsidRPr="00B96A67">
              <w:rPr>
                <w:rFonts w:ascii="Times New Roman" w:eastAsia="Century Schoolbook" w:hAnsi="Times New Roman" w:cs="Times New Roman"/>
                <w:color w:val="000000"/>
                <w:sz w:val="28"/>
                <w:szCs w:val="28"/>
                <w:lang w:eastAsia="ru-RU" w:bidi="ru-RU"/>
              </w:rPr>
              <w:softHyphen/>
              <w:t>тельных в нужном падеже</w:t>
            </w:r>
          </w:p>
          <w:p w:rsidR="00B96A67" w:rsidRPr="00B96A67" w:rsidRDefault="00B96A67" w:rsidP="00B96A67">
            <w:pPr>
              <w:widowControl w:val="0"/>
              <w:spacing w:after="0" w:line="288" w:lineRule="exact"/>
              <w:rPr>
                <w:rFonts w:ascii="Times New Roman" w:eastAsia="Century Schoolbook" w:hAnsi="Times New Roman" w:cs="Times New Roman"/>
                <w:color w:val="000000"/>
                <w:sz w:val="28"/>
                <w:szCs w:val="28"/>
                <w:lang w:eastAsia="ru-RU" w:bidi="ru-RU"/>
              </w:rPr>
            </w:pPr>
            <w:r>
              <w:rPr>
                <w:rFonts w:ascii="Times New Roman" w:eastAsia="Century Schoolbook" w:hAnsi="Times New Roman" w:cs="Times New Roman"/>
                <w:color w:val="000000"/>
                <w:sz w:val="28"/>
                <w:szCs w:val="28"/>
                <w:lang w:eastAsia="ru-RU" w:bidi="ru-RU"/>
              </w:rPr>
              <w:t>Д. и. «Что за чем и перед чем?</w:t>
            </w:r>
            <w:r w:rsidRPr="00B96A67">
              <w:rPr>
                <w:rFonts w:ascii="Times New Roman" w:eastAsia="Century Schoolbook" w:hAnsi="Times New Roman" w:cs="Times New Roman"/>
                <w:color w:val="000000"/>
                <w:sz w:val="28"/>
                <w:szCs w:val="28"/>
                <w:lang w:eastAsia="ru-RU" w:bidi="ru-RU"/>
              </w:rPr>
              <w:t>»</w:t>
            </w:r>
          </w:p>
          <w:p w:rsidR="00B96A67" w:rsidRPr="00B96A67" w:rsidRDefault="00B96A67" w:rsidP="00B96A67">
            <w:pPr>
              <w:widowControl w:val="0"/>
              <w:spacing w:after="0" w:line="288" w:lineRule="exact"/>
              <w:rPr>
                <w:rFonts w:ascii="Times New Roman" w:eastAsia="Century Schoolbook" w:hAnsi="Times New Roman" w:cs="Times New Roman"/>
                <w:color w:val="000000"/>
                <w:sz w:val="28"/>
                <w:szCs w:val="28"/>
                <w:lang w:eastAsia="ru-RU" w:bidi="ru-RU"/>
              </w:rPr>
            </w:pPr>
            <w:r w:rsidRPr="00B96A67">
              <w:rPr>
                <w:rFonts w:ascii="Times New Roman" w:eastAsia="Century Schoolbook" w:hAnsi="Times New Roman" w:cs="Times New Roman"/>
                <w:i/>
                <w:iCs/>
                <w:color w:val="000000"/>
                <w:sz w:val="28"/>
                <w:szCs w:val="28"/>
                <w:lang w:eastAsia="ru-RU" w:bidi="ru-RU"/>
              </w:rPr>
              <w:t>Цель:</w:t>
            </w:r>
            <w:r w:rsidRPr="00B96A67">
              <w:rPr>
                <w:rFonts w:ascii="Times New Roman" w:eastAsia="Century Schoolbook" w:hAnsi="Times New Roman" w:cs="Times New Roman"/>
                <w:color w:val="000000"/>
                <w:sz w:val="28"/>
                <w:szCs w:val="28"/>
                <w:lang w:eastAsia="ru-RU" w:bidi="ru-RU"/>
              </w:rPr>
              <w:t xml:space="preserve"> упражнять в речевом выражении временных последо</w:t>
            </w:r>
            <w:r w:rsidRPr="00B96A67">
              <w:rPr>
                <w:rFonts w:ascii="Times New Roman" w:eastAsia="Century Schoolbook" w:hAnsi="Times New Roman" w:cs="Times New Roman"/>
                <w:color w:val="000000"/>
                <w:sz w:val="28"/>
                <w:szCs w:val="28"/>
                <w:lang w:eastAsia="ru-RU" w:bidi="ru-RU"/>
              </w:rPr>
              <w:softHyphen/>
              <w:t>вательностей</w:t>
            </w:r>
          </w:p>
        </w:tc>
      </w:tr>
      <w:tr w:rsidR="00B96A67" w:rsidRPr="00B96A67" w:rsidTr="00B96A67">
        <w:trPr>
          <w:trHeight w:hRule="exact" w:val="3695"/>
        </w:trPr>
        <w:tc>
          <w:tcPr>
            <w:tcW w:w="2694" w:type="dxa"/>
            <w:tcBorders>
              <w:top w:val="single" w:sz="4" w:space="0" w:color="auto"/>
              <w:left w:val="single" w:sz="4" w:space="0" w:color="auto"/>
            </w:tcBorders>
            <w:shd w:val="clear" w:color="auto" w:fill="FFFFFF"/>
          </w:tcPr>
          <w:p w:rsidR="00B96A67" w:rsidRPr="00B96A67" w:rsidRDefault="00B96A67" w:rsidP="00B96A67">
            <w:pPr>
              <w:widowControl w:val="0"/>
              <w:spacing w:after="0" w:line="286" w:lineRule="exact"/>
              <w:rPr>
                <w:rFonts w:ascii="Times New Roman" w:eastAsia="Century Schoolbook" w:hAnsi="Times New Roman" w:cs="Times New Roman"/>
                <w:b/>
                <w:color w:val="000000"/>
                <w:sz w:val="28"/>
                <w:szCs w:val="28"/>
                <w:lang w:eastAsia="ru-RU" w:bidi="ru-RU"/>
              </w:rPr>
            </w:pPr>
            <w:r w:rsidRPr="00B96A67">
              <w:rPr>
                <w:rFonts w:ascii="Times New Roman" w:eastAsia="Century Schoolbook" w:hAnsi="Times New Roman" w:cs="Times New Roman"/>
                <w:b/>
                <w:color w:val="000000"/>
                <w:sz w:val="28"/>
                <w:szCs w:val="28"/>
                <w:lang w:eastAsia="ru-RU" w:bidi="ru-RU"/>
              </w:rPr>
              <w:t>Развитие</w:t>
            </w:r>
          </w:p>
          <w:p w:rsidR="00B96A67" w:rsidRPr="00B96A67" w:rsidRDefault="00B96A67" w:rsidP="00B96A67">
            <w:pPr>
              <w:widowControl w:val="0"/>
              <w:spacing w:after="0" w:line="286" w:lineRule="exact"/>
              <w:rPr>
                <w:rFonts w:ascii="Times New Roman" w:eastAsia="Century Schoolbook" w:hAnsi="Times New Roman" w:cs="Times New Roman"/>
                <w:b/>
                <w:color w:val="000000"/>
                <w:sz w:val="28"/>
                <w:szCs w:val="28"/>
                <w:lang w:eastAsia="ru-RU" w:bidi="ru-RU"/>
              </w:rPr>
            </w:pPr>
            <w:r w:rsidRPr="00B96A67">
              <w:rPr>
                <w:rFonts w:ascii="Times New Roman" w:eastAsia="Century Schoolbook" w:hAnsi="Times New Roman" w:cs="Times New Roman"/>
                <w:b/>
                <w:color w:val="000000"/>
                <w:sz w:val="28"/>
                <w:szCs w:val="28"/>
                <w:lang w:eastAsia="ru-RU" w:bidi="ru-RU"/>
              </w:rPr>
              <w:t>связной</w:t>
            </w:r>
          </w:p>
          <w:p w:rsidR="00B96A67" w:rsidRPr="00B96A67" w:rsidRDefault="00B96A67" w:rsidP="00B96A67">
            <w:pPr>
              <w:widowControl w:val="0"/>
              <w:spacing w:after="0" w:line="286" w:lineRule="exact"/>
              <w:rPr>
                <w:rFonts w:ascii="Times New Roman" w:eastAsia="Century Schoolbook" w:hAnsi="Times New Roman" w:cs="Times New Roman"/>
                <w:b/>
                <w:color w:val="000000"/>
                <w:sz w:val="28"/>
                <w:szCs w:val="28"/>
                <w:lang w:eastAsia="ru-RU" w:bidi="ru-RU"/>
              </w:rPr>
            </w:pPr>
            <w:r w:rsidRPr="00B96A67">
              <w:rPr>
                <w:rFonts w:ascii="Times New Roman" w:eastAsia="Century Schoolbook" w:hAnsi="Times New Roman" w:cs="Times New Roman"/>
                <w:b/>
                <w:color w:val="000000"/>
                <w:sz w:val="28"/>
                <w:szCs w:val="28"/>
                <w:lang w:eastAsia="ru-RU" w:bidi="ru-RU"/>
              </w:rPr>
              <w:t>речи</w:t>
            </w:r>
          </w:p>
        </w:tc>
        <w:tc>
          <w:tcPr>
            <w:tcW w:w="3260" w:type="dxa"/>
            <w:tcBorders>
              <w:top w:val="single" w:sz="4" w:space="0" w:color="auto"/>
              <w:left w:val="single" w:sz="4" w:space="0" w:color="auto"/>
            </w:tcBorders>
            <w:shd w:val="clear" w:color="auto" w:fill="FFFFFF"/>
            <w:vAlign w:val="bottom"/>
          </w:tcPr>
          <w:p w:rsidR="00B96A67" w:rsidRPr="00B96A67" w:rsidRDefault="00B96A67" w:rsidP="00B96A67">
            <w:pPr>
              <w:widowControl w:val="0"/>
              <w:spacing w:after="0" w:line="288" w:lineRule="exact"/>
              <w:rPr>
                <w:rFonts w:ascii="Times New Roman" w:eastAsia="Century Schoolbook" w:hAnsi="Times New Roman" w:cs="Times New Roman"/>
                <w:color w:val="000000"/>
                <w:sz w:val="28"/>
                <w:szCs w:val="28"/>
                <w:lang w:eastAsia="ru-RU" w:bidi="ru-RU"/>
              </w:rPr>
            </w:pPr>
            <w:r w:rsidRPr="00B96A67">
              <w:rPr>
                <w:rFonts w:ascii="Times New Roman" w:eastAsia="Century Schoolbook" w:hAnsi="Times New Roman" w:cs="Times New Roman"/>
                <w:color w:val="000000"/>
                <w:sz w:val="28"/>
                <w:szCs w:val="28"/>
                <w:lang w:eastAsia="ru-RU" w:bidi="ru-RU"/>
              </w:rPr>
              <w:t>Д. и. «Объясни сло</w:t>
            </w:r>
            <w:r w:rsidRPr="00B96A67">
              <w:rPr>
                <w:rFonts w:ascii="Times New Roman" w:eastAsia="Century Schoolbook" w:hAnsi="Times New Roman" w:cs="Times New Roman"/>
                <w:color w:val="000000"/>
                <w:sz w:val="28"/>
                <w:szCs w:val="28"/>
                <w:lang w:eastAsia="ru-RU" w:bidi="ru-RU"/>
              </w:rPr>
              <w:softHyphen/>
              <w:t>вечко» — толкова</w:t>
            </w:r>
            <w:r w:rsidRPr="00B96A67">
              <w:rPr>
                <w:rFonts w:ascii="Times New Roman" w:eastAsia="Century Schoolbook" w:hAnsi="Times New Roman" w:cs="Times New Roman"/>
                <w:color w:val="000000"/>
                <w:sz w:val="28"/>
                <w:szCs w:val="28"/>
                <w:lang w:eastAsia="ru-RU" w:bidi="ru-RU"/>
              </w:rPr>
              <w:softHyphen/>
              <w:t xml:space="preserve">ние слов типа </w:t>
            </w:r>
            <w:r w:rsidRPr="00B96A67">
              <w:rPr>
                <w:rFonts w:ascii="Times New Roman" w:eastAsia="Century Schoolbook" w:hAnsi="Times New Roman" w:cs="Times New Roman"/>
                <w:i/>
                <w:iCs/>
                <w:color w:val="000000"/>
                <w:sz w:val="28"/>
                <w:szCs w:val="28"/>
                <w:lang w:eastAsia="ru-RU" w:bidi="ru-RU"/>
              </w:rPr>
              <w:t>тело</w:t>
            </w:r>
            <w:r w:rsidRPr="00B96A67">
              <w:rPr>
                <w:rFonts w:ascii="Times New Roman" w:eastAsia="Century Schoolbook" w:hAnsi="Times New Roman" w:cs="Times New Roman"/>
                <w:i/>
                <w:iCs/>
                <w:color w:val="000000"/>
                <w:sz w:val="28"/>
                <w:szCs w:val="28"/>
                <w:lang w:eastAsia="ru-RU" w:bidi="ru-RU"/>
              </w:rPr>
              <w:softHyphen/>
              <w:t xml:space="preserve">грейка, заморозки </w:t>
            </w:r>
          </w:p>
          <w:p w:rsidR="00B96A67" w:rsidRPr="00B96A67" w:rsidRDefault="00B96A67" w:rsidP="00B96A67">
            <w:pPr>
              <w:widowControl w:val="0"/>
              <w:spacing w:after="0" w:line="288" w:lineRule="exact"/>
              <w:rPr>
                <w:rFonts w:ascii="Times New Roman" w:eastAsia="Century Schoolbook" w:hAnsi="Times New Roman" w:cs="Times New Roman"/>
                <w:color w:val="000000"/>
                <w:sz w:val="28"/>
                <w:szCs w:val="28"/>
                <w:lang w:eastAsia="ru-RU" w:bidi="ru-RU"/>
              </w:rPr>
            </w:pPr>
            <w:r w:rsidRPr="00B96A67">
              <w:rPr>
                <w:rFonts w:ascii="Times New Roman" w:eastAsia="Century Schoolbook" w:hAnsi="Times New Roman" w:cs="Times New Roman"/>
                <w:i/>
                <w:iCs/>
                <w:color w:val="000000"/>
                <w:sz w:val="28"/>
                <w:szCs w:val="28"/>
                <w:lang w:eastAsia="ru-RU" w:bidi="ru-RU"/>
              </w:rPr>
              <w:t>Цель:</w:t>
            </w:r>
            <w:r w:rsidRPr="00B96A67">
              <w:rPr>
                <w:rFonts w:ascii="Times New Roman" w:eastAsia="Century Schoolbook" w:hAnsi="Times New Roman" w:cs="Times New Roman"/>
                <w:color w:val="000000"/>
                <w:sz w:val="28"/>
                <w:szCs w:val="28"/>
                <w:lang w:eastAsia="ru-RU" w:bidi="ru-RU"/>
              </w:rPr>
              <w:t xml:space="preserve"> учить вдумы</w:t>
            </w:r>
            <w:r w:rsidRPr="00B96A67">
              <w:rPr>
                <w:rFonts w:ascii="Times New Roman" w:eastAsia="Century Schoolbook" w:hAnsi="Times New Roman" w:cs="Times New Roman"/>
                <w:color w:val="000000"/>
                <w:sz w:val="28"/>
                <w:szCs w:val="28"/>
                <w:lang w:eastAsia="ru-RU" w:bidi="ru-RU"/>
              </w:rPr>
              <w:softHyphen/>
              <w:t>ваться в смысл слов, толковать их</w:t>
            </w:r>
          </w:p>
          <w:p w:rsidR="00B96A67" w:rsidRPr="00B96A67" w:rsidRDefault="00B96A67" w:rsidP="00B96A67">
            <w:pPr>
              <w:widowControl w:val="0"/>
              <w:spacing w:after="0" w:line="288" w:lineRule="exact"/>
              <w:rPr>
                <w:rFonts w:ascii="Times New Roman" w:eastAsia="Century Schoolbook" w:hAnsi="Times New Roman" w:cs="Times New Roman"/>
                <w:color w:val="000000"/>
                <w:sz w:val="28"/>
                <w:szCs w:val="28"/>
                <w:lang w:eastAsia="ru-RU" w:bidi="ru-RU"/>
              </w:rPr>
            </w:pPr>
            <w:r w:rsidRPr="00B96A67">
              <w:rPr>
                <w:rFonts w:ascii="Times New Roman" w:eastAsia="Century Schoolbook" w:hAnsi="Times New Roman" w:cs="Times New Roman"/>
                <w:color w:val="000000"/>
                <w:sz w:val="28"/>
                <w:szCs w:val="28"/>
                <w:lang w:eastAsia="ru-RU" w:bidi="ru-RU"/>
              </w:rPr>
              <w:t>Объяснение посло</w:t>
            </w:r>
            <w:r w:rsidRPr="00B96A67">
              <w:rPr>
                <w:rFonts w:ascii="Times New Roman" w:eastAsia="Century Schoolbook" w:hAnsi="Times New Roman" w:cs="Times New Roman"/>
                <w:color w:val="000000"/>
                <w:sz w:val="28"/>
                <w:szCs w:val="28"/>
                <w:lang w:eastAsia="ru-RU" w:bidi="ru-RU"/>
              </w:rPr>
              <w:softHyphen/>
              <w:t xml:space="preserve">виц про </w:t>
            </w:r>
            <w:r>
              <w:rPr>
                <w:rFonts w:ascii="Times New Roman" w:eastAsia="Century Schoolbook" w:hAnsi="Times New Roman" w:cs="Times New Roman"/>
                <w:color w:val="000000"/>
                <w:sz w:val="28"/>
                <w:szCs w:val="28"/>
                <w:lang w:eastAsia="ru-RU" w:bidi="ru-RU"/>
              </w:rPr>
              <w:t xml:space="preserve">зиму </w:t>
            </w:r>
          </w:p>
          <w:p w:rsidR="00B96A67" w:rsidRDefault="00B96A67" w:rsidP="00B96A67">
            <w:pPr>
              <w:widowControl w:val="0"/>
              <w:spacing w:after="0" w:line="288" w:lineRule="exact"/>
              <w:rPr>
                <w:rFonts w:ascii="Times New Roman" w:eastAsia="Century Schoolbook" w:hAnsi="Times New Roman" w:cs="Times New Roman"/>
                <w:color w:val="000000"/>
                <w:sz w:val="28"/>
                <w:szCs w:val="28"/>
                <w:lang w:eastAsia="ru-RU" w:bidi="ru-RU"/>
              </w:rPr>
            </w:pPr>
            <w:r w:rsidRPr="00B96A67">
              <w:rPr>
                <w:rFonts w:ascii="Times New Roman" w:eastAsia="Century Schoolbook" w:hAnsi="Times New Roman" w:cs="Times New Roman"/>
                <w:i/>
                <w:iCs/>
                <w:color w:val="000000"/>
                <w:sz w:val="28"/>
                <w:szCs w:val="28"/>
                <w:lang w:eastAsia="ru-RU" w:bidi="ru-RU"/>
              </w:rPr>
              <w:t>Цель:</w:t>
            </w:r>
            <w:r w:rsidRPr="00B96A67">
              <w:rPr>
                <w:rFonts w:ascii="Times New Roman" w:eastAsia="Century Schoolbook" w:hAnsi="Times New Roman" w:cs="Times New Roman"/>
                <w:color w:val="000000"/>
                <w:sz w:val="28"/>
                <w:szCs w:val="28"/>
                <w:lang w:eastAsia="ru-RU" w:bidi="ru-RU"/>
              </w:rPr>
              <w:t xml:space="preserve"> развива</w:t>
            </w:r>
            <w:r>
              <w:rPr>
                <w:rFonts w:ascii="Times New Roman" w:eastAsia="Century Schoolbook" w:hAnsi="Times New Roman" w:cs="Times New Roman"/>
                <w:color w:val="000000"/>
                <w:sz w:val="28"/>
                <w:szCs w:val="28"/>
                <w:lang w:eastAsia="ru-RU" w:bidi="ru-RU"/>
              </w:rPr>
              <w:t>ть на</w:t>
            </w:r>
            <w:r>
              <w:rPr>
                <w:rFonts w:ascii="Times New Roman" w:eastAsia="Century Schoolbook" w:hAnsi="Times New Roman" w:cs="Times New Roman"/>
                <w:color w:val="000000"/>
                <w:sz w:val="28"/>
                <w:szCs w:val="28"/>
                <w:lang w:eastAsia="ru-RU" w:bidi="ru-RU"/>
              </w:rPr>
              <w:softHyphen/>
              <w:t>выки речи-доказа</w:t>
            </w:r>
            <w:r>
              <w:rPr>
                <w:rFonts w:ascii="Times New Roman" w:eastAsia="Century Schoolbook" w:hAnsi="Times New Roman" w:cs="Times New Roman"/>
                <w:color w:val="000000"/>
                <w:sz w:val="28"/>
                <w:szCs w:val="28"/>
                <w:lang w:eastAsia="ru-RU" w:bidi="ru-RU"/>
              </w:rPr>
              <w:softHyphen/>
              <w:t>тельства,</w:t>
            </w:r>
            <w:r w:rsidRPr="00B96A67">
              <w:rPr>
                <w:rFonts w:ascii="Times New Roman" w:eastAsia="Century Schoolbook" w:hAnsi="Times New Roman" w:cs="Times New Roman"/>
                <w:color w:val="000000"/>
                <w:sz w:val="28"/>
                <w:szCs w:val="28"/>
                <w:lang w:eastAsia="ru-RU" w:bidi="ru-RU"/>
              </w:rPr>
              <w:t xml:space="preserve"> знаком</w:t>
            </w:r>
            <w:r w:rsidRPr="00B96A67">
              <w:rPr>
                <w:rFonts w:ascii="Times New Roman" w:eastAsia="Century Schoolbook" w:hAnsi="Times New Roman" w:cs="Times New Roman"/>
                <w:color w:val="000000"/>
                <w:sz w:val="28"/>
                <w:szCs w:val="28"/>
                <w:lang w:eastAsia="ru-RU" w:bidi="ru-RU"/>
              </w:rPr>
              <w:softHyphen/>
              <w:t>ство с устным народ</w:t>
            </w:r>
            <w:r w:rsidRPr="00B96A67">
              <w:rPr>
                <w:rFonts w:ascii="Times New Roman" w:eastAsia="Century Schoolbook" w:hAnsi="Times New Roman" w:cs="Times New Roman"/>
                <w:color w:val="000000"/>
                <w:sz w:val="28"/>
                <w:szCs w:val="28"/>
                <w:lang w:eastAsia="ru-RU" w:bidi="ru-RU"/>
              </w:rPr>
              <w:softHyphen/>
              <w:t>ным творчеством</w:t>
            </w:r>
          </w:p>
          <w:p w:rsidR="00B96A67" w:rsidRPr="00B96A67" w:rsidRDefault="00B96A67" w:rsidP="00B96A67">
            <w:pPr>
              <w:widowControl w:val="0"/>
              <w:spacing w:after="0" w:line="288" w:lineRule="exact"/>
              <w:rPr>
                <w:rFonts w:ascii="Times New Roman" w:eastAsia="Century Schoolbook" w:hAnsi="Times New Roman" w:cs="Times New Roman"/>
                <w:color w:val="000000"/>
                <w:sz w:val="28"/>
                <w:szCs w:val="28"/>
                <w:lang w:eastAsia="ru-RU" w:bidi="ru-RU"/>
              </w:rPr>
            </w:pPr>
          </w:p>
        </w:tc>
        <w:tc>
          <w:tcPr>
            <w:tcW w:w="3686" w:type="dxa"/>
            <w:gridSpan w:val="2"/>
            <w:tcBorders>
              <w:top w:val="single" w:sz="4" w:space="0" w:color="auto"/>
              <w:left w:val="single" w:sz="4" w:space="0" w:color="auto"/>
              <w:right w:val="single" w:sz="4" w:space="0" w:color="auto"/>
            </w:tcBorders>
            <w:shd w:val="clear" w:color="auto" w:fill="FFFFFF"/>
            <w:vAlign w:val="bottom"/>
          </w:tcPr>
          <w:p w:rsidR="00B96A67" w:rsidRPr="00B96A67" w:rsidRDefault="00B96A67" w:rsidP="00B96A67">
            <w:pPr>
              <w:widowControl w:val="0"/>
              <w:spacing w:after="0" w:line="288" w:lineRule="exact"/>
              <w:rPr>
                <w:rFonts w:ascii="Times New Roman" w:eastAsia="Century Schoolbook" w:hAnsi="Times New Roman" w:cs="Times New Roman"/>
                <w:color w:val="000000"/>
                <w:sz w:val="28"/>
                <w:szCs w:val="28"/>
                <w:lang w:eastAsia="ru-RU" w:bidi="ru-RU"/>
              </w:rPr>
            </w:pPr>
            <w:r w:rsidRPr="00B96A67">
              <w:rPr>
                <w:rFonts w:ascii="Times New Roman" w:eastAsia="Century Schoolbook" w:hAnsi="Times New Roman" w:cs="Times New Roman"/>
                <w:color w:val="000000"/>
                <w:sz w:val="28"/>
                <w:szCs w:val="28"/>
                <w:lang w:eastAsia="ru-RU" w:bidi="ru-RU"/>
              </w:rPr>
              <w:t>Объяснен</w:t>
            </w:r>
            <w:r>
              <w:rPr>
                <w:rFonts w:ascii="Times New Roman" w:eastAsia="Century Schoolbook" w:hAnsi="Times New Roman" w:cs="Times New Roman"/>
                <w:color w:val="000000"/>
                <w:sz w:val="28"/>
                <w:szCs w:val="28"/>
                <w:lang w:eastAsia="ru-RU" w:bidi="ru-RU"/>
              </w:rPr>
              <w:t>ие посло</w:t>
            </w:r>
            <w:r>
              <w:rPr>
                <w:rFonts w:ascii="Times New Roman" w:eastAsia="Century Schoolbook" w:hAnsi="Times New Roman" w:cs="Times New Roman"/>
                <w:color w:val="000000"/>
                <w:sz w:val="28"/>
                <w:szCs w:val="28"/>
                <w:lang w:eastAsia="ru-RU" w:bidi="ru-RU"/>
              </w:rPr>
              <w:softHyphen/>
              <w:t xml:space="preserve">виц про зиму </w:t>
            </w:r>
          </w:p>
          <w:p w:rsidR="00B96A67" w:rsidRPr="00B96A67" w:rsidRDefault="00B96A67" w:rsidP="00B96A67">
            <w:pPr>
              <w:widowControl w:val="0"/>
              <w:spacing w:after="0" w:line="288" w:lineRule="exact"/>
              <w:rPr>
                <w:rFonts w:ascii="Times New Roman" w:eastAsia="Century Schoolbook" w:hAnsi="Times New Roman" w:cs="Times New Roman"/>
                <w:color w:val="000000"/>
                <w:sz w:val="28"/>
                <w:szCs w:val="28"/>
                <w:lang w:eastAsia="ru-RU" w:bidi="ru-RU"/>
              </w:rPr>
            </w:pPr>
            <w:r w:rsidRPr="00B96A67">
              <w:rPr>
                <w:rFonts w:ascii="Times New Roman" w:eastAsia="Century Schoolbook" w:hAnsi="Times New Roman" w:cs="Times New Roman"/>
                <w:i/>
                <w:iCs/>
                <w:color w:val="000000"/>
                <w:sz w:val="28"/>
                <w:szCs w:val="28"/>
                <w:lang w:eastAsia="ru-RU" w:bidi="ru-RU"/>
              </w:rPr>
              <w:t>Цель:</w:t>
            </w:r>
            <w:r w:rsidRPr="00B96A67">
              <w:rPr>
                <w:rFonts w:ascii="Times New Roman" w:eastAsia="Century Schoolbook" w:hAnsi="Times New Roman" w:cs="Times New Roman"/>
                <w:color w:val="000000"/>
                <w:sz w:val="28"/>
                <w:szCs w:val="28"/>
                <w:lang w:eastAsia="ru-RU" w:bidi="ru-RU"/>
              </w:rPr>
              <w:t xml:space="preserve"> развивать на</w:t>
            </w:r>
            <w:r w:rsidRPr="00B96A67">
              <w:rPr>
                <w:rFonts w:ascii="Times New Roman" w:eastAsia="Century Schoolbook" w:hAnsi="Times New Roman" w:cs="Times New Roman"/>
                <w:color w:val="000000"/>
                <w:sz w:val="28"/>
                <w:szCs w:val="28"/>
                <w:lang w:eastAsia="ru-RU" w:bidi="ru-RU"/>
              </w:rPr>
              <w:softHyphen/>
              <w:t>выки речи-доказа</w:t>
            </w:r>
            <w:r w:rsidRPr="00B96A67">
              <w:rPr>
                <w:rFonts w:ascii="Times New Roman" w:eastAsia="Century Schoolbook" w:hAnsi="Times New Roman" w:cs="Times New Roman"/>
                <w:color w:val="000000"/>
                <w:sz w:val="28"/>
                <w:szCs w:val="28"/>
                <w:lang w:eastAsia="ru-RU" w:bidi="ru-RU"/>
              </w:rPr>
              <w:softHyphen/>
              <w:t>тельства, знаком</w:t>
            </w:r>
            <w:r w:rsidRPr="00B96A67">
              <w:rPr>
                <w:rFonts w:ascii="Times New Roman" w:eastAsia="Century Schoolbook" w:hAnsi="Times New Roman" w:cs="Times New Roman"/>
                <w:color w:val="000000"/>
                <w:sz w:val="28"/>
                <w:szCs w:val="28"/>
                <w:lang w:eastAsia="ru-RU" w:bidi="ru-RU"/>
              </w:rPr>
              <w:softHyphen/>
              <w:t>ство с устным народ</w:t>
            </w:r>
            <w:r w:rsidRPr="00B96A67">
              <w:rPr>
                <w:rFonts w:ascii="Times New Roman" w:eastAsia="Century Schoolbook" w:hAnsi="Times New Roman" w:cs="Times New Roman"/>
                <w:color w:val="000000"/>
                <w:sz w:val="28"/>
                <w:szCs w:val="28"/>
                <w:lang w:eastAsia="ru-RU" w:bidi="ru-RU"/>
              </w:rPr>
              <w:softHyphen/>
              <w:t>ным творчеством</w:t>
            </w:r>
          </w:p>
          <w:p w:rsidR="00B96A67" w:rsidRPr="00B96A67" w:rsidRDefault="00B96A67" w:rsidP="00B96A67">
            <w:pPr>
              <w:widowControl w:val="0"/>
              <w:spacing w:after="0" w:line="288" w:lineRule="exact"/>
              <w:rPr>
                <w:rFonts w:ascii="Times New Roman" w:eastAsia="Century Schoolbook" w:hAnsi="Times New Roman" w:cs="Times New Roman"/>
                <w:color w:val="000000"/>
                <w:sz w:val="28"/>
                <w:szCs w:val="28"/>
                <w:lang w:eastAsia="ru-RU" w:bidi="ru-RU"/>
              </w:rPr>
            </w:pPr>
            <w:r w:rsidRPr="00B96A67">
              <w:rPr>
                <w:rFonts w:ascii="Times New Roman" w:eastAsia="Century Schoolbook" w:hAnsi="Times New Roman" w:cs="Times New Roman"/>
                <w:color w:val="000000"/>
                <w:sz w:val="28"/>
                <w:szCs w:val="28"/>
                <w:lang w:eastAsia="ru-RU" w:bidi="ru-RU"/>
              </w:rPr>
              <w:t>Составление расска</w:t>
            </w:r>
            <w:r w:rsidRPr="00B96A67">
              <w:rPr>
                <w:rFonts w:ascii="Times New Roman" w:eastAsia="Century Schoolbook" w:hAnsi="Times New Roman" w:cs="Times New Roman"/>
                <w:color w:val="000000"/>
                <w:sz w:val="28"/>
                <w:szCs w:val="28"/>
                <w:lang w:eastAsia="ru-RU" w:bidi="ru-RU"/>
              </w:rPr>
              <w:softHyphen/>
              <w:t>за</w:t>
            </w:r>
            <w:r>
              <w:rPr>
                <w:rFonts w:ascii="Times New Roman" w:eastAsia="Century Schoolbook" w:hAnsi="Times New Roman" w:cs="Times New Roman"/>
                <w:color w:val="000000"/>
                <w:sz w:val="28"/>
                <w:szCs w:val="28"/>
                <w:lang w:eastAsia="ru-RU" w:bidi="ru-RU"/>
              </w:rPr>
              <w:t xml:space="preserve"> по картинке по плану </w:t>
            </w:r>
            <w:r w:rsidRPr="00B96A67">
              <w:rPr>
                <w:rFonts w:ascii="Times New Roman" w:eastAsia="Century Schoolbook" w:hAnsi="Times New Roman" w:cs="Times New Roman"/>
                <w:i/>
                <w:iCs/>
                <w:color w:val="000000"/>
                <w:sz w:val="28"/>
                <w:szCs w:val="28"/>
                <w:lang w:eastAsia="ru-RU" w:bidi="ru-RU"/>
              </w:rPr>
              <w:t>Цель:</w:t>
            </w:r>
            <w:r w:rsidRPr="00B96A67">
              <w:rPr>
                <w:rFonts w:ascii="Times New Roman" w:eastAsia="Century Schoolbook" w:hAnsi="Times New Roman" w:cs="Times New Roman"/>
                <w:color w:val="000000"/>
                <w:sz w:val="28"/>
                <w:szCs w:val="28"/>
                <w:lang w:eastAsia="ru-RU" w:bidi="ru-RU"/>
              </w:rPr>
              <w:t xml:space="preserve"> совершенство</w:t>
            </w:r>
            <w:r w:rsidRPr="00B96A67">
              <w:rPr>
                <w:rFonts w:ascii="Times New Roman" w:eastAsia="Century Schoolbook" w:hAnsi="Times New Roman" w:cs="Times New Roman"/>
                <w:color w:val="000000"/>
                <w:sz w:val="28"/>
                <w:szCs w:val="28"/>
                <w:lang w:eastAsia="ru-RU" w:bidi="ru-RU"/>
              </w:rPr>
              <w:softHyphen/>
              <w:t>вать навык рассмат</w:t>
            </w:r>
            <w:r w:rsidRPr="00B96A67">
              <w:rPr>
                <w:rFonts w:ascii="Times New Roman" w:eastAsia="Century Schoolbook" w:hAnsi="Times New Roman" w:cs="Times New Roman"/>
                <w:color w:val="000000"/>
                <w:sz w:val="28"/>
                <w:szCs w:val="28"/>
                <w:lang w:eastAsia="ru-RU" w:bidi="ru-RU"/>
              </w:rPr>
              <w:softHyphen/>
              <w:t>ривания картины и составления развёр</w:t>
            </w:r>
            <w:r w:rsidRPr="00B96A67">
              <w:rPr>
                <w:rFonts w:ascii="Times New Roman" w:eastAsia="Century Schoolbook" w:hAnsi="Times New Roman" w:cs="Times New Roman"/>
                <w:color w:val="000000"/>
                <w:sz w:val="28"/>
                <w:szCs w:val="28"/>
                <w:lang w:eastAsia="ru-RU" w:bidi="ru-RU"/>
              </w:rPr>
              <w:softHyphen/>
              <w:t>нутого рассказа</w:t>
            </w:r>
          </w:p>
        </w:tc>
      </w:tr>
      <w:tr w:rsidR="00B96A67" w:rsidRPr="00B96A67" w:rsidTr="00B96A67">
        <w:trPr>
          <w:trHeight w:hRule="exact" w:val="4384"/>
        </w:trPr>
        <w:tc>
          <w:tcPr>
            <w:tcW w:w="2694" w:type="dxa"/>
            <w:tcBorders>
              <w:top w:val="single" w:sz="4" w:space="0" w:color="auto"/>
              <w:left w:val="single" w:sz="4" w:space="0" w:color="auto"/>
              <w:bottom w:val="single" w:sz="4" w:space="0" w:color="auto"/>
            </w:tcBorders>
            <w:shd w:val="clear" w:color="auto" w:fill="FFFFFF"/>
          </w:tcPr>
          <w:p w:rsidR="00B96A67" w:rsidRPr="00B96A67" w:rsidRDefault="00B96A67" w:rsidP="00B96A67">
            <w:pPr>
              <w:widowControl w:val="0"/>
              <w:spacing w:after="0" w:line="288" w:lineRule="exact"/>
              <w:rPr>
                <w:rFonts w:ascii="Times New Roman" w:eastAsia="Century Schoolbook" w:hAnsi="Times New Roman" w:cs="Times New Roman"/>
                <w:b/>
                <w:color w:val="000000"/>
                <w:sz w:val="28"/>
                <w:szCs w:val="28"/>
                <w:lang w:eastAsia="ru-RU" w:bidi="ru-RU"/>
              </w:rPr>
            </w:pPr>
            <w:r w:rsidRPr="00B96A67">
              <w:rPr>
                <w:rFonts w:ascii="Times New Roman" w:eastAsia="Century Schoolbook" w:hAnsi="Times New Roman" w:cs="Times New Roman"/>
                <w:b/>
                <w:color w:val="000000"/>
                <w:sz w:val="28"/>
                <w:szCs w:val="28"/>
                <w:lang w:eastAsia="ru-RU" w:bidi="ru-RU"/>
              </w:rPr>
              <w:t>Подготовка к обучению грамоте</w:t>
            </w:r>
          </w:p>
        </w:tc>
        <w:tc>
          <w:tcPr>
            <w:tcW w:w="3260" w:type="dxa"/>
            <w:tcBorders>
              <w:top w:val="single" w:sz="4" w:space="0" w:color="auto"/>
              <w:left w:val="single" w:sz="4" w:space="0" w:color="auto"/>
              <w:bottom w:val="single" w:sz="4" w:space="0" w:color="auto"/>
            </w:tcBorders>
            <w:shd w:val="clear" w:color="auto" w:fill="FFFFFF"/>
          </w:tcPr>
          <w:p w:rsidR="00B96A67" w:rsidRDefault="00B96A67" w:rsidP="00B96A67">
            <w:pPr>
              <w:widowControl w:val="0"/>
              <w:spacing w:after="0" w:line="288" w:lineRule="exact"/>
              <w:rPr>
                <w:rFonts w:ascii="Times New Roman" w:eastAsia="Century Schoolbook" w:hAnsi="Times New Roman" w:cs="Times New Roman"/>
                <w:color w:val="000000"/>
                <w:sz w:val="28"/>
                <w:szCs w:val="28"/>
                <w:lang w:eastAsia="ru-RU" w:bidi="ru-RU"/>
              </w:rPr>
            </w:pPr>
            <w:r w:rsidRPr="00B96A67">
              <w:rPr>
                <w:rFonts w:ascii="Times New Roman" w:eastAsia="Century Schoolbook" w:hAnsi="Times New Roman" w:cs="Times New Roman"/>
                <w:color w:val="000000"/>
                <w:sz w:val="28"/>
                <w:szCs w:val="28"/>
                <w:lang w:eastAsia="ru-RU" w:bidi="ru-RU"/>
              </w:rPr>
              <w:t>Звуки</w:t>
            </w:r>
            <w:r>
              <w:rPr>
                <w:rFonts w:ascii="Times New Roman" w:eastAsia="Century Schoolbook" w:hAnsi="Times New Roman" w:cs="Times New Roman"/>
                <w:color w:val="000000"/>
                <w:sz w:val="28"/>
                <w:szCs w:val="28"/>
                <w:lang w:eastAsia="ru-RU" w:bidi="ru-RU"/>
              </w:rPr>
              <w:t xml:space="preserve"> «Б», «Бь» и буква «Б» </w:t>
            </w:r>
          </w:p>
          <w:p w:rsidR="00B96A67" w:rsidRPr="00B96A67" w:rsidRDefault="00B96A67" w:rsidP="00B96A67">
            <w:pPr>
              <w:widowControl w:val="0"/>
              <w:spacing w:after="0" w:line="288" w:lineRule="exact"/>
              <w:rPr>
                <w:rFonts w:ascii="Times New Roman" w:eastAsia="Century Schoolbook" w:hAnsi="Times New Roman" w:cs="Times New Roman"/>
                <w:color w:val="000000"/>
                <w:sz w:val="28"/>
                <w:szCs w:val="28"/>
                <w:lang w:eastAsia="ru-RU" w:bidi="ru-RU"/>
              </w:rPr>
            </w:pPr>
            <w:r w:rsidRPr="00B96A67">
              <w:rPr>
                <w:rFonts w:ascii="Times New Roman" w:eastAsia="Century Schoolbook" w:hAnsi="Times New Roman" w:cs="Times New Roman"/>
                <w:i/>
                <w:iCs/>
                <w:color w:val="000000"/>
                <w:sz w:val="28"/>
                <w:szCs w:val="28"/>
                <w:lang w:eastAsia="ru-RU" w:bidi="ru-RU"/>
              </w:rPr>
              <w:t>Цель:</w:t>
            </w:r>
            <w:r w:rsidRPr="00B96A67">
              <w:rPr>
                <w:rFonts w:ascii="Times New Roman" w:eastAsia="Century Schoolbook" w:hAnsi="Times New Roman" w:cs="Times New Roman"/>
                <w:color w:val="000000"/>
                <w:sz w:val="28"/>
                <w:szCs w:val="28"/>
                <w:lang w:eastAsia="ru-RU" w:bidi="ru-RU"/>
              </w:rPr>
              <w:t xml:space="preserve"> знакомство с буквой, соотнесение образа буквы со зву</w:t>
            </w:r>
            <w:r w:rsidRPr="00B96A67">
              <w:rPr>
                <w:rFonts w:ascii="Times New Roman" w:eastAsia="Century Schoolbook" w:hAnsi="Times New Roman" w:cs="Times New Roman"/>
                <w:color w:val="000000"/>
                <w:sz w:val="28"/>
                <w:szCs w:val="28"/>
                <w:lang w:eastAsia="ru-RU" w:bidi="ru-RU"/>
              </w:rPr>
              <w:softHyphen/>
              <w:t xml:space="preserve">ком </w:t>
            </w:r>
            <w:r w:rsidRPr="00B96A67">
              <w:rPr>
                <w:rFonts w:ascii="Times New Roman" w:eastAsia="Century Schoolbook" w:hAnsi="Times New Roman" w:cs="Times New Roman"/>
                <w:i/>
                <w:iCs/>
                <w:color w:val="000000"/>
                <w:sz w:val="28"/>
                <w:szCs w:val="28"/>
                <w:lang w:eastAsia="ru-RU" w:bidi="ru-RU"/>
              </w:rPr>
              <w:t>Цель:</w:t>
            </w:r>
            <w:r w:rsidRPr="00B96A67">
              <w:rPr>
                <w:rFonts w:ascii="Times New Roman" w:eastAsia="Century Schoolbook" w:hAnsi="Times New Roman" w:cs="Times New Roman"/>
                <w:color w:val="000000"/>
                <w:sz w:val="28"/>
                <w:szCs w:val="28"/>
                <w:lang w:eastAsia="ru-RU" w:bidi="ru-RU"/>
              </w:rPr>
              <w:t xml:space="preserve"> упражнять в умении придумы</w:t>
            </w:r>
            <w:r w:rsidRPr="00B96A67">
              <w:rPr>
                <w:rFonts w:ascii="Times New Roman" w:eastAsia="Century Schoolbook" w:hAnsi="Times New Roman" w:cs="Times New Roman"/>
                <w:color w:val="000000"/>
                <w:sz w:val="28"/>
                <w:szCs w:val="28"/>
                <w:lang w:eastAsia="ru-RU" w:bidi="ru-RU"/>
              </w:rPr>
              <w:softHyphen/>
              <w:t>вать слова с задан</w:t>
            </w:r>
            <w:r w:rsidRPr="00B96A67">
              <w:rPr>
                <w:rFonts w:ascii="Times New Roman" w:eastAsia="Century Schoolbook" w:hAnsi="Times New Roman" w:cs="Times New Roman"/>
                <w:color w:val="000000"/>
                <w:sz w:val="28"/>
                <w:szCs w:val="28"/>
                <w:lang w:eastAsia="ru-RU" w:bidi="ru-RU"/>
              </w:rPr>
              <w:softHyphen/>
              <w:t>ным звуком в нача</w:t>
            </w:r>
            <w:r w:rsidRPr="00B96A67">
              <w:rPr>
                <w:rFonts w:ascii="Times New Roman" w:eastAsia="Century Schoolbook" w:hAnsi="Times New Roman" w:cs="Times New Roman"/>
                <w:color w:val="000000"/>
                <w:sz w:val="28"/>
                <w:szCs w:val="28"/>
                <w:lang w:eastAsia="ru-RU" w:bidi="ru-RU"/>
              </w:rPr>
              <w:softHyphen/>
              <w:t>ле, в середине и в конце слова</w:t>
            </w:r>
            <w:r w:rsidRPr="00B96A67">
              <w:rPr>
                <w:rFonts w:ascii="Times New Roman" w:eastAsia="Calibri" w:hAnsi="Times New Roman" w:cs="Times New Roman"/>
                <w:color w:val="000000"/>
                <w:sz w:val="28"/>
                <w:szCs w:val="28"/>
                <w:lang w:eastAsia="ru-RU" w:bidi="ru-RU"/>
              </w:rPr>
              <w:t>Звуко-слоговой анализ. Составление схемы слов: БИНТ, БАНТ. Ударение. Закрепление понятий «мягкий звук», «твёрдый звук».</w:t>
            </w:r>
          </w:p>
          <w:p w:rsidR="00B96A67" w:rsidRPr="00B96A67" w:rsidRDefault="00B96A67" w:rsidP="00B96A67">
            <w:pPr>
              <w:widowControl w:val="0"/>
              <w:spacing w:after="0" w:line="288" w:lineRule="exact"/>
              <w:rPr>
                <w:rFonts w:ascii="Times New Roman" w:eastAsia="Century Schoolbook" w:hAnsi="Times New Roman" w:cs="Times New Roman"/>
                <w:color w:val="000000"/>
                <w:sz w:val="28"/>
                <w:szCs w:val="28"/>
                <w:lang w:eastAsia="ru-RU" w:bidi="ru-RU"/>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B96A67" w:rsidRPr="00B96A67" w:rsidRDefault="00B96A67" w:rsidP="00B96A67">
            <w:pPr>
              <w:widowControl w:val="0"/>
              <w:spacing w:after="0" w:line="288" w:lineRule="exact"/>
              <w:rPr>
                <w:rFonts w:ascii="Times New Roman" w:eastAsia="Century Schoolbook" w:hAnsi="Times New Roman" w:cs="Times New Roman"/>
                <w:color w:val="000000"/>
                <w:sz w:val="28"/>
                <w:szCs w:val="28"/>
                <w:lang w:eastAsia="ru-RU" w:bidi="ru-RU"/>
              </w:rPr>
            </w:pPr>
            <w:r w:rsidRPr="00B96A67">
              <w:rPr>
                <w:rFonts w:ascii="Times New Roman" w:eastAsia="Century Schoolbook" w:hAnsi="Times New Roman" w:cs="Times New Roman"/>
                <w:color w:val="000000"/>
                <w:sz w:val="28"/>
                <w:szCs w:val="28"/>
                <w:lang w:eastAsia="ru-RU" w:bidi="ru-RU"/>
              </w:rPr>
              <w:t xml:space="preserve">Печатание буквы «Б» </w:t>
            </w:r>
          </w:p>
          <w:p w:rsidR="00B96A67" w:rsidRPr="00B96A67" w:rsidRDefault="00B96A67" w:rsidP="00B96A67">
            <w:pPr>
              <w:spacing w:after="0"/>
              <w:rPr>
                <w:rFonts w:ascii="Times New Roman" w:eastAsia="Calibri" w:hAnsi="Times New Roman" w:cs="Times New Roman"/>
                <w:sz w:val="28"/>
                <w:szCs w:val="28"/>
              </w:rPr>
            </w:pPr>
            <w:r w:rsidRPr="00B96A67">
              <w:rPr>
                <w:rFonts w:ascii="Times New Roman" w:eastAsia="Calibri" w:hAnsi="Times New Roman" w:cs="Times New Roman"/>
                <w:sz w:val="28"/>
                <w:szCs w:val="28"/>
              </w:rPr>
              <w:t>Звуки П-Б</w:t>
            </w:r>
          </w:p>
          <w:p w:rsidR="00B96A67" w:rsidRDefault="00B96A67" w:rsidP="00B96A67">
            <w:pPr>
              <w:widowControl w:val="0"/>
              <w:spacing w:after="0" w:line="288" w:lineRule="exact"/>
              <w:rPr>
                <w:rFonts w:ascii="Times New Roman" w:eastAsia="Calibri" w:hAnsi="Times New Roman" w:cs="Times New Roman"/>
                <w:sz w:val="28"/>
                <w:szCs w:val="28"/>
              </w:rPr>
            </w:pPr>
            <w:r w:rsidRPr="00B96A67">
              <w:rPr>
                <w:rFonts w:ascii="Times New Roman" w:eastAsia="Calibri" w:hAnsi="Times New Roman" w:cs="Times New Roman"/>
                <w:sz w:val="28"/>
                <w:szCs w:val="28"/>
              </w:rPr>
              <w:t>Дифференциация на слух и в произношении звуков Б-П. Закрепление понятий «звонкий звук», «глух</w:t>
            </w:r>
            <w:r>
              <w:rPr>
                <w:rFonts w:ascii="Times New Roman" w:eastAsia="Calibri" w:hAnsi="Times New Roman" w:cs="Times New Roman"/>
                <w:sz w:val="28"/>
                <w:szCs w:val="28"/>
              </w:rPr>
              <w:t>ой звук». Характеристика звуков</w:t>
            </w:r>
          </w:p>
          <w:p w:rsidR="00B96A67" w:rsidRDefault="00B96A67" w:rsidP="00B96A67">
            <w:pPr>
              <w:widowControl w:val="0"/>
              <w:spacing w:after="0" w:line="288" w:lineRule="exact"/>
              <w:rPr>
                <w:rFonts w:ascii="Times New Roman" w:eastAsia="Calibri" w:hAnsi="Times New Roman" w:cs="Times New Roman"/>
                <w:sz w:val="28"/>
                <w:szCs w:val="28"/>
              </w:rPr>
            </w:pPr>
          </w:p>
          <w:p w:rsidR="00B96A67" w:rsidRDefault="00B96A67" w:rsidP="00B96A67">
            <w:pPr>
              <w:widowControl w:val="0"/>
              <w:spacing w:after="0" w:line="288" w:lineRule="exact"/>
              <w:rPr>
                <w:rFonts w:ascii="Times New Roman" w:eastAsia="Calibri" w:hAnsi="Times New Roman" w:cs="Times New Roman"/>
                <w:sz w:val="28"/>
                <w:szCs w:val="28"/>
              </w:rPr>
            </w:pPr>
          </w:p>
          <w:p w:rsidR="00B96A67" w:rsidRDefault="00B96A67" w:rsidP="00B96A67">
            <w:pPr>
              <w:widowControl w:val="0"/>
              <w:spacing w:after="0" w:line="288" w:lineRule="exact"/>
              <w:rPr>
                <w:rFonts w:ascii="Times New Roman" w:eastAsia="Calibri" w:hAnsi="Times New Roman" w:cs="Times New Roman"/>
                <w:sz w:val="28"/>
                <w:szCs w:val="28"/>
              </w:rPr>
            </w:pPr>
          </w:p>
          <w:p w:rsidR="00B96A67" w:rsidRDefault="00B96A67" w:rsidP="00B96A67">
            <w:pPr>
              <w:widowControl w:val="0"/>
              <w:spacing w:after="0" w:line="288" w:lineRule="exact"/>
              <w:rPr>
                <w:rFonts w:ascii="Times New Roman" w:eastAsia="Calibri" w:hAnsi="Times New Roman" w:cs="Times New Roman"/>
                <w:sz w:val="28"/>
                <w:szCs w:val="28"/>
              </w:rPr>
            </w:pPr>
          </w:p>
          <w:p w:rsidR="00B96A67" w:rsidRDefault="00B96A67" w:rsidP="00B96A67">
            <w:pPr>
              <w:widowControl w:val="0"/>
              <w:spacing w:after="0" w:line="288" w:lineRule="exact"/>
              <w:rPr>
                <w:rFonts w:ascii="Times New Roman" w:eastAsia="Calibri" w:hAnsi="Times New Roman" w:cs="Times New Roman"/>
                <w:sz w:val="28"/>
                <w:szCs w:val="28"/>
              </w:rPr>
            </w:pPr>
          </w:p>
          <w:p w:rsidR="00B96A67" w:rsidRDefault="00B96A67" w:rsidP="00B96A67">
            <w:pPr>
              <w:widowControl w:val="0"/>
              <w:spacing w:after="0" w:line="288" w:lineRule="exact"/>
              <w:rPr>
                <w:rFonts w:ascii="Times New Roman" w:eastAsia="Calibri" w:hAnsi="Times New Roman" w:cs="Times New Roman"/>
                <w:sz w:val="28"/>
                <w:szCs w:val="28"/>
              </w:rPr>
            </w:pPr>
          </w:p>
          <w:p w:rsidR="00B96A67" w:rsidRDefault="00B96A67" w:rsidP="00B96A67">
            <w:pPr>
              <w:widowControl w:val="0"/>
              <w:spacing w:after="0" w:line="288" w:lineRule="exact"/>
              <w:rPr>
                <w:rFonts w:ascii="Times New Roman" w:eastAsia="Calibri" w:hAnsi="Times New Roman" w:cs="Times New Roman"/>
                <w:sz w:val="28"/>
                <w:szCs w:val="28"/>
              </w:rPr>
            </w:pPr>
          </w:p>
          <w:p w:rsidR="00B96A67" w:rsidRPr="00B96A67" w:rsidRDefault="00B96A67" w:rsidP="00B96A67">
            <w:pPr>
              <w:widowControl w:val="0"/>
              <w:spacing w:after="0" w:line="288" w:lineRule="exact"/>
              <w:rPr>
                <w:rFonts w:ascii="Times New Roman" w:eastAsia="Century Schoolbook" w:hAnsi="Times New Roman" w:cs="Times New Roman"/>
                <w:color w:val="000000"/>
                <w:sz w:val="28"/>
                <w:szCs w:val="28"/>
                <w:lang w:eastAsia="ru-RU" w:bidi="ru-RU"/>
              </w:rPr>
            </w:pPr>
          </w:p>
        </w:tc>
      </w:tr>
    </w:tbl>
    <w:p w:rsidR="006674EB" w:rsidRDefault="006674EB" w:rsidP="006A5796">
      <w:pPr>
        <w:spacing w:after="0" w:line="240" w:lineRule="auto"/>
        <w:rPr>
          <w:rFonts w:ascii="Times New Roman" w:eastAsia="Times New Roman" w:hAnsi="Times New Roman" w:cs="Times New Roman"/>
          <w:sz w:val="28"/>
          <w:szCs w:val="28"/>
          <w:lang w:eastAsia="ru-RU"/>
        </w:rPr>
      </w:pPr>
    </w:p>
    <w:p w:rsidR="00386E45" w:rsidRDefault="00386E45" w:rsidP="00386E45">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Декабрь, 4-я неделя                                            «____-____» декабря 20____г.</w:t>
      </w:r>
    </w:p>
    <w:p w:rsidR="00386E45" w:rsidRDefault="00386E45" w:rsidP="00386E45">
      <w:pPr>
        <w:spacing w:after="0" w:line="240" w:lineRule="auto"/>
        <w:rPr>
          <w:rFonts w:ascii="Times New Roman" w:eastAsia="Times New Roman" w:hAnsi="Times New Roman" w:cs="Times New Roman"/>
          <w:sz w:val="28"/>
          <w:szCs w:val="28"/>
          <w:lang w:eastAsia="ru-RU"/>
        </w:rPr>
      </w:pPr>
    </w:p>
    <w:p w:rsidR="001A26F7" w:rsidRDefault="001A26F7" w:rsidP="001A26F7">
      <w:pPr>
        <w:widowControl w:val="0"/>
        <w:spacing w:after="0" w:line="260" w:lineRule="exact"/>
        <w:jc w:val="center"/>
        <w:rPr>
          <w:rFonts w:ascii="Century Schoolbook" w:eastAsia="Century Schoolbook" w:hAnsi="Century Schoolbook" w:cs="Century Schoolbook"/>
          <w:b/>
          <w:bCs/>
          <w:color w:val="000000"/>
          <w:sz w:val="26"/>
          <w:szCs w:val="26"/>
          <w:lang w:eastAsia="ru-RU" w:bidi="ru-RU"/>
        </w:rPr>
      </w:pPr>
      <w:r w:rsidRPr="001A26F7">
        <w:rPr>
          <w:rFonts w:ascii="Century Schoolbook" w:eastAsia="Century Schoolbook" w:hAnsi="Century Schoolbook" w:cs="Century Schoolbook"/>
          <w:b/>
          <w:bCs/>
          <w:color w:val="000000"/>
          <w:sz w:val="26"/>
          <w:szCs w:val="26"/>
          <w:lang w:eastAsia="ru-RU" w:bidi="ru-RU"/>
        </w:rPr>
        <w:t>Тема: ЗИМНИЕ ЗАБАВЫ. НОВЫЙ ГОД</w:t>
      </w:r>
    </w:p>
    <w:p w:rsidR="001A26F7" w:rsidRPr="001A26F7" w:rsidRDefault="001A26F7" w:rsidP="001A26F7">
      <w:pPr>
        <w:widowControl w:val="0"/>
        <w:spacing w:after="0" w:line="260" w:lineRule="exact"/>
        <w:jc w:val="center"/>
        <w:rPr>
          <w:rFonts w:ascii="Century Schoolbook" w:eastAsia="Century Schoolbook" w:hAnsi="Century Schoolbook" w:cs="Century Schoolbook"/>
          <w:b/>
          <w:bCs/>
          <w:color w:val="000000"/>
          <w:sz w:val="26"/>
          <w:szCs w:val="26"/>
          <w:lang w:eastAsia="ru-RU" w:bidi="ru-RU"/>
        </w:rPr>
      </w:pPr>
    </w:p>
    <w:tbl>
      <w:tblPr>
        <w:tblW w:w="9640" w:type="dxa"/>
        <w:tblInd w:w="-132" w:type="dxa"/>
        <w:tblLayout w:type="fixed"/>
        <w:tblCellMar>
          <w:left w:w="10" w:type="dxa"/>
          <w:right w:w="10" w:type="dxa"/>
        </w:tblCellMar>
        <w:tblLook w:val="0000"/>
      </w:tblPr>
      <w:tblGrid>
        <w:gridCol w:w="2694"/>
        <w:gridCol w:w="3260"/>
        <w:gridCol w:w="3686"/>
      </w:tblGrid>
      <w:tr w:rsidR="001A26F7" w:rsidRPr="001A26F7" w:rsidTr="001A26F7">
        <w:trPr>
          <w:trHeight w:hRule="exact" w:val="413"/>
        </w:trPr>
        <w:tc>
          <w:tcPr>
            <w:tcW w:w="2694" w:type="dxa"/>
            <w:tcBorders>
              <w:top w:val="single" w:sz="4" w:space="0" w:color="auto"/>
              <w:left w:val="single" w:sz="4" w:space="0" w:color="auto"/>
            </w:tcBorders>
            <w:shd w:val="clear" w:color="auto" w:fill="FFFFFF"/>
            <w:vAlign w:val="bottom"/>
          </w:tcPr>
          <w:p w:rsidR="001A26F7" w:rsidRPr="001A26F7" w:rsidRDefault="001A26F7" w:rsidP="003663A8">
            <w:pPr>
              <w:widowControl w:val="0"/>
              <w:spacing w:after="0" w:line="220" w:lineRule="exact"/>
              <w:rPr>
                <w:rFonts w:ascii="Times New Roman" w:eastAsia="Century Schoolbook" w:hAnsi="Times New Roman" w:cs="Times New Roman"/>
                <w:b/>
                <w:color w:val="000000"/>
                <w:sz w:val="28"/>
                <w:szCs w:val="28"/>
                <w:lang w:eastAsia="ru-RU" w:bidi="ru-RU"/>
              </w:rPr>
            </w:pPr>
            <w:r w:rsidRPr="001A26F7">
              <w:rPr>
                <w:rFonts w:ascii="Times New Roman" w:eastAsia="Century Schoolbook" w:hAnsi="Times New Roman" w:cs="Times New Roman"/>
                <w:b/>
                <w:color w:val="000000"/>
                <w:sz w:val="28"/>
                <w:szCs w:val="28"/>
                <w:lang w:eastAsia="ru-RU" w:bidi="ru-RU"/>
              </w:rPr>
              <w:t>Раздел</w:t>
            </w:r>
          </w:p>
        </w:tc>
        <w:tc>
          <w:tcPr>
            <w:tcW w:w="3260" w:type="dxa"/>
            <w:tcBorders>
              <w:top w:val="single" w:sz="4" w:space="0" w:color="auto"/>
              <w:left w:val="single" w:sz="4" w:space="0" w:color="auto"/>
            </w:tcBorders>
            <w:shd w:val="clear" w:color="auto" w:fill="FFFFFF"/>
            <w:vAlign w:val="bottom"/>
          </w:tcPr>
          <w:p w:rsidR="001A26F7" w:rsidRPr="001A26F7" w:rsidRDefault="001A26F7" w:rsidP="003663A8">
            <w:pPr>
              <w:widowControl w:val="0"/>
              <w:spacing w:after="0" w:line="220" w:lineRule="exact"/>
              <w:rPr>
                <w:rFonts w:ascii="Times New Roman" w:eastAsia="Century Schoolbook" w:hAnsi="Times New Roman" w:cs="Times New Roman"/>
                <w:b/>
                <w:color w:val="000000"/>
                <w:sz w:val="28"/>
                <w:szCs w:val="28"/>
                <w:lang w:eastAsia="ru-RU" w:bidi="ru-RU"/>
              </w:rPr>
            </w:pPr>
            <w:r w:rsidRPr="001A26F7">
              <w:rPr>
                <w:rFonts w:ascii="Times New Roman" w:eastAsia="Century Schoolbook" w:hAnsi="Times New Roman" w:cs="Times New Roman"/>
                <w:b/>
                <w:color w:val="000000"/>
                <w:sz w:val="28"/>
                <w:szCs w:val="28"/>
                <w:lang w:eastAsia="ru-RU" w:bidi="ru-RU"/>
              </w:rPr>
              <w:t>Понедельник</w:t>
            </w:r>
          </w:p>
        </w:tc>
        <w:tc>
          <w:tcPr>
            <w:tcW w:w="3686" w:type="dxa"/>
            <w:tcBorders>
              <w:top w:val="single" w:sz="4" w:space="0" w:color="auto"/>
              <w:left w:val="single" w:sz="4" w:space="0" w:color="auto"/>
              <w:right w:val="single" w:sz="4" w:space="0" w:color="auto"/>
            </w:tcBorders>
            <w:shd w:val="clear" w:color="auto" w:fill="FFFFFF"/>
            <w:vAlign w:val="bottom"/>
          </w:tcPr>
          <w:p w:rsidR="001A26F7" w:rsidRPr="001A26F7" w:rsidRDefault="001A26F7" w:rsidP="003663A8">
            <w:pPr>
              <w:widowControl w:val="0"/>
              <w:spacing w:after="0" w:line="220" w:lineRule="exact"/>
              <w:rPr>
                <w:rFonts w:ascii="Times New Roman" w:eastAsia="Century Schoolbook" w:hAnsi="Times New Roman" w:cs="Times New Roman"/>
                <w:b/>
                <w:color w:val="000000"/>
                <w:sz w:val="28"/>
                <w:szCs w:val="28"/>
                <w:lang w:eastAsia="ru-RU" w:bidi="ru-RU"/>
              </w:rPr>
            </w:pPr>
            <w:r w:rsidRPr="001A26F7">
              <w:rPr>
                <w:rFonts w:ascii="Times New Roman" w:eastAsia="Century Schoolbook" w:hAnsi="Times New Roman" w:cs="Times New Roman"/>
                <w:b/>
                <w:color w:val="000000"/>
                <w:sz w:val="28"/>
                <w:szCs w:val="28"/>
                <w:lang w:eastAsia="ru-RU" w:bidi="ru-RU"/>
              </w:rPr>
              <w:t>Пятница</w:t>
            </w:r>
          </w:p>
        </w:tc>
      </w:tr>
      <w:tr w:rsidR="001A26F7" w:rsidRPr="001A26F7" w:rsidTr="003663A8">
        <w:trPr>
          <w:trHeight w:hRule="exact" w:val="3340"/>
        </w:trPr>
        <w:tc>
          <w:tcPr>
            <w:tcW w:w="2694" w:type="dxa"/>
            <w:tcBorders>
              <w:top w:val="single" w:sz="4" w:space="0" w:color="auto"/>
              <w:left w:val="single" w:sz="4" w:space="0" w:color="auto"/>
            </w:tcBorders>
            <w:shd w:val="clear" w:color="auto" w:fill="FFFFFF"/>
            <w:vAlign w:val="bottom"/>
          </w:tcPr>
          <w:p w:rsidR="001A26F7" w:rsidRDefault="001A26F7" w:rsidP="003663A8">
            <w:pPr>
              <w:widowControl w:val="0"/>
              <w:spacing w:after="0" w:line="288" w:lineRule="exact"/>
              <w:rPr>
                <w:rFonts w:ascii="Times New Roman" w:eastAsia="Century Schoolbook" w:hAnsi="Times New Roman" w:cs="Times New Roman"/>
                <w:b/>
                <w:color w:val="000000"/>
                <w:sz w:val="28"/>
                <w:szCs w:val="28"/>
                <w:lang w:eastAsia="ru-RU" w:bidi="ru-RU"/>
              </w:rPr>
            </w:pPr>
            <w:r w:rsidRPr="001A26F7">
              <w:rPr>
                <w:rFonts w:ascii="Times New Roman" w:eastAsia="Century Schoolbook" w:hAnsi="Times New Roman" w:cs="Times New Roman"/>
                <w:b/>
                <w:color w:val="000000"/>
                <w:sz w:val="28"/>
                <w:szCs w:val="28"/>
                <w:lang w:eastAsia="ru-RU" w:bidi="ru-RU"/>
              </w:rPr>
              <w:lastRenderedPageBreak/>
              <w:t>Развитие общих речевых навыков Артикуляци</w:t>
            </w:r>
            <w:r w:rsidRPr="001A26F7">
              <w:rPr>
                <w:rFonts w:ascii="Times New Roman" w:eastAsia="Century Schoolbook" w:hAnsi="Times New Roman" w:cs="Times New Roman"/>
                <w:b/>
                <w:color w:val="000000"/>
                <w:sz w:val="28"/>
                <w:szCs w:val="28"/>
                <w:lang w:eastAsia="ru-RU" w:bidi="ru-RU"/>
              </w:rPr>
              <w:softHyphen/>
              <w:t>онная гимнастика Развитие мел</w:t>
            </w:r>
            <w:r w:rsidRPr="001A26F7">
              <w:rPr>
                <w:rFonts w:ascii="Times New Roman" w:eastAsia="Century Schoolbook" w:hAnsi="Times New Roman" w:cs="Times New Roman"/>
                <w:b/>
                <w:color w:val="000000"/>
                <w:sz w:val="28"/>
                <w:szCs w:val="28"/>
                <w:lang w:eastAsia="ru-RU" w:bidi="ru-RU"/>
              </w:rPr>
              <w:softHyphen/>
              <w:t>кой моторики</w:t>
            </w:r>
          </w:p>
          <w:p w:rsidR="003663A8" w:rsidRDefault="003663A8" w:rsidP="003663A8">
            <w:pPr>
              <w:widowControl w:val="0"/>
              <w:spacing w:after="0" w:line="288" w:lineRule="exact"/>
              <w:rPr>
                <w:rFonts w:ascii="Times New Roman" w:eastAsia="Century Schoolbook" w:hAnsi="Times New Roman" w:cs="Times New Roman"/>
                <w:b/>
                <w:color w:val="000000"/>
                <w:sz w:val="28"/>
                <w:szCs w:val="28"/>
                <w:lang w:eastAsia="ru-RU" w:bidi="ru-RU"/>
              </w:rPr>
            </w:pPr>
          </w:p>
          <w:p w:rsidR="003663A8" w:rsidRDefault="003663A8" w:rsidP="003663A8">
            <w:pPr>
              <w:widowControl w:val="0"/>
              <w:spacing w:after="0" w:line="288" w:lineRule="exact"/>
              <w:rPr>
                <w:rFonts w:ascii="Times New Roman" w:eastAsia="Century Schoolbook" w:hAnsi="Times New Roman" w:cs="Times New Roman"/>
                <w:b/>
                <w:color w:val="000000"/>
                <w:sz w:val="28"/>
                <w:szCs w:val="28"/>
                <w:lang w:eastAsia="ru-RU" w:bidi="ru-RU"/>
              </w:rPr>
            </w:pPr>
          </w:p>
          <w:p w:rsidR="003663A8" w:rsidRDefault="003663A8" w:rsidP="003663A8">
            <w:pPr>
              <w:widowControl w:val="0"/>
              <w:spacing w:after="0" w:line="288" w:lineRule="exact"/>
              <w:rPr>
                <w:rFonts w:ascii="Times New Roman" w:eastAsia="Century Schoolbook" w:hAnsi="Times New Roman" w:cs="Times New Roman"/>
                <w:b/>
                <w:color w:val="000000"/>
                <w:sz w:val="28"/>
                <w:szCs w:val="28"/>
                <w:lang w:eastAsia="ru-RU" w:bidi="ru-RU"/>
              </w:rPr>
            </w:pPr>
          </w:p>
          <w:p w:rsidR="003663A8" w:rsidRDefault="003663A8" w:rsidP="003663A8">
            <w:pPr>
              <w:widowControl w:val="0"/>
              <w:spacing w:after="0" w:line="288" w:lineRule="exact"/>
              <w:rPr>
                <w:rFonts w:ascii="Times New Roman" w:eastAsia="Century Schoolbook" w:hAnsi="Times New Roman" w:cs="Times New Roman"/>
                <w:b/>
                <w:color w:val="000000"/>
                <w:sz w:val="28"/>
                <w:szCs w:val="28"/>
                <w:lang w:eastAsia="ru-RU" w:bidi="ru-RU"/>
              </w:rPr>
            </w:pPr>
          </w:p>
          <w:p w:rsidR="003663A8" w:rsidRPr="001A26F7" w:rsidRDefault="003663A8" w:rsidP="003663A8">
            <w:pPr>
              <w:widowControl w:val="0"/>
              <w:spacing w:after="0" w:line="288" w:lineRule="exact"/>
              <w:rPr>
                <w:rFonts w:ascii="Times New Roman" w:eastAsia="Century Schoolbook" w:hAnsi="Times New Roman" w:cs="Times New Roman"/>
                <w:b/>
                <w:color w:val="000000"/>
                <w:sz w:val="28"/>
                <w:szCs w:val="28"/>
                <w:lang w:eastAsia="ru-RU" w:bidi="ru-RU"/>
              </w:rPr>
            </w:pPr>
          </w:p>
        </w:tc>
        <w:tc>
          <w:tcPr>
            <w:tcW w:w="6946" w:type="dxa"/>
            <w:gridSpan w:val="2"/>
            <w:tcBorders>
              <w:top w:val="single" w:sz="4" w:space="0" w:color="auto"/>
              <w:left w:val="single" w:sz="4" w:space="0" w:color="auto"/>
              <w:right w:val="single" w:sz="4" w:space="0" w:color="auto"/>
            </w:tcBorders>
            <w:shd w:val="clear" w:color="auto" w:fill="FFFFFF"/>
            <w:vAlign w:val="bottom"/>
          </w:tcPr>
          <w:p w:rsidR="003663A8" w:rsidRDefault="001A26F7" w:rsidP="003663A8">
            <w:pPr>
              <w:widowControl w:val="0"/>
              <w:spacing w:after="0" w:line="288" w:lineRule="exact"/>
              <w:rPr>
                <w:rFonts w:ascii="Times New Roman" w:eastAsia="Century Schoolbook" w:hAnsi="Times New Roman" w:cs="Times New Roman"/>
                <w:color w:val="000000"/>
                <w:sz w:val="28"/>
                <w:szCs w:val="28"/>
                <w:lang w:eastAsia="ru-RU" w:bidi="ru-RU"/>
              </w:rPr>
            </w:pPr>
            <w:r w:rsidRPr="001A26F7">
              <w:rPr>
                <w:rFonts w:ascii="Times New Roman" w:eastAsia="Century Schoolbook" w:hAnsi="Times New Roman" w:cs="Times New Roman"/>
                <w:color w:val="000000"/>
                <w:sz w:val="28"/>
                <w:szCs w:val="28"/>
                <w:lang w:eastAsia="ru-RU" w:bidi="ru-RU"/>
              </w:rPr>
              <w:t xml:space="preserve">Д. и. «Угадай, какой звук я произношу», «Кто дольше пропоёт?», «Кто больше слогов добавит?» </w:t>
            </w:r>
          </w:p>
          <w:p w:rsidR="001A26F7" w:rsidRPr="001A26F7" w:rsidRDefault="001A26F7" w:rsidP="003663A8">
            <w:pPr>
              <w:widowControl w:val="0"/>
              <w:spacing w:after="0" w:line="288" w:lineRule="exact"/>
              <w:rPr>
                <w:rFonts w:ascii="Times New Roman" w:eastAsia="Century Schoolbook" w:hAnsi="Times New Roman" w:cs="Times New Roman"/>
                <w:color w:val="000000"/>
                <w:sz w:val="28"/>
                <w:szCs w:val="28"/>
                <w:lang w:eastAsia="ru-RU" w:bidi="ru-RU"/>
              </w:rPr>
            </w:pPr>
            <w:r w:rsidRPr="003663A8">
              <w:rPr>
                <w:rFonts w:ascii="Times New Roman" w:eastAsia="Century Schoolbook" w:hAnsi="Times New Roman" w:cs="Times New Roman"/>
                <w:i/>
                <w:iCs/>
                <w:color w:val="000000"/>
                <w:sz w:val="28"/>
                <w:szCs w:val="28"/>
                <w:lang w:eastAsia="ru-RU" w:bidi="ru-RU"/>
              </w:rPr>
              <w:t>Цель:</w:t>
            </w:r>
            <w:r w:rsidRPr="001A26F7">
              <w:rPr>
                <w:rFonts w:ascii="Times New Roman" w:eastAsia="Century Schoolbook" w:hAnsi="Times New Roman" w:cs="Times New Roman"/>
                <w:color w:val="000000"/>
                <w:sz w:val="28"/>
                <w:szCs w:val="28"/>
                <w:lang w:eastAsia="ru-RU" w:bidi="ru-RU"/>
              </w:rPr>
              <w:t xml:space="preserve"> развитие общих речевых навыков</w:t>
            </w:r>
          </w:p>
          <w:p w:rsidR="003663A8" w:rsidRDefault="001A26F7" w:rsidP="003663A8">
            <w:pPr>
              <w:widowControl w:val="0"/>
              <w:spacing w:after="0" w:line="288" w:lineRule="exact"/>
              <w:rPr>
                <w:rFonts w:ascii="Times New Roman" w:eastAsia="Century Schoolbook" w:hAnsi="Times New Roman" w:cs="Times New Roman"/>
                <w:color w:val="000000"/>
                <w:sz w:val="28"/>
                <w:szCs w:val="28"/>
                <w:lang w:eastAsia="ru-RU" w:bidi="ru-RU"/>
              </w:rPr>
            </w:pPr>
            <w:r w:rsidRPr="001A26F7">
              <w:rPr>
                <w:rFonts w:ascii="Times New Roman" w:eastAsia="Century Schoolbook" w:hAnsi="Times New Roman" w:cs="Times New Roman"/>
                <w:color w:val="000000"/>
                <w:sz w:val="28"/>
                <w:szCs w:val="28"/>
                <w:lang w:eastAsia="ru-RU" w:bidi="ru-RU"/>
              </w:rPr>
              <w:t xml:space="preserve">Интерактивная артикуляционная гимнастика-сказка «Поиграем в зоопарк!» </w:t>
            </w:r>
          </w:p>
          <w:p w:rsidR="001A26F7" w:rsidRPr="001A26F7" w:rsidRDefault="001A26F7" w:rsidP="003663A8">
            <w:pPr>
              <w:widowControl w:val="0"/>
              <w:spacing w:after="0" w:line="288" w:lineRule="exact"/>
              <w:rPr>
                <w:rFonts w:ascii="Times New Roman" w:eastAsia="Century Schoolbook" w:hAnsi="Times New Roman" w:cs="Times New Roman"/>
                <w:color w:val="000000"/>
                <w:sz w:val="28"/>
                <w:szCs w:val="28"/>
                <w:lang w:eastAsia="ru-RU" w:bidi="ru-RU"/>
              </w:rPr>
            </w:pPr>
            <w:r w:rsidRPr="003663A8">
              <w:rPr>
                <w:rFonts w:ascii="Times New Roman" w:eastAsia="Century Schoolbook" w:hAnsi="Times New Roman" w:cs="Times New Roman"/>
                <w:i/>
                <w:iCs/>
                <w:color w:val="000000"/>
                <w:sz w:val="28"/>
                <w:szCs w:val="28"/>
                <w:lang w:eastAsia="ru-RU" w:bidi="ru-RU"/>
              </w:rPr>
              <w:t>Цель:</w:t>
            </w:r>
            <w:r w:rsidRPr="001A26F7">
              <w:rPr>
                <w:rFonts w:ascii="Times New Roman" w:eastAsia="Century Schoolbook" w:hAnsi="Times New Roman" w:cs="Times New Roman"/>
                <w:color w:val="000000"/>
                <w:sz w:val="28"/>
                <w:szCs w:val="28"/>
                <w:lang w:eastAsia="ru-RU" w:bidi="ru-RU"/>
              </w:rPr>
              <w:t xml:space="preserve"> закрепление полноценных движений и переключаемости артикуляционных органов</w:t>
            </w:r>
          </w:p>
          <w:p w:rsidR="003663A8" w:rsidRDefault="001A26F7" w:rsidP="003663A8">
            <w:pPr>
              <w:widowControl w:val="0"/>
              <w:spacing w:after="0" w:line="288" w:lineRule="exact"/>
              <w:rPr>
                <w:rFonts w:ascii="Times New Roman" w:eastAsia="Century Schoolbook" w:hAnsi="Times New Roman" w:cs="Times New Roman"/>
                <w:color w:val="000000"/>
                <w:sz w:val="28"/>
                <w:szCs w:val="28"/>
                <w:lang w:eastAsia="ru-RU" w:bidi="ru-RU"/>
              </w:rPr>
            </w:pPr>
            <w:r w:rsidRPr="001A26F7">
              <w:rPr>
                <w:rFonts w:ascii="Times New Roman" w:eastAsia="Century Schoolbook" w:hAnsi="Times New Roman" w:cs="Times New Roman"/>
                <w:color w:val="000000"/>
                <w:sz w:val="28"/>
                <w:szCs w:val="28"/>
                <w:lang w:eastAsia="ru-RU" w:bidi="ru-RU"/>
              </w:rPr>
              <w:t>Разучивание упражнений «Ходьба пальцами, вс</w:t>
            </w:r>
            <w:r w:rsidR="003663A8">
              <w:rPr>
                <w:rFonts w:ascii="Times New Roman" w:eastAsia="Century Schoolbook" w:hAnsi="Times New Roman" w:cs="Times New Roman"/>
                <w:color w:val="000000"/>
                <w:sz w:val="28"/>
                <w:szCs w:val="28"/>
                <w:lang w:eastAsia="ru-RU" w:bidi="ru-RU"/>
              </w:rPr>
              <w:t xml:space="preserve">тавленными в пробки» </w:t>
            </w:r>
          </w:p>
          <w:p w:rsidR="001A26F7" w:rsidRPr="001A26F7" w:rsidRDefault="001A26F7" w:rsidP="003663A8">
            <w:pPr>
              <w:widowControl w:val="0"/>
              <w:spacing w:after="0" w:line="288" w:lineRule="exact"/>
              <w:rPr>
                <w:rFonts w:ascii="Times New Roman" w:eastAsia="Century Schoolbook" w:hAnsi="Times New Roman" w:cs="Times New Roman"/>
                <w:color w:val="000000"/>
                <w:sz w:val="28"/>
                <w:szCs w:val="28"/>
                <w:lang w:eastAsia="ru-RU" w:bidi="ru-RU"/>
              </w:rPr>
            </w:pPr>
            <w:r w:rsidRPr="003663A8">
              <w:rPr>
                <w:rFonts w:ascii="Times New Roman" w:eastAsia="Century Schoolbook" w:hAnsi="Times New Roman" w:cs="Times New Roman"/>
                <w:i/>
                <w:iCs/>
                <w:color w:val="000000"/>
                <w:sz w:val="28"/>
                <w:szCs w:val="28"/>
                <w:lang w:eastAsia="ru-RU" w:bidi="ru-RU"/>
              </w:rPr>
              <w:t>Цель:</w:t>
            </w:r>
            <w:r w:rsidRPr="001A26F7">
              <w:rPr>
                <w:rFonts w:ascii="Times New Roman" w:eastAsia="Century Schoolbook" w:hAnsi="Times New Roman" w:cs="Times New Roman"/>
                <w:color w:val="000000"/>
                <w:sz w:val="28"/>
                <w:szCs w:val="28"/>
                <w:lang w:eastAsia="ru-RU" w:bidi="ru-RU"/>
              </w:rPr>
              <w:t xml:space="preserve"> развитие мелкой моторики, координация речи с движением</w:t>
            </w:r>
          </w:p>
        </w:tc>
      </w:tr>
      <w:tr w:rsidR="001A26F7" w:rsidRPr="001A26F7" w:rsidTr="001F7549">
        <w:trPr>
          <w:trHeight w:hRule="exact" w:val="2136"/>
        </w:trPr>
        <w:tc>
          <w:tcPr>
            <w:tcW w:w="2694" w:type="dxa"/>
            <w:tcBorders>
              <w:top w:val="single" w:sz="4" w:space="0" w:color="auto"/>
              <w:left w:val="single" w:sz="4" w:space="0" w:color="auto"/>
            </w:tcBorders>
            <w:shd w:val="clear" w:color="auto" w:fill="FFFFFF"/>
          </w:tcPr>
          <w:p w:rsidR="001A26F7" w:rsidRPr="001A26F7" w:rsidRDefault="001A26F7" w:rsidP="003663A8">
            <w:pPr>
              <w:widowControl w:val="0"/>
              <w:spacing w:after="0" w:line="288" w:lineRule="exact"/>
              <w:rPr>
                <w:rFonts w:ascii="Times New Roman" w:eastAsia="Century Schoolbook" w:hAnsi="Times New Roman" w:cs="Times New Roman"/>
                <w:b/>
                <w:color w:val="000000"/>
                <w:sz w:val="28"/>
                <w:szCs w:val="28"/>
                <w:lang w:eastAsia="ru-RU" w:bidi="ru-RU"/>
              </w:rPr>
            </w:pPr>
            <w:r w:rsidRPr="001A26F7">
              <w:rPr>
                <w:rFonts w:ascii="Times New Roman" w:eastAsia="Century Schoolbook" w:hAnsi="Times New Roman" w:cs="Times New Roman"/>
                <w:b/>
                <w:color w:val="000000"/>
                <w:sz w:val="28"/>
                <w:szCs w:val="28"/>
                <w:lang w:eastAsia="ru-RU" w:bidi="ru-RU"/>
              </w:rPr>
              <w:t>Развитие</w:t>
            </w:r>
          </w:p>
          <w:p w:rsidR="001A26F7" w:rsidRPr="001A26F7" w:rsidRDefault="001A26F7" w:rsidP="003663A8">
            <w:pPr>
              <w:widowControl w:val="0"/>
              <w:spacing w:after="0" w:line="288" w:lineRule="exact"/>
              <w:rPr>
                <w:rFonts w:ascii="Times New Roman" w:eastAsia="Century Schoolbook" w:hAnsi="Times New Roman" w:cs="Times New Roman"/>
                <w:b/>
                <w:color w:val="000000"/>
                <w:sz w:val="28"/>
                <w:szCs w:val="28"/>
                <w:lang w:eastAsia="ru-RU" w:bidi="ru-RU"/>
              </w:rPr>
            </w:pPr>
            <w:r w:rsidRPr="001A26F7">
              <w:rPr>
                <w:rFonts w:ascii="Times New Roman" w:eastAsia="Century Schoolbook" w:hAnsi="Times New Roman" w:cs="Times New Roman"/>
                <w:b/>
                <w:color w:val="000000"/>
                <w:sz w:val="28"/>
                <w:szCs w:val="28"/>
                <w:lang w:eastAsia="ru-RU" w:bidi="ru-RU"/>
              </w:rPr>
              <w:t>фонемати</w:t>
            </w:r>
            <w:r w:rsidRPr="001A26F7">
              <w:rPr>
                <w:rFonts w:ascii="Times New Roman" w:eastAsia="Century Schoolbook" w:hAnsi="Times New Roman" w:cs="Times New Roman"/>
                <w:b/>
                <w:color w:val="000000"/>
                <w:sz w:val="28"/>
                <w:szCs w:val="28"/>
                <w:lang w:eastAsia="ru-RU" w:bidi="ru-RU"/>
              </w:rPr>
              <w:softHyphen/>
              <w:t>ческих</w:t>
            </w:r>
          </w:p>
          <w:p w:rsidR="001A26F7" w:rsidRPr="001A26F7" w:rsidRDefault="001A26F7" w:rsidP="003663A8">
            <w:pPr>
              <w:widowControl w:val="0"/>
              <w:spacing w:after="0" w:line="288" w:lineRule="exact"/>
              <w:rPr>
                <w:rFonts w:ascii="Times New Roman" w:eastAsia="Century Schoolbook" w:hAnsi="Times New Roman" w:cs="Times New Roman"/>
                <w:b/>
                <w:color w:val="000000"/>
                <w:sz w:val="28"/>
                <w:szCs w:val="28"/>
                <w:lang w:eastAsia="ru-RU" w:bidi="ru-RU"/>
              </w:rPr>
            </w:pPr>
            <w:r w:rsidRPr="001A26F7">
              <w:rPr>
                <w:rFonts w:ascii="Times New Roman" w:eastAsia="Century Schoolbook" w:hAnsi="Times New Roman" w:cs="Times New Roman"/>
                <w:b/>
                <w:color w:val="000000"/>
                <w:sz w:val="28"/>
                <w:szCs w:val="28"/>
                <w:lang w:eastAsia="ru-RU" w:bidi="ru-RU"/>
              </w:rPr>
              <w:t>представлений</w:t>
            </w:r>
          </w:p>
        </w:tc>
        <w:tc>
          <w:tcPr>
            <w:tcW w:w="3260" w:type="dxa"/>
            <w:tcBorders>
              <w:top w:val="single" w:sz="4" w:space="0" w:color="auto"/>
              <w:left w:val="single" w:sz="4" w:space="0" w:color="auto"/>
            </w:tcBorders>
            <w:shd w:val="clear" w:color="auto" w:fill="FFFFFF"/>
            <w:vAlign w:val="bottom"/>
          </w:tcPr>
          <w:p w:rsidR="001F7549" w:rsidRDefault="001A26F7" w:rsidP="003663A8">
            <w:pPr>
              <w:widowControl w:val="0"/>
              <w:spacing w:after="0" w:line="288" w:lineRule="exact"/>
              <w:rPr>
                <w:rFonts w:ascii="Times New Roman" w:eastAsia="Century Schoolbook" w:hAnsi="Times New Roman" w:cs="Times New Roman"/>
                <w:color w:val="000000"/>
                <w:sz w:val="28"/>
                <w:szCs w:val="28"/>
                <w:lang w:eastAsia="ru-RU" w:bidi="ru-RU"/>
              </w:rPr>
            </w:pPr>
            <w:r w:rsidRPr="001A26F7">
              <w:rPr>
                <w:rFonts w:ascii="Times New Roman" w:eastAsia="Century Schoolbook" w:hAnsi="Times New Roman" w:cs="Times New Roman"/>
                <w:color w:val="000000"/>
                <w:sz w:val="28"/>
                <w:szCs w:val="28"/>
                <w:lang w:eastAsia="ru-RU" w:bidi="ru-RU"/>
              </w:rPr>
              <w:t>Д. и. «Назови пер</w:t>
            </w:r>
            <w:r w:rsidRPr="001A26F7">
              <w:rPr>
                <w:rFonts w:ascii="Times New Roman" w:eastAsia="Century Schoolbook" w:hAnsi="Times New Roman" w:cs="Times New Roman"/>
                <w:color w:val="000000"/>
                <w:sz w:val="28"/>
                <w:szCs w:val="28"/>
                <w:lang w:eastAsia="ru-RU" w:bidi="ru-RU"/>
              </w:rPr>
              <w:softHyphen/>
              <w:t>вый звук в словах и придумай</w:t>
            </w:r>
            <w:r w:rsidR="001F7549">
              <w:rPr>
                <w:rFonts w:ascii="Times New Roman" w:eastAsia="Century Schoolbook" w:hAnsi="Times New Roman" w:cs="Times New Roman"/>
                <w:color w:val="000000"/>
                <w:sz w:val="28"/>
                <w:szCs w:val="28"/>
                <w:lang w:eastAsia="ru-RU" w:bidi="ru-RU"/>
              </w:rPr>
              <w:t xml:space="preserve"> слово на этот звук» </w:t>
            </w:r>
          </w:p>
          <w:p w:rsidR="001A26F7" w:rsidRDefault="001A26F7" w:rsidP="001F7549">
            <w:pPr>
              <w:widowControl w:val="0"/>
              <w:spacing w:after="0" w:line="288" w:lineRule="exact"/>
              <w:rPr>
                <w:rFonts w:ascii="Times New Roman" w:eastAsia="Century Schoolbook" w:hAnsi="Times New Roman" w:cs="Times New Roman"/>
                <w:color w:val="000000"/>
                <w:sz w:val="28"/>
                <w:szCs w:val="28"/>
                <w:lang w:eastAsia="ru-RU" w:bidi="ru-RU"/>
              </w:rPr>
            </w:pPr>
            <w:r w:rsidRPr="003663A8">
              <w:rPr>
                <w:rFonts w:ascii="Times New Roman" w:eastAsia="Century Schoolbook" w:hAnsi="Times New Roman" w:cs="Times New Roman"/>
                <w:i/>
                <w:iCs/>
                <w:color w:val="000000"/>
                <w:sz w:val="28"/>
                <w:szCs w:val="28"/>
                <w:lang w:eastAsia="ru-RU" w:bidi="ru-RU"/>
              </w:rPr>
              <w:t>Цель:</w:t>
            </w:r>
            <w:r w:rsidRPr="001A26F7">
              <w:rPr>
                <w:rFonts w:ascii="Times New Roman" w:eastAsia="Century Schoolbook" w:hAnsi="Times New Roman" w:cs="Times New Roman"/>
                <w:color w:val="000000"/>
                <w:sz w:val="28"/>
                <w:szCs w:val="28"/>
                <w:lang w:eastAsia="ru-RU" w:bidi="ru-RU"/>
              </w:rPr>
              <w:t xml:space="preserve"> закрепить умение выделять первый звук в слове и придумывать сло</w:t>
            </w:r>
            <w:r w:rsidRPr="001A26F7">
              <w:rPr>
                <w:rFonts w:ascii="Times New Roman" w:eastAsia="Century Schoolbook" w:hAnsi="Times New Roman" w:cs="Times New Roman"/>
                <w:color w:val="000000"/>
                <w:sz w:val="28"/>
                <w:szCs w:val="28"/>
                <w:lang w:eastAsia="ru-RU" w:bidi="ru-RU"/>
              </w:rPr>
              <w:softHyphen/>
              <w:t>ва с ним</w:t>
            </w:r>
          </w:p>
          <w:p w:rsidR="001F7549" w:rsidRDefault="001F7549" w:rsidP="001F7549">
            <w:pPr>
              <w:widowControl w:val="0"/>
              <w:spacing w:after="0" w:line="288" w:lineRule="exact"/>
              <w:rPr>
                <w:rFonts w:ascii="Times New Roman" w:eastAsia="Century Schoolbook" w:hAnsi="Times New Roman" w:cs="Times New Roman"/>
                <w:color w:val="000000"/>
                <w:sz w:val="28"/>
                <w:szCs w:val="28"/>
                <w:lang w:eastAsia="ru-RU" w:bidi="ru-RU"/>
              </w:rPr>
            </w:pPr>
          </w:p>
          <w:p w:rsidR="001F7549" w:rsidRPr="001A26F7" w:rsidRDefault="001F7549" w:rsidP="001F7549">
            <w:pPr>
              <w:widowControl w:val="0"/>
              <w:spacing w:after="0" w:line="288" w:lineRule="exact"/>
              <w:rPr>
                <w:rFonts w:ascii="Times New Roman" w:eastAsia="Century Schoolbook" w:hAnsi="Times New Roman" w:cs="Times New Roman"/>
                <w:color w:val="000000"/>
                <w:sz w:val="28"/>
                <w:szCs w:val="28"/>
                <w:lang w:eastAsia="ru-RU" w:bidi="ru-RU"/>
              </w:rPr>
            </w:pPr>
          </w:p>
        </w:tc>
        <w:tc>
          <w:tcPr>
            <w:tcW w:w="3686" w:type="dxa"/>
            <w:tcBorders>
              <w:top w:val="single" w:sz="4" w:space="0" w:color="auto"/>
              <w:left w:val="single" w:sz="4" w:space="0" w:color="auto"/>
              <w:right w:val="single" w:sz="4" w:space="0" w:color="auto"/>
            </w:tcBorders>
            <w:shd w:val="clear" w:color="auto" w:fill="FFFFFF"/>
          </w:tcPr>
          <w:p w:rsidR="001A26F7" w:rsidRPr="001A26F7" w:rsidRDefault="001A26F7" w:rsidP="003663A8">
            <w:pPr>
              <w:widowControl w:val="0"/>
              <w:spacing w:after="0" w:line="288" w:lineRule="exact"/>
              <w:rPr>
                <w:rFonts w:ascii="Times New Roman" w:eastAsia="Century Schoolbook" w:hAnsi="Times New Roman" w:cs="Times New Roman"/>
                <w:color w:val="000000"/>
                <w:sz w:val="28"/>
                <w:szCs w:val="28"/>
                <w:lang w:eastAsia="ru-RU" w:bidi="ru-RU"/>
              </w:rPr>
            </w:pPr>
            <w:r w:rsidRPr="001A26F7">
              <w:rPr>
                <w:rFonts w:ascii="Times New Roman" w:eastAsia="Century Schoolbook" w:hAnsi="Times New Roman" w:cs="Times New Roman"/>
                <w:color w:val="000000"/>
                <w:sz w:val="28"/>
                <w:szCs w:val="28"/>
                <w:lang w:eastAsia="ru-RU" w:bidi="ru-RU"/>
              </w:rPr>
              <w:t>Д. и. «Назови п</w:t>
            </w:r>
            <w:r w:rsidR="001F7549">
              <w:rPr>
                <w:rFonts w:ascii="Times New Roman" w:eastAsia="Century Schoolbook" w:hAnsi="Times New Roman" w:cs="Times New Roman"/>
                <w:color w:val="000000"/>
                <w:sz w:val="28"/>
                <w:szCs w:val="28"/>
                <w:lang w:eastAsia="ru-RU" w:bidi="ru-RU"/>
              </w:rPr>
              <w:t>ер</w:t>
            </w:r>
            <w:r w:rsidR="001F7549">
              <w:rPr>
                <w:rFonts w:ascii="Times New Roman" w:eastAsia="Century Schoolbook" w:hAnsi="Times New Roman" w:cs="Times New Roman"/>
                <w:color w:val="000000"/>
                <w:sz w:val="28"/>
                <w:szCs w:val="28"/>
                <w:lang w:eastAsia="ru-RU" w:bidi="ru-RU"/>
              </w:rPr>
              <w:softHyphen/>
              <w:t xml:space="preserve">вый звук в словах» </w:t>
            </w:r>
          </w:p>
          <w:p w:rsidR="001A26F7" w:rsidRPr="001A26F7" w:rsidRDefault="001A26F7" w:rsidP="003663A8">
            <w:pPr>
              <w:widowControl w:val="0"/>
              <w:spacing w:after="0" w:line="288" w:lineRule="exact"/>
              <w:rPr>
                <w:rFonts w:ascii="Times New Roman" w:eastAsia="Century Schoolbook" w:hAnsi="Times New Roman" w:cs="Times New Roman"/>
                <w:color w:val="000000"/>
                <w:sz w:val="28"/>
                <w:szCs w:val="28"/>
                <w:lang w:eastAsia="ru-RU" w:bidi="ru-RU"/>
              </w:rPr>
            </w:pPr>
            <w:r w:rsidRPr="003663A8">
              <w:rPr>
                <w:rFonts w:ascii="Times New Roman" w:eastAsia="Century Schoolbook" w:hAnsi="Times New Roman" w:cs="Times New Roman"/>
                <w:i/>
                <w:iCs/>
                <w:color w:val="000000"/>
                <w:sz w:val="28"/>
                <w:szCs w:val="28"/>
                <w:lang w:eastAsia="ru-RU" w:bidi="ru-RU"/>
              </w:rPr>
              <w:t>Цель:</w:t>
            </w:r>
            <w:r w:rsidRPr="001A26F7">
              <w:rPr>
                <w:rFonts w:ascii="Times New Roman" w:eastAsia="Century Schoolbook" w:hAnsi="Times New Roman" w:cs="Times New Roman"/>
                <w:color w:val="000000"/>
                <w:sz w:val="28"/>
                <w:szCs w:val="28"/>
                <w:lang w:eastAsia="ru-RU" w:bidi="ru-RU"/>
              </w:rPr>
              <w:t xml:space="preserve"> закрепить уме</w:t>
            </w:r>
            <w:r w:rsidRPr="001A26F7">
              <w:rPr>
                <w:rFonts w:ascii="Times New Roman" w:eastAsia="Century Schoolbook" w:hAnsi="Times New Roman" w:cs="Times New Roman"/>
                <w:color w:val="000000"/>
                <w:sz w:val="28"/>
                <w:szCs w:val="28"/>
                <w:lang w:eastAsia="ru-RU" w:bidi="ru-RU"/>
              </w:rPr>
              <w:softHyphen/>
              <w:t>ние выделять пер</w:t>
            </w:r>
            <w:r w:rsidRPr="001A26F7">
              <w:rPr>
                <w:rFonts w:ascii="Times New Roman" w:eastAsia="Century Schoolbook" w:hAnsi="Times New Roman" w:cs="Times New Roman"/>
                <w:color w:val="000000"/>
                <w:sz w:val="28"/>
                <w:szCs w:val="28"/>
                <w:lang w:eastAsia="ru-RU" w:bidi="ru-RU"/>
              </w:rPr>
              <w:softHyphen/>
              <w:t>вый звук в словах</w:t>
            </w:r>
          </w:p>
          <w:p w:rsidR="001A26F7" w:rsidRPr="001A26F7" w:rsidRDefault="001A26F7" w:rsidP="003663A8">
            <w:pPr>
              <w:widowControl w:val="0"/>
              <w:spacing w:after="0" w:line="288" w:lineRule="exact"/>
              <w:rPr>
                <w:rFonts w:ascii="Times New Roman" w:eastAsia="Century Schoolbook" w:hAnsi="Times New Roman" w:cs="Times New Roman"/>
                <w:color w:val="000000"/>
                <w:sz w:val="28"/>
                <w:szCs w:val="28"/>
                <w:lang w:eastAsia="ru-RU" w:bidi="ru-RU"/>
              </w:rPr>
            </w:pPr>
          </w:p>
        </w:tc>
      </w:tr>
      <w:tr w:rsidR="001A26F7" w:rsidRPr="001A26F7" w:rsidTr="001A26F7">
        <w:trPr>
          <w:trHeight w:hRule="exact" w:val="2563"/>
        </w:trPr>
        <w:tc>
          <w:tcPr>
            <w:tcW w:w="2694" w:type="dxa"/>
            <w:tcBorders>
              <w:top w:val="single" w:sz="4" w:space="0" w:color="auto"/>
              <w:left w:val="single" w:sz="4" w:space="0" w:color="auto"/>
              <w:bottom w:val="single" w:sz="4" w:space="0" w:color="auto"/>
            </w:tcBorders>
            <w:shd w:val="clear" w:color="auto" w:fill="FFFFFF"/>
          </w:tcPr>
          <w:p w:rsidR="001A26F7" w:rsidRPr="001A26F7" w:rsidRDefault="001A26F7" w:rsidP="003663A8">
            <w:pPr>
              <w:widowControl w:val="0"/>
              <w:spacing w:after="0" w:line="288" w:lineRule="exact"/>
              <w:rPr>
                <w:rFonts w:ascii="Times New Roman" w:eastAsia="Century Schoolbook" w:hAnsi="Times New Roman" w:cs="Times New Roman"/>
                <w:b/>
                <w:color w:val="000000"/>
                <w:sz w:val="28"/>
                <w:szCs w:val="28"/>
                <w:lang w:eastAsia="ru-RU" w:bidi="ru-RU"/>
              </w:rPr>
            </w:pPr>
            <w:r w:rsidRPr="001A26F7">
              <w:rPr>
                <w:rFonts w:ascii="Times New Roman" w:eastAsia="Century Schoolbook" w:hAnsi="Times New Roman" w:cs="Times New Roman"/>
                <w:b/>
                <w:color w:val="000000"/>
                <w:sz w:val="28"/>
                <w:szCs w:val="28"/>
                <w:lang w:eastAsia="ru-RU" w:bidi="ru-RU"/>
              </w:rPr>
              <w:t>Развитие</w:t>
            </w:r>
          </w:p>
          <w:p w:rsidR="001A26F7" w:rsidRPr="001A26F7" w:rsidRDefault="001A26F7" w:rsidP="003663A8">
            <w:pPr>
              <w:widowControl w:val="0"/>
              <w:spacing w:after="0" w:line="288" w:lineRule="exact"/>
              <w:rPr>
                <w:rFonts w:ascii="Times New Roman" w:eastAsia="Century Schoolbook" w:hAnsi="Times New Roman" w:cs="Times New Roman"/>
                <w:b/>
                <w:color w:val="000000"/>
                <w:sz w:val="28"/>
                <w:szCs w:val="28"/>
                <w:lang w:eastAsia="ru-RU" w:bidi="ru-RU"/>
              </w:rPr>
            </w:pPr>
            <w:r w:rsidRPr="001A26F7">
              <w:rPr>
                <w:rFonts w:ascii="Times New Roman" w:eastAsia="Century Schoolbook" w:hAnsi="Times New Roman" w:cs="Times New Roman"/>
                <w:b/>
                <w:color w:val="000000"/>
                <w:sz w:val="28"/>
                <w:szCs w:val="28"/>
                <w:lang w:eastAsia="ru-RU" w:bidi="ru-RU"/>
              </w:rPr>
              <w:t>психических</w:t>
            </w:r>
          </w:p>
          <w:p w:rsidR="001A26F7" w:rsidRPr="001A26F7" w:rsidRDefault="001A26F7" w:rsidP="003663A8">
            <w:pPr>
              <w:widowControl w:val="0"/>
              <w:spacing w:after="0" w:line="288" w:lineRule="exact"/>
              <w:rPr>
                <w:rFonts w:ascii="Times New Roman" w:eastAsia="Century Schoolbook" w:hAnsi="Times New Roman" w:cs="Times New Roman"/>
                <w:b/>
                <w:color w:val="000000"/>
                <w:sz w:val="28"/>
                <w:szCs w:val="28"/>
                <w:lang w:eastAsia="ru-RU" w:bidi="ru-RU"/>
              </w:rPr>
            </w:pPr>
            <w:r w:rsidRPr="001A26F7">
              <w:rPr>
                <w:rFonts w:ascii="Times New Roman" w:eastAsia="Century Schoolbook" w:hAnsi="Times New Roman" w:cs="Times New Roman"/>
                <w:b/>
                <w:color w:val="000000"/>
                <w:sz w:val="28"/>
                <w:szCs w:val="28"/>
                <w:lang w:eastAsia="ru-RU" w:bidi="ru-RU"/>
              </w:rPr>
              <w:t>процессов</w:t>
            </w:r>
          </w:p>
        </w:tc>
        <w:tc>
          <w:tcPr>
            <w:tcW w:w="3260" w:type="dxa"/>
            <w:tcBorders>
              <w:top w:val="single" w:sz="4" w:space="0" w:color="auto"/>
              <w:left w:val="single" w:sz="4" w:space="0" w:color="auto"/>
              <w:bottom w:val="single" w:sz="4" w:space="0" w:color="auto"/>
            </w:tcBorders>
            <w:shd w:val="clear" w:color="auto" w:fill="FFFFFF"/>
          </w:tcPr>
          <w:p w:rsidR="001A26F7" w:rsidRPr="001A26F7" w:rsidRDefault="001A26F7" w:rsidP="003663A8">
            <w:pPr>
              <w:widowControl w:val="0"/>
              <w:spacing w:after="0" w:line="288" w:lineRule="exact"/>
              <w:rPr>
                <w:rFonts w:ascii="Times New Roman" w:eastAsia="Century Schoolbook" w:hAnsi="Times New Roman" w:cs="Times New Roman"/>
                <w:color w:val="000000"/>
                <w:sz w:val="28"/>
                <w:szCs w:val="28"/>
                <w:lang w:eastAsia="ru-RU" w:bidi="ru-RU"/>
              </w:rPr>
            </w:pPr>
            <w:r w:rsidRPr="001A26F7">
              <w:rPr>
                <w:rFonts w:ascii="Times New Roman" w:eastAsia="Century Schoolbook" w:hAnsi="Times New Roman" w:cs="Times New Roman"/>
                <w:color w:val="000000"/>
                <w:sz w:val="28"/>
                <w:szCs w:val="28"/>
                <w:lang w:eastAsia="ru-RU" w:bidi="ru-RU"/>
              </w:rPr>
              <w:t>Д. и. «Найди отли</w:t>
            </w:r>
            <w:r w:rsidRPr="001A26F7">
              <w:rPr>
                <w:rFonts w:ascii="Times New Roman" w:eastAsia="Century Schoolbook" w:hAnsi="Times New Roman" w:cs="Times New Roman"/>
                <w:color w:val="000000"/>
                <w:sz w:val="28"/>
                <w:szCs w:val="28"/>
                <w:lang w:eastAsia="ru-RU" w:bidi="ru-RU"/>
              </w:rPr>
              <w:softHyphen/>
              <w:t>чия» (по картинке «Снеговик»)</w:t>
            </w:r>
          </w:p>
          <w:p w:rsidR="001A26F7" w:rsidRPr="001A26F7" w:rsidRDefault="001A26F7" w:rsidP="003663A8">
            <w:pPr>
              <w:widowControl w:val="0"/>
              <w:spacing w:after="0" w:line="288" w:lineRule="exact"/>
              <w:rPr>
                <w:rFonts w:ascii="Times New Roman" w:eastAsia="Century Schoolbook" w:hAnsi="Times New Roman" w:cs="Times New Roman"/>
                <w:color w:val="000000"/>
                <w:sz w:val="28"/>
                <w:szCs w:val="28"/>
                <w:lang w:eastAsia="ru-RU" w:bidi="ru-RU"/>
              </w:rPr>
            </w:pPr>
            <w:r w:rsidRPr="003663A8">
              <w:rPr>
                <w:rFonts w:ascii="Times New Roman" w:eastAsia="Century Schoolbook" w:hAnsi="Times New Roman" w:cs="Times New Roman"/>
                <w:i/>
                <w:iCs/>
                <w:color w:val="000000"/>
                <w:sz w:val="28"/>
                <w:szCs w:val="28"/>
                <w:lang w:eastAsia="ru-RU" w:bidi="ru-RU"/>
              </w:rPr>
              <w:t>Цель:</w:t>
            </w:r>
            <w:r w:rsidRPr="001A26F7">
              <w:rPr>
                <w:rFonts w:ascii="Times New Roman" w:eastAsia="Century Schoolbook" w:hAnsi="Times New Roman" w:cs="Times New Roman"/>
                <w:color w:val="000000"/>
                <w:sz w:val="28"/>
                <w:szCs w:val="28"/>
                <w:lang w:eastAsia="ru-RU" w:bidi="ru-RU"/>
              </w:rPr>
              <w:t xml:space="preserve"> развитие зри</w:t>
            </w:r>
            <w:r w:rsidRPr="001A26F7">
              <w:rPr>
                <w:rFonts w:ascii="Times New Roman" w:eastAsia="Century Schoolbook" w:hAnsi="Times New Roman" w:cs="Times New Roman"/>
                <w:color w:val="000000"/>
                <w:sz w:val="28"/>
                <w:szCs w:val="28"/>
                <w:lang w:eastAsia="ru-RU" w:bidi="ru-RU"/>
              </w:rPr>
              <w:softHyphen/>
              <w:t>тельного внимания</w:t>
            </w:r>
          </w:p>
          <w:p w:rsidR="001A26F7" w:rsidRPr="001A26F7" w:rsidRDefault="001A26F7" w:rsidP="008A2EDB">
            <w:pPr>
              <w:widowControl w:val="0"/>
              <w:spacing w:after="0" w:line="288" w:lineRule="exact"/>
              <w:rPr>
                <w:rFonts w:ascii="Times New Roman" w:eastAsia="Century Schoolbook" w:hAnsi="Times New Roman" w:cs="Times New Roman"/>
                <w:color w:val="000000"/>
                <w:sz w:val="28"/>
                <w:szCs w:val="28"/>
                <w:lang w:eastAsia="ru-RU" w:bidi="ru-RU"/>
              </w:rPr>
            </w:pPr>
            <w:r w:rsidRPr="001A26F7">
              <w:rPr>
                <w:rFonts w:ascii="Times New Roman" w:eastAsia="Century Schoolbook" w:hAnsi="Times New Roman" w:cs="Times New Roman"/>
                <w:color w:val="000000"/>
                <w:sz w:val="28"/>
                <w:szCs w:val="28"/>
                <w:lang w:eastAsia="ru-RU" w:bidi="ru-RU"/>
              </w:rPr>
              <w:t>Д. и. «Какое слово отличается от дру</w:t>
            </w:r>
            <w:r w:rsidRPr="001A26F7">
              <w:rPr>
                <w:rFonts w:ascii="Times New Roman" w:eastAsia="Century Schoolbook" w:hAnsi="Times New Roman" w:cs="Times New Roman"/>
                <w:color w:val="000000"/>
                <w:sz w:val="28"/>
                <w:szCs w:val="28"/>
                <w:lang w:eastAsia="ru-RU" w:bidi="ru-RU"/>
              </w:rPr>
              <w:softHyphen/>
              <w:t xml:space="preserve">гих?» </w:t>
            </w:r>
            <w:r w:rsidRPr="003663A8">
              <w:rPr>
                <w:rFonts w:ascii="Times New Roman" w:eastAsia="Century Schoolbook" w:hAnsi="Times New Roman" w:cs="Times New Roman"/>
                <w:i/>
                <w:iCs/>
                <w:color w:val="000000"/>
                <w:sz w:val="28"/>
                <w:szCs w:val="28"/>
                <w:lang w:eastAsia="ru-RU" w:bidi="ru-RU"/>
              </w:rPr>
              <w:t>Цель:</w:t>
            </w:r>
            <w:r w:rsidRPr="001A26F7">
              <w:rPr>
                <w:rFonts w:ascii="Times New Roman" w:eastAsia="Century Schoolbook" w:hAnsi="Times New Roman" w:cs="Times New Roman"/>
                <w:color w:val="000000"/>
                <w:sz w:val="28"/>
                <w:szCs w:val="28"/>
                <w:lang w:eastAsia="ru-RU" w:bidi="ru-RU"/>
              </w:rPr>
              <w:t xml:space="preserve"> развитие слу</w:t>
            </w:r>
            <w:r w:rsidRPr="001A26F7">
              <w:rPr>
                <w:rFonts w:ascii="Times New Roman" w:eastAsia="Century Schoolbook" w:hAnsi="Times New Roman" w:cs="Times New Roman"/>
                <w:color w:val="000000"/>
                <w:sz w:val="28"/>
                <w:szCs w:val="28"/>
                <w:lang w:eastAsia="ru-RU" w:bidi="ru-RU"/>
              </w:rPr>
              <w:softHyphen/>
              <w:t>хового внимания</w:t>
            </w:r>
          </w:p>
        </w:tc>
        <w:tc>
          <w:tcPr>
            <w:tcW w:w="3686" w:type="dxa"/>
            <w:tcBorders>
              <w:top w:val="single" w:sz="4" w:space="0" w:color="auto"/>
              <w:left w:val="single" w:sz="4" w:space="0" w:color="auto"/>
              <w:bottom w:val="single" w:sz="4" w:space="0" w:color="auto"/>
              <w:right w:val="single" w:sz="4" w:space="0" w:color="auto"/>
            </w:tcBorders>
            <w:shd w:val="clear" w:color="auto" w:fill="FFFFFF"/>
          </w:tcPr>
          <w:p w:rsidR="008A2EDB" w:rsidRDefault="001A26F7" w:rsidP="003663A8">
            <w:pPr>
              <w:widowControl w:val="0"/>
              <w:spacing w:after="0" w:line="288" w:lineRule="exact"/>
              <w:rPr>
                <w:rFonts w:ascii="Times New Roman" w:eastAsia="Century Schoolbook" w:hAnsi="Times New Roman" w:cs="Times New Roman"/>
                <w:color w:val="000000"/>
                <w:sz w:val="28"/>
                <w:szCs w:val="28"/>
                <w:lang w:eastAsia="ru-RU" w:bidi="ru-RU"/>
              </w:rPr>
            </w:pPr>
            <w:r w:rsidRPr="001A26F7">
              <w:rPr>
                <w:rFonts w:ascii="Times New Roman" w:eastAsia="Century Schoolbook" w:hAnsi="Times New Roman" w:cs="Times New Roman"/>
                <w:color w:val="000000"/>
                <w:sz w:val="28"/>
                <w:szCs w:val="28"/>
                <w:lang w:eastAsia="ru-RU" w:bidi="ru-RU"/>
              </w:rPr>
              <w:t>Д. и. «Сложи кар</w:t>
            </w:r>
            <w:r w:rsidRPr="001A26F7">
              <w:rPr>
                <w:rFonts w:ascii="Times New Roman" w:eastAsia="Century Schoolbook" w:hAnsi="Times New Roman" w:cs="Times New Roman"/>
                <w:color w:val="000000"/>
                <w:sz w:val="28"/>
                <w:szCs w:val="28"/>
                <w:lang w:eastAsia="ru-RU" w:bidi="ru-RU"/>
              </w:rPr>
              <w:softHyphen/>
              <w:t>тинк</w:t>
            </w:r>
            <w:r w:rsidR="008A2EDB">
              <w:rPr>
                <w:rFonts w:ascii="Times New Roman" w:eastAsia="Century Schoolbook" w:hAnsi="Times New Roman" w:cs="Times New Roman"/>
                <w:color w:val="000000"/>
                <w:sz w:val="28"/>
                <w:szCs w:val="28"/>
                <w:lang w:eastAsia="ru-RU" w:bidi="ru-RU"/>
              </w:rPr>
              <w:t>и в том же по</w:t>
            </w:r>
            <w:r w:rsidR="008A2EDB">
              <w:rPr>
                <w:rFonts w:ascii="Times New Roman" w:eastAsia="Century Schoolbook" w:hAnsi="Times New Roman" w:cs="Times New Roman"/>
                <w:color w:val="000000"/>
                <w:sz w:val="28"/>
                <w:szCs w:val="28"/>
                <w:lang w:eastAsia="ru-RU" w:bidi="ru-RU"/>
              </w:rPr>
              <w:softHyphen/>
              <w:t xml:space="preserve">рядке» </w:t>
            </w:r>
          </w:p>
          <w:p w:rsidR="001A26F7" w:rsidRPr="001A26F7" w:rsidRDefault="001A26F7" w:rsidP="003663A8">
            <w:pPr>
              <w:widowControl w:val="0"/>
              <w:spacing w:after="0" w:line="288" w:lineRule="exact"/>
              <w:rPr>
                <w:rFonts w:ascii="Times New Roman" w:eastAsia="Century Schoolbook" w:hAnsi="Times New Roman" w:cs="Times New Roman"/>
                <w:color w:val="000000"/>
                <w:sz w:val="28"/>
                <w:szCs w:val="28"/>
                <w:lang w:eastAsia="ru-RU" w:bidi="ru-RU"/>
              </w:rPr>
            </w:pPr>
            <w:r w:rsidRPr="003663A8">
              <w:rPr>
                <w:rFonts w:ascii="Times New Roman" w:eastAsia="Century Schoolbook" w:hAnsi="Times New Roman" w:cs="Times New Roman"/>
                <w:i/>
                <w:iCs/>
                <w:color w:val="000000"/>
                <w:sz w:val="28"/>
                <w:szCs w:val="28"/>
                <w:lang w:eastAsia="ru-RU" w:bidi="ru-RU"/>
              </w:rPr>
              <w:t>Цель:</w:t>
            </w:r>
            <w:r w:rsidRPr="001A26F7">
              <w:rPr>
                <w:rFonts w:ascii="Times New Roman" w:eastAsia="Century Schoolbook" w:hAnsi="Times New Roman" w:cs="Times New Roman"/>
                <w:color w:val="000000"/>
                <w:sz w:val="28"/>
                <w:szCs w:val="28"/>
                <w:lang w:eastAsia="ru-RU" w:bidi="ru-RU"/>
              </w:rPr>
              <w:t xml:space="preserve"> развитие зри</w:t>
            </w:r>
            <w:r w:rsidRPr="001A26F7">
              <w:rPr>
                <w:rFonts w:ascii="Times New Roman" w:eastAsia="Century Schoolbook" w:hAnsi="Times New Roman" w:cs="Times New Roman"/>
                <w:color w:val="000000"/>
                <w:sz w:val="28"/>
                <w:szCs w:val="28"/>
                <w:lang w:eastAsia="ru-RU" w:bidi="ru-RU"/>
              </w:rPr>
              <w:softHyphen/>
              <w:t>тельного внимания</w:t>
            </w:r>
          </w:p>
          <w:p w:rsidR="001A26F7" w:rsidRPr="001A26F7" w:rsidRDefault="001A26F7" w:rsidP="003663A8">
            <w:pPr>
              <w:widowControl w:val="0"/>
              <w:spacing w:after="0" w:line="288" w:lineRule="exact"/>
              <w:rPr>
                <w:rFonts w:ascii="Times New Roman" w:eastAsia="Century Schoolbook" w:hAnsi="Times New Roman" w:cs="Times New Roman"/>
                <w:color w:val="000000"/>
                <w:sz w:val="28"/>
                <w:szCs w:val="28"/>
                <w:lang w:eastAsia="ru-RU" w:bidi="ru-RU"/>
              </w:rPr>
            </w:pPr>
            <w:r w:rsidRPr="001A26F7">
              <w:rPr>
                <w:rFonts w:ascii="Times New Roman" w:eastAsia="Century Schoolbook" w:hAnsi="Times New Roman" w:cs="Times New Roman"/>
                <w:color w:val="000000"/>
                <w:sz w:val="28"/>
                <w:szCs w:val="28"/>
                <w:lang w:eastAsia="ru-RU" w:bidi="ru-RU"/>
              </w:rPr>
              <w:t>Д. и. «Дятел» (пов</w:t>
            </w:r>
            <w:r w:rsidRPr="001A26F7">
              <w:rPr>
                <w:rFonts w:ascii="Times New Roman" w:eastAsia="Century Schoolbook" w:hAnsi="Times New Roman" w:cs="Times New Roman"/>
                <w:color w:val="000000"/>
                <w:sz w:val="28"/>
                <w:szCs w:val="28"/>
                <w:lang w:eastAsia="ru-RU" w:bidi="ru-RU"/>
              </w:rPr>
              <w:softHyphen/>
              <w:t>торение ритмов)</w:t>
            </w:r>
          </w:p>
          <w:p w:rsidR="001A26F7" w:rsidRPr="001A26F7" w:rsidRDefault="001A26F7" w:rsidP="003663A8">
            <w:pPr>
              <w:widowControl w:val="0"/>
              <w:spacing w:after="0" w:line="288" w:lineRule="exact"/>
              <w:rPr>
                <w:rFonts w:ascii="Times New Roman" w:eastAsia="Century Schoolbook" w:hAnsi="Times New Roman" w:cs="Times New Roman"/>
                <w:color w:val="000000"/>
                <w:sz w:val="28"/>
                <w:szCs w:val="28"/>
                <w:lang w:eastAsia="ru-RU" w:bidi="ru-RU"/>
              </w:rPr>
            </w:pPr>
            <w:r w:rsidRPr="003663A8">
              <w:rPr>
                <w:rFonts w:ascii="Times New Roman" w:eastAsia="Century Schoolbook" w:hAnsi="Times New Roman" w:cs="Times New Roman"/>
                <w:i/>
                <w:iCs/>
                <w:color w:val="000000"/>
                <w:sz w:val="28"/>
                <w:szCs w:val="28"/>
                <w:lang w:eastAsia="ru-RU" w:bidi="ru-RU"/>
              </w:rPr>
              <w:t>Цель:</w:t>
            </w:r>
            <w:r w:rsidRPr="001A26F7">
              <w:rPr>
                <w:rFonts w:ascii="Times New Roman" w:eastAsia="Century Schoolbook" w:hAnsi="Times New Roman" w:cs="Times New Roman"/>
                <w:color w:val="000000"/>
                <w:sz w:val="28"/>
                <w:szCs w:val="28"/>
                <w:lang w:eastAsia="ru-RU" w:bidi="ru-RU"/>
              </w:rPr>
              <w:t xml:space="preserve"> развитие слу</w:t>
            </w:r>
            <w:r w:rsidRPr="001A26F7">
              <w:rPr>
                <w:rFonts w:ascii="Times New Roman" w:eastAsia="Century Schoolbook" w:hAnsi="Times New Roman" w:cs="Times New Roman"/>
                <w:color w:val="000000"/>
                <w:sz w:val="28"/>
                <w:szCs w:val="28"/>
                <w:lang w:eastAsia="ru-RU" w:bidi="ru-RU"/>
              </w:rPr>
              <w:softHyphen/>
              <w:t>хового внимания</w:t>
            </w:r>
          </w:p>
        </w:tc>
      </w:tr>
      <w:tr w:rsidR="007C011F" w:rsidTr="00E35406">
        <w:trPr>
          <w:trHeight w:hRule="exact" w:val="5221"/>
        </w:trPr>
        <w:tc>
          <w:tcPr>
            <w:tcW w:w="2694" w:type="dxa"/>
            <w:tcBorders>
              <w:top w:val="single" w:sz="4" w:space="0" w:color="auto"/>
              <w:left w:val="single" w:sz="4" w:space="0" w:color="auto"/>
              <w:bottom w:val="single" w:sz="4" w:space="0" w:color="auto"/>
            </w:tcBorders>
            <w:shd w:val="clear" w:color="auto" w:fill="FFFFFF"/>
          </w:tcPr>
          <w:p w:rsidR="007C011F" w:rsidRPr="007C011F" w:rsidRDefault="007C011F" w:rsidP="007C011F">
            <w:pPr>
              <w:rPr>
                <w:rFonts w:ascii="Times New Roman" w:eastAsia="Century Schoolbook" w:hAnsi="Times New Roman" w:cs="Times New Roman"/>
                <w:b/>
                <w:color w:val="000000"/>
                <w:sz w:val="28"/>
                <w:szCs w:val="28"/>
                <w:lang w:eastAsia="ru-RU" w:bidi="ru-RU"/>
              </w:rPr>
            </w:pPr>
            <w:r w:rsidRPr="007C011F">
              <w:rPr>
                <w:rFonts w:ascii="Times New Roman" w:eastAsia="Century Schoolbook" w:hAnsi="Times New Roman" w:cs="Times New Roman"/>
                <w:b/>
                <w:color w:val="000000"/>
                <w:sz w:val="28"/>
                <w:szCs w:val="28"/>
                <w:lang w:eastAsia="ru-RU" w:bidi="ru-RU"/>
              </w:rPr>
              <w:t>Развитие лексики и граммати</w:t>
            </w:r>
            <w:r w:rsidRPr="007C011F">
              <w:rPr>
                <w:rFonts w:ascii="Times New Roman" w:eastAsia="Century Schoolbook" w:hAnsi="Times New Roman" w:cs="Times New Roman"/>
                <w:b/>
                <w:color w:val="000000"/>
                <w:sz w:val="28"/>
                <w:szCs w:val="28"/>
                <w:lang w:eastAsia="ru-RU" w:bidi="ru-RU"/>
              </w:rPr>
              <w:softHyphen/>
              <w:t>ческого строя</w:t>
            </w:r>
          </w:p>
        </w:tc>
        <w:tc>
          <w:tcPr>
            <w:tcW w:w="3260" w:type="dxa"/>
            <w:tcBorders>
              <w:top w:val="single" w:sz="4" w:space="0" w:color="auto"/>
              <w:left w:val="single" w:sz="4" w:space="0" w:color="auto"/>
              <w:bottom w:val="single" w:sz="4" w:space="0" w:color="auto"/>
            </w:tcBorders>
            <w:shd w:val="clear" w:color="auto" w:fill="FFFFFF"/>
          </w:tcPr>
          <w:p w:rsidR="007C011F" w:rsidRDefault="007C011F" w:rsidP="007C011F">
            <w:pPr>
              <w:spacing w:after="0"/>
              <w:rPr>
                <w:rFonts w:ascii="Times New Roman" w:eastAsia="Century Schoolbook" w:hAnsi="Times New Roman" w:cs="Times New Roman"/>
                <w:color w:val="000000"/>
                <w:sz w:val="28"/>
                <w:szCs w:val="28"/>
                <w:lang w:eastAsia="ru-RU" w:bidi="ru-RU"/>
              </w:rPr>
            </w:pPr>
            <w:r w:rsidRPr="007C011F">
              <w:rPr>
                <w:rFonts w:ascii="Times New Roman" w:eastAsia="Century Schoolbook" w:hAnsi="Times New Roman" w:cs="Times New Roman"/>
                <w:color w:val="000000"/>
                <w:sz w:val="28"/>
                <w:szCs w:val="28"/>
                <w:lang w:eastAsia="ru-RU" w:bidi="ru-RU"/>
              </w:rPr>
              <w:t>Словарь по теме «Зимние забавы. Но</w:t>
            </w:r>
            <w:r w:rsidRPr="007C011F">
              <w:rPr>
                <w:rFonts w:ascii="Times New Roman" w:eastAsia="Century Schoolbook" w:hAnsi="Times New Roman" w:cs="Times New Roman"/>
                <w:color w:val="000000"/>
                <w:sz w:val="28"/>
                <w:szCs w:val="28"/>
                <w:lang w:eastAsia="ru-RU" w:bidi="ru-RU"/>
              </w:rPr>
              <w:softHyphen/>
              <w:t xml:space="preserve">вый год» </w:t>
            </w:r>
          </w:p>
          <w:p w:rsidR="007C011F" w:rsidRPr="007C011F" w:rsidRDefault="007C011F" w:rsidP="007C011F">
            <w:pPr>
              <w:spacing w:after="0"/>
              <w:rPr>
                <w:rFonts w:ascii="Times New Roman" w:eastAsia="Century Schoolbook" w:hAnsi="Times New Roman" w:cs="Times New Roman"/>
                <w:color w:val="000000"/>
                <w:sz w:val="28"/>
                <w:szCs w:val="28"/>
                <w:lang w:eastAsia="ru-RU" w:bidi="ru-RU"/>
              </w:rPr>
            </w:pPr>
            <w:r w:rsidRPr="007C011F">
              <w:rPr>
                <w:rStyle w:val="2115pt"/>
                <w:rFonts w:ascii="Times New Roman" w:hAnsi="Times New Roman" w:cs="Times New Roman"/>
                <w:i w:val="0"/>
                <w:iCs w:val="0"/>
                <w:sz w:val="28"/>
                <w:szCs w:val="28"/>
              </w:rPr>
              <w:t>Цель:</w:t>
            </w:r>
            <w:r w:rsidRPr="007C011F">
              <w:rPr>
                <w:rFonts w:ascii="Times New Roman" w:eastAsia="Century Schoolbook" w:hAnsi="Times New Roman" w:cs="Times New Roman"/>
                <w:color w:val="000000"/>
                <w:sz w:val="28"/>
                <w:szCs w:val="28"/>
                <w:lang w:eastAsia="ru-RU" w:bidi="ru-RU"/>
              </w:rPr>
              <w:t xml:space="preserve"> актуализация, расширение, систе</w:t>
            </w:r>
            <w:r w:rsidRPr="007C011F">
              <w:rPr>
                <w:rFonts w:ascii="Times New Roman" w:eastAsia="Century Schoolbook" w:hAnsi="Times New Roman" w:cs="Times New Roman"/>
                <w:color w:val="000000"/>
                <w:sz w:val="28"/>
                <w:szCs w:val="28"/>
                <w:lang w:eastAsia="ru-RU" w:bidi="ru-RU"/>
              </w:rPr>
              <w:softHyphen/>
              <w:t>матизация и уточне</w:t>
            </w:r>
            <w:r w:rsidRPr="007C011F">
              <w:rPr>
                <w:rFonts w:ascii="Times New Roman" w:eastAsia="Century Schoolbook" w:hAnsi="Times New Roman" w:cs="Times New Roman"/>
                <w:color w:val="000000"/>
                <w:sz w:val="28"/>
                <w:szCs w:val="28"/>
                <w:lang w:eastAsia="ru-RU" w:bidi="ru-RU"/>
              </w:rPr>
              <w:softHyphen/>
              <w:t>ние словаря по теме</w:t>
            </w:r>
          </w:p>
          <w:p w:rsidR="007C011F" w:rsidRPr="007C011F" w:rsidRDefault="007C011F" w:rsidP="007C011F">
            <w:pPr>
              <w:spacing w:after="0"/>
              <w:rPr>
                <w:rFonts w:ascii="Times New Roman" w:eastAsia="Century Schoolbook" w:hAnsi="Times New Roman" w:cs="Times New Roman"/>
                <w:color w:val="000000"/>
                <w:sz w:val="28"/>
                <w:szCs w:val="28"/>
                <w:lang w:eastAsia="ru-RU" w:bidi="ru-RU"/>
              </w:rPr>
            </w:pPr>
            <w:r>
              <w:rPr>
                <w:rFonts w:ascii="Times New Roman" w:eastAsia="Century Schoolbook" w:hAnsi="Times New Roman" w:cs="Times New Roman"/>
                <w:color w:val="000000"/>
                <w:sz w:val="28"/>
                <w:szCs w:val="28"/>
                <w:lang w:eastAsia="ru-RU" w:bidi="ru-RU"/>
              </w:rPr>
              <w:t>Д. и. «Закончи пред</w:t>
            </w:r>
            <w:r w:rsidRPr="007C011F">
              <w:rPr>
                <w:rFonts w:ascii="Times New Roman" w:eastAsia="Century Schoolbook" w:hAnsi="Times New Roman" w:cs="Times New Roman"/>
                <w:color w:val="000000"/>
                <w:sz w:val="28"/>
                <w:szCs w:val="28"/>
                <w:lang w:eastAsia="ru-RU" w:bidi="ru-RU"/>
              </w:rPr>
              <w:t xml:space="preserve">ложение словом </w:t>
            </w:r>
            <w:r>
              <w:rPr>
                <w:rStyle w:val="2115pt"/>
                <w:rFonts w:ascii="Times New Roman" w:hAnsi="Times New Roman" w:cs="Times New Roman"/>
                <w:i w:val="0"/>
                <w:iCs w:val="0"/>
                <w:sz w:val="28"/>
                <w:szCs w:val="28"/>
              </w:rPr>
              <w:t>сне</w:t>
            </w:r>
            <w:r w:rsidRPr="007C011F">
              <w:rPr>
                <w:rStyle w:val="2115pt"/>
                <w:rFonts w:ascii="Times New Roman" w:hAnsi="Times New Roman" w:cs="Times New Roman"/>
                <w:i w:val="0"/>
                <w:iCs w:val="0"/>
                <w:sz w:val="28"/>
                <w:szCs w:val="28"/>
              </w:rPr>
              <w:t>говик</w:t>
            </w:r>
            <w:r>
              <w:rPr>
                <w:rFonts w:ascii="Times New Roman" w:eastAsia="Century Schoolbook" w:hAnsi="Times New Roman" w:cs="Times New Roman"/>
                <w:color w:val="000000"/>
                <w:sz w:val="28"/>
                <w:szCs w:val="28"/>
                <w:lang w:eastAsia="ru-RU" w:bidi="ru-RU"/>
              </w:rPr>
              <w:t xml:space="preserve"> в нужной фор</w:t>
            </w:r>
            <w:r>
              <w:rPr>
                <w:rFonts w:ascii="Times New Roman" w:eastAsia="Century Schoolbook" w:hAnsi="Times New Roman" w:cs="Times New Roman"/>
                <w:color w:val="000000"/>
                <w:sz w:val="28"/>
                <w:szCs w:val="28"/>
                <w:lang w:eastAsia="ru-RU" w:bidi="ru-RU"/>
              </w:rPr>
              <w:softHyphen/>
              <w:t>ме»</w:t>
            </w:r>
          </w:p>
          <w:p w:rsidR="007C011F" w:rsidRPr="007C011F" w:rsidRDefault="007C011F" w:rsidP="007C011F">
            <w:pPr>
              <w:spacing w:after="0"/>
              <w:rPr>
                <w:rFonts w:ascii="Times New Roman" w:eastAsia="Century Schoolbook" w:hAnsi="Times New Roman" w:cs="Times New Roman"/>
                <w:color w:val="000000"/>
                <w:sz w:val="28"/>
                <w:szCs w:val="28"/>
                <w:lang w:eastAsia="ru-RU" w:bidi="ru-RU"/>
              </w:rPr>
            </w:pPr>
            <w:r w:rsidRPr="007C011F">
              <w:rPr>
                <w:rStyle w:val="2115pt"/>
                <w:rFonts w:ascii="Times New Roman" w:hAnsi="Times New Roman" w:cs="Times New Roman"/>
                <w:i w:val="0"/>
                <w:iCs w:val="0"/>
                <w:sz w:val="28"/>
                <w:szCs w:val="28"/>
              </w:rPr>
              <w:t>Цель:</w:t>
            </w:r>
            <w:r>
              <w:rPr>
                <w:rFonts w:ascii="Times New Roman" w:eastAsia="Century Schoolbook" w:hAnsi="Times New Roman" w:cs="Times New Roman"/>
                <w:color w:val="000000"/>
                <w:sz w:val="28"/>
                <w:szCs w:val="28"/>
                <w:lang w:eastAsia="ru-RU" w:bidi="ru-RU"/>
              </w:rPr>
              <w:t xml:space="preserve"> учить исполь</w:t>
            </w:r>
            <w:r w:rsidRPr="007C011F">
              <w:rPr>
                <w:rFonts w:ascii="Times New Roman" w:eastAsia="Century Schoolbook" w:hAnsi="Times New Roman" w:cs="Times New Roman"/>
                <w:color w:val="000000"/>
                <w:sz w:val="28"/>
                <w:szCs w:val="28"/>
                <w:lang w:eastAsia="ru-RU" w:bidi="ru-RU"/>
              </w:rPr>
              <w:t>зованию падежей и согласованию суще</w:t>
            </w:r>
            <w:r w:rsidRPr="007C011F">
              <w:rPr>
                <w:rFonts w:ascii="Times New Roman" w:eastAsia="Century Schoolbook" w:hAnsi="Times New Roman" w:cs="Times New Roman"/>
                <w:color w:val="000000"/>
                <w:sz w:val="28"/>
                <w:szCs w:val="28"/>
                <w:lang w:eastAsia="ru-RU" w:bidi="ru-RU"/>
              </w:rPr>
              <w:softHyphen/>
              <w:t>ствительного с дру</w:t>
            </w:r>
            <w:r w:rsidRPr="007C011F">
              <w:rPr>
                <w:rFonts w:ascii="Times New Roman" w:eastAsia="Century Schoolbook" w:hAnsi="Times New Roman" w:cs="Times New Roman"/>
                <w:color w:val="000000"/>
                <w:sz w:val="28"/>
                <w:szCs w:val="28"/>
                <w:lang w:eastAsia="ru-RU" w:bidi="ru-RU"/>
              </w:rPr>
              <w:softHyphen/>
              <w:t>гими частями речи</w:t>
            </w:r>
          </w:p>
        </w:tc>
        <w:tc>
          <w:tcPr>
            <w:tcW w:w="3686" w:type="dxa"/>
            <w:tcBorders>
              <w:top w:val="single" w:sz="4" w:space="0" w:color="auto"/>
              <w:left w:val="single" w:sz="4" w:space="0" w:color="auto"/>
              <w:bottom w:val="single" w:sz="4" w:space="0" w:color="auto"/>
              <w:right w:val="single" w:sz="4" w:space="0" w:color="auto"/>
            </w:tcBorders>
            <w:shd w:val="clear" w:color="auto" w:fill="FFFFFF"/>
          </w:tcPr>
          <w:p w:rsidR="007C011F" w:rsidRPr="007C011F" w:rsidRDefault="007C011F" w:rsidP="007C011F">
            <w:pPr>
              <w:spacing w:after="0"/>
              <w:rPr>
                <w:rFonts w:ascii="Times New Roman" w:eastAsia="Century Schoolbook" w:hAnsi="Times New Roman" w:cs="Times New Roman"/>
                <w:color w:val="000000"/>
                <w:sz w:val="28"/>
                <w:szCs w:val="28"/>
                <w:lang w:eastAsia="ru-RU" w:bidi="ru-RU"/>
              </w:rPr>
            </w:pPr>
            <w:r w:rsidRPr="007C011F">
              <w:rPr>
                <w:rFonts w:ascii="Times New Roman" w:eastAsia="Century Schoolbook" w:hAnsi="Times New Roman" w:cs="Times New Roman"/>
                <w:color w:val="000000"/>
                <w:sz w:val="28"/>
                <w:szCs w:val="28"/>
                <w:lang w:eastAsia="ru-RU" w:bidi="ru-RU"/>
              </w:rPr>
              <w:t>Д. и. «Закончи пред</w:t>
            </w:r>
            <w:r w:rsidRPr="007C011F">
              <w:rPr>
                <w:rFonts w:ascii="Times New Roman" w:eastAsia="Century Schoolbook" w:hAnsi="Times New Roman" w:cs="Times New Roman"/>
                <w:color w:val="000000"/>
                <w:sz w:val="28"/>
                <w:szCs w:val="28"/>
                <w:lang w:eastAsia="ru-RU" w:bidi="ru-RU"/>
              </w:rPr>
              <w:softHyphen/>
              <w:t xml:space="preserve">ложения» </w:t>
            </w:r>
            <w:r w:rsidRPr="007C011F">
              <w:rPr>
                <w:rStyle w:val="2115pt"/>
                <w:rFonts w:ascii="Times New Roman" w:hAnsi="Times New Roman" w:cs="Times New Roman"/>
                <w:i w:val="0"/>
                <w:iCs w:val="0"/>
                <w:sz w:val="28"/>
                <w:szCs w:val="28"/>
              </w:rPr>
              <w:t>Цель:</w:t>
            </w:r>
            <w:r w:rsidRPr="007C011F">
              <w:rPr>
                <w:rFonts w:ascii="Times New Roman" w:eastAsia="Century Schoolbook" w:hAnsi="Times New Roman" w:cs="Times New Roman"/>
                <w:color w:val="000000"/>
                <w:sz w:val="28"/>
                <w:szCs w:val="28"/>
                <w:lang w:eastAsia="ru-RU" w:bidi="ru-RU"/>
              </w:rPr>
              <w:t xml:space="preserve"> упражнять в согласовании чис</w:t>
            </w:r>
            <w:r w:rsidRPr="007C011F">
              <w:rPr>
                <w:rFonts w:ascii="Times New Roman" w:eastAsia="Century Schoolbook" w:hAnsi="Times New Roman" w:cs="Times New Roman"/>
                <w:color w:val="000000"/>
                <w:sz w:val="28"/>
                <w:szCs w:val="28"/>
                <w:lang w:eastAsia="ru-RU" w:bidi="ru-RU"/>
              </w:rPr>
              <w:softHyphen/>
              <w:t>лит</w:t>
            </w:r>
            <w:r>
              <w:rPr>
                <w:rFonts w:ascii="Times New Roman" w:eastAsia="Century Schoolbook" w:hAnsi="Times New Roman" w:cs="Times New Roman"/>
                <w:color w:val="000000"/>
                <w:sz w:val="28"/>
                <w:szCs w:val="28"/>
                <w:lang w:eastAsia="ru-RU" w:bidi="ru-RU"/>
              </w:rPr>
              <w:t>ельных с суще</w:t>
            </w:r>
            <w:r>
              <w:rPr>
                <w:rFonts w:ascii="Times New Roman" w:eastAsia="Century Schoolbook" w:hAnsi="Times New Roman" w:cs="Times New Roman"/>
                <w:color w:val="000000"/>
                <w:sz w:val="28"/>
                <w:szCs w:val="28"/>
                <w:lang w:eastAsia="ru-RU" w:bidi="ru-RU"/>
              </w:rPr>
              <w:softHyphen/>
              <w:t>ствительными в ро</w:t>
            </w:r>
            <w:r w:rsidRPr="007C011F">
              <w:rPr>
                <w:rFonts w:ascii="Times New Roman" w:eastAsia="Century Schoolbook" w:hAnsi="Times New Roman" w:cs="Times New Roman"/>
                <w:color w:val="000000"/>
                <w:sz w:val="28"/>
                <w:szCs w:val="28"/>
                <w:lang w:eastAsia="ru-RU" w:bidi="ru-RU"/>
              </w:rPr>
              <w:t>дительном падеже</w:t>
            </w:r>
          </w:p>
          <w:p w:rsidR="007C011F" w:rsidRPr="007C011F" w:rsidRDefault="007C011F" w:rsidP="007C011F">
            <w:pPr>
              <w:spacing w:after="0"/>
              <w:rPr>
                <w:rFonts w:ascii="Times New Roman" w:eastAsia="Century Schoolbook" w:hAnsi="Times New Roman" w:cs="Times New Roman"/>
                <w:color w:val="000000"/>
                <w:sz w:val="28"/>
                <w:szCs w:val="28"/>
                <w:lang w:eastAsia="ru-RU" w:bidi="ru-RU"/>
              </w:rPr>
            </w:pPr>
            <w:r w:rsidRPr="007C011F">
              <w:rPr>
                <w:rFonts w:ascii="Times New Roman" w:eastAsia="Century Schoolbook" w:hAnsi="Times New Roman" w:cs="Times New Roman"/>
                <w:color w:val="000000"/>
                <w:sz w:val="28"/>
                <w:szCs w:val="28"/>
                <w:lang w:eastAsia="ru-RU" w:bidi="ru-RU"/>
              </w:rPr>
              <w:t xml:space="preserve">Д. и. «Подробности» </w:t>
            </w:r>
          </w:p>
          <w:p w:rsidR="007C011F" w:rsidRPr="007C011F" w:rsidRDefault="007C011F" w:rsidP="007C011F">
            <w:pPr>
              <w:rPr>
                <w:rFonts w:ascii="Times New Roman" w:eastAsia="Century Schoolbook" w:hAnsi="Times New Roman" w:cs="Times New Roman"/>
                <w:color w:val="000000"/>
                <w:sz w:val="28"/>
                <w:szCs w:val="28"/>
                <w:lang w:eastAsia="ru-RU" w:bidi="ru-RU"/>
              </w:rPr>
            </w:pPr>
            <w:r w:rsidRPr="007C011F">
              <w:rPr>
                <w:rStyle w:val="2115pt"/>
                <w:rFonts w:ascii="Times New Roman" w:hAnsi="Times New Roman" w:cs="Times New Roman"/>
                <w:i w:val="0"/>
                <w:iCs w:val="0"/>
                <w:sz w:val="28"/>
                <w:szCs w:val="28"/>
              </w:rPr>
              <w:t>Цель:</w:t>
            </w:r>
            <w:r w:rsidRPr="007C011F">
              <w:rPr>
                <w:rFonts w:ascii="Times New Roman" w:eastAsia="Century Schoolbook" w:hAnsi="Times New Roman" w:cs="Times New Roman"/>
                <w:color w:val="000000"/>
                <w:sz w:val="28"/>
                <w:szCs w:val="28"/>
                <w:lang w:eastAsia="ru-RU" w:bidi="ru-RU"/>
              </w:rPr>
              <w:t xml:space="preserve"> учить распро</w:t>
            </w:r>
            <w:r w:rsidRPr="007C011F">
              <w:rPr>
                <w:rFonts w:ascii="Times New Roman" w:eastAsia="Century Schoolbook" w:hAnsi="Times New Roman" w:cs="Times New Roman"/>
                <w:color w:val="000000"/>
                <w:sz w:val="28"/>
                <w:szCs w:val="28"/>
                <w:lang w:eastAsia="ru-RU" w:bidi="ru-RU"/>
              </w:rPr>
              <w:softHyphen/>
              <w:t>странять предложе</w:t>
            </w:r>
            <w:r w:rsidRPr="007C011F">
              <w:rPr>
                <w:rFonts w:ascii="Times New Roman" w:eastAsia="Century Schoolbook" w:hAnsi="Times New Roman" w:cs="Times New Roman"/>
                <w:color w:val="000000"/>
                <w:sz w:val="28"/>
                <w:szCs w:val="28"/>
                <w:lang w:eastAsia="ru-RU" w:bidi="ru-RU"/>
              </w:rPr>
              <w:softHyphen/>
              <w:t>ния, обогащать экс</w:t>
            </w:r>
            <w:r w:rsidRPr="007C011F">
              <w:rPr>
                <w:rFonts w:ascii="Times New Roman" w:eastAsia="Century Schoolbook" w:hAnsi="Times New Roman" w:cs="Times New Roman"/>
                <w:color w:val="000000"/>
                <w:sz w:val="28"/>
                <w:szCs w:val="28"/>
                <w:lang w:eastAsia="ru-RU" w:bidi="ru-RU"/>
              </w:rPr>
              <w:softHyphen/>
              <w:t>прессивную речь</w:t>
            </w:r>
          </w:p>
        </w:tc>
      </w:tr>
      <w:tr w:rsidR="007C011F" w:rsidTr="00A90D50">
        <w:trPr>
          <w:trHeight w:hRule="exact" w:val="4544"/>
        </w:trPr>
        <w:tc>
          <w:tcPr>
            <w:tcW w:w="2694" w:type="dxa"/>
            <w:tcBorders>
              <w:top w:val="single" w:sz="4" w:space="0" w:color="auto"/>
              <w:left w:val="single" w:sz="4" w:space="0" w:color="auto"/>
              <w:bottom w:val="single" w:sz="4" w:space="0" w:color="auto"/>
            </w:tcBorders>
            <w:shd w:val="clear" w:color="auto" w:fill="FFFFFF"/>
          </w:tcPr>
          <w:p w:rsidR="007C011F" w:rsidRPr="007C011F" w:rsidRDefault="007C011F" w:rsidP="00A90D50">
            <w:pPr>
              <w:spacing w:after="0"/>
              <w:rPr>
                <w:rFonts w:ascii="Times New Roman" w:eastAsia="Century Schoolbook" w:hAnsi="Times New Roman" w:cs="Times New Roman"/>
                <w:b/>
                <w:color w:val="000000"/>
                <w:sz w:val="28"/>
                <w:szCs w:val="28"/>
                <w:lang w:eastAsia="ru-RU" w:bidi="ru-RU"/>
              </w:rPr>
            </w:pPr>
            <w:r w:rsidRPr="007C011F">
              <w:rPr>
                <w:rFonts w:ascii="Times New Roman" w:eastAsia="Century Schoolbook" w:hAnsi="Times New Roman" w:cs="Times New Roman"/>
                <w:b/>
                <w:color w:val="000000"/>
                <w:sz w:val="28"/>
                <w:szCs w:val="28"/>
                <w:lang w:eastAsia="ru-RU" w:bidi="ru-RU"/>
              </w:rPr>
              <w:lastRenderedPageBreak/>
              <w:t>Развитие</w:t>
            </w:r>
          </w:p>
          <w:p w:rsidR="007C011F" w:rsidRPr="007C011F" w:rsidRDefault="007C011F" w:rsidP="00A90D50">
            <w:pPr>
              <w:spacing w:after="0"/>
              <w:rPr>
                <w:rFonts w:ascii="Times New Roman" w:eastAsia="Century Schoolbook" w:hAnsi="Times New Roman" w:cs="Times New Roman"/>
                <w:b/>
                <w:color w:val="000000"/>
                <w:sz w:val="28"/>
                <w:szCs w:val="28"/>
                <w:lang w:eastAsia="ru-RU" w:bidi="ru-RU"/>
              </w:rPr>
            </w:pPr>
            <w:r w:rsidRPr="007C011F">
              <w:rPr>
                <w:rFonts w:ascii="Times New Roman" w:eastAsia="Century Schoolbook" w:hAnsi="Times New Roman" w:cs="Times New Roman"/>
                <w:b/>
                <w:color w:val="000000"/>
                <w:sz w:val="28"/>
                <w:szCs w:val="28"/>
                <w:lang w:eastAsia="ru-RU" w:bidi="ru-RU"/>
              </w:rPr>
              <w:t>связной</w:t>
            </w:r>
          </w:p>
          <w:p w:rsidR="007C011F" w:rsidRPr="007C011F" w:rsidRDefault="007C011F" w:rsidP="00A90D50">
            <w:pPr>
              <w:spacing w:after="0"/>
              <w:rPr>
                <w:rFonts w:ascii="Times New Roman" w:eastAsia="Century Schoolbook" w:hAnsi="Times New Roman" w:cs="Times New Roman"/>
                <w:b/>
                <w:color w:val="000000"/>
                <w:sz w:val="28"/>
                <w:szCs w:val="28"/>
                <w:lang w:eastAsia="ru-RU" w:bidi="ru-RU"/>
              </w:rPr>
            </w:pPr>
            <w:r w:rsidRPr="007C011F">
              <w:rPr>
                <w:rFonts w:ascii="Times New Roman" w:eastAsia="Century Schoolbook" w:hAnsi="Times New Roman" w:cs="Times New Roman"/>
                <w:b/>
                <w:color w:val="000000"/>
                <w:sz w:val="28"/>
                <w:szCs w:val="28"/>
                <w:lang w:eastAsia="ru-RU" w:bidi="ru-RU"/>
              </w:rPr>
              <w:t>речи</w:t>
            </w:r>
          </w:p>
        </w:tc>
        <w:tc>
          <w:tcPr>
            <w:tcW w:w="3260" w:type="dxa"/>
            <w:tcBorders>
              <w:top w:val="single" w:sz="4" w:space="0" w:color="auto"/>
              <w:left w:val="single" w:sz="4" w:space="0" w:color="auto"/>
              <w:bottom w:val="single" w:sz="4" w:space="0" w:color="auto"/>
            </w:tcBorders>
            <w:shd w:val="clear" w:color="auto" w:fill="FFFFFF"/>
          </w:tcPr>
          <w:p w:rsidR="00A90D50" w:rsidRDefault="00A90D50" w:rsidP="00A90D50">
            <w:pPr>
              <w:spacing w:after="0"/>
              <w:rPr>
                <w:rFonts w:ascii="Times New Roman" w:eastAsia="Century Schoolbook" w:hAnsi="Times New Roman" w:cs="Times New Roman"/>
                <w:color w:val="000000"/>
                <w:sz w:val="28"/>
                <w:szCs w:val="28"/>
                <w:lang w:eastAsia="ru-RU" w:bidi="ru-RU"/>
              </w:rPr>
            </w:pPr>
            <w:r>
              <w:rPr>
                <w:rFonts w:ascii="Times New Roman" w:eastAsia="Century Schoolbook" w:hAnsi="Times New Roman" w:cs="Times New Roman"/>
                <w:color w:val="000000"/>
                <w:sz w:val="28"/>
                <w:szCs w:val="28"/>
                <w:lang w:eastAsia="ru-RU" w:bidi="ru-RU"/>
              </w:rPr>
              <w:t xml:space="preserve">Д. и. «Что лишнее, почему?» </w:t>
            </w:r>
          </w:p>
          <w:p w:rsidR="007C011F" w:rsidRPr="007C011F" w:rsidRDefault="007C011F" w:rsidP="00A90D50">
            <w:pPr>
              <w:spacing w:after="0"/>
              <w:rPr>
                <w:rFonts w:ascii="Times New Roman" w:eastAsia="Century Schoolbook" w:hAnsi="Times New Roman" w:cs="Times New Roman"/>
                <w:color w:val="000000"/>
                <w:sz w:val="28"/>
                <w:szCs w:val="28"/>
                <w:lang w:eastAsia="ru-RU" w:bidi="ru-RU"/>
              </w:rPr>
            </w:pPr>
            <w:r w:rsidRPr="007C011F">
              <w:rPr>
                <w:rStyle w:val="2115pt"/>
                <w:rFonts w:ascii="Times New Roman" w:hAnsi="Times New Roman" w:cs="Times New Roman"/>
                <w:i w:val="0"/>
                <w:iCs w:val="0"/>
                <w:sz w:val="28"/>
                <w:szCs w:val="28"/>
              </w:rPr>
              <w:t>Цель:</w:t>
            </w:r>
            <w:r w:rsidRPr="007C011F">
              <w:rPr>
                <w:rFonts w:ascii="Times New Roman" w:eastAsia="Century Schoolbook" w:hAnsi="Times New Roman" w:cs="Times New Roman"/>
                <w:color w:val="000000"/>
                <w:sz w:val="28"/>
                <w:szCs w:val="28"/>
                <w:lang w:eastAsia="ru-RU" w:bidi="ru-RU"/>
              </w:rPr>
              <w:t xml:space="preserve"> развивать на</w:t>
            </w:r>
            <w:r w:rsidRPr="007C011F">
              <w:rPr>
                <w:rFonts w:ascii="Times New Roman" w:eastAsia="Century Schoolbook" w:hAnsi="Times New Roman" w:cs="Times New Roman"/>
                <w:color w:val="000000"/>
                <w:sz w:val="28"/>
                <w:szCs w:val="28"/>
                <w:lang w:eastAsia="ru-RU" w:bidi="ru-RU"/>
              </w:rPr>
              <w:softHyphen/>
              <w:t>выки речи-доказа</w:t>
            </w:r>
            <w:r w:rsidRPr="007C011F">
              <w:rPr>
                <w:rFonts w:ascii="Times New Roman" w:eastAsia="Century Schoolbook" w:hAnsi="Times New Roman" w:cs="Times New Roman"/>
                <w:color w:val="000000"/>
                <w:sz w:val="28"/>
                <w:szCs w:val="28"/>
                <w:lang w:eastAsia="ru-RU" w:bidi="ru-RU"/>
              </w:rPr>
              <w:softHyphen/>
              <w:t>тельства</w:t>
            </w:r>
          </w:p>
          <w:p w:rsidR="00A90D50" w:rsidRDefault="007C011F" w:rsidP="00A90D50">
            <w:pPr>
              <w:spacing w:after="0"/>
              <w:rPr>
                <w:rFonts w:ascii="Times New Roman" w:eastAsia="Century Schoolbook" w:hAnsi="Times New Roman" w:cs="Times New Roman"/>
                <w:color w:val="000000"/>
                <w:sz w:val="28"/>
                <w:szCs w:val="28"/>
                <w:lang w:eastAsia="ru-RU" w:bidi="ru-RU"/>
              </w:rPr>
            </w:pPr>
            <w:r w:rsidRPr="007C011F">
              <w:rPr>
                <w:rFonts w:ascii="Times New Roman" w:eastAsia="Century Schoolbook" w:hAnsi="Times New Roman" w:cs="Times New Roman"/>
                <w:color w:val="000000"/>
                <w:sz w:val="28"/>
                <w:szCs w:val="28"/>
                <w:lang w:eastAsia="ru-RU" w:bidi="ru-RU"/>
              </w:rPr>
              <w:t>Составление расска</w:t>
            </w:r>
            <w:r w:rsidRPr="007C011F">
              <w:rPr>
                <w:rFonts w:ascii="Times New Roman" w:eastAsia="Century Schoolbook" w:hAnsi="Times New Roman" w:cs="Times New Roman"/>
                <w:color w:val="000000"/>
                <w:sz w:val="28"/>
                <w:szCs w:val="28"/>
                <w:lang w:eastAsia="ru-RU" w:bidi="ru-RU"/>
              </w:rPr>
              <w:softHyphen/>
              <w:t xml:space="preserve">за по картинке </w:t>
            </w:r>
          </w:p>
          <w:p w:rsidR="007C011F" w:rsidRPr="007C011F" w:rsidRDefault="007C011F" w:rsidP="00A90D50">
            <w:pPr>
              <w:spacing w:after="0"/>
              <w:rPr>
                <w:rFonts w:ascii="Times New Roman" w:eastAsia="Century Schoolbook" w:hAnsi="Times New Roman" w:cs="Times New Roman"/>
                <w:color w:val="000000"/>
                <w:sz w:val="28"/>
                <w:szCs w:val="28"/>
                <w:lang w:eastAsia="ru-RU" w:bidi="ru-RU"/>
              </w:rPr>
            </w:pPr>
            <w:r w:rsidRPr="007C011F">
              <w:rPr>
                <w:rStyle w:val="2115pt"/>
                <w:rFonts w:ascii="Times New Roman" w:hAnsi="Times New Roman" w:cs="Times New Roman"/>
                <w:i w:val="0"/>
                <w:iCs w:val="0"/>
                <w:sz w:val="28"/>
                <w:szCs w:val="28"/>
              </w:rPr>
              <w:t>Цель:</w:t>
            </w:r>
            <w:r w:rsidRPr="007C011F">
              <w:rPr>
                <w:rFonts w:ascii="Times New Roman" w:eastAsia="Century Schoolbook" w:hAnsi="Times New Roman" w:cs="Times New Roman"/>
                <w:color w:val="000000"/>
                <w:sz w:val="28"/>
                <w:szCs w:val="28"/>
                <w:lang w:eastAsia="ru-RU" w:bidi="ru-RU"/>
              </w:rPr>
              <w:t xml:space="preserve"> совершенство</w:t>
            </w:r>
            <w:r w:rsidRPr="007C011F">
              <w:rPr>
                <w:rFonts w:ascii="Times New Roman" w:eastAsia="Century Schoolbook" w:hAnsi="Times New Roman" w:cs="Times New Roman"/>
                <w:color w:val="000000"/>
                <w:sz w:val="28"/>
                <w:szCs w:val="28"/>
                <w:lang w:eastAsia="ru-RU" w:bidi="ru-RU"/>
              </w:rPr>
              <w:softHyphen/>
              <w:t>вать навык рассмат</w:t>
            </w:r>
            <w:r w:rsidRPr="007C011F">
              <w:rPr>
                <w:rFonts w:ascii="Times New Roman" w:eastAsia="Century Schoolbook" w:hAnsi="Times New Roman" w:cs="Times New Roman"/>
                <w:color w:val="000000"/>
                <w:sz w:val="28"/>
                <w:szCs w:val="28"/>
                <w:lang w:eastAsia="ru-RU" w:bidi="ru-RU"/>
              </w:rPr>
              <w:softHyphen/>
              <w:t>ривания картины и составления по ней развёрнутого расска</w:t>
            </w:r>
            <w:r w:rsidRPr="007C011F">
              <w:rPr>
                <w:rFonts w:ascii="Times New Roman" w:eastAsia="Century Schoolbook" w:hAnsi="Times New Roman" w:cs="Times New Roman"/>
                <w:color w:val="000000"/>
                <w:sz w:val="28"/>
                <w:szCs w:val="28"/>
                <w:lang w:eastAsia="ru-RU" w:bidi="ru-RU"/>
              </w:rPr>
              <w:softHyphen/>
              <w:t>за</w:t>
            </w:r>
          </w:p>
        </w:tc>
        <w:tc>
          <w:tcPr>
            <w:tcW w:w="3686" w:type="dxa"/>
            <w:tcBorders>
              <w:top w:val="single" w:sz="4" w:space="0" w:color="auto"/>
              <w:left w:val="single" w:sz="4" w:space="0" w:color="auto"/>
              <w:bottom w:val="single" w:sz="4" w:space="0" w:color="auto"/>
              <w:right w:val="single" w:sz="4" w:space="0" w:color="auto"/>
            </w:tcBorders>
            <w:shd w:val="clear" w:color="auto" w:fill="FFFFFF"/>
          </w:tcPr>
          <w:p w:rsidR="007C011F" w:rsidRPr="007C011F" w:rsidRDefault="007C011F" w:rsidP="00A90D50">
            <w:pPr>
              <w:spacing w:after="0"/>
              <w:rPr>
                <w:rFonts w:ascii="Times New Roman" w:eastAsia="Century Schoolbook" w:hAnsi="Times New Roman" w:cs="Times New Roman"/>
                <w:color w:val="000000"/>
                <w:sz w:val="28"/>
                <w:szCs w:val="28"/>
                <w:lang w:eastAsia="ru-RU" w:bidi="ru-RU"/>
              </w:rPr>
            </w:pPr>
            <w:r w:rsidRPr="007C011F">
              <w:rPr>
                <w:rFonts w:ascii="Times New Roman" w:eastAsia="Century Schoolbook" w:hAnsi="Times New Roman" w:cs="Times New Roman"/>
                <w:color w:val="000000"/>
                <w:sz w:val="28"/>
                <w:szCs w:val="28"/>
                <w:lang w:eastAsia="ru-RU" w:bidi="ru-RU"/>
              </w:rPr>
              <w:t>Отгадывание зага</w:t>
            </w:r>
            <w:r w:rsidRPr="007C011F">
              <w:rPr>
                <w:rFonts w:ascii="Times New Roman" w:eastAsia="Century Schoolbook" w:hAnsi="Times New Roman" w:cs="Times New Roman"/>
                <w:color w:val="000000"/>
                <w:sz w:val="28"/>
                <w:szCs w:val="28"/>
                <w:lang w:eastAsia="ru-RU" w:bidi="ru-RU"/>
              </w:rPr>
              <w:softHyphen/>
              <w:t>док с объясн</w:t>
            </w:r>
            <w:r w:rsidR="00A90D50">
              <w:rPr>
                <w:rFonts w:ascii="Times New Roman" w:eastAsia="Century Schoolbook" w:hAnsi="Times New Roman" w:cs="Times New Roman"/>
                <w:color w:val="000000"/>
                <w:sz w:val="28"/>
                <w:szCs w:val="28"/>
                <w:lang w:eastAsia="ru-RU" w:bidi="ru-RU"/>
              </w:rPr>
              <w:t xml:space="preserve">ением отгадок по теме </w:t>
            </w:r>
          </w:p>
          <w:p w:rsidR="007C011F" w:rsidRPr="007C011F" w:rsidRDefault="007C011F" w:rsidP="00A90D50">
            <w:pPr>
              <w:spacing w:after="0"/>
              <w:rPr>
                <w:rFonts w:ascii="Times New Roman" w:eastAsia="Century Schoolbook" w:hAnsi="Times New Roman" w:cs="Times New Roman"/>
                <w:color w:val="000000"/>
                <w:sz w:val="28"/>
                <w:szCs w:val="28"/>
                <w:lang w:eastAsia="ru-RU" w:bidi="ru-RU"/>
              </w:rPr>
            </w:pPr>
            <w:r w:rsidRPr="007C011F">
              <w:rPr>
                <w:rStyle w:val="2115pt"/>
                <w:rFonts w:ascii="Times New Roman" w:hAnsi="Times New Roman" w:cs="Times New Roman"/>
                <w:i w:val="0"/>
                <w:iCs w:val="0"/>
                <w:sz w:val="28"/>
                <w:szCs w:val="28"/>
              </w:rPr>
              <w:t>Цель:</w:t>
            </w:r>
            <w:r w:rsidRPr="007C011F">
              <w:rPr>
                <w:rFonts w:ascii="Times New Roman" w:eastAsia="Century Schoolbook" w:hAnsi="Times New Roman" w:cs="Times New Roman"/>
                <w:color w:val="000000"/>
                <w:sz w:val="28"/>
                <w:szCs w:val="28"/>
                <w:lang w:eastAsia="ru-RU" w:bidi="ru-RU"/>
              </w:rPr>
              <w:t xml:space="preserve"> развивать на</w:t>
            </w:r>
            <w:r w:rsidRPr="007C011F">
              <w:rPr>
                <w:rFonts w:ascii="Times New Roman" w:eastAsia="Century Schoolbook" w:hAnsi="Times New Roman" w:cs="Times New Roman"/>
                <w:color w:val="000000"/>
                <w:sz w:val="28"/>
                <w:szCs w:val="28"/>
                <w:lang w:eastAsia="ru-RU" w:bidi="ru-RU"/>
              </w:rPr>
              <w:softHyphen/>
              <w:t>выки речи-доказа</w:t>
            </w:r>
            <w:r w:rsidRPr="007C011F">
              <w:rPr>
                <w:rFonts w:ascii="Times New Roman" w:eastAsia="Century Schoolbook" w:hAnsi="Times New Roman" w:cs="Times New Roman"/>
                <w:color w:val="000000"/>
                <w:sz w:val="28"/>
                <w:szCs w:val="28"/>
                <w:lang w:eastAsia="ru-RU" w:bidi="ru-RU"/>
              </w:rPr>
              <w:softHyphen/>
              <w:t>тельства, знакомить с устным народным творчеством</w:t>
            </w:r>
          </w:p>
          <w:p w:rsidR="007C011F" w:rsidRPr="007C011F" w:rsidRDefault="007C011F" w:rsidP="00A90D50">
            <w:pPr>
              <w:spacing w:after="0"/>
              <w:rPr>
                <w:rFonts w:ascii="Times New Roman" w:eastAsia="Century Schoolbook" w:hAnsi="Times New Roman" w:cs="Times New Roman"/>
                <w:color w:val="000000"/>
                <w:sz w:val="28"/>
                <w:szCs w:val="28"/>
                <w:lang w:eastAsia="ru-RU" w:bidi="ru-RU"/>
              </w:rPr>
            </w:pPr>
            <w:r w:rsidRPr="007C011F">
              <w:rPr>
                <w:rFonts w:ascii="Times New Roman" w:eastAsia="Century Schoolbook" w:hAnsi="Times New Roman" w:cs="Times New Roman"/>
                <w:color w:val="000000"/>
                <w:sz w:val="28"/>
                <w:szCs w:val="28"/>
                <w:lang w:eastAsia="ru-RU" w:bidi="ru-RU"/>
              </w:rPr>
              <w:t>Составле</w:t>
            </w:r>
            <w:r w:rsidR="00A90D50">
              <w:rPr>
                <w:rFonts w:ascii="Times New Roman" w:eastAsia="Century Schoolbook" w:hAnsi="Times New Roman" w:cs="Times New Roman"/>
                <w:color w:val="000000"/>
                <w:sz w:val="28"/>
                <w:szCs w:val="28"/>
                <w:lang w:eastAsia="ru-RU" w:bidi="ru-RU"/>
              </w:rPr>
              <w:t>ние расска</w:t>
            </w:r>
            <w:r w:rsidR="00A90D50">
              <w:rPr>
                <w:rFonts w:ascii="Times New Roman" w:eastAsia="Century Schoolbook" w:hAnsi="Times New Roman" w:cs="Times New Roman"/>
                <w:color w:val="000000"/>
                <w:sz w:val="28"/>
                <w:szCs w:val="28"/>
                <w:lang w:eastAsia="ru-RU" w:bidi="ru-RU"/>
              </w:rPr>
              <w:softHyphen/>
              <w:t xml:space="preserve">за по картинке </w:t>
            </w:r>
          </w:p>
          <w:p w:rsidR="007C011F" w:rsidRPr="007C011F" w:rsidRDefault="007C011F" w:rsidP="00A90D50">
            <w:pPr>
              <w:spacing w:after="0"/>
              <w:rPr>
                <w:rFonts w:ascii="Times New Roman" w:eastAsia="Century Schoolbook" w:hAnsi="Times New Roman" w:cs="Times New Roman"/>
                <w:color w:val="000000"/>
                <w:sz w:val="28"/>
                <w:szCs w:val="28"/>
                <w:lang w:eastAsia="ru-RU" w:bidi="ru-RU"/>
              </w:rPr>
            </w:pPr>
            <w:r w:rsidRPr="007C011F">
              <w:rPr>
                <w:rStyle w:val="2115pt"/>
                <w:rFonts w:ascii="Times New Roman" w:hAnsi="Times New Roman" w:cs="Times New Roman"/>
                <w:i w:val="0"/>
                <w:iCs w:val="0"/>
                <w:sz w:val="28"/>
                <w:szCs w:val="28"/>
              </w:rPr>
              <w:t>Цель:</w:t>
            </w:r>
            <w:r w:rsidRPr="007C011F">
              <w:rPr>
                <w:rFonts w:ascii="Times New Roman" w:eastAsia="Century Schoolbook" w:hAnsi="Times New Roman" w:cs="Times New Roman"/>
                <w:color w:val="000000"/>
                <w:sz w:val="28"/>
                <w:szCs w:val="28"/>
                <w:lang w:eastAsia="ru-RU" w:bidi="ru-RU"/>
              </w:rPr>
              <w:t xml:space="preserve"> совершенство</w:t>
            </w:r>
            <w:r w:rsidRPr="007C011F">
              <w:rPr>
                <w:rFonts w:ascii="Times New Roman" w:eastAsia="Century Schoolbook" w:hAnsi="Times New Roman" w:cs="Times New Roman"/>
                <w:color w:val="000000"/>
                <w:sz w:val="28"/>
                <w:szCs w:val="28"/>
                <w:lang w:eastAsia="ru-RU" w:bidi="ru-RU"/>
              </w:rPr>
              <w:softHyphen/>
              <w:t>вать навык рассмат</w:t>
            </w:r>
            <w:r w:rsidRPr="007C011F">
              <w:rPr>
                <w:rFonts w:ascii="Times New Roman" w:eastAsia="Century Schoolbook" w:hAnsi="Times New Roman" w:cs="Times New Roman"/>
                <w:color w:val="000000"/>
                <w:sz w:val="28"/>
                <w:szCs w:val="28"/>
                <w:lang w:eastAsia="ru-RU" w:bidi="ru-RU"/>
              </w:rPr>
              <w:softHyphen/>
              <w:t>ривания картины и составления развёр</w:t>
            </w:r>
            <w:r w:rsidRPr="007C011F">
              <w:rPr>
                <w:rFonts w:ascii="Times New Roman" w:eastAsia="Century Schoolbook" w:hAnsi="Times New Roman" w:cs="Times New Roman"/>
                <w:color w:val="000000"/>
                <w:sz w:val="28"/>
                <w:szCs w:val="28"/>
                <w:lang w:eastAsia="ru-RU" w:bidi="ru-RU"/>
              </w:rPr>
              <w:softHyphen/>
              <w:t>нутого рассказа</w:t>
            </w:r>
          </w:p>
        </w:tc>
      </w:tr>
      <w:tr w:rsidR="007C011F" w:rsidTr="00A90D50">
        <w:trPr>
          <w:trHeight w:hRule="exact" w:val="3405"/>
        </w:trPr>
        <w:tc>
          <w:tcPr>
            <w:tcW w:w="2694" w:type="dxa"/>
            <w:tcBorders>
              <w:top w:val="single" w:sz="4" w:space="0" w:color="auto"/>
              <w:left w:val="single" w:sz="4" w:space="0" w:color="auto"/>
              <w:bottom w:val="single" w:sz="4" w:space="0" w:color="auto"/>
            </w:tcBorders>
            <w:shd w:val="clear" w:color="auto" w:fill="FFFFFF"/>
          </w:tcPr>
          <w:p w:rsidR="007C011F" w:rsidRPr="007C011F" w:rsidRDefault="007C011F" w:rsidP="007C011F">
            <w:pPr>
              <w:rPr>
                <w:rFonts w:ascii="Times New Roman" w:eastAsia="Century Schoolbook" w:hAnsi="Times New Roman" w:cs="Times New Roman"/>
                <w:b/>
                <w:color w:val="000000"/>
                <w:sz w:val="28"/>
                <w:szCs w:val="28"/>
                <w:lang w:eastAsia="ru-RU" w:bidi="ru-RU"/>
              </w:rPr>
            </w:pPr>
            <w:r w:rsidRPr="007C011F">
              <w:rPr>
                <w:rFonts w:ascii="Times New Roman" w:eastAsia="Century Schoolbook" w:hAnsi="Times New Roman" w:cs="Times New Roman"/>
                <w:b/>
                <w:color w:val="000000"/>
                <w:sz w:val="28"/>
                <w:szCs w:val="28"/>
                <w:lang w:eastAsia="ru-RU" w:bidi="ru-RU"/>
              </w:rPr>
              <w:t>Подготовка к обучению грамоте</w:t>
            </w:r>
          </w:p>
        </w:tc>
        <w:tc>
          <w:tcPr>
            <w:tcW w:w="3260" w:type="dxa"/>
            <w:tcBorders>
              <w:top w:val="single" w:sz="4" w:space="0" w:color="auto"/>
              <w:left w:val="single" w:sz="4" w:space="0" w:color="auto"/>
              <w:bottom w:val="single" w:sz="4" w:space="0" w:color="auto"/>
            </w:tcBorders>
            <w:shd w:val="clear" w:color="auto" w:fill="FFFFFF"/>
          </w:tcPr>
          <w:p w:rsidR="00A90D50" w:rsidRDefault="007C011F" w:rsidP="00A90D50">
            <w:pPr>
              <w:spacing w:after="0"/>
              <w:rPr>
                <w:rFonts w:ascii="Times New Roman" w:eastAsia="Century Schoolbook" w:hAnsi="Times New Roman" w:cs="Times New Roman"/>
                <w:color w:val="000000"/>
                <w:sz w:val="28"/>
                <w:szCs w:val="28"/>
                <w:lang w:eastAsia="ru-RU" w:bidi="ru-RU"/>
              </w:rPr>
            </w:pPr>
            <w:r w:rsidRPr="007C011F">
              <w:rPr>
                <w:rFonts w:ascii="Times New Roman" w:eastAsia="Century Schoolbook" w:hAnsi="Times New Roman" w:cs="Times New Roman"/>
                <w:color w:val="000000"/>
                <w:sz w:val="28"/>
                <w:szCs w:val="28"/>
                <w:lang w:eastAsia="ru-RU" w:bidi="ru-RU"/>
              </w:rPr>
              <w:t>Звуки</w:t>
            </w:r>
            <w:r w:rsidR="00A90D50">
              <w:rPr>
                <w:rFonts w:ascii="Times New Roman" w:eastAsia="Century Schoolbook" w:hAnsi="Times New Roman" w:cs="Times New Roman"/>
                <w:color w:val="000000"/>
                <w:sz w:val="28"/>
                <w:szCs w:val="28"/>
                <w:lang w:eastAsia="ru-RU" w:bidi="ru-RU"/>
              </w:rPr>
              <w:t xml:space="preserve"> «Г», «Гь» и буква «Г» </w:t>
            </w:r>
          </w:p>
          <w:p w:rsidR="007C011F" w:rsidRPr="007C011F" w:rsidRDefault="007C011F" w:rsidP="00A90D50">
            <w:pPr>
              <w:spacing w:after="0"/>
              <w:rPr>
                <w:rFonts w:ascii="Times New Roman" w:eastAsia="Century Schoolbook" w:hAnsi="Times New Roman" w:cs="Times New Roman"/>
                <w:color w:val="000000"/>
                <w:sz w:val="28"/>
                <w:szCs w:val="28"/>
                <w:lang w:eastAsia="ru-RU" w:bidi="ru-RU"/>
              </w:rPr>
            </w:pPr>
            <w:r w:rsidRPr="007C011F">
              <w:rPr>
                <w:rStyle w:val="2115pt"/>
                <w:rFonts w:ascii="Times New Roman" w:hAnsi="Times New Roman" w:cs="Times New Roman"/>
                <w:i w:val="0"/>
                <w:iCs w:val="0"/>
                <w:sz w:val="28"/>
                <w:szCs w:val="28"/>
              </w:rPr>
              <w:t>Цель:</w:t>
            </w:r>
            <w:r w:rsidRPr="007C011F">
              <w:rPr>
                <w:rFonts w:ascii="Times New Roman" w:eastAsia="Century Schoolbook" w:hAnsi="Times New Roman" w:cs="Times New Roman"/>
                <w:color w:val="000000"/>
                <w:sz w:val="28"/>
                <w:szCs w:val="28"/>
                <w:lang w:eastAsia="ru-RU" w:bidi="ru-RU"/>
              </w:rPr>
              <w:t xml:space="preserve"> знакомство с буквой, соотнесение образа буквы со зву</w:t>
            </w:r>
            <w:r w:rsidRPr="007C011F">
              <w:rPr>
                <w:rFonts w:ascii="Times New Roman" w:eastAsia="Century Schoolbook" w:hAnsi="Times New Roman" w:cs="Times New Roman"/>
                <w:color w:val="000000"/>
                <w:sz w:val="28"/>
                <w:szCs w:val="28"/>
                <w:lang w:eastAsia="ru-RU" w:bidi="ru-RU"/>
              </w:rPr>
              <w:softHyphen/>
              <w:t>ком</w:t>
            </w:r>
          </w:p>
          <w:p w:rsidR="007C011F" w:rsidRPr="007C011F" w:rsidRDefault="007C011F" w:rsidP="007C011F">
            <w:pPr>
              <w:rPr>
                <w:rFonts w:ascii="Times New Roman" w:eastAsia="Century Schoolbook" w:hAnsi="Times New Roman" w:cs="Times New Roman"/>
                <w:color w:val="000000"/>
                <w:sz w:val="28"/>
                <w:szCs w:val="28"/>
                <w:lang w:eastAsia="ru-RU" w:bidi="ru-RU"/>
              </w:rPr>
            </w:pPr>
            <w:r w:rsidRPr="007C011F">
              <w:rPr>
                <w:rStyle w:val="2115pt"/>
                <w:rFonts w:ascii="Times New Roman" w:hAnsi="Times New Roman" w:cs="Times New Roman"/>
                <w:i w:val="0"/>
                <w:iCs w:val="0"/>
                <w:sz w:val="28"/>
                <w:szCs w:val="28"/>
              </w:rPr>
              <w:t>Цель:</w:t>
            </w:r>
            <w:r w:rsidRPr="007C011F">
              <w:rPr>
                <w:rFonts w:ascii="Times New Roman" w:eastAsia="Century Schoolbook" w:hAnsi="Times New Roman" w:cs="Times New Roman"/>
                <w:color w:val="000000"/>
                <w:sz w:val="28"/>
                <w:szCs w:val="28"/>
                <w:lang w:eastAsia="ru-RU" w:bidi="ru-RU"/>
              </w:rPr>
              <w:t xml:space="preserve"> упражнять в умении придумы</w:t>
            </w:r>
            <w:r w:rsidRPr="007C011F">
              <w:rPr>
                <w:rFonts w:ascii="Times New Roman" w:eastAsia="Century Schoolbook" w:hAnsi="Times New Roman" w:cs="Times New Roman"/>
                <w:color w:val="000000"/>
                <w:sz w:val="28"/>
                <w:szCs w:val="28"/>
                <w:lang w:eastAsia="ru-RU" w:bidi="ru-RU"/>
              </w:rPr>
              <w:softHyphen/>
              <w:t>вать слова с задан</w:t>
            </w:r>
            <w:r w:rsidRPr="007C011F">
              <w:rPr>
                <w:rFonts w:ascii="Times New Roman" w:eastAsia="Century Schoolbook" w:hAnsi="Times New Roman" w:cs="Times New Roman"/>
                <w:color w:val="000000"/>
                <w:sz w:val="28"/>
                <w:szCs w:val="28"/>
                <w:lang w:eastAsia="ru-RU" w:bidi="ru-RU"/>
              </w:rPr>
              <w:softHyphen/>
              <w:t>ным звуком в нача</w:t>
            </w:r>
            <w:r w:rsidRPr="007C011F">
              <w:rPr>
                <w:rFonts w:ascii="Times New Roman" w:eastAsia="Century Schoolbook" w:hAnsi="Times New Roman" w:cs="Times New Roman"/>
                <w:color w:val="000000"/>
                <w:sz w:val="28"/>
                <w:szCs w:val="28"/>
                <w:lang w:eastAsia="ru-RU" w:bidi="ru-RU"/>
              </w:rPr>
              <w:softHyphen/>
              <w:t>ле, в середине и в конце слова</w:t>
            </w:r>
          </w:p>
          <w:p w:rsidR="007C011F" w:rsidRPr="007C011F" w:rsidRDefault="007C011F" w:rsidP="007C011F">
            <w:pPr>
              <w:rPr>
                <w:rFonts w:ascii="Times New Roman" w:eastAsia="Century Schoolbook" w:hAnsi="Times New Roman" w:cs="Times New Roman"/>
                <w:color w:val="000000"/>
                <w:sz w:val="28"/>
                <w:szCs w:val="28"/>
                <w:lang w:eastAsia="ru-RU" w:bidi="ru-RU"/>
              </w:rPr>
            </w:pPr>
          </w:p>
        </w:tc>
        <w:tc>
          <w:tcPr>
            <w:tcW w:w="3686" w:type="dxa"/>
            <w:tcBorders>
              <w:top w:val="single" w:sz="4" w:space="0" w:color="auto"/>
              <w:left w:val="single" w:sz="4" w:space="0" w:color="auto"/>
              <w:bottom w:val="single" w:sz="4" w:space="0" w:color="auto"/>
              <w:right w:val="single" w:sz="4" w:space="0" w:color="auto"/>
            </w:tcBorders>
            <w:shd w:val="clear" w:color="auto" w:fill="FFFFFF"/>
          </w:tcPr>
          <w:p w:rsidR="007C011F" w:rsidRPr="007C011F" w:rsidRDefault="007C011F" w:rsidP="007C011F">
            <w:pPr>
              <w:widowControl w:val="0"/>
              <w:spacing w:after="0" w:line="288" w:lineRule="exact"/>
              <w:rPr>
                <w:rFonts w:ascii="Times New Roman" w:eastAsia="Century Schoolbook" w:hAnsi="Times New Roman" w:cs="Times New Roman"/>
                <w:color w:val="000000"/>
                <w:sz w:val="28"/>
                <w:szCs w:val="28"/>
                <w:lang w:eastAsia="ru-RU" w:bidi="ru-RU"/>
              </w:rPr>
            </w:pPr>
            <w:r w:rsidRPr="007C011F">
              <w:rPr>
                <w:rFonts w:ascii="Times New Roman" w:eastAsia="Century Schoolbook" w:hAnsi="Times New Roman" w:cs="Times New Roman"/>
                <w:color w:val="000000"/>
                <w:sz w:val="28"/>
                <w:szCs w:val="28"/>
                <w:lang w:eastAsia="ru-RU" w:bidi="ru-RU"/>
              </w:rPr>
              <w:t>Звуки Г-К, Гь-Кь</w:t>
            </w:r>
          </w:p>
          <w:p w:rsidR="007C011F" w:rsidRPr="007C011F" w:rsidRDefault="007C011F" w:rsidP="007C011F">
            <w:pPr>
              <w:widowControl w:val="0"/>
              <w:spacing w:after="0" w:line="288" w:lineRule="exact"/>
              <w:rPr>
                <w:rFonts w:ascii="Times New Roman" w:eastAsia="Century Schoolbook" w:hAnsi="Times New Roman" w:cs="Times New Roman"/>
                <w:color w:val="000000"/>
                <w:sz w:val="28"/>
                <w:szCs w:val="28"/>
                <w:lang w:eastAsia="ru-RU" w:bidi="ru-RU"/>
              </w:rPr>
            </w:pPr>
            <w:r w:rsidRPr="007C011F">
              <w:rPr>
                <w:rFonts w:ascii="Times New Roman" w:eastAsia="Century Schoolbook" w:hAnsi="Times New Roman" w:cs="Times New Roman"/>
                <w:color w:val="000000"/>
                <w:sz w:val="28"/>
                <w:szCs w:val="28"/>
                <w:lang w:eastAsia="ru-RU" w:bidi="ru-RU"/>
              </w:rPr>
              <w:t>Учить слухо-произносительной дифференциации звуков.</w:t>
            </w:r>
          </w:p>
          <w:p w:rsidR="007C011F" w:rsidRPr="007C011F" w:rsidRDefault="007C011F" w:rsidP="007C011F">
            <w:pPr>
              <w:widowControl w:val="0"/>
              <w:spacing w:after="0" w:line="288" w:lineRule="exact"/>
              <w:rPr>
                <w:rFonts w:ascii="Times New Roman" w:eastAsia="Century Schoolbook" w:hAnsi="Times New Roman" w:cs="Times New Roman"/>
                <w:color w:val="000000"/>
                <w:sz w:val="28"/>
                <w:szCs w:val="28"/>
                <w:lang w:eastAsia="ru-RU" w:bidi="ru-RU"/>
              </w:rPr>
            </w:pPr>
            <w:r w:rsidRPr="007C011F">
              <w:rPr>
                <w:rFonts w:ascii="Times New Roman" w:eastAsia="Century Schoolbook" w:hAnsi="Times New Roman" w:cs="Times New Roman"/>
                <w:color w:val="000000"/>
                <w:sz w:val="28"/>
                <w:szCs w:val="28"/>
                <w:lang w:eastAsia="ru-RU" w:bidi="ru-RU"/>
              </w:rPr>
              <w:t>Звуко-слоговой анализ слов со стечением согласных «книга», «книги».</w:t>
            </w:r>
          </w:p>
          <w:p w:rsidR="007C011F" w:rsidRPr="007C011F" w:rsidRDefault="007C011F" w:rsidP="00A90D50">
            <w:pPr>
              <w:widowControl w:val="0"/>
              <w:spacing w:after="0" w:line="288" w:lineRule="exact"/>
              <w:rPr>
                <w:rFonts w:ascii="Times New Roman" w:eastAsia="Century Schoolbook" w:hAnsi="Times New Roman" w:cs="Times New Roman"/>
                <w:color w:val="000000"/>
                <w:sz w:val="28"/>
                <w:szCs w:val="28"/>
                <w:lang w:eastAsia="ru-RU" w:bidi="ru-RU"/>
              </w:rPr>
            </w:pPr>
            <w:r w:rsidRPr="007C011F">
              <w:rPr>
                <w:rFonts w:ascii="Times New Roman" w:eastAsia="Century Schoolbook" w:hAnsi="Times New Roman" w:cs="Times New Roman"/>
                <w:color w:val="000000"/>
                <w:sz w:val="28"/>
                <w:szCs w:val="28"/>
                <w:lang w:eastAsia="ru-RU" w:bidi="ru-RU"/>
              </w:rPr>
              <w:t xml:space="preserve">Печатание буквы «Г» </w:t>
            </w:r>
          </w:p>
        </w:tc>
      </w:tr>
    </w:tbl>
    <w:p w:rsidR="002941FF" w:rsidRDefault="002941FF" w:rsidP="006A5796">
      <w:pPr>
        <w:spacing w:after="0" w:line="240" w:lineRule="auto"/>
        <w:rPr>
          <w:rFonts w:ascii="Times New Roman" w:eastAsia="Times New Roman" w:hAnsi="Times New Roman" w:cs="Times New Roman"/>
          <w:sz w:val="28"/>
          <w:szCs w:val="28"/>
          <w:lang w:eastAsia="ru-RU"/>
        </w:rPr>
      </w:pPr>
    </w:p>
    <w:p w:rsidR="006674EB" w:rsidRDefault="002941FF" w:rsidP="006A5796">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Январь, 2-я неделя                                             «___-___» января 20____г.</w:t>
      </w:r>
    </w:p>
    <w:p w:rsidR="00386E45" w:rsidRDefault="00386E45" w:rsidP="006A5796">
      <w:pPr>
        <w:spacing w:after="0" w:line="240" w:lineRule="auto"/>
        <w:rPr>
          <w:rFonts w:ascii="Times New Roman" w:eastAsia="Times New Roman" w:hAnsi="Times New Roman" w:cs="Times New Roman"/>
          <w:sz w:val="28"/>
          <w:szCs w:val="28"/>
          <w:lang w:eastAsia="ru-RU"/>
        </w:rPr>
      </w:pPr>
    </w:p>
    <w:p w:rsidR="002941FF" w:rsidRDefault="002941FF" w:rsidP="002941FF">
      <w:pPr>
        <w:spacing w:after="0" w:line="240" w:lineRule="auto"/>
        <w:jc w:val="center"/>
        <w:rPr>
          <w:rFonts w:ascii="Times New Roman" w:eastAsia="Times New Roman" w:hAnsi="Times New Roman" w:cs="Times New Roman"/>
          <w:b/>
          <w:bCs/>
          <w:sz w:val="28"/>
          <w:szCs w:val="28"/>
          <w:lang w:eastAsia="ru-RU" w:bidi="ru-RU"/>
        </w:rPr>
      </w:pPr>
      <w:r w:rsidRPr="002941FF">
        <w:rPr>
          <w:rFonts w:ascii="Times New Roman" w:eastAsia="Times New Roman" w:hAnsi="Times New Roman" w:cs="Times New Roman"/>
          <w:b/>
          <w:bCs/>
          <w:sz w:val="28"/>
          <w:szCs w:val="28"/>
          <w:lang w:eastAsia="ru-RU" w:bidi="ru-RU"/>
        </w:rPr>
        <w:t>Тема: ЧЕЛОВЕК. ЧАСТИ ТЕЛА</w:t>
      </w:r>
    </w:p>
    <w:p w:rsidR="00876751" w:rsidRPr="002941FF" w:rsidRDefault="00876751" w:rsidP="002941FF">
      <w:pPr>
        <w:spacing w:after="0" w:line="240" w:lineRule="auto"/>
        <w:jc w:val="center"/>
        <w:rPr>
          <w:rFonts w:ascii="Times New Roman" w:eastAsia="Times New Roman" w:hAnsi="Times New Roman" w:cs="Times New Roman"/>
          <w:b/>
          <w:bCs/>
          <w:sz w:val="28"/>
          <w:szCs w:val="28"/>
          <w:lang w:eastAsia="ru-RU" w:bidi="ru-RU"/>
        </w:rPr>
      </w:pPr>
    </w:p>
    <w:tbl>
      <w:tblPr>
        <w:tblW w:w="9640" w:type="dxa"/>
        <w:tblInd w:w="-132" w:type="dxa"/>
        <w:tblLayout w:type="fixed"/>
        <w:tblCellMar>
          <w:left w:w="10" w:type="dxa"/>
          <w:right w:w="10" w:type="dxa"/>
        </w:tblCellMar>
        <w:tblLook w:val="0000"/>
      </w:tblPr>
      <w:tblGrid>
        <w:gridCol w:w="2694"/>
        <w:gridCol w:w="3260"/>
        <w:gridCol w:w="142"/>
        <w:gridCol w:w="3544"/>
      </w:tblGrid>
      <w:tr w:rsidR="00876751" w:rsidRPr="00876751" w:rsidTr="00876751">
        <w:trPr>
          <w:trHeight w:hRule="exact" w:val="413"/>
        </w:trPr>
        <w:tc>
          <w:tcPr>
            <w:tcW w:w="2694" w:type="dxa"/>
            <w:tcBorders>
              <w:top w:val="single" w:sz="4" w:space="0" w:color="auto"/>
              <w:left w:val="single" w:sz="4" w:space="0" w:color="auto"/>
            </w:tcBorders>
            <w:shd w:val="clear" w:color="auto" w:fill="FFFFFF"/>
            <w:vAlign w:val="bottom"/>
          </w:tcPr>
          <w:p w:rsidR="00876751" w:rsidRPr="00876751" w:rsidRDefault="00876751" w:rsidP="00876751">
            <w:pPr>
              <w:spacing w:after="0" w:line="240" w:lineRule="auto"/>
              <w:rPr>
                <w:rFonts w:ascii="Times New Roman" w:eastAsia="Times New Roman" w:hAnsi="Times New Roman" w:cs="Times New Roman"/>
                <w:b/>
                <w:sz w:val="28"/>
                <w:szCs w:val="28"/>
                <w:lang w:eastAsia="ru-RU" w:bidi="ru-RU"/>
              </w:rPr>
            </w:pPr>
            <w:r w:rsidRPr="00876751">
              <w:rPr>
                <w:rFonts w:ascii="Times New Roman" w:eastAsia="Times New Roman" w:hAnsi="Times New Roman" w:cs="Times New Roman"/>
                <w:b/>
                <w:sz w:val="28"/>
                <w:szCs w:val="28"/>
                <w:lang w:eastAsia="ru-RU" w:bidi="ru-RU"/>
              </w:rPr>
              <w:t>Раздел</w:t>
            </w:r>
          </w:p>
        </w:tc>
        <w:tc>
          <w:tcPr>
            <w:tcW w:w="3402" w:type="dxa"/>
            <w:gridSpan w:val="2"/>
            <w:tcBorders>
              <w:top w:val="single" w:sz="4" w:space="0" w:color="auto"/>
              <w:left w:val="single" w:sz="4" w:space="0" w:color="auto"/>
            </w:tcBorders>
            <w:shd w:val="clear" w:color="auto" w:fill="FFFFFF"/>
            <w:vAlign w:val="bottom"/>
          </w:tcPr>
          <w:p w:rsidR="00876751" w:rsidRPr="00876751" w:rsidRDefault="00876751" w:rsidP="00876751">
            <w:pPr>
              <w:spacing w:after="0" w:line="240" w:lineRule="auto"/>
              <w:rPr>
                <w:rFonts w:ascii="Times New Roman" w:eastAsia="Times New Roman" w:hAnsi="Times New Roman" w:cs="Times New Roman"/>
                <w:b/>
                <w:sz w:val="28"/>
                <w:szCs w:val="28"/>
                <w:lang w:eastAsia="ru-RU" w:bidi="ru-RU"/>
              </w:rPr>
            </w:pPr>
            <w:r w:rsidRPr="00876751">
              <w:rPr>
                <w:rFonts w:ascii="Times New Roman" w:eastAsia="Times New Roman" w:hAnsi="Times New Roman" w:cs="Times New Roman"/>
                <w:b/>
                <w:sz w:val="28"/>
                <w:szCs w:val="28"/>
                <w:lang w:eastAsia="ru-RU" w:bidi="ru-RU"/>
              </w:rPr>
              <w:t>Понедельник</w:t>
            </w:r>
          </w:p>
        </w:tc>
        <w:tc>
          <w:tcPr>
            <w:tcW w:w="3544" w:type="dxa"/>
            <w:tcBorders>
              <w:top w:val="single" w:sz="4" w:space="0" w:color="auto"/>
              <w:left w:val="single" w:sz="4" w:space="0" w:color="auto"/>
              <w:right w:val="single" w:sz="4" w:space="0" w:color="auto"/>
            </w:tcBorders>
            <w:shd w:val="clear" w:color="auto" w:fill="FFFFFF"/>
            <w:vAlign w:val="bottom"/>
          </w:tcPr>
          <w:p w:rsidR="00876751" w:rsidRPr="00876751" w:rsidRDefault="00876751" w:rsidP="00876751">
            <w:pPr>
              <w:spacing w:after="0" w:line="240" w:lineRule="auto"/>
              <w:rPr>
                <w:rFonts w:ascii="Times New Roman" w:eastAsia="Times New Roman" w:hAnsi="Times New Roman" w:cs="Times New Roman"/>
                <w:b/>
                <w:sz w:val="28"/>
                <w:szCs w:val="28"/>
                <w:lang w:eastAsia="ru-RU" w:bidi="ru-RU"/>
              </w:rPr>
            </w:pPr>
          </w:p>
          <w:p w:rsidR="00876751" w:rsidRPr="00876751" w:rsidRDefault="00876751" w:rsidP="00876751">
            <w:pPr>
              <w:spacing w:after="0" w:line="240" w:lineRule="auto"/>
              <w:rPr>
                <w:rFonts w:ascii="Times New Roman" w:eastAsia="Times New Roman" w:hAnsi="Times New Roman" w:cs="Times New Roman"/>
                <w:b/>
                <w:sz w:val="28"/>
                <w:szCs w:val="28"/>
                <w:lang w:eastAsia="ru-RU" w:bidi="ru-RU"/>
              </w:rPr>
            </w:pPr>
            <w:r w:rsidRPr="00876751">
              <w:rPr>
                <w:rFonts w:ascii="Times New Roman" w:eastAsia="Times New Roman" w:hAnsi="Times New Roman" w:cs="Times New Roman"/>
                <w:b/>
                <w:sz w:val="28"/>
                <w:szCs w:val="28"/>
                <w:lang w:eastAsia="ru-RU" w:bidi="ru-RU"/>
              </w:rPr>
              <w:t>Пятница</w:t>
            </w:r>
          </w:p>
        </w:tc>
      </w:tr>
      <w:tr w:rsidR="00876751" w:rsidRPr="00876751" w:rsidTr="00F03A35">
        <w:trPr>
          <w:trHeight w:hRule="exact" w:val="3291"/>
        </w:trPr>
        <w:tc>
          <w:tcPr>
            <w:tcW w:w="2694" w:type="dxa"/>
            <w:tcBorders>
              <w:top w:val="single" w:sz="4" w:space="0" w:color="auto"/>
              <w:left w:val="single" w:sz="4" w:space="0" w:color="auto"/>
              <w:bottom w:val="single" w:sz="4" w:space="0" w:color="auto"/>
            </w:tcBorders>
            <w:shd w:val="clear" w:color="auto" w:fill="FFFFFF"/>
            <w:vAlign w:val="bottom"/>
          </w:tcPr>
          <w:p w:rsidR="00876751" w:rsidRPr="00876751" w:rsidRDefault="00876751" w:rsidP="00876751">
            <w:pPr>
              <w:spacing w:after="0" w:line="240" w:lineRule="auto"/>
              <w:rPr>
                <w:rFonts w:ascii="Times New Roman" w:eastAsia="Times New Roman" w:hAnsi="Times New Roman" w:cs="Times New Roman"/>
                <w:b/>
                <w:sz w:val="28"/>
                <w:szCs w:val="28"/>
                <w:lang w:eastAsia="ru-RU" w:bidi="ru-RU"/>
              </w:rPr>
            </w:pPr>
            <w:r w:rsidRPr="00876751">
              <w:rPr>
                <w:rFonts w:ascii="Times New Roman" w:eastAsia="Times New Roman" w:hAnsi="Times New Roman" w:cs="Times New Roman"/>
                <w:b/>
                <w:sz w:val="28"/>
                <w:szCs w:val="28"/>
                <w:lang w:eastAsia="ru-RU" w:bidi="ru-RU"/>
              </w:rPr>
              <w:t>Развитие общих речевых навыков Артикуляци</w:t>
            </w:r>
            <w:r w:rsidRPr="00876751">
              <w:rPr>
                <w:rFonts w:ascii="Times New Roman" w:eastAsia="Times New Roman" w:hAnsi="Times New Roman" w:cs="Times New Roman"/>
                <w:b/>
                <w:sz w:val="28"/>
                <w:szCs w:val="28"/>
                <w:lang w:eastAsia="ru-RU" w:bidi="ru-RU"/>
              </w:rPr>
              <w:softHyphen/>
              <w:t>онная</w:t>
            </w:r>
          </w:p>
          <w:p w:rsidR="00876751" w:rsidRDefault="00876751" w:rsidP="00876751">
            <w:pPr>
              <w:spacing w:after="0" w:line="240" w:lineRule="auto"/>
              <w:rPr>
                <w:rFonts w:ascii="Times New Roman" w:eastAsia="Times New Roman" w:hAnsi="Times New Roman" w:cs="Times New Roman"/>
                <w:b/>
                <w:sz w:val="28"/>
                <w:szCs w:val="28"/>
                <w:lang w:eastAsia="ru-RU" w:bidi="ru-RU"/>
              </w:rPr>
            </w:pPr>
            <w:r w:rsidRPr="00876751">
              <w:rPr>
                <w:rFonts w:ascii="Times New Roman" w:eastAsia="Times New Roman" w:hAnsi="Times New Roman" w:cs="Times New Roman"/>
                <w:b/>
                <w:sz w:val="28"/>
                <w:szCs w:val="28"/>
                <w:lang w:eastAsia="ru-RU" w:bidi="ru-RU"/>
              </w:rPr>
              <w:t>гимнастика Развитие мел</w:t>
            </w:r>
            <w:r w:rsidRPr="00876751">
              <w:rPr>
                <w:rFonts w:ascii="Times New Roman" w:eastAsia="Times New Roman" w:hAnsi="Times New Roman" w:cs="Times New Roman"/>
                <w:b/>
                <w:sz w:val="28"/>
                <w:szCs w:val="28"/>
                <w:lang w:eastAsia="ru-RU" w:bidi="ru-RU"/>
              </w:rPr>
              <w:softHyphen/>
              <w:t>кой моторики</w:t>
            </w:r>
          </w:p>
          <w:p w:rsidR="00876751" w:rsidRDefault="00876751" w:rsidP="00876751">
            <w:pPr>
              <w:spacing w:after="0" w:line="240" w:lineRule="auto"/>
              <w:rPr>
                <w:rFonts w:ascii="Times New Roman" w:eastAsia="Times New Roman" w:hAnsi="Times New Roman" w:cs="Times New Roman"/>
                <w:b/>
                <w:sz w:val="28"/>
                <w:szCs w:val="28"/>
                <w:lang w:eastAsia="ru-RU" w:bidi="ru-RU"/>
              </w:rPr>
            </w:pPr>
          </w:p>
          <w:p w:rsidR="00876751" w:rsidRDefault="00876751" w:rsidP="00876751">
            <w:pPr>
              <w:spacing w:after="0" w:line="240" w:lineRule="auto"/>
              <w:rPr>
                <w:rFonts w:ascii="Times New Roman" w:eastAsia="Times New Roman" w:hAnsi="Times New Roman" w:cs="Times New Roman"/>
                <w:b/>
                <w:sz w:val="28"/>
                <w:szCs w:val="28"/>
                <w:lang w:eastAsia="ru-RU" w:bidi="ru-RU"/>
              </w:rPr>
            </w:pPr>
          </w:p>
          <w:p w:rsidR="00876751" w:rsidRDefault="00876751" w:rsidP="00876751">
            <w:pPr>
              <w:spacing w:after="0" w:line="240" w:lineRule="auto"/>
              <w:rPr>
                <w:rFonts w:ascii="Times New Roman" w:eastAsia="Times New Roman" w:hAnsi="Times New Roman" w:cs="Times New Roman"/>
                <w:b/>
                <w:sz w:val="28"/>
                <w:szCs w:val="28"/>
                <w:lang w:eastAsia="ru-RU" w:bidi="ru-RU"/>
              </w:rPr>
            </w:pPr>
          </w:p>
          <w:p w:rsidR="00876751" w:rsidRPr="00876751" w:rsidRDefault="00876751" w:rsidP="00876751">
            <w:pPr>
              <w:spacing w:after="0" w:line="240" w:lineRule="auto"/>
              <w:rPr>
                <w:rFonts w:ascii="Times New Roman" w:eastAsia="Times New Roman" w:hAnsi="Times New Roman" w:cs="Times New Roman"/>
                <w:sz w:val="28"/>
                <w:szCs w:val="28"/>
                <w:lang w:eastAsia="ru-RU" w:bidi="ru-RU"/>
              </w:rPr>
            </w:pPr>
          </w:p>
        </w:tc>
        <w:tc>
          <w:tcPr>
            <w:tcW w:w="6946"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876751" w:rsidRPr="00876751" w:rsidRDefault="00876751" w:rsidP="00876751">
            <w:pPr>
              <w:spacing w:after="0" w:line="240" w:lineRule="auto"/>
              <w:rPr>
                <w:rFonts w:ascii="Times New Roman" w:eastAsia="Times New Roman" w:hAnsi="Times New Roman" w:cs="Times New Roman"/>
                <w:sz w:val="28"/>
                <w:szCs w:val="28"/>
                <w:lang w:eastAsia="ru-RU" w:bidi="ru-RU"/>
              </w:rPr>
            </w:pPr>
            <w:r w:rsidRPr="00876751">
              <w:rPr>
                <w:rFonts w:ascii="Times New Roman" w:eastAsia="Times New Roman" w:hAnsi="Times New Roman" w:cs="Times New Roman"/>
                <w:sz w:val="28"/>
                <w:szCs w:val="28"/>
                <w:lang w:eastAsia="ru-RU" w:bidi="ru-RU"/>
              </w:rPr>
              <w:t>Разучивание четверостиший по теме</w:t>
            </w:r>
          </w:p>
          <w:p w:rsidR="00876751" w:rsidRPr="00876751" w:rsidRDefault="00876751" w:rsidP="00876751">
            <w:pPr>
              <w:spacing w:after="0" w:line="240" w:lineRule="auto"/>
              <w:rPr>
                <w:rFonts w:ascii="Times New Roman" w:eastAsia="Times New Roman" w:hAnsi="Times New Roman" w:cs="Times New Roman"/>
                <w:sz w:val="28"/>
                <w:szCs w:val="28"/>
                <w:lang w:eastAsia="ru-RU" w:bidi="ru-RU"/>
              </w:rPr>
            </w:pPr>
            <w:r w:rsidRPr="00876751">
              <w:rPr>
                <w:rFonts w:ascii="Times New Roman" w:eastAsia="Times New Roman" w:hAnsi="Times New Roman" w:cs="Times New Roman"/>
                <w:i/>
                <w:iCs/>
                <w:sz w:val="28"/>
                <w:szCs w:val="28"/>
                <w:lang w:eastAsia="ru-RU" w:bidi="ru-RU"/>
              </w:rPr>
              <w:t>Цель:</w:t>
            </w:r>
            <w:r w:rsidRPr="00876751">
              <w:rPr>
                <w:rFonts w:ascii="Times New Roman" w:eastAsia="Times New Roman" w:hAnsi="Times New Roman" w:cs="Times New Roman"/>
                <w:sz w:val="28"/>
                <w:szCs w:val="28"/>
                <w:lang w:eastAsia="ru-RU" w:bidi="ru-RU"/>
              </w:rPr>
              <w:t xml:space="preserve"> учить выразительно читать стихи, пользуясь смысловыми паузами, интонаци</w:t>
            </w:r>
            <w:r w:rsidRPr="00876751">
              <w:rPr>
                <w:rFonts w:ascii="Times New Roman" w:eastAsia="Times New Roman" w:hAnsi="Times New Roman" w:cs="Times New Roman"/>
                <w:sz w:val="28"/>
                <w:szCs w:val="28"/>
                <w:lang w:eastAsia="ru-RU" w:bidi="ru-RU"/>
              </w:rPr>
              <w:softHyphen/>
              <w:t>ями, ударениями</w:t>
            </w:r>
          </w:p>
          <w:p w:rsidR="00876751" w:rsidRDefault="00876751" w:rsidP="00876751">
            <w:pPr>
              <w:spacing w:after="0" w:line="240" w:lineRule="auto"/>
              <w:rPr>
                <w:rFonts w:ascii="Times New Roman" w:eastAsia="Times New Roman" w:hAnsi="Times New Roman" w:cs="Times New Roman"/>
                <w:sz w:val="28"/>
                <w:szCs w:val="28"/>
                <w:lang w:eastAsia="ru-RU" w:bidi="ru-RU"/>
              </w:rPr>
            </w:pPr>
            <w:r w:rsidRPr="00876751">
              <w:rPr>
                <w:rFonts w:ascii="Times New Roman" w:eastAsia="Times New Roman" w:hAnsi="Times New Roman" w:cs="Times New Roman"/>
                <w:sz w:val="28"/>
                <w:szCs w:val="28"/>
                <w:lang w:eastAsia="ru-RU" w:bidi="ru-RU"/>
              </w:rPr>
              <w:t xml:space="preserve">Интерактивная артикуляционная гимнастика-сказка «Поиграем в зоопарк!» </w:t>
            </w:r>
          </w:p>
          <w:p w:rsidR="00876751" w:rsidRPr="00876751" w:rsidRDefault="00876751" w:rsidP="00876751">
            <w:pPr>
              <w:spacing w:after="0" w:line="240" w:lineRule="auto"/>
              <w:rPr>
                <w:rFonts w:ascii="Times New Roman" w:eastAsia="Times New Roman" w:hAnsi="Times New Roman" w:cs="Times New Roman"/>
                <w:sz w:val="28"/>
                <w:szCs w:val="28"/>
                <w:lang w:eastAsia="ru-RU" w:bidi="ru-RU"/>
              </w:rPr>
            </w:pPr>
            <w:r w:rsidRPr="00876751">
              <w:rPr>
                <w:rFonts w:ascii="Times New Roman" w:eastAsia="Times New Roman" w:hAnsi="Times New Roman" w:cs="Times New Roman"/>
                <w:i/>
                <w:iCs/>
                <w:sz w:val="28"/>
                <w:szCs w:val="28"/>
                <w:lang w:eastAsia="ru-RU" w:bidi="ru-RU"/>
              </w:rPr>
              <w:t>Цель:</w:t>
            </w:r>
            <w:r w:rsidRPr="00876751">
              <w:rPr>
                <w:rFonts w:ascii="Times New Roman" w:eastAsia="Times New Roman" w:hAnsi="Times New Roman" w:cs="Times New Roman"/>
                <w:sz w:val="28"/>
                <w:szCs w:val="28"/>
                <w:lang w:eastAsia="ru-RU" w:bidi="ru-RU"/>
              </w:rPr>
              <w:t xml:space="preserve"> закрепление полноценных движений и переключаемости артикуляционных органов</w:t>
            </w:r>
          </w:p>
          <w:p w:rsidR="00876751" w:rsidRPr="00876751" w:rsidRDefault="00876751" w:rsidP="00876751">
            <w:pPr>
              <w:spacing w:after="0" w:line="240" w:lineRule="auto"/>
              <w:rPr>
                <w:rFonts w:ascii="Times New Roman" w:eastAsia="Times New Roman" w:hAnsi="Times New Roman" w:cs="Times New Roman"/>
                <w:sz w:val="28"/>
                <w:szCs w:val="28"/>
                <w:lang w:eastAsia="ru-RU" w:bidi="ru-RU"/>
              </w:rPr>
            </w:pPr>
            <w:r w:rsidRPr="00876751">
              <w:rPr>
                <w:rFonts w:ascii="Times New Roman" w:eastAsia="Times New Roman" w:hAnsi="Times New Roman" w:cs="Times New Roman"/>
                <w:sz w:val="28"/>
                <w:szCs w:val="28"/>
                <w:lang w:eastAsia="ru-RU" w:bidi="ru-RU"/>
              </w:rPr>
              <w:t xml:space="preserve">Упражнение с точным указанием на объект </w:t>
            </w:r>
          </w:p>
          <w:p w:rsidR="00876751" w:rsidRPr="00876751" w:rsidRDefault="00876751" w:rsidP="00876751">
            <w:pPr>
              <w:spacing w:after="0" w:line="240" w:lineRule="auto"/>
              <w:rPr>
                <w:rFonts w:ascii="Times New Roman" w:eastAsia="Times New Roman" w:hAnsi="Times New Roman" w:cs="Times New Roman"/>
                <w:sz w:val="28"/>
                <w:szCs w:val="28"/>
                <w:lang w:eastAsia="ru-RU" w:bidi="ru-RU"/>
              </w:rPr>
            </w:pPr>
            <w:r w:rsidRPr="00876751">
              <w:rPr>
                <w:rFonts w:ascii="Times New Roman" w:eastAsia="Times New Roman" w:hAnsi="Times New Roman" w:cs="Times New Roman"/>
                <w:i/>
                <w:iCs/>
                <w:sz w:val="28"/>
                <w:szCs w:val="28"/>
                <w:lang w:eastAsia="ru-RU" w:bidi="ru-RU"/>
              </w:rPr>
              <w:t>Цель:</w:t>
            </w:r>
            <w:r w:rsidRPr="00876751">
              <w:rPr>
                <w:rFonts w:ascii="Times New Roman" w:eastAsia="Times New Roman" w:hAnsi="Times New Roman" w:cs="Times New Roman"/>
                <w:sz w:val="28"/>
                <w:szCs w:val="28"/>
                <w:lang w:eastAsia="ru-RU" w:bidi="ru-RU"/>
              </w:rPr>
              <w:t xml:space="preserve"> развитие мелкой моторики, координация речи с движением</w:t>
            </w:r>
          </w:p>
        </w:tc>
      </w:tr>
      <w:tr w:rsidR="00F03A35" w:rsidRPr="00876751" w:rsidTr="00876751">
        <w:trPr>
          <w:trHeight w:hRule="exact" w:val="53"/>
        </w:trPr>
        <w:tc>
          <w:tcPr>
            <w:tcW w:w="2694" w:type="dxa"/>
            <w:tcBorders>
              <w:top w:val="single" w:sz="4" w:space="0" w:color="auto"/>
              <w:left w:val="single" w:sz="4" w:space="0" w:color="auto"/>
            </w:tcBorders>
            <w:shd w:val="clear" w:color="auto" w:fill="FFFFFF"/>
            <w:vAlign w:val="bottom"/>
          </w:tcPr>
          <w:p w:rsidR="00F03A35" w:rsidRPr="00876751" w:rsidRDefault="00F03A35" w:rsidP="00876751">
            <w:pPr>
              <w:spacing w:after="0" w:line="240" w:lineRule="auto"/>
              <w:rPr>
                <w:rFonts w:ascii="Times New Roman" w:eastAsia="Times New Roman" w:hAnsi="Times New Roman" w:cs="Times New Roman"/>
                <w:b/>
                <w:sz w:val="28"/>
                <w:szCs w:val="28"/>
                <w:lang w:eastAsia="ru-RU" w:bidi="ru-RU"/>
              </w:rPr>
            </w:pPr>
          </w:p>
        </w:tc>
        <w:tc>
          <w:tcPr>
            <w:tcW w:w="6946" w:type="dxa"/>
            <w:gridSpan w:val="3"/>
            <w:tcBorders>
              <w:top w:val="single" w:sz="4" w:space="0" w:color="auto"/>
              <w:left w:val="single" w:sz="4" w:space="0" w:color="auto"/>
              <w:right w:val="single" w:sz="4" w:space="0" w:color="auto"/>
            </w:tcBorders>
            <w:shd w:val="clear" w:color="auto" w:fill="FFFFFF"/>
            <w:vAlign w:val="bottom"/>
          </w:tcPr>
          <w:p w:rsidR="00F03A35" w:rsidRPr="00876751" w:rsidRDefault="00F03A35" w:rsidP="00876751">
            <w:pPr>
              <w:spacing w:after="0" w:line="240" w:lineRule="auto"/>
              <w:rPr>
                <w:rFonts w:ascii="Times New Roman" w:eastAsia="Times New Roman" w:hAnsi="Times New Roman" w:cs="Times New Roman"/>
                <w:sz w:val="28"/>
                <w:szCs w:val="28"/>
                <w:lang w:eastAsia="ru-RU" w:bidi="ru-RU"/>
              </w:rPr>
            </w:pPr>
          </w:p>
        </w:tc>
      </w:tr>
      <w:tr w:rsidR="00876751" w:rsidRPr="00876751" w:rsidTr="009245CF">
        <w:trPr>
          <w:trHeight w:hRule="exact" w:val="2419"/>
        </w:trPr>
        <w:tc>
          <w:tcPr>
            <w:tcW w:w="2694" w:type="dxa"/>
            <w:tcBorders>
              <w:top w:val="single" w:sz="4" w:space="0" w:color="auto"/>
              <w:left w:val="single" w:sz="4" w:space="0" w:color="auto"/>
            </w:tcBorders>
            <w:shd w:val="clear" w:color="auto" w:fill="FFFFFF"/>
          </w:tcPr>
          <w:p w:rsidR="00876751" w:rsidRPr="00876751" w:rsidRDefault="00876751" w:rsidP="00876751">
            <w:pPr>
              <w:spacing w:after="0" w:line="240" w:lineRule="auto"/>
              <w:rPr>
                <w:rFonts w:ascii="Times New Roman" w:eastAsia="Times New Roman" w:hAnsi="Times New Roman" w:cs="Times New Roman"/>
                <w:b/>
                <w:sz w:val="28"/>
                <w:szCs w:val="28"/>
                <w:lang w:eastAsia="ru-RU" w:bidi="ru-RU"/>
              </w:rPr>
            </w:pPr>
            <w:r w:rsidRPr="00876751">
              <w:rPr>
                <w:rFonts w:ascii="Times New Roman" w:eastAsia="Times New Roman" w:hAnsi="Times New Roman" w:cs="Times New Roman"/>
                <w:b/>
                <w:sz w:val="28"/>
                <w:szCs w:val="28"/>
                <w:lang w:eastAsia="ru-RU" w:bidi="ru-RU"/>
              </w:rPr>
              <w:lastRenderedPageBreak/>
              <w:t>Развитие</w:t>
            </w:r>
          </w:p>
          <w:p w:rsidR="00876751" w:rsidRPr="00876751" w:rsidRDefault="00876751" w:rsidP="00876751">
            <w:pPr>
              <w:spacing w:after="0" w:line="240" w:lineRule="auto"/>
              <w:rPr>
                <w:rFonts w:ascii="Times New Roman" w:eastAsia="Times New Roman" w:hAnsi="Times New Roman" w:cs="Times New Roman"/>
                <w:b/>
                <w:sz w:val="28"/>
                <w:szCs w:val="28"/>
                <w:lang w:eastAsia="ru-RU" w:bidi="ru-RU"/>
              </w:rPr>
            </w:pPr>
            <w:r w:rsidRPr="00876751">
              <w:rPr>
                <w:rFonts w:ascii="Times New Roman" w:eastAsia="Times New Roman" w:hAnsi="Times New Roman" w:cs="Times New Roman"/>
                <w:b/>
                <w:sz w:val="28"/>
                <w:szCs w:val="28"/>
                <w:lang w:eastAsia="ru-RU" w:bidi="ru-RU"/>
              </w:rPr>
              <w:t>фонемати</w:t>
            </w:r>
            <w:r w:rsidRPr="00876751">
              <w:rPr>
                <w:rFonts w:ascii="Times New Roman" w:eastAsia="Times New Roman" w:hAnsi="Times New Roman" w:cs="Times New Roman"/>
                <w:b/>
                <w:sz w:val="28"/>
                <w:szCs w:val="28"/>
                <w:lang w:eastAsia="ru-RU" w:bidi="ru-RU"/>
              </w:rPr>
              <w:softHyphen/>
              <w:t>ческих</w:t>
            </w:r>
          </w:p>
          <w:p w:rsidR="00876751" w:rsidRPr="00876751" w:rsidRDefault="00876751" w:rsidP="00876751">
            <w:pPr>
              <w:spacing w:after="0" w:line="240" w:lineRule="auto"/>
              <w:rPr>
                <w:rFonts w:ascii="Times New Roman" w:eastAsia="Times New Roman" w:hAnsi="Times New Roman" w:cs="Times New Roman"/>
                <w:b/>
                <w:sz w:val="28"/>
                <w:szCs w:val="28"/>
                <w:lang w:eastAsia="ru-RU" w:bidi="ru-RU"/>
              </w:rPr>
            </w:pPr>
            <w:r w:rsidRPr="00876751">
              <w:rPr>
                <w:rFonts w:ascii="Times New Roman" w:eastAsia="Times New Roman" w:hAnsi="Times New Roman" w:cs="Times New Roman"/>
                <w:b/>
                <w:sz w:val="28"/>
                <w:szCs w:val="28"/>
                <w:lang w:eastAsia="ru-RU" w:bidi="ru-RU"/>
              </w:rPr>
              <w:t>представлений</w:t>
            </w:r>
          </w:p>
        </w:tc>
        <w:tc>
          <w:tcPr>
            <w:tcW w:w="3260" w:type="dxa"/>
            <w:tcBorders>
              <w:top w:val="single" w:sz="4" w:space="0" w:color="auto"/>
              <w:left w:val="single" w:sz="4" w:space="0" w:color="auto"/>
            </w:tcBorders>
            <w:shd w:val="clear" w:color="auto" w:fill="FFFFFF"/>
            <w:vAlign w:val="bottom"/>
          </w:tcPr>
          <w:p w:rsidR="009245CF" w:rsidRDefault="00876751" w:rsidP="00876751">
            <w:pPr>
              <w:spacing w:after="0" w:line="240" w:lineRule="auto"/>
              <w:rPr>
                <w:rFonts w:ascii="Times New Roman" w:eastAsia="Times New Roman" w:hAnsi="Times New Roman" w:cs="Times New Roman"/>
                <w:sz w:val="28"/>
                <w:szCs w:val="28"/>
                <w:lang w:eastAsia="ru-RU" w:bidi="ru-RU"/>
              </w:rPr>
            </w:pPr>
            <w:r w:rsidRPr="00876751">
              <w:rPr>
                <w:rFonts w:ascii="Times New Roman" w:eastAsia="Times New Roman" w:hAnsi="Times New Roman" w:cs="Times New Roman"/>
                <w:sz w:val="28"/>
                <w:szCs w:val="28"/>
                <w:lang w:eastAsia="ru-RU" w:bidi="ru-RU"/>
              </w:rPr>
              <w:t>Д. и. «Назови пер</w:t>
            </w:r>
            <w:r w:rsidRPr="00876751">
              <w:rPr>
                <w:rFonts w:ascii="Times New Roman" w:eastAsia="Times New Roman" w:hAnsi="Times New Roman" w:cs="Times New Roman"/>
                <w:sz w:val="28"/>
                <w:szCs w:val="28"/>
                <w:lang w:eastAsia="ru-RU" w:bidi="ru-RU"/>
              </w:rPr>
              <w:softHyphen/>
              <w:t>вый звук в словах и придума</w:t>
            </w:r>
            <w:r w:rsidR="009245CF">
              <w:rPr>
                <w:rFonts w:ascii="Times New Roman" w:eastAsia="Times New Roman" w:hAnsi="Times New Roman" w:cs="Times New Roman"/>
                <w:sz w:val="28"/>
                <w:szCs w:val="28"/>
                <w:lang w:eastAsia="ru-RU" w:bidi="ru-RU"/>
              </w:rPr>
              <w:t>й слово на этот звук»</w:t>
            </w:r>
          </w:p>
          <w:p w:rsidR="00876751" w:rsidRPr="00876751" w:rsidRDefault="00876751" w:rsidP="00876751">
            <w:pPr>
              <w:spacing w:after="0" w:line="240" w:lineRule="auto"/>
              <w:rPr>
                <w:rFonts w:ascii="Times New Roman" w:eastAsia="Times New Roman" w:hAnsi="Times New Roman" w:cs="Times New Roman"/>
                <w:sz w:val="28"/>
                <w:szCs w:val="28"/>
                <w:lang w:eastAsia="ru-RU" w:bidi="ru-RU"/>
              </w:rPr>
            </w:pPr>
            <w:r w:rsidRPr="00876751">
              <w:rPr>
                <w:rFonts w:ascii="Times New Roman" w:eastAsia="Times New Roman" w:hAnsi="Times New Roman" w:cs="Times New Roman"/>
                <w:i/>
                <w:iCs/>
                <w:sz w:val="28"/>
                <w:szCs w:val="28"/>
                <w:lang w:eastAsia="ru-RU" w:bidi="ru-RU"/>
              </w:rPr>
              <w:t>Цель:</w:t>
            </w:r>
            <w:r w:rsidRPr="00876751">
              <w:rPr>
                <w:rFonts w:ascii="Times New Roman" w:eastAsia="Times New Roman" w:hAnsi="Times New Roman" w:cs="Times New Roman"/>
                <w:sz w:val="28"/>
                <w:szCs w:val="28"/>
                <w:lang w:eastAsia="ru-RU" w:bidi="ru-RU"/>
              </w:rPr>
              <w:t xml:space="preserve"> закрепить умение выделять первый звук в слове и придумывать сло</w:t>
            </w:r>
            <w:r w:rsidRPr="00876751">
              <w:rPr>
                <w:rFonts w:ascii="Times New Roman" w:eastAsia="Times New Roman" w:hAnsi="Times New Roman" w:cs="Times New Roman"/>
                <w:sz w:val="28"/>
                <w:szCs w:val="28"/>
                <w:lang w:eastAsia="ru-RU" w:bidi="ru-RU"/>
              </w:rPr>
              <w:softHyphen/>
              <w:t>ва с ним</w:t>
            </w:r>
          </w:p>
          <w:p w:rsidR="00876751" w:rsidRPr="00876751" w:rsidRDefault="00876751" w:rsidP="00876751">
            <w:pPr>
              <w:spacing w:after="0" w:line="240" w:lineRule="auto"/>
              <w:rPr>
                <w:rFonts w:ascii="Times New Roman" w:eastAsia="Times New Roman" w:hAnsi="Times New Roman" w:cs="Times New Roman"/>
                <w:sz w:val="28"/>
                <w:szCs w:val="28"/>
                <w:lang w:eastAsia="ru-RU" w:bidi="ru-RU"/>
              </w:rPr>
            </w:pPr>
          </w:p>
        </w:tc>
        <w:tc>
          <w:tcPr>
            <w:tcW w:w="3686" w:type="dxa"/>
            <w:gridSpan w:val="2"/>
            <w:tcBorders>
              <w:top w:val="single" w:sz="4" w:space="0" w:color="auto"/>
              <w:left w:val="single" w:sz="4" w:space="0" w:color="auto"/>
              <w:right w:val="single" w:sz="4" w:space="0" w:color="auto"/>
            </w:tcBorders>
            <w:shd w:val="clear" w:color="auto" w:fill="FFFFFF"/>
            <w:vAlign w:val="bottom"/>
          </w:tcPr>
          <w:p w:rsidR="009245CF" w:rsidRDefault="00876751" w:rsidP="00876751">
            <w:pPr>
              <w:spacing w:after="0" w:line="240" w:lineRule="auto"/>
              <w:rPr>
                <w:rFonts w:ascii="Times New Roman" w:eastAsia="Times New Roman" w:hAnsi="Times New Roman" w:cs="Times New Roman"/>
                <w:sz w:val="28"/>
                <w:szCs w:val="28"/>
                <w:lang w:eastAsia="ru-RU" w:bidi="ru-RU"/>
              </w:rPr>
            </w:pPr>
            <w:r w:rsidRPr="00876751">
              <w:rPr>
                <w:rFonts w:ascii="Times New Roman" w:eastAsia="Times New Roman" w:hAnsi="Times New Roman" w:cs="Times New Roman"/>
                <w:sz w:val="28"/>
                <w:szCs w:val="28"/>
                <w:lang w:eastAsia="ru-RU" w:bidi="ru-RU"/>
              </w:rPr>
              <w:t>Д. и. «Назови пер</w:t>
            </w:r>
            <w:r w:rsidRPr="00876751">
              <w:rPr>
                <w:rFonts w:ascii="Times New Roman" w:eastAsia="Times New Roman" w:hAnsi="Times New Roman" w:cs="Times New Roman"/>
                <w:sz w:val="28"/>
                <w:szCs w:val="28"/>
                <w:lang w:eastAsia="ru-RU" w:bidi="ru-RU"/>
              </w:rPr>
              <w:softHyphen/>
              <w:t xml:space="preserve">вый звук в словах и придумай слово на этот звук» </w:t>
            </w:r>
          </w:p>
          <w:p w:rsidR="00876751" w:rsidRPr="00876751" w:rsidRDefault="00876751" w:rsidP="00876751">
            <w:pPr>
              <w:spacing w:after="0" w:line="240" w:lineRule="auto"/>
              <w:rPr>
                <w:rFonts w:ascii="Times New Roman" w:eastAsia="Times New Roman" w:hAnsi="Times New Roman" w:cs="Times New Roman"/>
                <w:sz w:val="28"/>
                <w:szCs w:val="28"/>
                <w:lang w:eastAsia="ru-RU" w:bidi="ru-RU"/>
              </w:rPr>
            </w:pPr>
            <w:r w:rsidRPr="00876751">
              <w:rPr>
                <w:rFonts w:ascii="Times New Roman" w:eastAsia="Times New Roman" w:hAnsi="Times New Roman" w:cs="Times New Roman"/>
                <w:i/>
                <w:iCs/>
                <w:sz w:val="28"/>
                <w:szCs w:val="28"/>
                <w:lang w:eastAsia="ru-RU" w:bidi="ru-RU"/>
              </w:rPr>
              <w:t>Цель:</w:t>
            </w:r>
            <w:r w:rsidRPr="00876751">
              <w:rPr>
                <w:rFonts w:ascii="Times New Roman" w:eastAsia="Times New Roman" w:hAnsi="Times New Roman" w:cs="Times New Roman"/>
                <w:sz w:val="28"/>
                <w:szCs w:val="28"/>
                <w:lang w:eastAsia="ru-RU" w:bidi="ru-RU"/>
              </w:rPr>
              <w:t xml:space="preserve"> закрепить умение выделять первый звук в слове и придумывать сло</w:t>
            </w:r>
            <w:r w:rsidRPr="00876751">
              <w:rPr>
                <w:rFonts w:ascii="Times New Roman" w:eastAsia="Times New Roman" w:hAnsi="Times New Roman" w:cs="Times New Roman"/>
                <w:sz w:val="28"/>
                <w:szCs w:val="28"/>
                <w:lang w:eastAsia="ru-RU" w:bidi="ru-RU"/>
              </w:rPr>
              <w:softHyphen/>
              <w:t>ва с ним</w:t>
            </w:r>
          </w:p>
          <w:p w:rsidR="00876751" w:rsidRDefault="00876751" w:rsidP="00876751">
            <w:pPr>
              <w:spacing w:after="0" w:line="240" w:lineRule="auto"/>
              <w:rPr>
                <w:rFonts w:ascii="Times New Roman" w:eastAsia="Times New Roman" w:hAnsi="Times New Roman" w:cs="Times New Roman"/>
                <w:sz w:val="28"/>
                <w:szCs w:val="28"/>
                <w:lang w:eastAsia="ru-RU" w:bidi="ru-RU"/>
              </w:rPr>
            </w:pPr>
          </w:p>
          <w:p w:rsidR="009245CF" w:rsidRPr="00876751" w:rsidRDefault="009245CF" w:rsidP="00876751">
            <w:pPr>
              <w:spacing w:after="0" w:line="240" w:lineRule="auto"/>
              <w:rPr>
                <w:rFonts w:ascii="Times New Roman" w:eastAsia="Times New Roman" w:hAnsi="Times New Roman" w:cs="Times New Roman"/>
                <w:sz w:val="28"/>
                <w:szCs w:val="28"/>
                <w:lang w:eastAsia="ru-RU" w:bidi="ru-RU"/>
              </w:rPr>
            </w:pPr>
          </w:p>
        </w:tc>
      </w:tr>
      <w:tr w:rsidR="00876751" w:rsidRPr="00876751" w:rsidTr="005D76C5">
        <w:trPr>
          <w:trHeight w:hRule="exact" w:val="2977"/>
        </w:trPr>
        <w:tc>
          <w:tcPr>
            <w:tcW w:w="2694" w:type="dxa"/>
            <w:tcBorders>
              <w:top w:val="single" w:sz="4" w:space="0" w:color="auto"/>
              <w:left w:val="single" w:sz="4" w:space="0" w:color="auto"/>
              <w:bottom w:val="single" w:sz="4" w:space="0" w:color="auto"/>
            </w:tcBorders>
            <w:shd w:val="clear" w:color="auto" w:fill="FFFFFF"/>
          </w:tcPr>
          <w:p w:rsidR="00876751" w:rsidRPr="00876751" w:rsidRDefault="00876751" w:rsidP="00876751">
            <w:pPr>
              <w:spacing w:after="0" w:line="240" w:lineRule="auto"/>
              <w:rPr>
                <w:rFonts w:ascii="Times New Roman" w:eastAsia="Times New Roman" w:hAnsi="Times New Roman" w:cs="Times New Roman"/>
                <w:b/>
                <w:sz w:val="28"/>
                <w:szCs w:val="28"/>
                <w:lang w:eastAsia="ru-RU" w:bidi="ru-RU"/>
              </w:rPr>
            </w:pPr>
            <w:r w:rsidRPr="00876751">
              <w:rPr>
                <w:rFonts w:ascii="Times New Roman" w:eastAsia="Times New Roman" w:hAnsi="Times New Roman" w:cs="Times New Roman"/>
                <w:b/>
                <w:sz w:val="28"/>
                <w:szCs w:val="28"/>
                <w:lang w:eastAsia="ru-RU" w:bidi="ru-RU"/>
              </w:rPr>
              <w:t>Развитие</w:t>
            </w:r>
          </w:p>
          <w:p w:rsidR="00876751" w:rsidRPr="00876751" w:rsidRDefault="00876751" w:rsidP="00876751">
            <w:pPr>
              <w:spacing w:after="0" w:line="240" w:lineRule="auto"/>
              <w:rPr>
                <w:rFonts w:ascii="Times New Roman" w:eastAsia="Times New Roman" w:hAnsi="Times New Roman" w:cs="Times New Roman"/>
                <w:b/>
                <w:sz w:val="28"/>
                <w:szCs w:val="28"/>
                <w:lang w:eastAsia="ru-RU" w:bidi="ru-RU"/>
              </w:rPr>
            </w:pPr>
            <w:r w:rsidRPr="00876751">
              <w:rPr>
                <w:rFonts w:ascii="Times New Roman" w:eastAsia="Times New Roman" w:hAnsi="Times New Roman" w:cs="Times New Roman"/>
                <w:b/>
                <w:sz w:val="28"/>
                <w:szCs w:val="28"/>
                <w:lang w:eastAsia="ru-RU" w:bidi="ru-RU"/>
              </w:rPr>
              <w:t>психических</w:t>
            </w:r>
          </w:p>
          <w:p w:rsidR="00876751" w:rsidRPr="00876751" w:rsidRDefault="00876751" w:rsidP="00876751">
            <w:pPr>
              <w:spacing w:after="0" w:line="240" w:lineRule="auto"/>
              <w:rPr>
                <w:rFonts w:ascii="Times New Roman" w:eastAsia="Times New Roman" w:hAnsi="Times New Roman" w:cs="Times New Roman"/>
                <w:sz w:val="28"/>
                <w:szCs w:val="28"/>
                <w:lang w:eastAsia="ru-RU" w:bidi="ru-RU"/>
              </w:rPr>
            </w:pPr>
            <w:r w:rsidRPr="00876751">
              <w:rPr>
                <w:rFonts w:ascii="Times New Roman" w:eastAsia="Times New Roman" w:hAnsi="Times New Roman" w:cs="Times New Roman"/>
                <w:b/>
                <w:sz w:val="28"/>
                <w:szCs w:val="28"/>
                <w:lang w:eastAsia="ru-RU" w:bidi="ru-RU"/>
              </w:rPr>
              <w:t>процессов</w:t>
            </w:r>
          </w:p>
        </w:tc>
        <w:tc>
          <w:tcPr>
            <w:tcW w:w="3260" w:type="dxa"/>
            <w:tcBorders>
              <w:top w:val="single" w:sz="4" w:space="0" w:color="auto"/>
              <w:left w:val="single" w:sz="4" w:space="0" w:color="auto"/>
              <w:bottom w:val="single" w:sz="4" w:space="0" w:color="auto"/>
            </w:tcBorders>
            <w:shd w:val="clear" w:color="auto" w:fill="FFFFFF"/>
          </w:tcPr>
          <w:p w:rsidR="00876751" w:rsidRPr="00876751" w:rsidRDefault="00876751" w:rsidP="00876751">
            <w:pPr>
              <w:spacing w:after="0" w:line="240" w:lineRule="auto"/>
              <w:rPr>
                <w:rFonts w:ascii="Times New Roman" w:eastAsia="Times New Roman" w:hAnsi="Times New Roman" w:cs="Times New Roman"/>
                <w:sz w:val="28"/>
                <w:szCs w:val="28"/>
                <w:lang w:eastAsia="ru-RU" w:bidi="ru-RU"/>
              </w:rPr>
            </w:pPr>
            <w:r w:rsidRPr="00876751">
              <w:rPr>
                <w:rFonts w:ascii="Times New Roman" w:eastAsia="Times New Roman" w:hAnsi="Times New Roman" w:cs="Times New Roman"/>
                <w:sz w:val="28"/>
                <w:szCs w:val="28"/>
                <w:lang w:eastAsia="ru-RU" w:bidi="ru-RU"/>
              </w:rPr>
              <w:t>Д. и. «Покажи ры</w:t>
            </w:r>
            <w:r w:rsidRPr="00876751">
              <w:rPr>
                <w:rFonts w:ascii="Times New Roman" w:eastAsia="Times New Roman" w:hAnsi="Times New Roman" w:cs="Times New Roman"/>
                <w:sz w:val="28"/>
                <w:szCs w:val="28"/>
                <w:lang w:eastAsia="ru-RU" w:bidi="ru-RU"/>
              </w:rPr>
              <w:softHyphen/>
              <w:t>бок, плывущих вле</w:t>
            </w:r>
            <w:r w:rsidRPr="00876751">
              <w:rPr>
                <w:rFonts w:ascii="Times New Roman" w:eastAsia="Times New Roman" w:hAnsi="Times New Roman" w:cs="Times New Roman"/>
                <w:sz w:val="28"/>
                <w:szCs w:val="28"/>
                <w:lang w:eastAsia="ru-RU" w:bidi="ru-RU"/>
              </w:rPr>
              <w:softHyphen/>
              <w:t>во</w:t>
            </w:r>
            <w:r w:rsidR="005D76C5">
              <w:rPr>
                <w:rFonts w:ascii="Times New Roman" w:eastAsia="Times New Roman" w:hAnsi="Times New Roman" w:cs="Times New Roman"/>
                <w:sz w:val="28"/>
                <w:szCs w:val="28"/>
                <w:lang w:eastAsia="ru-RU" w:bidi="ru-RU"/>
              </w:rPr>
              <w:t>»</w:t>
            </w:r>
          </w:p>
          <w:p w:rsidR="00876751" w:rsidRPr="00876751" w:rsidRDefault="00876751" w:rsidP="00876751">
            <w:pPr>
              <w:spacing w:after="0" w:line="240" w:lineRule="auto"/>
              <w:rPr>
                <w:rFonts w:ascii="Times New Roman" w:eastAsia="Times New Roman" w:hAnsi="Times New Roman" w:cs="Times New Roman"/>
                <w:sz w:val="28"/>
                <w:szCs w:val="28"/>
                <w:lang w:eastAsia="ru-RU" w:bidi="ru-RU"/>
              </w:rPr>
            </w:pPr>
            <w:r w:rsidRPr="00876751">
              <w:rPr>
                <w:rFonts w:ascii="Times New Roman" w:eastAsia="Times New Roman" w:hAnsi="Times New Roman" w:cs="Times New Roman"/>
                <w:i/>
                <w:iCs/>
                <w:sz w:val="28"/>
                <w:szCs w:val="28"/>
                <w:lang w:eastAsia="ru-RU" w:bidi="ru-RU"/>
              </w:rPr>
              <w:t>Цель:</w:t>
            </w:r>
            <w:r w:rsidRPr="00876751">
              <w:rPr>
                <w:rFonts w:ascii="Times New Roman" w:eastAsia="Times New Roman" w:hAnsi="Times New Roman" w:cs="Times New Roman"/>
                <w:sz w:val="28"/>
                <w:szCs w:val="28"/>
                <w:lang w:eastAsia="ru-RU" w:bidi="ru-RU"/>
              </w:rPr>
              <w:t xml:space="preserve"> развитие зри</w:t>
            </w:r>
            <w:r w:rsidRPr="00876751">
              <w:rPr>
                <w:rFonts w:ascii="Times New Roman" w:eastAsia="Times New Roman" w:hAnsi="Times New Roman" w:cs="Times New Roman"/>
                <w:sz w:val="28"/>
                <w:szCs w:val="28"/>
                <w:lang w:eastAsia="ru-RU" w:bidi="ru-RU"/>
              </w:rPr>
              <w:softHyphen/>
              <w:t>тельного внимания</w:t>
            </w:r>
          </w:p>
          <w:p w:rsidR="005D76C5" w:rsidRPr="00876751" w:rsidRDefault="00876751" w:rsidP="00876751">
            <w:pPr>
              <w:spacing w:after="0" w:line="240" w:lineRule="auto"/>
              <w:rPr>
                <w:rFonts w:ascii="Times New Roman" w:eastAsia="Times New Roman" w:hAnsi="Times New Roman" w:cs="Times New Roman"/>
                <w:sz w:val="28"/>
                <w:szCs w:val="28"/>
                <w:lang w:eastAsia="ru-RU" w:bidi="ru-RU"/>
              </w:rPr>
            </w:pPr>
            <w:r w:rsidRPr="00876751">
              <w:rPr>
                <w:rFonts w:ascii="Times New Roman" w:eastAsia="Times New Roman" w:hAnsi="Times New Roman" w:cs="Times New Roman"/>
                <w:sz w:val="28"/>
                <w:szCs w:val="28"/>
                <w:lang w:eastAsia="ru-RU" w:bidi="ru-RU"/>
              </w:rPr>
              <w:t xml:space="preserve">Д. </w:t>
            </w:r>
            <w:r w:rsidR="005D76C5">
              <w:rPr>
                <w:rFonts w:ascii="Times New Roman" w:eastAsia="Times New Roman" w:hAnsi="Times New Roman" w:cs="Times New Roman"/>
                <w:sz w:val="28"/>
                <w:szCs w:val="28"/>
                <w:lang w:eastAsia="ru-RU" w:bidi="ru-RU"/>
              </w:rPr>
              <w:t>и. «Будь внимате</w:t>
            </w:r>
            <w:r w:rsidR="005D76C5">
              <w:rPr>
                <w:rFonts w:ascii="Times New Roman" w:eastAsia="Times New Roman" w:hAnsi="Times New Roman" w:cs="Times New Roman"/>
                <w:sz w:val="28"/>
                <w:szCs w:val="28"/>
                <w:lang w:eastAsia="ru-RU" w:bidi="ru-RU"/>
              </w:rPr>
              <w:softHyphen/>
              <w:t>лен» (</w:t>
            </w:r>
          </w:p>
          <w:p w:rsidR="00876751" w:rsidRPr="00876751" w:rsidRDefault="00876751" w:rsidP="00876751">
            <w:pPr>
              <w:spacing w:after="0" w:line="240" w:lineRule="auto"/>
              <w:rPr>
                <w:rFonts w:ascii="Times New Roman" w:eastAsia="Times New Roman" w:hAnsi="Times New Roman" w:cs="Times New Roman"/>
                <w:sz w:val="28"/>
                <w:szCs w:val="28"/>
                <w:lang w:eastAsia="ru-RU" w:bidi="ru-RU"/>
              </w:rPr>
            </w:pPr>
            <w:r w:rsidRPr="00876751">
              <w:rPr>
                <w:rFonts w:ascii="Times New Roman" w:eastAsia="Times New Roman" w:hAnsi="Times New Roman" w:cs="Times New Roman"/>
                <w:i/>
                <w:iCs/>
                <w:sz w:val="28"/>
                <w:szCs w:val="28"/>
                <w:lang w:eastAsia="ru-RU" w:bidi="ru-RU"/>
              </w:rPr>
              <w:t>Цель:</w:t>
            </w:r>
            <w:r w:rsidRPr="00876751">
              <w:rPr>
                <w:rFonts w:ascii="Times New Roman" w:eastAsia="Times New Roman" w:hAnsi="Times New Roman" w:cs="Times New Roman"/>
                <w:sz w:val="28"/>
                <w:szCs w:val="28"/>
                <w:lang w:eastAsia="ru-RU" w:bidi="ru-RU"/>
              </w:rPr>
              <w:t xml:space="preserve"> развитие слу</w:t>
            </w:r>
            <w:r w:rsidRPr="00876751">
              <w:rPr>
                <w:rFonts w:ascii="Times New Roman" w:eastAsia="Times New Roman" w:hAnsi="Times New Roman" w:cs="Times New Roman"/>
                <w:sz w:val="28"/>
                <w:szCs w:val="28"/>
                <w:lang w:eastAsia="ru-RU" w:bidi="ru-RU"/>
              </w:rPr>
              <w:softHyphen/>
              <w:t>хового внимания</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tcPr>
          <w:p w:rsidR="00876751" w:rsidRPr="00876751" w:rsidRDefault="00876751" w:rsidP="00876751">
            <w:pPr>
              <w:spacing w:after="0" w:line="240" w:lineRule="auto"/>
              <w:rPr>
                <w:rFonts w:ascii="Times New Roman" w:eastAsia="Times New Roman" w:hAnsi="Times New Roman" w:cs="Times New Roman"/>
                <w:sz w:val="28"/>
                <w:szCs w:val="28"/>
                <w:lang w:eastAsia="ru-RU" w:bidi="ru-RU"/>
              </w:rPr>
            </w:pPr>
            <w:r w:rsidRPr="00876751">
              <w:rPr>
                <w:rFonts w:ascii="Times New Roman" w:eastAsia="Times New Roman" w:hAnsi="Times New Roman" w:cs="Times New Roman"/>
                <w:sz w:val="28"/>
                <w:szCs w:val="28"/>
                <w:lang w:eastAsia="ru-RU" w:bidi="ru-RU"/>
              </w:rPr>
              <w:t>Д. и. «Найди отли</w:t>
            </w:r>
            <w:r w:rsidRPr="00876751">
              <w:rPr>
                <w:rFonts w:ascii="Times New Roman" w:eastAsia="Times New Roman" w:hAnsi="Times New Roman" w:cs="Times New Roman"/>
                <w:sz w:val="28"/>
                <w:szCs w:val="28"/>
                <w:lang w:eastAsia="ru-RU" w:bidi="ru-RU"/>
              </w:rPr>
              <w:softHyphen/>
              <w:t xml:space="preserve">чия» (по картинке </w:t>
            </w:r>
            <w:r w:rsidR="005D76C5">
              <w:rPr>
                <w:rFonts w:ascii="Times New Roman" w:eastAsia="Times New Roman" w:hAnsi="Times New Roman" w:cs="Times New Roman"/>
                <w:sz w:val="28"/>
                <w:szCs w:val="28"/>
                <w:lang w:eastAsia="ru-RU" w:bidi="ru-RU"/>
              </w:rPr>
              <w:t>«Девочка моет ру</w:t>
            </w:r>
            <w:r w:rsidR="005D76C5">
              <w:rPr>
                <w:rFonts w:ascii="Times New Roman" w:eastAsia="Times New Roman" w:hAnsi="Times New Roman" w:cs="Times New Roman"/>
                <w:sz w:val="28"/>
                <w:szCs w:val="28"/>
                <w:lang w:eastAsia="ru-RU" w:bidi="ru-RU"/>
              </w:rPr>
              <w:softHyphen/>
              <w:t xml:space="preserve">ки») </w:t>
            </w:r>
          </w:p>
          <w:p w:rsidR="00876751" w:rsidRPr="00876751" w:rsidRDefault="00876751" w:rsidP="00876751">
            <w:pPr>
              <w:spacing w:after="0" w:line="240" w:lineRule="auto"/>
              <w:rPr>
                <w:rFonts w:ascii="Times New Roman" w:eastAsia="Times New Roman" w:hAnsi="Times New Roman" w:cs="Times New Roman"/>
                <w:sz w:val="28"/>
                <w:szCs w:val="28"/>
                <w:lang w:eastAsia="ru-RU" w:bidi="ru-RU"/>
              </w:rPr>
            </w:pPr>
            <w:r w:rsidRPr="00876751">
              <w:rPr>
                <w:rFonts w:ascii="Times New Roman" w:eastAsia="Times New Roman" w:hAnsi="Times New Roman" w:cs="Times New Roman"/>
                <w:i/>
                <w:iCs/>
                <w:sz w:val="28"/>
                <w:szCs w:val="28"/>
                <w:lang w:eastAsia="ru-RU" w:bidi="ru-RU"/>
              </w:rPr>
              <w:t>Цель:</w:t>
            </w:r>
            <w:r w:rsidRPr="00876751">
              <w:rPr>
                <w:rFonts w:ascii="Times New Roman" w:eastAsia="Times New Roman" w:hAnsi="Times New Roman" w:cs="Times New Roman"/>
                <w:sz w:val="28"/>
                <w:szCs w:val="28"/>
                <w:lang w:eastAsia="ru-RU" w:bidi="ru-RU"/>
              </w:rPr>
              <w:t xml:space="preserve"> развитие зри</w:t>
            </w:r>
            <w:r w:rsidRPr="00876751">
              <w:rPr>
                <w:rFonts w:ascii="Times New Roman" w:eastAsia="Times New Roman" w:hAnsi="Times New Roman" w:cs="Times New Roman"/>
                <w:sz w:val="28"/>
                <w:szCs w:val="28"/>
                <w:lang w:eastAsia="ru-RU" w:bidi="ru-RU"/>
              </w:rPr>
              <w:softHyphen/>
              <w:t>тельного внимания</w:t>
            </w:r>
          </w:p>
          <w:p w:rsidR="005D76C5" w:rsidRDefault="00876751" w:rsidP="00876751">
            <w:pPr>
              <w:spacing w:after="0" w:line="240" w:lineRule="auto"/>
              <w:rPr>
                <w:rFonts w:ascii="Times New Roman" w:eastAsia="Times New Roman" w:hAnsi="Times New Roman" w:cs="Times New Roman"/>
                <w:sz w:val="28"/>
                <w:szCs w:val="28"/>
                <w:lang w:eastAsia="ru-RU" w:bidi="ru-RU"/>
              </w:rPr>
            </w:pPr>
            <w:r w:rsidRPr="00876751">
              <w:rPr>
                <w:rFonts w:ascii="Times New Roman" w:eastAsia="Times New Roman" w:hAnsi="Times New Roman" w:cs="Times New Roman"/>
                <w:sz w:val="28"/>
                <w:szCs w:val="28"/>
                <w:lang w:eastAsia="ru-RU" w:bidi="ru-RU"/>
              </w:rPr>
              <w:t>Д. и. «Какое слово от</w:t>
            </w:r>
            <w:r w:rsidR="005D76C5">
              <w:rPr>
                <w:rFonts w:ascii="Times New Roman" w:eastAsia="Times New Roman" w:hAnsi="Times New Roman" w:cs="Times New Roman"/>
                <w:sz w:val="28"/>
                <w:szCs w:val="28"/>
                <w:lang w:eastAsia="ru-RU" w:bidi="ru-RU"/>
              </w:rPr>
              <w:t>личается от дру</w:t>
            </w:r>
            <w:r w:rsidR="005D76C5">
              <w:rPr>
                <w:rFonts w:ascii="Times New Roman" w:eastAsia="Times New Roman" w:hAnsi="Times New Roman" w:cs="Times New Roman"/>
                <w:sz w:val="28"/>
                <w:szCs w:val="28"/>
                <w:lang w:eastAsia="ru-RU" w:bidi="ru-RU"/>
              </w:rPr>
              <w:softHyphen/>
              <w:t xml:space="preserve">гих?» </w:t>
            </w:r>
          </w:p>
          <w:p w:rsidR="00876751" w:rsidRPr="00876751" w:rsidRDefault="00876751" w:rsidP="00876751">
            <w:pPr>
              <w:spacing w:after="0" w:line="240" w:lineRule="auto"/>
              <w:rPr>
                <w:rFonts w:ascii="Times New Roman" w:eastAsia="Times New Roman" w:hAnsi="Times New Roman" w:cs="Times New Roman"/>
                <w:sz w:val="28"/>
                <w:szCs w:val="28"/>
                <w:lang w:eastAsia="ru-RU" w:bidi="ru-RU"/>
              </w:rPr>
            </w:pPr>
            <w:r w:rsidRPr="00876751">
              <w:rPr>
                <w:rFonts w:ascii="Times New Roman" w:eastAsia="Times New Roman" w:hAnsi="Times New Roman" w:cs="Times New Roman"/>
                <w:i/>
                <w:iCs/>
                <w:sz w:val="28"/>
                <w:szCs w:val="28"/>
                <w:lang w:eastAsia="ru-RU" w:bidi="ru-RU"/>
              </w:rPr>
              <w:t>Цель:</w:t>
            </w:r>
            <w:r w:rsidRPr="00876751">
              <w:rPr>
                <w:rFonts w:ascii="Times New Roman" w:eastAsia="Times New Roman" w:hAnsi="Times New Roman" w:cs="Times New Roman"/>
                <w:sz w:val="28"/>
                <w:szCs w:val="28"/>
                <w:lang w:eastAsia="ru-RU" w:bidi="ru-RU"/>
              </w:rPr>
              <w:t xml:space="preserve"> развитие слу</w:t>
            </w:r>
            <w:r w:rsidRPr="00876751">
              <w:rPr>
                <w:rFonts w:ascii="Times New Roman" w:eastAsia="Times New Roman" w:hAnsi="Times New Roman" w:cs="Times New Roman"/>
                <w:sz w:val="28"/>
                <w:szCs w:val="28"/>
                <w:lang w:eastAsia="ru-RU" w:bidi="ru-RU"/>
              </w:rPr>
              <w:softHyphen/>
              <w:t>хового внимания</w:t>
            </w:r>
          </w:p>
        </w:tc>
      </w:tr>
      <w:tr w:rsidR="00F33525" w:rsidTr="00F33525">
        <w:trPr>
          <w:trHeight w:hRule="exact" w:val="4819"/>
        </w:trPr>
        <w:tc>
          <w:tcPr>
            <w:tcW w:w="2694" w:type="dxa"/>
            <w:tcBorders>
              <w:top w:val="single" w:sz="4" w:space="0" w:color="auto"/>
              <w:left w:val="single" w:sz="4" w:space="0" w:color="auto"/>
              <w:bottom w:val="single" w:sz="4" w:space="0" w:color="auto"/>
            </w:tcBorders>
            <w:shd w:val="clear" w:color="auto" w:fill="FFFFFF"/>
          </w:tcPr>
          <w:p w:rsidR="00F33525" w:rsidRPr="00F33525" w:rsidRDefault="00F33525" w:rsidP="00F33525">
            <w:pPr>
              <w:spacing w:line="240" w:lineRule="auto"/>
              <w:rPr>
                <w:rFonts w:ascii="Times New Roman" w:eastAsia="Times New Roman" w:hAnsi="Times New Roman" w:cs="Times New Roman"/>
                <w:b/>
                <w:sz w:val="28"/>
                <w:szCs w:val="28"/>
                <w:lang w:eastAsia="ru-RU" w:bidi="ru-RU"/>
              </w:rPr>
            </w:pPr>
            <w:r w:rsidRPr="00F33525">
              <w:rPr>
                <w:rFonts w:ascii="Times New Roman" w:eastAsia="Times New Roman" w:hAnsi="Times New Roman" w:cs="Times New Roman"/>
                <w:b/>
                <w:sz w:val="28"/>
                <w:szCs w:val="28"/>
                <w:lang w:eastAsia="ru-RU" w:bidi="ru-RU"/>
              </w:rPr>
              <w:t>Развитие лексики и граммати</w:t>
            </w:r>
            <w:r w:rsidRPr="00F33525">
              <w:rPr>
                <w:rFonts w:ascii="Times New Roman" w:eastAsia="Times New Roman" w:hAnsi="Times New Roman" w:cs="Times New Roman"/>
                <w:b/>
                <w:sz w:val="28"/>
                <w:szCs w:val="28"/>
                <w:lang w:eastAsia="ru-RU" w:bidi="ru-RU"/>
              </w:rPr>
              <w:softHyphen/>
              <w:t>ческого строя</w:t>
            </w:r>
          </w:p>
        </w:tc>
        <w:tc>
          <w:tcPr>
            <w:tcW w:w="3260" w:type="dxa"/>
            <w:tcBorders>
              <w:top w:val="single" w:sz="4" w:space="0" w:color="auto"/>
              <w:left w:val="single" w:sz="4" w:space="0" w:color="auto"/>
              <w:bottom w:val="single" w:sz="4" w:space="0" w:color="auto"/>
            </w:tcBorders>
            <w:shd w:val="clear" w:color="auto" w:fill="FFFFFF"/>
          </w:tcPr>
          <w:p w:rsidR="00F33525" w:rsidRDefault="00F33525" w:rsidP="00F33525">
            <w:pPr>
              <w:spacing w:after="0" w:line="240" w:lineRule="auto"/>
              <w:rPr>
                <w:rFonts w:ascii="Times New Roman" w:eastAsia="Times New Roman" w:hAnsi="Times New Roman" w:cs="Times New Roman"/>
                <w:sz w:val="28"/>
                <w:szCs w:val="28"/>
                <w:lang w:eastAsia="ru-RU" w:bidi="ru-RU"/>
              </w:rPr>
            </w:pPr>
            <w:r w:rsidRPr="00F33525">
              <w:rPr>
                <w:rFonts w:ascii="Times New Roman" w:eastAsia="Times New Roman" w:hAnsi="Times New Roman" w:cs="Times New Roman"/>
                <w:sz w:val="28"/>
                <w:szCs w:val="28"/>
                <w:lang w:eastAsia="ru-RU" w:bidi="ru-RU"/>
              </w:rPr>
              <w:t>Словарь по теме «Че</w:t>
            </w:r>
            <w:r w:rsidRPr="00F33525">
              <w:rPr>
                <w:rFonts w:ascii="Times New Roman" w:eastAsia="Times New Roman" w:hAnsi="Times New Roman" w:cs="Times New Roman"/>
                <w:sz w:val="28"/>
                <w:szCs w:val="28"/>
                <w:lang w:eastAsia="ru-RU" w:bidi="ru-RU"/>
              </w:rPr>
              <w:softHyphen/>
              <w:t xml:space="preserve">ловек. Части тела» </w:t>
            </w:r>
          </w:p>
          <w:p w:rsidR="00F33525" w:rsidRPr="00F33525" w:rsidRDefault="00F33525" w:rsidP="00F33525">
            <w:pPr>
              <w:spacing w:after="0" w:line="240" w:lineRule="auto"/>
              <w:rPr>
                <w:rFonts w:ascii="Times New Roman" w:eastAsia="Times New Roman" w:hAnsi="Times New Roman" w:cs="Times New Roman"/>
                <w:sz w:val="28"/>
                <w:szCs w:val="28"/>
                <w:lang w:eastAsia="ru-RU" w:bidi="ru-RU"/>
              </w:rPr>
            </w:pPr>
            <w:r w:rsidRPr="00F33525">
              <w:rPr>
                <w:rStyle w:val="2115pt"/>
                <w:rFonts w:ascii="Times New Roman" w:eastAsia="Times New Roman" w:hAnsi="Times New Roman" w:cs="Times New Roman"/>
                <w:i w:val="0"/>
                <w:iCs w:val="0"/>
                <w:color w:val="auto"/>
                <w:sz w:val="28"/>
                <w:szCs w:val="28"/>
              </w:rPr>
              <w:t>Цель:</w:t>
            </w:r>
            <w:r w:rsidRPr="00F33525">
              <w:rPr>
                <w:rFonts w:ascii="Times New Roman" w:eastAsia="Times New Roman" w:hAnsi="Times New Roman" w:cs="Times New Roman"/>
                <w:sz w:val="28"/>
                <w:szCs w:val="28"/>
                <w:lang w:eastAsia="ru-RU" w:bidi="ru-RU"/>
              </w:rPr>
              <w:t xml:space="preserve"> актуализация, расширение, систе</w:t>
            </w:r>
            <w:r w:rsidRPr="00F33525">
              <w:rPr>
                <w:rFonts w:ascii="Times New Roman" w:eastAsia="Times New Roman" w:hAnsi="Times New Roman" w:cs="Times New Roman"/>
                <w:sz w:val="28"/>
                <w:szCs w:val="28"/>
                <w:lang w:eastAsia="ru-RU" w:bidi="ru-RU"/>
              </w:rPr>
              <w:softHyphen/>
              <w:t>матизация и уточне</w:t>
            </w:r>
            <w:r w:rsidRPr="00F33525">
              <w:rPr>
                <w:rFonts w:ascii="Times New Roman" w:eastAsia="Times New Roman" w:hAnsi="Times New Roman" w:cs="Times New Roman"/>
                <w:sz w:val="28"/>
                <w:szCs w:val="28"/>
                <w:lang w:eastAsia="ru-RU" w:bidi="ru-RU"/>
              </w:rPr>
              <w:softHyphen/>
              <w:t>ние словаря по теме</w:t>
            </w:r>
          </w:p>
          <w:p w:rsidR="00F33525" w:rsidRPr="00F33525" w:rsidRDefault="00F33525" w:rsidP="00F33525">
            <w:pPr>
              <w:spacing w:after="0" w:line="240" w:lineRule="auto"/>
              <w:rPr>
                <w:rFonts w:ascii="Times New Roman" w:eastAsia="Times New Roman" w:hAnsi="Times New Roman" w:cs="Times New Roman"/>
                <w:sz w:val="28"/>
                <w:szCs w:val="28"/>
                <w:lang w:eastAsia="ru-RU" w:bidi="ru-RU"/>
              </w:rPr>
            </w:pPr>
            <w:r>
              <w:rPr>
                <w:rFonts w:ascii="Times New Roman" w:eastAsia="Times New Roman" w:hAnsi="Times New Roman" w:cs="Times New Roman"/>
                <w:sz w:val="28"/>
                <w:szCs w:val="28"/>
                <w:lang w:eastAsia="ru-RU" w:bidi="ru-RU"/>
              </w:rPr>
              <w:t>Д. и. «Закончи пред</w:t>
            </w:r>
            <w:r w:rsidRPr="00F33525">
              <w:rPr>
                <w:rFonts w:ascii="Times New Roman" w:eastAsia="Times New Roman" w:hAnsi="Times New Roman" w:cs="Times New Roman"/>
                <w:sz w:val="28"/>
                <w:szCs w:val="28"/>
                <w:lang w:eastAsia="ru-RU" w:bidi="ru-RU"/>
              </w:rPr>
              <w:t xml:space="preserve">ложение словом </w:t>
            </w:r>
            <w:r w:rsidRPr="00F33525">
              <w:rPr>
                <w:rStyle w:val="2115pt"/>
                <w:rFonts w:ascii="Times New Roman" w:eastAsia="Times New Roman" w:hAnsi="Times New Roman" w:cs="Times New Roman"/>
                <w:i w:val="0"/>
                <w:iCs w:val="0"/>
                <w:color w:val="auto"/>
                <w:sz w:val="28"/>
                <w:szCs w:val="28"/>
              </w:rPr>
              <w:t xml:space="preserve">уши </w:t>
            </w:r>
            <w:r w:rsidRPr="00F33525">
              <w:rPr>
                <w:rFonts w:ascii="Times New Roman" w:eastAsia="Times New Roman" w:hAnsi="Times New Roman" w:cs="Times New Roman"/>
                <w:sz w:val="28"/>
                <w:szCs w:val="28"/>
                <w:lang w:eastAsia="ru-RU" w:bidi="ru-RU"/>
              </w:rPr>
              <w:t>в нужной форме»</w:t>
            </w:r>
          </w:p>
          <w:p w:rsidR="00F33525" w:rsidRPr="00F33525" w:rsidRDefault="00F33525" w:rsidP="00F33525">
            <w:pPr>
              <w:spacing w:after="0" w:line="240" w:lineRule="auto"/>
              <w:rPr>
                <w:rFonts w:ascii="Times New Roman" w:eastAsia="Times New Roman" w:hAnsi="Times New Roman" w:cs="Times New Roman"/>
                <w:sz w:val="28"/>
                <w:szCs w:val="28"/>
                <w:lang w:eastAsia="ru-RU" w:bidi="ru-RU"/>
              </w:rPr>
            </w:pPr>
            <w:r w:rsidRPr="00F33525">
              <w:rPr>
                <w:rStyle w:val="2115pt"/>
                <w:rFonts w:ascii="Times New Roman" w:eastAsia="Times New Roman" w:hAnsi="Times New Roman" w:cs="Times New Roman"/>
                <w:i w:val="0"/>
                <w:iCs w:val="0"/>
                <w:color w:val="auto"/>
                <w:sz w:val="28"/>
                <w:szCs w:val="28"/>
              </w:rPr>
              <w:t>Цель:</w:t>
            </w:r>
            <w:r>
              <w:rPr>
                <w:rFonts w:ascii="Times New Roman" w:eastAsia="Times New Roman" w:hAnsi="Times New Roman" w:cs="Times New Roman"/>
                <w:sz w:val="28"/>
                <w:szCs w:val="28"/>
                <w:lang w:eastAsia="ru-RU" w:bidi="ru-RU"/>
              </w:rPr>
              <w:t xml:space="preserve"> учить практическому приме</w:t>
            </w:r>
            <w:r w:rsidRPr="00F33525">
              <w:rPr>
                <w:rFonts w:ascii="Times New Roman" w:eastAsia="Times New Roman" w:hAnsi="Times New Roman" w:cs="Times New Roman"/>
                <w:sz w:val="28"/>
                <w:szCs w:val="28"/>
                <w:lang w:eastAsia="ru-RU" w:bidi="ru-RU"/>
              </w:rPr>
              <w:t>н</w:t>
            </w:r>
            <w:r>
              <w:rPr>
                <w:rFonts w:ascii="Times New Roman" w:eastAsia="Times New Roman" w:hAnsi="Times New Roman" w:cs="Times New Roman"/>
                <w:sz w:val="28"/>
                <w:szCs w:val="28"/>
                <w:lang w:eastAsia="ru-RU" w:bidi="ru-RU"/>
              </w:rPr>
              <w:t>ению падежей и согласованиям су</w:t>
            </w:r>
            <w:r w:rsidRPr="00F33525">
              <w:rPr>
                <w:rFonts w:ascii="Times New Roman" w:eastAsia="Times New Roman" w:hAnsi="Times New Roman" w:cs="Times New Roman"/>
                <w:sz w:val="28"/>
                <w:szCs w:val="28"/>
                <w:lang w:eastAsia="ru-RU" w:bidi="ru-RU"/>
              </w:rPr>
              <w:t>ществительного с другими частями речи</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tcPr>
          <w:p w:rsidR="00F33525" w:rsidRPr="00F33525" w:rsidRDefault="00F33525" w:rsidP="00F33525">
            <w:pPr>
              <w:spacing w:after="0" w:line="240" w:lineRule="auto"/>
              <w:rPr>
                <w:rFonts w:ascii="Times New Roman" w:eastAsia="Times New Roman" w:hAnsi="Times New Roman" w:cs="Times New Roman"/>
                <w:sz w:val="28"/>
                <w:szCs w:val="28"/>
                <w:lang w:eastAsia="ru-RU" w:bidi="ru-RU"/>
              </w:rPr>
            </w:pPr>
            <w:r w:rsidRPr="00F33525">
              <w:rPr>
                <w:rFonts w:ascii="Times New Roman" w:eastAsia="Times New Roman" w:hAnsi="Times New Roman" w:cs="Times New Roman"/>
                <w:sz w:val="28"/>
                <w:szCs w:val="28"/>
                <w:lang w:eastAsia="ru-RU" w:bidi="ru-RU"/>
              </w:rPr>
              <w:t>Д. и. «</w:t>
            </w:r>
            <w:r>
              <w:rPr>
                <w:rFonts w:ascii="Times New Roman" w:eastAsia="Times New Roman" w:hAnsi="Times New Roman" w:cs="Times New Roman"/>
                <w:sz w:val="28"/>
                <w:szCs w:val="28"/>
                <w:lang w:eastAsia="ru-RU" w:bidi="ru-RU"/>
              </w:rPr>
              <w:t>Собери пред</w:t>
            </w:r>
            <w:r>
              <w:rPr>
                <w:rFonts w:ascii="Times New Roman" w:eastAsia="Times New Roman" w:hAnsi="Times New Roman" w:cs="Times New Roman"/>
                <w:sz w:val="28"/>
                <w:szCs w:val="28"/>
                <w:lang w:eastAsia="ru-RU" w:bidi="ru-RU"/>
              </w:rPr>
              <w:softHyphen/>
              <w:t xml:space="preserve">ложения» </w:t>
            </w:r>
            <w:r w:rsidRPr="00F33525">
              <w:rPr>
                <w:rStyle w:val="2115pt"/>
                <w:rFonts w:ascii="Times New Roman" w:eastAsia="Times New Roman" w:hAnsi="Times New Roman" w:cs="Times New Roman"/>
                <w:i w:val="0"/>
                <w:iCs w:val="0"/>
                <w:color w:val="auto"/>
                <w:sz w:val="28"/>
                <w:szCs w:val="28"/>
              </w:rPr>
              <w:t>Цель:</w:t>
            </w:r>
            <w:r w:rsidRPr="00F33525">
              <w:rPr>
                <w:rFonts w:ascii="Times New Roman" w:eastAsia="Times New Roman" w:hAnsi="Times New Roman" w:cs="Times New Roman"/>
                <w:sz w:val="28"/>
                <w:szCs w:val="28"/>
                <w:lang w:eastAsia="ru-RU" w:bidi="ru-RU"/>
              </w:rPr>
              <w:t xml:space="preserve"> упражнять в конструировании предложений из дан</w:t>
            </w:r>
            <w:r w:rsidRPr="00F33525">
              <w:rPr>
                <w:rFonts w:ascii="Times New Roman" w:eastAsia="Times New Roman" w:hAnsi="Times New Roman" w:cs="Times New Roman"/>
                <w:sz w:val="28"/>
                <w:szCs w:val="28"/>
                <w:lang w:eastAsia="ru-RU" w:bidi="ru-RU"/>
              </w:rPr>
              <w:softHyphen/>
              <w:t>ных слов</w:t>
            </w:r>
          </w:p>
          <w:p w:rsidR="00F33525" w:rsidRPr="00F33525" w:rsidRDefault="00F33525" w:rsidP="00F33525">
            <w:pPr>
              <w:spacing w:line="240" w:lineRule="auto"/>
              <w:rPr>
                <w:rFonts w:ascii="Times New Roman" w:eastAsia="Times New Roman" w:hAnsi="Times New Roman" w:cs="Times New Roman"/>
                <w:sz w:val="28"/>
                <w:szCs w:val="28"/>
                <w:lang w:eastAsia="ru-RU" w:bidi="ru-RU"/>
              </w:rPr>
            </w:pPr>
            <w:r w:rsidRPr="00F33525">
              <w:rPr>
                <w:rFonts w:ascii="Times New Roman" w:eastAsia="Times New Roman" w:hAnsi="Times New Roman" w:cs="Times New Roman"/>
                <w:sz w:val="28"/>
                <w:szCs w:val="28"/>
                <w:lang w:eastAsia="ru-RU" w:bidi="ru-RU"/>
              </w:rPr>
              <w:t>Д. и. «И</w:t>
            </w:r>
            <w:r>
              <w:rPr>
                <w:rFonts w:ascii="Times New Roman" w:eastAsia="Times New Roman" w:hAnsi="Times New Roman" w:cs="Times New Roman"/>
                <w:sz w:val="28"/>
                <w:szCs w:val="28"/>
                <w:lang w:eastAsia="ru-RU" w:bidi="ru-RU"/>
              </w:rPr>
              <w:t>справь пред</w:t>
            </w:r>
            <w:r>
              <w:rPr>
                <w:rFonts w:ascii="Times New Roman" w:eastAsia="Times New Roman" w:hAnsi="Times New Roman" w:cs="Times New Roman"/>
                <w:sz w:val="28"/>
                <w:szCs w:val="28"/>
                <w:lang w:eastAsia="ru-RU" w:bidi="ru-RU"/>
              </w:rPr>
              <w:softHyphen/>
              <w:t xml:space="preserve">ложения» </w:t>
            </w:r>
            <w:r w:rsidRPr="00F33525">
              <w:rPr>
                <w:rStyle w:val="2115pt"/>
                <w:rFonts w:ascii="Times New Roman" w:eastAsia="Times New Roman" w:hAnsi="Times New Roman" w:cs="Times New Roman"/>
                <w:i w:val="0"/>
                <w:iCs w:val="0"/>
                <w:color w:val="auto"/>
                <w:sz w:val="28"/>
                <w:szCs w:val="28"/>
              </w:rPr>
              <w:t>Цель:</w:t>
            </w:r>
            <w:r w:rsidRPr="00F33525">
              <w:rPr>
                <w:rFonts w:ascii="Times New Roman" w:eastAsia="Times New Roman" w:hAnsi="Times New Roman" w:cs="Times New Roman"/>
                <w:sz w:val="28"/>
                <w:szCs w:val="28"/>
                <w:lang w:eastAsia="ru-RU" w:bidi="ru-RU"/>
              </w:rPr>
              <w:t xml:space="preserve"> учить нахо</w:t>
            </w:r>
            <w:r w:rsidRPr="00F33525">
              <w:rPr>
                <w:rFonts w:ascii="Times New Roman" w:eastAsia="Times New Roman" w:hAnsi="Times New Roman" w:cs="Times New Roman"/>
                <w:sz w:val="28"/>
                <w:szCs w:val="28"/>
                <w:lang w:eastAsia="ru-RU" w:bidi="ru-RU"/>
              </w:rPr>
              <w:softHyphen/>
              <w:t>дить и исправлять ошибки</w:t>
            </w:r>
          </w:p>
        </w:tc>
      </w:tr>
      <w:tr w:rsidR="00F33525" w:rsidTr="00C31137">
        <w:trPr>
          <w:trHeight w:hRule="exact" w:val="3953"/>
        </w:trPr>
        <w:tc>
          <w:tcPr>
            <w:tcW w:w="2694" w:type="dxa"/>
            <w:tcBorders>
              <w:top w:val="single" w:sz="4" w:space="0" w:color="auto"/>
              <w:left w:val="single" w:sz="4" w:space="0" w:color="auto"/>
              <w:bottom w:val="single" w:sz="4" w:space="0" w:color="auto"/>
            </w:tcBorders>
            <w:shd w:val="clear" w:color="auto" w:fill="FFFFFF"/>
          </w:tcPr>
          <w:p w:rsidR="00F33525" w:rsidRPr="00F33525" w:rsidRDefault="00F33525" w:rsidP="00C31137">
            <w:pPr>
              <w:spacing w:after="0" w:line="240" w:lineRule="auto"/>
              <w:rPr>
                <w:rFonts w:ascii="Times New Roman" w:eastAsia="Times New Roman" w:hAnsi="Times New Roman" w:cs="Times New Roman"/>
                <w:b/>
                <w:sz w:val="28"/>
                <w:szCs w:val="28"/>
                <w:lang w:eastAsia="ru-RU" w:bidi="ru-RU"/>
              </w:rPr>
            </w:pPr>
            <w:r w:rsidRPr="00F33525">
              <w:rPr>
                <w:rFonts w:ascii="Times New Roman" w:eastAsia="Times New Roman" w:hAnsi="Times New Roman" w:cs="Times New Roman"/>
                <w:b/>
                <w:sz w:val="28"/>
                <w:szCs w:val="28"/>
                <w:lang w:eastAsia="ru-RU" w:bidi="ru-RU"/>
              </w:rPr>
              <w:t>Развитие</w:t>
            </w:r>
          </w:p>
          <w:p w:rsidR="00F33525" w:rsidRPr="00F33525" w:rsidRDefault="00F33525" w:rsidP="00C31137">
            <w:pPr>
              <w:spacing w:after="0" w:line="240" w:lineRule="auto"/>
              <w:rPr>
                <w:rFonts w:ascii="Times New Roman" w:eastAsia="Times New Roman" w:hAnsi="Times New Roman" w:cs="Times New Roman"/>
                <w:b/>
                <w:sz w:val="28"/>
                <w:szCs w:val="28"/>
                <w:lang w:eastAsia="ru-RU" w:bidi="ru-RU"/>
              </w:rPr>
            </w:pPr>
            <w:r w:rsidRPr="00F33525">
              <w:rPr>
                <w:rFonts w:ascii="Times New Roman" w:eastAsia="Times New Roman" w:hAnsi="Times New Roman" w:cs="Times New Roman"/>
                <w:b/>
                <w:sz w:val="28"/>
                <w:szCs w:val="28"/>
                <w:lang w:eastAsia="ru-RU" w:bidi="ru-RU"/>
              </w:rPr>
              <w:t>связной</w:t>
            </w:r>
          </w:p>
          <w:p w:rsidR="00F33525" w:rsidRPr="00F33525" w:rsidRDefault="00F33525" w:rsidP="00C31137">
            <w:pPr>
              <w:spacing w:after="0" w:line="240" w:lineRule="auto"/>
              <w:rPr>
                <w:rFonts w:ascii="Times New Roman" w:eastAsia="Times New Roman" w:hAnsi="Times New Roman" w:cs="Times New Roman"/>
                <w:b/>
                <w:sz w:val="28"/>
                <w:szCs w:val="28"/>
                <w:lang w:eastAsia="ru-RU" w:bidi="ru-RU"/>
              </w:rPr>
            </w:pPr>
            <w:r w:rsidRPr="00F33525">
              <w:rPr>
                <w:rFonts w:ascii="Times New Roman" w:eastAsia="Times New Roman" w:hAnsi="Times New Roman" w:cs="Times New Roman"/>
                <w:b/>
                <w:sz w:val="28"/>
                <w:szCs w:val="28"/>
                <w:lang w:eastAsia="ru-RU" w:bidi="ru-RU"/>
              </w:rPr>
              <w:t>речи</w:t>
            </w:r>
          </w:p>
        </w:tc>
        <w:tc>
          <w:tcPr>
            <w:tcW w:w="3260" w:type="dxa"/>
            <w:tcBorders>
              <w:top w:val="single" w:sz="4" w:space="0" w:color="auto"/>
              <w:left w:val="single" w:sz="4" w:space="0" w:color="auto"/>
              <w:bottom w:val="single" w:sz="4" w:space="0" w:color="auto"/>
            </w:tcBorders>
            <w:shd w:val="clear" w:color="auto" w:fill="FFFFFF"/>
          </w:tcPr>
          <w:p w:rsidR="00F33525" w:rsidRPr="00F33525" w:rsidRDefault="00F33525" w:rsidP="00C31137">
            <w:pPr>
              <w:spacing w:after="0" w:line="240" w:lineRule="auto"/>
              <w:rPr>
                <w:rFonts w:ascii="Times New Roman" w:eastAsia="Times New Roman" w:hAnsi="Times New Roman" w:cs="Times New Roman"/>
                <w:sz w:val="28"/>
                <w:szCs w:val="28"/>
                <w:lang w:eastAsia="ru-RU" w:bidi="ru-RU"/>
              </w:rPr>
            </w:pPr>
            <w:r w:rsidRPr="00F33525">
              <w:rPr>
                <w:rFonts w:ascii="Times New Roman" w:eastAsia="Times New Roman" w:hAnsi="Times New Roman" w:cs="Times New Roman"/>
                <w:sz w:val="28"/>
                <w:szCs w:val="28"/>
                <w:lang w:eastAsia="ru-RU" w:bidi="ru-RU"/>
              </w:rPr>
              <w:t xml:space="preserve">Д. и. «Что лишнее и почему?» </w:t>
            </w:r>
            <w:r w:rsidRPr="00F33525">
              <w:rPr>
                <w:rStyle w:val="2115pt"/>
                <w:rFonts w:ascii="Times New Roman" w:eastAsia="Times New Roman" w:hAnsi="Times New Roman" w:cs="Times New Roman"/>
                <w:i w:val="0"/>
                <w:iCs w:val="0"/>
                <w:color w:val="auto"/>
                <w:sz w:val="28"/>
                <w:szCs w:val="28"/>
              </w:rPr>
              <w:t>Цель:</w:t>
            </w:r>
            <w:r w:rsidRPr="00F33525">
              <w:rPr>
                <w:rFonts w:ascii="Times New Roman" w:eastAsia="Times New Roman" w:hAnsi="Times New Roman" w:cs="Times New Roman"/>
                <w:sz w:val="28"/>
                <w:szCs w:val="28"/>
                <w:lang w:eastAsia="ru-RU" w:bidi="ru-RU"/>
              </w:rPr>
              <w:t xml:space="preserve"> развивать на</w:t>
            </w:r>
            <w:r w:rsidRPr="00F33525">
              <w:rPr>
                <w:rFonts w:ascii="Times New Roman" w:eastAsia="Times New Roman" w:hAnsi="Times New Roman" w:cs="Times New Roman"/>
                <w:sz w:val="28"/>
                <w:szCs w:val="28"/>
                <w:lang w:eastAsia="ru-RU" w:bidi="ru-RU"/>
              </w:rPr>
              <w:softHyphen/>
              <w:t>выки речи-доказа</w:t>
            </w:r>
            <w:r w:rsidRPr="00F33525">
              <w:rPr>
                <w:rFonts w:ascii="Times New Roman" w:eastAsia="Times New Roman" w:hAnsi="Times New Roman" w:cs="Times New Roman"/>
                <w:sz w:val="28"/>
                <w:szCs w:val="28"/>
                <w:lang w:eastAsia="ru-RU" w:bidi="ru-RU"/>
              </w:rPr>
              <w:softHyphen/>
              <w:t>тельства</w:t>
            </w:r>
          </w:p>
          <w:p w:rsidR="00C31137" w:rsidRDefault="00F33525" w:rsidP="00C31137">
            <w:pPr>
              <w:spacing w:after="0" w:line="240" w:lineRule="auto"/>
              <w:rPr>
                <w:rFonts w:ascii="Times New Roman" w:eastAsia="Times New Roman" w:hAnsi="Times New Roman" w:cs="Times New Roman"/>
                <w:sz w:val="28"/>
                <w:szCs w:val="28"/>
                <w:lang w:eastAsia="ru-RU" w:bidi="ru-RU"/>
              </w:rPr>
            </w:pPr>
            <w:r w:rsidRPr="00F33525">
              <w:rPr>
                <w:rFonts w:ascii="Times New Roman" w:eastAsia="Times New Roman" w:hAnsi="Times New Roman" w:cs="Times New Roman"/>
                <w:sz w:val="28"/>
                <w:szCs w:val="28"/>
                <w:lang w:eastAsia="ru-RU" w:bidi="ru-RU"/>
              </w:rPr>
              <w:t>Д. и. «Объясни сло</w:t>
            </w:r>
            <w:r w:rsidRPr="00F33525">
              <w:rPr>
                <w:rFonts w:ascii="Times New Roman" w:eastAsia="Times New Roman" w:hAnsi="Times New Roman" w:cs="Times New Roman"/>
                <w:sz w:val="28"/>
                <w:szCs w:val="28"/>
                <w:lang w:eastAsia="ru-RU" w:bidi="ru-RU"/>
              </w:rPr>
              <w:softHyphen/>
              <w:t>вечко» — толкова</w:t>
            </w:r>
            <w:r w:rsidRPr="00F33525">
              <w:rPr>
                <w:rFonts w:ascii="Times New Roman" w:eastAsia="Times New Roman" w:hAnsi="Times New Roman" w:cs="Times New Roman"/>
                <w:sz w:val="28"/>
                <w:szCs w:val="28"/>
                <w:lang w:eastAsia="ru-RU" w:bidi="ru-RU"/>
              </w:rPr>
              <w:softHyphen/>
              <w:t xml:space="preserve">ние слов типа </w:t>
            </w:r>
            <w:r w:rsidR="00C31137">
              <w:rPr>
                <w:rStyle w:val="2115pt"/>
                <w:rFonts w:ascii="Times New Roman" w:eastAsia="Times New Roman" w:hAnsi="Times New Roman" w:cs="Times New Roman"/>
                <w:i w:val="0"/>
                <w:iCs w:val="0"/>
                <w:color w:val="auto"/>
                <w:sz w:val="28"/>
                <w:szCs w:val="28"/>
              </w:rPr>
              <w:t>пяти</w:t>
            </w:r>
            <w:r w:rsidR="00C31137">
              <w:rPr>
                <w:rStyle w:val="2115pt"/>
                <w:rFonts w:ascii="Times New Roman" w:eastAsia="Times New Roman" w:hAnsi="Times New Roman" w:cs="Times New Roman"/>
                <w:i w:val="0"/>
                <w:iCs w:val="0"/>
                <w:color w:val="auto"/>
                <w:sz w:val="28"/>
                <w:szCs w:val="28"/>
              </w:rPr>
              <w:softHyphen/>
              <w:t>палый, двуногий, се</w:t>
            </w:r>
            <w:r w:rsidRPr="00F33525">
              <w:rPr>
                <w:rStyle w:val="2115pt"/>
                <w:rFonts w:ascii="Times New Roman" w:eastAsia="Times New Roman" w:hAnsi="Times New Roman" w:cs="Times New Roman"/>
                <w:i w:val="0"/>
                <w:iCs w:val="0"/>
                <w:color w:val="auto"/>
                <w:sz w:val="28"/>
                <w:szCs w:val="28"/>
              </w:rPr>
              <w:t>роглазый</w:t>
            </w:r>
          </w:p>
          <w:p w:rsidR="00F33525" w:rsidRPr="00F33525" w:rsidRDefault="00F33525" w:rsidP="00C31137">
            <w:pPr>
              <w:spacing w:after="0" w:line="240" w:lineRule="auto"/>
              <w:rPr>
                <w:rFonts w:ascii="Times New Roman" w:eastAsia="Times New Roman" w:hAnsi="Times New Roman" w:cs="Times New Roman"/>
                <w:sz w:val="28"/>
                <w:szCs w:val="28"/>
                <w:lang w:eastAsia="ru-RU" w:bidi="ru-RU"/>
              </w:rPr>
            </w:pPr>
            <w:r w:rsidRPr="00F33525">
              <w:rPr>
                <w:rStyle w:val="2115pt"/>
                <w:rFonts w:ascii="Times New Roman" w:eastAsia="Times New Roman" w:hAnsi="Times New Roman" w:cs="Times New Roman"/>
                <w:i w:val="0"/>
                <w:iCs w:val="0"/>
                <w:color w:val="auto"/>
                <w:sz w:val="28"/>
                <w:szCs w:val="28"/>
              </w:rPr>
              <w:t>Цель:</w:t>
            </w:r>
            <w:r w:rsidRPr="00F33525">
              <w:rPr>
                <w:rFonts w:ascii="Times New Roman" w:eastAsia="Times New Roman" w:hAnsi="Times New Roman" w:cs="Times New Roman"/>
                <w:sz w:val="28"/>
                <w:szCs w:val="28"/>
                <w:lang w:eastAsia="ru-RU" w:bidi="ru-RU"/>
              </w:rPr>
              <w:t xml:space="preserve"> учить вдумы</w:t>
            </w:r>
            <w:r w:rsidRPr="00F33525">
              <w:rPr>
                <w:rFonts w:ascii="Times New Roman" w:eastAsia="Times New Roman" w:hAnsi="Times New Roman" w:cs="Times New Roman"/>
                <w:sz w:val="28"/>
                <w:szCs w:val="28"/>
                <w:lang w:eastAsia="ru-RU" w:bidi="ru-RU"/>
              </w:rPr>
              <w:softHyphen/>
              <w:t>ваться в смысл слов, активизировать про</w:t>
            </w:r>
            <w:r w:rsidRPr="00F33525">
              <w:rPr>
                <w:rFonts w:ascii="Times New Roman" w:eastAsia="Times New Roman" w:hAnsi="Times New Roman" w:cs="Times New Roman"/>
                <w:sz w:val="28"/>
                <w:szCs w:val="28"/>
                <w:lang w:eastAsia="ru-RU" w:bidi="ru-RU"/>
              </w:rPr>
              <w:softHyphen/>
              <w:t>цессы словообразо</w:t>
            </w:r>
            <w:r w:rsidRPr="00F33525">
              <w:rPr>
                <w:rFonts w:ascii="Times New Roman" w:eastAsia="Times New Roman" w:hAnsi="Times New Roman" w:cs="Times New Roman"/>
                <w:sz w:val="28"/>
                <w:szCs w:val="28"/>
                <w:lang w:eastAsia="ru-RU" w:bidi="ru-RU"/>
              </w:rPr>
              <w:softHyphen/>
              <w:t>вания</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tcPr>
          <w:p w:rsidR="00F33525" w:rsidRPr="00F33525" w:rsidRDefault="00F33525" w:rsidP="00C31137">
            <w:pPr>
              <w:spacing w:after="0" w:line="240" w:lineRule="auto"/>
              <w:rPr>
                <w:rFonts w:ascii="Times New Roman" w:eastAsia="Times New Roman" w:hAnsi="Times New Roman" w:cs="Times New Roman"/>
                <w:sz w:val="28"/>
                <w:szCs w:val="28"/>
                <w:lang w:eastAsia="ru-RU" w:bidi="ru-RU"/>
              </w:rPr>
            </w:pPr>
            <w:r w:rsidRPr="00F33525">
              <w:rPr>
                <w:rFonts w:ascii="Times New Roman" w:eastAsia="Times New Roman" w:hAnsi="Times New Roman" w:cs="Times New Roman"/>
                <w:sz w:val="28"/>
                <w:szCs w:val="28"/>
                <w:lang w:eastAsia="ru-RU" w:bidi="ru-RU"/>
              </w:rPr>
              <w:t xml:space="preserve">Сравнение слов </w:t>
            </w:r>
            <w:r w:rsidRPr="00F33525">
              <w:rPr>
                <w:rStyle w:val="2115pt"/>
                <w:rFonts w:ascii="Times New Roman" w:eastAsia="Times New Roman" w:hAnsi="Times New Roman" w:cs="Times New Roman"/>
                <w:i w:val="0"/>
                <w:iCs w:val="0"/>
                <w:color w:val="auto"/>
                <w:sz w:val="28"/>
                <w:szCs w:val="28"/>
              </w:rPr>
              <w:t>че</w:t>
            </w:r>
            <w:r w:rsidRPr="00F33525">
              <w:rPr>
                <w:rStyle w:val="2115pt"/>
                <w:rFonts w:ascii="Times New Roman" w:eastAsia="Times New Roman" w:hAnsi="Times New Roman" w:cs="Times New Roman"/>
                <w:i w:val="0"/>
                <w:iCs w:val="0"/>
                <w:color w:val="auto"/>
                <w:sz w:val="28"/>
                <w:szCs w:val="28"/>
              </w:rPr>
              <w:softHyphen/>
              <w:t>ловек</w:t>
            </w:r>
            <w:r w:rsidRPr="00F33525">
              <w:rPr>
                <w:rFonts w:ascii="Times New Roman" w:eastAsia="Times New Roman" w:hAnsi="Times New Roman" w:cs="Times New Roman"/>
                <w:sz w:val="28"/>
                <w:szCs w:val="28"/>
                <w:lang w:eastAsia="ru-RU" w:bidi="ru-RU"/>
              </w:rPr>
              <w:t xml:space="preserve"> — </w:t>
            </w:r>
            <w:r w:rsidRPr="00F33525">
              <w:rPr>
                <w:rStyle w:val="2115pt"/>
                <w:rFonts w:ascii="Times New Roman" w:eastAsia="Times New Roman" w:hAnsi="Times New Roman" w:cs="Times New Roman"/>
                <w:i w:val="0"/>
                <w:iCs w:val="0"/>
                <w:color w:val="auto"/>
                <w:sz w:val="28"/>
                <w:szCs w:val="28"/>
              </w:rPr>
              <w:t>кот, чело</w:t>
            </w:r>
            <w:r w:rsidRPr="00F33525">
              <w:rPr>
                <w:rStyle w:val="2115pt"/>
                <w:rFonts w:ascii="Times New Roman" w:eastAsia="Times New Roman" w:hAnsi="Times New Roman" w:cs="Times New Roman"/>
                <w:i w:val="0"/>
                <w:iCs w:val="0"/>
                <w:color w:val="auto"/>
                <w:sz w:val="28"/>
                <w:szCs w:val="28"/>
              </w:rPr>
              <w:softHyphen/>
              <w:t>век</w:t>
            </w:r>
            <w:r w:rsidRPr="00F33525">
              <w:rPr>
                <w:rFonts w:ascii="Times New Roman" w:eastAsia="Times New Roman" w:hAnsi="Times New Roman" w:cs="Times New Roman"/>
                <w:sz w:val="28"/>
                <w:szCs w:val="28"/>
                <w:lang w:eastAsia="ru-RU" w:bidi="ru-RU"/>
              </w:rPr>
              <w:t xml:space="preserve"> — </w:t>
            </w:r>
            <w:r w:rsidRPr="00F33525">
              <w:rPr>
                <w:rStyle w:val="2115pt"/>
                <w:rFonts w:ascii="Times New Roman" w:eastAsia="Times New Roman" w:hAnsi="Times New Roman" w:cs="Times New Roman"/>
                <w:i w:val="0"/>
                <w:iCs w:val="0"/>
                <w:color w:val="auto"/>
                <w:sz w:val="28"/>
                <w:szCs w:val="28"/>
              </w:rPr>
              <w:t>кукла</w:t>
            </w:r>
          </w:p>
          <w:p w:rsidR="00F33525" w:rsidRPr="00F33525" w:rsidRDefault="00F33525" w:rsidP="00C31137">
            <w:pPr>
              <w:spacing w:after="0" w:line="240" w:lineRule="auto"/>
              <w:rPr>
                <w:rFonts w:ascii="Times New Roman" w:eastAsia="Times New Roman" w:hAnsi="Times New Roman" w:cs="Times New Roman"/>
                <w:sz w:val="28"/>
                <w:szCs w:val="28"/>
                <w:lang w:eastAsia="ru-RU" w:bidi="ru-RU"/>
              </w:rPr>
            </w:pPr>
            <w:r w:rsidRPr="00F33525">
              <w:rPr>
                <w:rStyle w:val="2115pt"/>
                <w:rFonts w:ascii="Times New Roman" w:eastAsia="Times New Roman" w:hAnsi="Times New Roman" w:cs="Times New Roman"/>
                <w:i w:val="0"/>
                <w:iCs w:val="0"/>
                <w:color w:val="auto"/>
                <w:sz w:val="28"/>
                <w:szCs w:val="28"/>
              </w:rPr>
              <w:t>Цель:</w:t>
            </w:r>
            <w:r w:rsidRPr="00F33525">
              <w:rPr>
                <w:rFonts w:ascii="Times New Roman" w:eastAsia="Times New Roman" w:hAnsi="Times New Roman" w:cs="Times New Roman"/>
                <w:sz w:val="28"/>
                <w:szCs w:val="28"/>
                <w:lang w:eastAsia="ru-RU" w:bidi="ru-RU"/>
              </w:rPr>
              <w:t xml:space="preserve"> учить искать общие черты и отли</w:t>
            </w:r>
            <w:r w:rsidRPr="00F33525">
              <w:rPr>
                <w:rFonts w:ascii="Times New Roman" w:eastAsia="Times New Roman" w:hAnsi="Times New Roman" w:cs="Times New Roman"/>
                <w:sz w:val="28"/>
                <w:szCs w:val="28"/>
                <w:lang w:eastAsia="ru-RU" w:bidi="ru-RU"/>
              </w:rPr>
              <w:softHyphen/>
              <w:t>чия и описывать их</w:t>
            </w:r>
          </w:p>
          <w:p w:rsidR="00F33525" w:rsidRPr="00F33525" w:rsidRDefault="00F33525" w:rsidP="00C31137">
            <w:pPr>
              <w:spacing w:after="0" w:line="240" w:lineRule="auto"/>
              <w:rPr>
                <w:rFonts w:ascii="Times New Roman" w:eastAsia="Times New Roman" w:hAnsi="Times New Roman" w:cs="Times New Roman"/>
                <w:sz w:val="28"/>
                <w:szCs w:val="28"/>
                <w:lang w:eastAsia="ru-RU" w:bidi="ru-RU"/>
              </w:rPr>
            </w:pPr>
            <w:r w:rsidRPr="00F33525">
              <w:rPr>
                <w:rFonts w:ascii="Times New Roman" w:eastAsia="Times New Roman" w:hAnsi="Times New Roman" w:cs="Times New Roman"/>
                <w:sz w:val="28"/>
                <w:szCs w:val="28"/>
                <w:lang w:eastAsia="ru-RU" w:bidi="ru-RU"/>
              </w:rPr>
              <w:t xml:space="preserve">Описание портрета </w:t>
            </w:r>
            <w:r w:rsidRPr="00F33525">
              <w:rPr>
                <w:rStyle w:val="2115pt"/>
                <w:rFonts w:ascii="Times New Roman" w:eastAsia="Times New Roman" w:hAnsi="Times New Roman" w:cs="Times New Roman"/>
                <w:i w:val="0"/>
                <w:iCs w:val="0"/>
                <w:color w:val="auto"/>
                <w:sz w:val="28"/>
                <w:szCs w:val="28"/>
              </w:rPr>
              <w:t>Цель:</w:t>
            </w:r>
            <w:r w:rsidRPr="00F33525">
              <w:rPr>
                <w:rFonts w:ascii="Times New Roman" w:eastAsia="Times New Roman" w:hAnsi="Times New Roman" w:cs="Times New Roman"/>
                <w:sz w:val="28"/>
                <w:szCs w:val="28"/>
                <w:lang w:eastAsia="ru-RU" w:bidi="ru-RU"/>
              </w:rPr>
              <w:t xml:space="preserve"> совершенство</w:t>
            </w:r>
            <w:r w:rsidRPr="00F33525">
              <w:rPr>
                <w:rFonts w:ascii="Times New Roman" w:eastAsia="Times New Roman" w:hAnsi="Times New Roman" w:cs="Times New Roman"/>
                <w:sz w:val="28"/>
                <w:szCs w:val="28"/>
                <w:lang w:eastAsia="ru-RU" w:bidi="ru-RU"/>
              </w:rPr>
              <w:softHyphen/>
              <w:t>вать навык рассмат</w:t>
            </w:r>
            <w:r w:rsidRPr="00F33525">
              <w:rPr>
                <w:rFonts w:ascii="Times New Roman" w:eastAsia="Times New Roman" w:hAnsi="Times New Roman" w:cs="Times New Roman"/>
                <w:sz w:val="28"/>
                <w:szCs w:val="28"/>
                <w:lang w:eastAsia="ru-RU" w:bidi="ru-RU"/>
              </w:rPr>
              <w:softHyphen/>
              <w:t>ривания картины и составления по ней развёрнутого описа</w:t>
            </w:r>
            <w:r w:rsidRPr="00F33525">
              <w:rPr>
                <w:rFonts w:ascii="Times New Roman" w:eastAsia="Times New Roman" w:hAnsi="Times New Roman" w:cs="Times New Roman"/>
                <w:sz w:val="28"/>
                <w:szCs w:val="28"/>
                <w:lang w:eastAsia="ru-RU" w:bidi="ru-RU"/>
              </w:rPr>
              <w:softHyphen/>
              <w:t>тельного рассказа</w:t>
            </w:r>
          </w:p>
        </w:tc>
      </w:tr>
      <w:tr w:rsidR="00F33525" w:rsidTr="00AD7295">
        <w:trPr>
          <w:trHeight w:hRule="exact" w:val="5254"/>
        </w:trPr>
        <w:tc>
          <w:tcPr>
            <w:tcW w:w="2694" w:type="dxa"/>
            <w:tcBorders>
              <w:top w:val="single" w:sz="4" w:space="0" w:color="auto"/>
              <w:left w:val="single" w:sz="4" w:space="0" w:color="auto"/>
              <w:bottom w:val="single" w:sz="4" w:space="0" w:color="auto"/>
            </w:tcBorders>
            <w:shd w:val="clear" w:color="auto" w:fill="FFFFFF"/>
          </w:tcPr>
          <w:p w:rsidR="00F33525" w:rsidRPr="00F33525" w:rsidRDefault="00F33525" w:rsidP="00F33525">
            <w:pPr>
              <w:spacing w:line="240" w:lineRule="auto"/>
              <w:rPr>
                <w:rFonts w:ascii="Times New Roman" w:eastAsia="Times New Roman" w:hAnsi="Times New Roman" w:cs="Times New Roman"/>
                <w:b/>
                <w:sz w:val="28"/>
                <w:szCs w:val="28"/>
                <w:lang w:eastAsia="ru-RU" w:bidi="ru-RU"/>
              </w:rPr>
            </w:pPr>
            <w:r w:rsidRPr="00F33525">
              <w:rPr>
                <w:rFonts w:ascii="Times New Roman" w:eastAsia="Times New Roman" w:hAnsi="Times New Roman" w:cs="Times New Roman"/>
                <w:b/>
                <w:sz w:val="28"/>
                <w:szCs w:val="28"/>
                <w:lang w:eastAsia="ru-RU" w:bidi="ru-RU"/>
              </w:rPr>
              <w:lastRenderedPageBreak/>
              <w:t>Подготовка к обучению грамоте</w:t>
            </w:r>
          </w:p>
        </w:tc>
        <w:tc>
          <w:tcPr>
            <w:tcW w:w="3260" w:type="dxa"/>
            <w:tcBorders>
              <w:top w:val="single" w:sz="4" w:space="0" w:color="auto"/>
              <w:left w:val="single" w:sz="4" w:space="0" w:color="auto"/>
              <w:bottom w:val="single" w:sz="4" w:space="0" w:color="auto"/>
            </w:tcBorders>
            <w:shd w:val="clear" w:color="auto" w:fill="FFFFFF"/>
          </w:tcPr>
          <w:p w:rsidR="00F33525" w:rsidRPr="00F33525" w:rsidRDefault="00B93F09" w:rsidP="00B93F09">
            <w:pPr>
              <w:spacing w:after="0" w:line="240" w:lineRule="auto"/>
              <w:rPr>
                <w:rFonts w:ascii="Times New Roman" w:eastAsia="Times New Roman" w:hAnsi="Times New Roman" w:cs="Times New Roman"/>
                <w:sz w:val="28"/>
                <w:szCs w:val="28"/>
                <w:lang w:eastAsia="ru-RU" w:bidi="ru-RU"/>
              </w:rPr>
            </w:pPr>
            <w:r>
              <w:rPr>
                <w:rFonts w:ascii="Times New Roman" w:eastAsia="Times New Roman" w:hAnsi="Times New Roman" w:cs="Times New Roman"/>
                <w:sz w:val="28"/>
                <w:szCs w:val="28"/>
                <w:lang w:eastAsia="ru-RU" w:bidi="ru-RU"/>
              </w:rPr>
              <w:t xml:space="preserve">Звук «Э» и буква «Э» </w:t>
            </w:r>
            <w:r w:rsidR="00F33525" w:rsidRPr="00F33525">
              <w:rPr>
                <w:rStyle w:val="2115pt"/>
                <w:rFonts w:ascii="Times New Roman" w:eastAsia="Times New Roman" w:hAnsi="Times New Roman" w:cs="Times New Roman"/>
                <w:i w:val="0"/>
                <w:iCs w:val="0"/>
                <w:color w:val="auto"/>
                <w:sz w:val="28"/>
                <w:szCs w:val="28"/>
              </w:rPr>
              <w:t>Цель:</w:t>
            </w:r>
            <w:r w:rsidR="00F33525" w:rsidRPr="00F33525">
              <w:rPr>
                <w:rFonts w:ascii="Times New Roman" w:eastAsia="Times New Roman" w:hAnsi="Times New Roman" w:cs="Times New Roman"/>
                <w:sz w:val="28"/>
                <w:szCs w:val="28"/>
                <w:lang w:eastAsia="ru-RU" w:bidi="ru-RU"/>
              </w:rPr>
              <w:t xml:space="preserve"> знакомство с буквой, соотнесение образа буквы со зву</w:t>
            </w:r>
            <w:r w:rsidR="00F33525" w:rsidRPr="00F33525">
              <w:rPr>
                <w:rFonts w:ascii="Times New Roman" w:eastAsia="Times New Roman" w:hAnsi="Times New Roman" w:cs="Times New Roman"/>
                <w:sz w:val="28"/>
                <w:szCs w:val="28"/>
                <w:lang w:eastAsia="ru-RU" w:bidi="ru-RU"/>
              </w:rPr>
              <w:softHyphen/>
              <w:t>ком</w:t>
            </w:r>
          </w:p>
          <w:p w:rsidR="00B93F09" w:rsidRDefault="00F33525" w:rsidP="00B93F09">
            <w:pPr>
              <w:spacing w:after="0" w:line="240" w:lineRule="auto"/>
              <w:rPr>
                <w:rFonts w:ascii="Times New Roman" w:eastAsia="Times New Roman" w:hAnsi="Times New Roman" w:cs="Times New Roman"/>
                <w:sz w:val="28"/>
                <w:szCs w:val="28"/>
                <w:lang w:eastAsia="ru-RU" w:bidi="ru-RU"/>
              </w:rPr>
            </w:pPr>
            <w:r w:rsidRPr="00F33525">
              <w:rPr>
                <w:rFonts w:ascii="Times New Roman" w:eastAsia="Times New Roman" w:hAnsi="Times New Roman" w:cs="Times New Roman"/>
                <w:sz w:val="28"/>
                <w:szCs w:val="28"/>
                <w:lang w:eastAsia="ru-RU" w:bidi="ru-RU"/>
              </w:rPr>
              <w:t>Буква «Э»</w:t>
            </w:r>
          </w:p>
          <w:p w:rsidR="00F33525" w:rsidRPr="00F33525" w:rsidRDefault="00F33525" w:rsidP="00B93F09">
            <w:pPr>
              <w:spacing w:after="0" w:line="240" w:lineRule="auto"/>
              <w:rPr>
                <w:rFonts w:ascii="Times New Roman" w:eastAsia="Times New Roman" w:hAnsi="Times New Roman" w:cs="Times New Roman"/>
                <w:sz w:val="28"/>
                <w:szCs w:val="28"/>
                <w:lang w:eastAsia="ru-RU" w:bidi="ru-RU"/>
              </w:rPr>
            </w:pPr>
            <w:r w:rsidRPr="00F33525">
              <w:rPr>
                <w:rStyle w:val="2115pt"/>
                <w:rFonts w:ascii="Times New Roman" w:eastAsia="Times New Roman" w:hAnsi="Times New Roman" w:cs="Times New Roman"/>
                <w:i w:val="0"/>
                <w:iCs w:val="0"/>
                <w:color w:val="auto"/>
                <w:sz w:val="28"/>
                <w:szCs w:val="28"/>
              </w:rPr>
              <w:t>Цель:</w:t>
            </w:r>
            <w:r w:rsidRPr="00F33525">
              <w:rPr>
                <w:rFonts w:ascii="Times New Roman" w:eastAsia="Times New Roman" w:hAnsi="Times New Roman" w:cs="Times New Roman"/>
                <w:sz w:val="28"/>
                <w:szCs w:val="28"/>
                <w:lang w:eastAsia="ru-RU" w:bidi="ru-RU"/>
              </w:rPr>
              <w:t xml:space="preserve"> продолжить формирование обра</w:t>
            </w:r>
            <w:r w:rsidRPr="00F33525">
              <w:rPr>
                <w:rFonts w:ascii="Times New Roman" w:eastAsia="Times New Roman" w:hAnsi="Times New Roman" w:cs="Times New Roman"/>
                <w:sz w:val="28"/>
                <w:szCs w:val="28"/>
                <w:lang w:eastAsia="ru-RU" w:bidi="ru-RU"/>
              </w:rPr>
              <w:softHyphen/>
              <w:t>за буквы</w:t>
            </w:r>
          </w:p>
          <w:p w:rsidR="00B93F09" w:rsidRDefault="00B93F09" w:rsidP="00B93F09">
            <w:pPr>
              <w:spacing w:after="0" w:line="240" w:lineRule="auto"/>
              <w:rPr>
                <w:rFonts w:ascii="Times New Roman" w:eastAsia="Times New Roman" w:hAnsi="Times New Roman" w:cs="Times New Roman"/>
                <w:sz w:val="28"/>
                <w:szCs w:val="28"/>
                <w:lang w:eastAsia="ru-RU" w:bidi="ru-RU"/>
              </w:rPr>
            </w:pPr>
            <w:r>
              <w:rPr>
                <w:rFonts w:ascii="Times New Roman" w:eastAsia="Times New Roman" w:hAnsi="Times New Roman" w:cs="Times New Roman"/>
                <w:sz w:val="28"/>
                <w:szCs w:val="28"/>
                <w:lang w:eastAsia="ru-RU" w:bidi="ru-RU"/>
              </w:rPr>
              <w:t>Звуки «Э»</w:t>
            </w:r>
          </w:p>
          <w:p w:rsidR="00F33525" w:rsidRPr="00F33525" w:rsidRDefault="00F33525" w:rsidP="00B93F09">
            <w:pPr>
              <w:spacing w:after="0" w:line="240" w:lineRule="auto"/>
              <w:rPr>
                <w:rFonts w:ascii="Times New Roman" w:eastAsia="Times New Roman" w:hAnsi="Times New Roman" w:cs="Times New Roman"/>
                <w:sz w:val="28"/>
                <w:szCs w:val="28"/>
                <w:lang w:eastAsia="ru-RU" w:bidi="ru-RU"/>
              </w:rPr>
            </w:pPr>
            <w:r w:rsidRPr="00F33525">
              <w:rPr>
                <w:rStyle w:val="2115pt"/>
                <w:rFonts w:ascii="Times New Roman" w:eastAsia="Times New Roman" w:hAnsi="Times New Roman" w:cs="Times New Roman"/>
                <w:i w:val="0"/>
                <w:iCs w:val="0"/>
                <w:color w:val="auto"/>
                <w:sz w:val="28"/>
                <w:szCs w:val="28"/>
              </w:rPr>
              <w:t>Цель:</w:t>
            </w:r>
            <w:r w:rsidRPr="00F33525">
              <w:rPr>
                <w:rFonts w:ascii="Times New Roman" w:eastAsia="Times New Roman" w:hAnsi="Times New Roman" w:cs="Times New Roman"/>
                <w:sz w:val="28"/>
                <w:szCs w:val="28"/>
                <w:lang w:eastAsia="ru-RU" w:bidi="ru-RU"/>
              </w:rPr>
              <w:t xml:space="preserve"> упражнять в умении придумы</w:t>
            </w:r>
            <w:r w:rsidRPr="00F33525">
              <w:rPr>
                <w:rFonts w:ascii="Times New Roman" w:eastAsia="Times New Roman" w:hAnsi="Times New Roman" w:cs="Times New Roman"/>
                <w:sz w:val="28"/>
                <w:szCs w:val="28"/>
                <w:lang w:eastAsia="ru-RU" w:bidi="ru-RU"/>
              </w:rPr>
              <w:softHyphen/>
              <w:t>вать слова с задан</w:t>
            </w:r>
            <w:r w:rsidRPr="00F33525">
              <w:rPr>
                <w:rFonts w:ascii="Times New Roman" w:eastAsia="Times New Roman" w:hAnsi="Times New Roman" w:cs="Times New Roman"/>
                <w:sz w:val="28"/>
                <w:szCs w:val="28"/>
                <w:lang w:eastAsia="ru-RU" w:bidi="ru-RU"/>
              </w:rPr>
              <w:softHyphen/>
              <w:t>ным звуком в нача</w:t>
            </w:r>
            <w:r w:rsidRPr="00F33525">
              <w:rPr>
                <w:rFonts w:ascii="Times New Roman" w:eastAsia="Times New Roman" w:hAnsi="Times New Roman" w:cs="Times New Roman"/>
                <w:sz w:val="28"/>
                <w:szCs w:val="28"/>
                <w:lang w:eastAsia="ru-RU" w:bidi="ru-RU"/>
              </w:rPr>
              <w:softHyphen/>
              <w:t>ле, в середине и в конце слова</w:t>
            </w:r>
          </w:p>
          <w:p w:rsidR="00F33525" w:rsidRPr="00F33525" w:rsidRDefault="00AD7295" w:rsidP="00AD7295">
            <w:pPr>
              <w:spacing w:line="240" w:lineRule="auto"/>
              <w:rPr>
                <w:rFonts w:ascii="Times New Roman" w:eastAsia="Times New Roman" w:hAnsi="Times New Roman" w:cs="Times New Roman"/>
                <w:sz w:val="28"/>
                <w:szCs w:val="28"/>
                <w:lang w:eastAsia="ru-RU" w:bidi="ru-RU"/>
              </w:rPr>
            </w:pPr>
            <w:r>
              <w:rPr>
                <w:rFonts w:ascii="Times New Roman" w:eastAsia="Times New Roman" w:hAnsi="Times New Roman" w:cs="Times New Roman"/>
                <w:sz w:val="28"/>
                <w:szCs w:val="28"/>
                <w:lang w:eastAsia="ru-RU" w:bidi="ru-RU"/>
              </w:rPr>
              <w:t xml:space="preserve">Печатание буквы «Э» </w:t>
            </w:r>
            <w:r w:rsidR="00F33525" w:rsidRPr="00F33525">
              <w:rPr>
                <w:rStyle w:val="2115pt"/>
                <w:rFonts w:ascii="Times New Roman" w:eastAsia="Times New Roman" w:hAnsi="Times New Roman" w:cs="Times New Roman"/>
                <w:i w:val="0"/>
                <w:iCs w:val="0"/>
                <w:color w:val="auto"/>
                <w:sz w:val="28"/>
                <w:szCs w:val="28"/>
              </w:rPr>
              <w:t>Звуко-слоговой анализ типа ЭТО,ЭТИ</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tcPr>
          <w:p w:rsidR="00B93F09" w:rsidRDefault="00F33525" w:rsidP="00B93F09">
            <w:pPr>
              <w:spacing w:after="0" w:line="240" w:lineRule="auto"/>
              <w:rPr>
                <w:rFonts w:ascii="Times New Roman" w:eastAsia="Times New Roman" w:hAnsi="Times New Roman" w:cs="Times New Roman"/>
                <w:sz w:val="28"/>
                <w:szCs w:val="28"/>
                <w:lang w:eastAsia="ru-RU" w:bidi="ru-RU"/>
              </w:rPr>
            </w:pPr>
            <w:r w:rsidRPr="00F33525">
              <w:rPr>
                <w:rFonts w:ascii="Times New Roman" w:eastAsia="Times New Roman" w:hAnsi="Times New Roman" w:cs="Times New Roman"/>
                <w:sz w:val="28"/>
                <w:szCs w:val="28"/>
                <w:lang w:eastAsia="ru-RU" w:bidi="ru-RU"/>
              </w:rPr>
              <w:t xml:space="preserve">Звук «Ш» и буква «Ш» </w:t>
            </w:r>
          </w:p>
          <w:p w:rsidR="00F33525" w:rsidRPr="00F33525" w:rsidRDefault="00F33525" w:rsidP="00B93F09">
            <w:pPr>
              <w:spacing w:after="0" w:line="240" w:lineRule="auto"/>
              <w:rPr>
                <w:rFonts w:ascii="Times New Roman" w:eastAsia="Times New Roman" w:hAnsi="Times New Roman" w:cs="Times New Roman"/>
                <w:sz w:val="28"/>
                <w:szCs w:val="28"/>
                <w:lang w:eastAsia="ru-RU" w:bidi="ru-RU"/>
              </w:rPr>
            </w:pPr>
            <w:r w:rsidRPr="00F33525">
              <w:rPr>
                <w:rStyle w:val="2115pt"/>
                <w:rFonts w:ascii="Times New Roman" w:eastAsia="Times New Roman" w:hAnsi="Times New Roman" w:cs="Times New Roman"/>
                <w:i w:val="0"/>
                <w:iCs w:val="0"/>
                <w:color w:val="auto"/>
                <w:sz w:val="28"/>
                <w:szCs w:val="28"/>
              </w:rPr>
              <w:t>Цель:</w:t>
            </w:r>
            <w:r w:rsidRPr="00F33525">
              <w:rPr>
                <w:rFonts w:ascii="Times New Roman" w:eastAsia="Times New Roman" w:hAnsi="Times New Roman" w:cs="Times New Roman"/>
                <w:sz w:val="28"/>
                <w:szCs w:val="28"/>
                <w:lang w:eastAsia="ru-RU" w:bidi="ru-RU"/>
              </w:rPr>
              <w:t xml:space="preserve"> знакомство с буквой, соотнесение образа буквы со зву</w:t>
            </w:r>
            <w:r w:rsidRPr="00F33525">
              <w:rPr>
                <w:rFonts w:ascii="Times New Roman" w:eastAsia="Times New Roman" w:hAnsi="Times New Roman" w:cs="Times New Roman"/>
                <w:sz w:val="28"/>
                <w:szCs w:val="28"/>
                <w:lang w:eastAsia="ru-RU" w:bidi="ru-RU"/>
              </w:rPr>
              <w:softHyphen/>
              <w:t>ком</w:t>
            </w:r>
          </w:p>
          <w:p w:rsidR="00B93F09" w:rsidRDefault="00F33525" w:rsidP="00B93F09">
            <w:pPr>
              <w:spacing w:after="0" w:line="240" w:lineRule="auto"/>
              <w:rPr>
                <w:rFonts w:ascii="Times New Roman" w:eastAsia="Times New Roman" w:hAnsi="Times New Roman" w:cs="Times New Roman"/>
                <w:sz w:val="28"/>
                <w:szCs w:val="28"/>
                <w:lang w:eastAsia="ru-RU" w:bidi="ru-RU"/>
              </w:rPr>
            </w:pPr>
            <w:r w:rsidRPr="00F33525">
              <w:rPr>
                <w:rFonts w:ascii="Times New Roman" w:eastAsia="Times New Roman" w:hAnsi="Times New Roman" w:cs="Times New Roman"/>
                <w:sz w:val="28"/>
                <w:szCs w:val="28"/>
                <w:lang w:eastAsia="ru-RU" w:bidi="ru-RU"/>
              </w:rPr>
              <w:t xml:space="preserve">Буква «Ш» </w:t>
            </w:r>
          </w:p>
          <w:p w:rsidR="00F33525" w:rsidRPr="00F33525" w:rsidRDefault="00F33525" w:rsidP="00B93F09">
            <w:pPr>
              <w:spacing w:after="0" w:line="240" w:lineRule="auto"/>
              <w:rPr>
                <w:rFonts w:ascii="Times New Roman" w:eastAsia="Times New Roman" w:hAnsi="Times New Roman" w:cs="Times New Roman"/>
                <w:sz w:val="28"/>
                <w:szCs w:val="28"/>
                <w:lang w:eastAsia="ru-RU" w:bidi="ru-RU"/>
              </w:rPr>
            </w:pPr>
            <w:r w:rsidRPr="00F33525">
              <w:rPr>
                <w:rStyle w:val="2115pt"/>
                <w:rFonts w:ascii="Times New Roman" w:eastAsia="Times New Roman" w:hAnsi="Times New Roman" w:cs="Times New Roman"/>
                <w:i w:val="0"/>
                <w:iCs w:val="0"/>
                <w:color w:val="auto"/>
                <w:sz w:val="28"/>
                <w:szCs w:val="28"/>
              </w:rPr>
              <w:t>Цель:</w:t>
            </w:r>
            <w:r w:rsidRPr="00F33525">
              <w:rPr>
                <w:rFonts w:ascii="Times New Roman" w:eastAsia="Times New Roman" w:hAnsi="Times New Roman" w:cs="Times New Roman"/>
                <w:sz w:val="28"/>
                <w:szCs w:val="28"/>
                <w:lang w:eastAsia="ru-RU" w:bidi="ru-RU"/>
              </w:rPr>
              <w:t xml:space="preserve"> продолжить формирование обра</w:t>
            </w:r>
            <w:r w:rsidRPr="00F33525">
              <w:rPr>
                <w:rFonts w:ascii="Times New Roman" w:eastAsia="Times New Roman" w:hAnsi="Times New Roman" w:cs="Times New Roman"/>
                <w:sz w:val="28"/>
                <w:szCs w:val="28"/>
                <w:lang w:eastAsia="ru-RU" w:bidi="ru-RU"/>
              </w:rPr>
              <w:softHyphen/>
              <w:t>за буквы</w:t>
            </w:r>
          </w:p>
          <w:p w:rsidR="00F33525" w:rsidRPr="00F33525" w:rsidRDefault="00F33525" w:rsidP="00AD7295">
            <w:pPr>
              <w:spacing w:after="0" w:line="240" w:lineRule="auto"/>
              <w:rPr>
                <w:rFonts w:ascii="Times New Roman" w:eastAsia="Times New Roman" w:hAnsi="Times New Roman" w:cs="Times New Roman"/>
                <w:sz w:val="28"/>
                <w:szCs w:val="28"/>
                <w:lang w:eastAsia="ru-RU" w:bidi="ru-RU"/>
              </w:rPr>
            </w:pPr>
            <w:r w:rsidRPr="00F33525">
              <w:rPr>
                <w:rFonts w:ascii="Times New Roman" w:eastAsia="Times New Roman" w:hAnsi="Times New Roman" w:cs="Times New Roman"/>
                <w:sz w:val="28"/>
                <w:szCs w:val="28"/>
                <w:lang w:eastAsia="ru-RU" w:bidi="ru-RU"/>
              </w:rPr>
              <w:t>Звуки «Ш»</w:t>
            </w:r>
            <w:r w:rsidRPr="00F33525">
              <w:rPr>
                <w:rStyle w:val="2115pt"/>
                <w:rFonts w:ascii="Times New Roman" w:eastAsia="Times New Roman" w:hAnsi="Times New Roman" w:cs="Times New Roman"/>
                <w:i w:val="0"/>
                <w:iCs w:val="0"/>
                <w:color w:val="auto"/>
                <w:sz w:val="28"/>
                <w:szCs w:val="28"/>
              </w:rPr>
              <w:t>Цель:</w:t>
            </w:r>
            <w:r w:rsidRPr="00F33525">
              <w:rPr>
                <w:rFonts w:ascii="Times New Roman" w:eastAsia="Times New Roman" w:hAnsi="Times New Roman" w:cs="Times New Roman"/>
                <w:sz w:val="28"/>
                <w:szCs w:val="28"/>
                <w:lang w:eastAsia="ru-RU" w:bidi="ru-RU"/>
              </w:rPr>
              <w:t xml:space="preserve"> упражнять в умении придумы</w:t>
            </w:r>
            <w:r w:rsidRPr="00F33525">
              <w:rPr>
                <w:rFonts w:ascii="Times New Roman" w:eastAsia="Times New Roman" w:hAnsi="Times New Roman" w:cs="Times New Roman"/>
                <w:sz w:val="28"/>
                <w:szCs w:val="28"/>
                <w:lang w:eastAsia="ru-RU" w:bidi="ru-RU"/>
              </w:rPr>
              <w:softHyphen/>
              <w:t>вать слова с задан</w:t>
            </w:r>
            <w:r w:rsidRPr="00F33525">
              <w:rPr>
                <w:rFonts w:ascii="Times New Roman" w:eastAsia="Times New Roman" w:hAnsi="Times New Roman" w:cs="Times New Roman"/>
                <w:sz w:val="28"/>
                <w:szCs w:val="28"/>
                <w:lang w:eastAsia="ru-RU" w:bidi="ru-RU"/>
              </w:rPr>
              <w:softHyphen/>
              <w:t>ным звуком в нача</w:t>
            </w:r>
            <w:r w:rsidRPr="00F33525">
              <w:rPr>
                <w:rFonts w:ascii="Times New Roman" w:eastAsia="Times New Roman" w:hAnsi="Times New Roman" w:cs="Times New Roman"/>
                <w:sz w:val="28"/>
                <w:szCs w:val="28"/>
                <w:lang w:eastAsia="ru-RU" w:bidi="ru-RU"/>
              </w:rPr>
              <w:softHyphen/>
              <w:t>ле, в середине и в конце слова</w:t>
            </w:r>
          </w:p>
          <w:p w:rsidR="00F33525" w:rsidRPr="00F33525" w:rsidRDefault="00F33525" w:rsidP="00AD7295">
            <w:pPr>
              <w:spacing w:after="0" w:line="240" w:lineRule="auto"/>
              <w:rPr>
                <w:rFonts w:ascii="Times New Roman" w:eastAsia="Times New Roman" w:hAnsi="Times New Roman" w:cs="Times New Roman"/>
                <w:sz w:val="28"/>
                <w:szCs w:val="28"/>
                <w:lang w:eastAsia="ru-RU" w:bidi="ru-RU"/>
              </w:rPr>
            </w:pPr>
            <w:r w:rsidRPr="00F33525">
              <w:rPr>
                <w:rFonts w:ascii="Times New Roman" w:eastAsia="Times New Roman" w:hAnsi="Times New Roman" w:cs="Times New Roman"/>
                <w:sz w:val="28"/>
                <w:szCs w:val="28"/>
                <w:lang w:eastAsia="ru-RU" w:bidi="ru-RU"/>
              </w:rPr>
              <w:t xml:space="preserve">Печатание буквы «Ш» </w:t>
            </w:r>
            <w:r w:rsidRPr="00F33525">
              <w:rPr>
                <w:rStyle w:val="2115pt"/>
                <w:rFonts w:ascii="Times New Roman" w:eastAsia="Times New Roman" w:hAnsi="Times New Roman" w:cs="Times New Roman"/>
                <w:i w:val="0"/>
                <w:iCs w:val="0"/>
                <w:color w:val="auto"/>
                <w:sz w:val="28"/>
                <w:szCs w:val="28"/>
              </w:rPr>
              <w:t>Звуко-слоговой анализ типа ШКАФ</w:t>
            </w:r>
          </w:p>
        </w:tc>
      </w:tr>
    </w:tbl>
    <w:p w:rsidR="00B93F09" w:rsidRDefault="00B93F09" w:rsidP="006A5796">
      <w:pPr>
        <w:spacing w:after="0" w:line="240" w:lineRule="auto"/>
        <w:rPr>
          <w:rFonts w:ascii="Times New Roman" w:eastAsia="Times New Roman" w:hAnsi="Times New Roman" w:cs="Times New Roman"/>
          <w:sz w:val="28"/>
          <w:szCs w:val="28"/>
          <w:lang w:eastAsia="ru-RU"/>
        </w:rPr>
      </w:pPr>
    </w:p>
    <w:p w:rsidR="00B13AEF" w:rsidRDefault="00B13AEF" w:rsidP="00B13AEF">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Январь, 3-я неделя                                             «___-___» января 20____г.</w:t>
      </w:r>
    </w:p>
    <w:p w:rsidR="006B5C7D" w:rsidRDefault="006B5C7D" w:rsidP="00B13AEF">
      <w:pPr>
        <w:spacing w:after="0" w:line="240" w:lineRule="auto"/>
        <w:rPr>
          <w:rFonts w:ascii="Times New Roman" w:eastAsia="Times New Roman" w:hAnsi="Times New Roman" w:cs="Times New Roman"/>
          <w:sz w:val="28"/>
          <w:szCs w:val="28"/>
          <w:lang w:eastAsia="ru-RU"/>
        </w:rPr>
      </w:pPr>
    </w:p>
    <w:p w:rsidR="006B5C7D" w:rsidRPr="006B5C7D" w:rsidRDefault="006B5C7D" w:rsidP="006B5C7D">
      <w:pPr>
        <w:widowControl w:val="0"/>
        <w:spacing w:after="0" w:line="260" w:lineRule="exact"/>
        <w:jc w:val="center"/>
        <w:rPr>
          <w:rFonts w:ascii="Times New Roman" w:eastAsia="Century Schoolbook" w:hAnsi="Times New Roman" w:cs="Times New Roman"/>
          <w:b/>
          <w:bCs/>
          <w:color w:val="000000"/>
          <w:sz w:val="28"/>
          <w:szCs w:val="28"/>
          <w:lang w:eastAsia="ru-RU" w:bidi="ru-RU"/>
        </w:rPr>
      </w:pPr>
      <w:r w:rsidRPr="006B5C7D">
        <w:rPr>
          <w:rFonts w:ascii="Times New Roman" w:eastAsia="Century Schoolbook" w:hAnsi="Times New Roman" w:cs="Times New Roman"/>
          <w:b/>
          <w:bCs/>
          <w:color w:val="000000"/>
          <w:sz w:val="28"/>
          <w:szCs w:val="28"/>
          <w:lang w:eastAsia="ru-RU" w:bidi="ru-RU"/>
        </w:rPr>
        <w:t>Тема: ТРАНСПОРТ</w:t>
      </w:r>
    </w:p>
    <w:p w:rsidR="00B13AEF" w:rsidRDefault="00B13AEF" w:rsidP="00B13AEF">
      <w:pPr>
        <w:spacing w:after="0" w:line="240" w:lineRule="auto"/>
        <w:rPr>
          <w:rFonts w:ascii="Times New Roman" w:eastAsia="Times New Roman" w:hAnsi="Times New Roman" w:cs="Times New Roman"/>
          <w:sz w:val="28"/>
          <w:szCs w:val="28"/>
          <w:lang w:eastAsia="ru-RU"/>
        </w:rPr>
      </w:pPr>
    </w:p>
    <w:tbl>
      <w:tblPr>
        <w:tblW w:w="9640" w:type="dxa"/>
        <w:tblInd w:w="-132" w:type="dxa"/>
        <w:tblLayout w:type="fixed"/>
        <w:tblCellMar>
          <w:left w:w="10" w:type="dxa"/>
          <w:right w:w="10" w:type="dxa"/>
        </w:tblCellMar>
        <w:tblLook w:val="0000"/>
      </w:tblPr>
      <w:tblGrid>
        <w:gridCol w:w="2694"/>
        <w:gridCol w:w="3260"/>
        <w:gridCol w:w="3686"/>
      </w:tblGrid>
      <w:tr w:rsidR="00E97ABA" w:rsidRPr="00E97ABA" w:rsidTr="00E97ABA">
        <w:trPr>
          <w:trHeight w:hRule="exact" w:val="408"/>
        </w:trPr>
        <w:tc>
          <w:tcPr>
            <w:tcW w:w="2694" w:type="dxa"/>
            <w:tcBorders>
              <w:top w:val="single" w:sz="4" w:space="0" w:color="auto"/>
              <w:left w:val="single" w:sz="4" w:space="0" w:color="auto"/>
            </w:tcBorders>
            <w:shd w:val="clear" w:color="auto" w:fill="FFFFFF"/>
            <w:vAlign w:val="bottom"/>
          </w:tcPr>
          <w:p w:rsidR="00E97ABA" w:rsidRPr="00E97ABA" w:rsidRDefault="00E97ABA" w:rsidP="00E97ABA">
            <w:pPr>
              <w:widowControl w:val="0"/>
              <w:spacing w:after="0" w:line="240" w:lineRule="auto"/>
              <w:jc w:val="center"/>
              <w:rPr>
                <w:rFonts w:ascii="Times New Roman" w:eastAsia="Century Schoolbook" w:hAnsi="Times New Roman" w:cs="Times New Roman"/>
                <w:color w:val="000000"/>
                <w:sz w:val="28"/>
                <w:szCs w:val="28"/>
                <w:lang w:eastAsia="ru-RU" w:bidi="ru-RU"/>
              </w:rPr>
            </w:pPr>
            <w:r w:rsidRPr="00E97ABA">
              <w:rPr>
                <w:rFonts w:ascii="Times New Roman" w:eastAsia="Segoe UI" w:hAnsi="Times New Roman" w:cs="Times New Roman"/>
                <w:b/>
                <w:bCs/>
                <w:color w:val="000000"/>
                <w:sz w:val="28"/>
                <w:szCs w:val="28"/>
                <w:lang w:eastAsia="ru-RU" w:bidi="ru-RU"/>
              </w:rPr>
              <w:t>Раздел</w:t>
            </w:r>
          </w:p>
        </w:tc>
        <w:tc>
          <w:tcPr>
            <w:tcW w:w="3260" w:type="dxa"/>
            <w:tcBorders>
              <w:top w:val="single" w:sz="4" w:space="0" w:color="auto"/>
              <w:left w:val="single" w:sz="4" w:space="0" w:color="auto"/>
            </w:tcBorders>
            <w:shd w:val="clear" w:color="auto" w:fill="FFFFFF"/>
            <w:vAlign w:val="bottom"/>
          </w:tcPr>
          <w:p w:rsidR="00E97ABA" w:rsidRPr="00E97ABA" w:rsidRDefault="00E97ABA" w:rsidP="00E97ABA">
            <w:pPr>
              <w:widowControl w:val="0"/>
              <w:spacing w:after="0" w:line="240" w:lineRule="auto"/>
              <w:jc w:val="center"/>
              <w:rPr>
                <w:rFonts w:ascii="Times New Roman" w:eastAsia="Century Schoolbook" w:hAnsi="Times New Roman" w:cs="Times New Roman"/>
                <w:color w:val="000000"/>
                <w:sz w:val="28"/>
                <w:szCs w:val="28"/>
                <w:lang w:eastAsia="ru-RU" w:bidi="ru-RU"/>
              </w:rPr>
            </w:pPr>
            <w:r w:rsidRPr="00E97ABA">
              <w:rPr>
                <w:rFonts w:ascii="Times New Roman" w:eastAsia="Segoe UI" w:hAnsi="Times New Roman" w:cs="Times New Roman"/>
                <w:b/>
                <w:bCs/>
                <w:color w:val="000000"/>
                <w:sz w:val="28"/>
                <w:szCs w:val="28"/>
                <w:lang w:eastAsia="ru-RU" w:bidi="ru-RU"/>
              </w:rPr>
              <w:t>Понедельник</w:t>
            </w:r>
          </w:p>
        </w:tc>
        <w:tc>
          <w:tcPr>
            <w:tcW w:w="3686" w:type="dxa"/>
            <w:tcBorders>
              <w:top w:val="single" w:sz="4" w:space="0" w:color="auto"/>
              <w:left w:val="single" w:sz="4" w:space="0" w:color="auto"/>
              <w:right w:val="single" w:sz="4" w:space="0" w:color="auto"/>
            </w:tcBorders>
            <w:shd w:val="clear" w:color="auto" w:fill="FFFFFF"/>
            <w:vAlign w:val="bottom"/>
          </w:tcPr>
          <w:p w:rsidR="00E97ABA" w:rsidRPr="00E97ABA" w:rsidRDefault="00E97ABA" w:rsidP="00E97ABA">
            <w:pPr>
              <w:widowControl w:val="0"/>
              <w:spacing w:after="0" w:line="240" w:lineRule="auto"/>
              <w:jc w:val="center"/>
              <w:rPr>
                <w:rFonts w:ascii="Times New Roman" w:eastAsia="Century Schoolbook" w:hAnsi="Times New Roman" w:cs="Times New Roman"/>
                <w:color w:val="000000"/>
                <w:sz w:val="28"/>
                <w:szCs w:val="28"/>
                <w:lang w:eastAsia="ru-RU" w:bidi="ru-RU"/>
              </w:rPr>
            </w:pPr>
            <w:r w:rsidRPr="00E97ABA">
              <w:rPr>
                <w:rFonts w:ascii="Times New Roman" w:eastAsia="Segoe UI" w:hAnsi="Times New Roman" w:cs="Times New Roman"/>
                <w:b/>
                <w:bCs/>
                <w:color w:val="000000"/>
                <w:sz w:val="28"/>
                <w:szCs w:val="28"/>
                <w:lang w:eastAsia="ru-RU" w:bidi="ru-RU"/>
              </w:rPr>
              <w:t>Пятница</w:t>
            </w:r>
          </w:p>
        </w:tc>
      </w:tr>
      <w:tr w:rsidR="00E97ABA" w:rsidRPr="00E97ABA" w:rsidTr="008A4404">
        <w:trPr>
          <w:trHeight w:hRule="exact" w:val="3414"/>
        </w:trPr>
        <w:tc>
          <w:tcPr>
            <w:tcW w:w="2694" w:type="dxa"/>
            <w:tcBorders>
              <w:top w:val="single" w:sz="4" w:space="0" w:color="auto"/>
              <w:left w:val="single" w:sz="4" w:space="0" w:color="auto"/>
              <w:bottom w:val="single" w:sz="4" w:space="0" w:color="auto"/>
            </w:tcBorders>
            <w:shd w:val="clear" w:color="auto" w:fill="FFFFFF"/>
            <w:vAlign w:val="bottom"/>
          </w:tcPr>
          <w:p w:rsidR="00E97ABA" w:rsidRPr="00E97ABA" w:rsidRDefault="00E97ABA" w:rsidP="00E97ABA">
            <w:pPr>
              <w:widowControl w:val="0"/>
              <w:spacing w:after="0" w:line="240" w:lineRule="auto"/>
              <w:rPr>
                <w:rFonts w:ascii="Times New Roman" w:eastAsia="Century Schoolbook" w:hAnsi="Times New Roman" w:cs="Times New Roman"/>
                <w:b/>
                <w:color w:val="000000"/>
                <w:sz w:val="28"/>
                <w:szCs w:val="28"/>
                <w:lang w:eastAsia="ru-RU" w:bidi="ru-RU"/>
              </w:rPr>
            </w:pPr>
            <w:r w:rsidRPr="00E97ABA">
              <w:rPr>
                <w:rFonts w:ascii="Times New Roman" w:eastAsia="Century Schoolbook" w:hAnsi="Times New Roman" w:cs="Times New Roman"/>
                <w:b/>
                <w:color w:val="000000"/>
                <w:sz w:val="28"/>
                <w:szCs w:val="28"/>
                <w:lang w:eastAsia="ru-RU" w:bidi="ru-RU"/>
              </w:rPr>
              <w:t>Развитие общих речевых навыков Артикуляци</w:t>
            </w:r>
            <w:r w:rsidRPr="00E97ABA">
              <w:rPr>
                <w:rFonts w:ascii="Times New Roman" w:eastAsia="Century Schoolbook" w:hAnsi="Times New Roman" w:cs="Times New Roman"/>
                <w:b/>
                <w:color w:val="000000"/>
                <w:sz w:val="28"/>
                <w:szCs w:val="28"/>
                <w:lang w:eastAsia="ru-RU" w:bidi="ru-RU"/>
              </w:rPr>
              <w:softHyphen/>
              <w:t>онная</w:t>
            </w:r>
          </w:p>
          <w:p w:rsidR="00E97ABA" w:rsidRDefault="00E97ABA" w:rsidP="00E97ABA">
            <w:pPr>
              <w:widowControl w:val="0"/>
              <w:spacing w:after="0" w:line="240" w:lineRule="auto"/>
              <w:rPr>
                <w:rFonts w:ascii="Times New Roman" w:eastAsia="Century Schoolbook" w:hAnsi="Times New Roman" w:cs="Times New Roman"/>
                <w:b/>
                <w:color w:val="000000"/>
                <w:sz w:val="28"/>
                <w:szCs w:val="28"/>
                <w:lang w:eastAsia="ru-RU" w:bidi="ru-RU"/>
              </w:rPr>
            </w:pPr>
            <w:r w:rsidRPr="00E97ABA">
              <w:rPr>
                <w:rFonts w:ascii="Times New Roman" w:eastAsia="Century Schoolbook" w:hAnsi="Times New Roman" w:cs="Times New Roman"/>
                <w:b/>
                <w:color w:val="000000"/>
                <w:sz w:val="28"/>
                <w:szCs w:val="28"/>
                <w:lang w:eastAsia="ru-RU" w:bidi="ru-RU"/>
              </w:rPr>
              <w:t>гимнастика Развитие мел</w:t>
            </w:r>
            <w:r w:rsidRPr="00E97ABA">
              <w:rPr>
                <w:rFonts w:ascii="Times New Roman" w:eastAsia="Century Schoolbook" w:hAnsi="Times New Roman" w:cs="Times New Roman"/>
                <w:b/>
                <w:color w:val="000000"/>
                <w:sz w:val="28"/>
                <w:szCs w:val="28"/>
                <w:lang w:eastAsia="ru-RU" w:bidi="ru-RU"/>
              </w:rPr>
              <w:softHyphen/>
              <w:t>кой моторики</w:t>
            </w:r>
          </w:p>
          <w:p w:rsidR="00E97ABA" w:rsidRDefault="00E97ABA" w:rsidP="00E97ABA">
            <w:pPr>
              <w:widowControl w:val="0"/>
              <w:spacing w:after="0" w:line="240" w:lineRule="auto"/>
              <w:rPr>
                <w:rFonts w:ascii="Times New Roman" w:eastAsia="Century Schoolbook" w:hAnsi="Times New Roman" w:cs="Times New Roman"/>
                <w:b/>
                <w:color w:val="000000"/>
                <w:sz w:val="28"/>
                <w:szCs w:val="28"/>
                <w:lang w:eastAsia="ru-RU" w:bidi="ru-RU"/>
              </w:rPr>
            </w:pPr>
          </w:p>
          <w:p w:rsidR="00E97ABA" w:rsidRDefault="00E97ABA" w:rsidP="00E97ABA">
            <w:pPr>
              <w:widowControl w:val="0"/>
              <w:spacing w:after="0" w:line="240" w:lineRule="auto"/>
              <w:rPr>
                <w:rFonts w:ascii="Times New Roman" w:eastAsia="Century Schoolbook" w:hAnsi="Times New Roman" w:cs="Times New Roman"/>
                <w:b/>
                <w:color w:val="000000"/>
                <w:sz w:val="28"/>
                <w:szCs w:val="28"/>
                <w:lang w:eastAsia="ru-RU" w:bidi="ru-RU"/>
              </w:rPr>
            </w:pPr>
          </w:p>
          <w:p w:rsidR="00E97ABA" w:rsidRDefault="00E97ABA" w:rsidP="00E97ABA">
            <w:pPr>
              <w:widowControl w:val="0"/>
              <w:spacing w:after="0" w:line="240" w:lineRule="auto"/>
              <w:rPr>
                <w:rFonts w:ascii="Times New Roman" w:eastAsia="Century Schoolbook" w:hAnsi="Times New Roman" w:cs="Times New Roman"/>
                <w:b/>
                <w:color w:val="000000"/>
                <w:sz w:val="28"/>
                <w:szCs w:val="28"/>
                <w:lang w:eastAsia="ru-RU" w:bidi="ru-RU"/>
              </w:rPr>
            </w:pPr>
          </w:p>
          <w:p w:rsidR="008A4404" w:rsidRPr="00E97ABA" w:rsidRDefault="008A4404" w:rsidP="00E97ABA">
            <w:pPr>
              <w:widowControl w:val="0"/>
              <w:spacing w:after="0" w:line="240" w:lineRule="auto"/>
              <w:rPr>
                <w:rFonts w:ascii="Times New Roman" w:eastAsia="Century Schoolbook" w:hAnsi="Times New Roman" w:cs="Times New Roman"/>
                <w:b/>
                <w:color w:val="000000"/>
                <w:sz w:val="28"/>
                <w:szCs w:val="28"/>
                <w:lang w:eastAsia="ru-RU" w:bidi="ru-RU"/>
              </w:rPr>
            </w:pPr>
          </w:p>
        </w:tc>
        <w:tc>
          <w:tcPr>
            <w:tcW w:w="694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E97ABA" w:rsidRPr="00E97ABA" w:rsidRDefault="00E97ABA" w:rsidP="00E97ABA">
            <w:pPr>
              <w:widowControl w:val="0"/>
              <w:spacing w:after="0" w:line="240" w:lineRule="auto"/>
              <w:jc w:val="both"/>
              <w:rPr>
                <w:rFonts w:ascii="Times New Roman" w:eastAsia="Century Schoolbook" w:hAnsi="Times New Roman" w:cs="Times New Roman"/>
                <w:color w:val="000000"/>
                <w:sz w:val="28"/>
                <w:szCs w:val="28"/>
                <w:lang w:eastAsia="ru-RU" w:bidi="ru-RU"/>
              </w:rPr>
            </w:pPr>
            <w:r w:rsidRPr="00E97ABA">
              <w:rPr>
                <w:rFonts w:ascii="Times New Roman" w:eastAsia="Century Schoolbook" w:hAnsi="Times New Roman" w:cs="Times New Roman"/>
                <w:color w:val="000000"/>
                <w:sz w:val="28"/>
                <w:szCs w:val="28"/>
                <w:lang w:eastAsia="ru-RU" w:bidi="ru-RU"/>
              </w:rPr>
              <w:t>Разучивание четверостиший по теме</w:t>
            </w:r>
          </w:p>
          <w:p w:rsidR="00E97ABA" w:rsidRPr="00E97ABA" w:rsidRDefault="00E97ABA" w:rsidP="00E97ABA">
            <w:pPr>
              <w:widowControl w:val="0"/>
              <w:spacing w:after="0" w:line="240" w:lineRule="auto"/>
              <w:jc w:val="both"/>
              <w:rPr>
                <w:rFonts w:ascii="Times New Roman" w:eastAsia="Century Schoolbook" w:hAnsi="Times New Roman" w:cs="Times New Roman"/>
                <w:color w:val="000000"/>
                <w:sz w:val="28"/>
                <w:szCs w:val="28"/>
                <w:lang w:eastAsia="ru-RU" w:bidi="ru-RU"/>
              </w:rPr>
            </w:pPr>
            <w:r w:rsidRPr="00E97ABA">
              <w:rPr>
                <w:rFonts w:ascii="Times New Roman" w:eastAsia="Century Schoolbook" w:hAnsi="Times New Roman" w:cs="Times New Roman"/>
                <w:i/>
                <w:iCs/>
                <w:color w:val="000000"/>
                <w:sz w:val="28"/>
                <w:szCs w:val="28"/>
                <w:lang w:eastAsia="ru-RU" w:bidi="ru-RU"/>
              </w:rPr>
              <w:t>Цель:</w:t>
            </w:r>
            <w:r w:rsidRPr="00E97ABA">
              <w:rPr>
                <w:rFonts w:ascii="Times New Roman" w:eastAsia="Century Schoolbook" w:hAnsi="Times New Roman" w:cs="Times New Roman"/>
                <w:color w:val="000000"/>
                <w:sz w:val="28"/>
                <w:szCs w:val="28"/>
                <w:lang w:eastAsia="ru-RU" w:bidi="ru-RU"/>
              </w:rPr>
              <w:t xml:space="preserve"> учить выразительно читать стихи, пользуясь смысловыми паузами, интонаци</w:t>
            </w:r>
            <w:r w:rsidRPr="00E97ABA">
              <w:rPr>
                <w:rFonts w:ascii="Times New Roman" w:eastAsia="Century Schoolbook" w:hAnsi="Times New Roman" w:cs="Times New Roman"/>
                <w:color w:val="000000"/>
                <w:sz w:val="28"/>
                <w:szCs w:val="28"/>
                <w:lang w:eastAsia="ru-RU" w:bidi="ru-RU"/>
              </w:rPr>
              <w:softHyphen/>
              <w:t>ями, ударениями</w:t>
            </w:r>
          </w:p>
          <w:p w:rsidR="00E97ABA" w:rsidRDefault="00E97ABA" w:rsidP="00E97ABA">
            <w:pPr>
              <w:widowControl w:val="0"/>
              <w:spacing w:after="0" w:line="240" w:lineRule="auto"/>
              <w:jc w:val="both"/>
              <w:rPr>
                <w:rFonts w:ascii="Times New Roman" w:eastAsia="Century Schoolbook" w:hAnsi="Times New Roman" w:cs="Times New Roman"/>
                <w:color w:val="000000"/>
                <w:sz w:val="28"/>
                <w:szCs w:val="28"/>
                <w:lang w:eastAsia="ru-RU" w:bidi="ru-RU"/>
              </w:rPr>
            </w:pPr>
            <w:r w:rsidRPr="00E97ABA">
              <w:rPr>
                <w:rFonts w:ascii="Times New Roman" w:eastAsia="Century Schoolbook" w:hAnsi="Times New Roman" w:cs="Times New Roman"/>
                <w:color w:val="000000"/>
                <w:sz w:val="28"/>
                <w:szCs w:val="28"/>
                <w:lang w:eastAsia="ru-RU" w:bidi="ru-RU"/>
              </w:rPr>
              <w:t xml:space="preserve">Интерактивная артикуляционная гимнастика-сказка «Поиграем в зоопарк!» </w:t>
            </w:r>
          </w:p>
          <w:p w:rsidR="00E97ABA" w:rsidRPr="00E97ABA" w:rsidRDefault="00E97ABA" w:rsidP="00E97ABA">
            <w:pPr>
              <w:widowControl w:val="0"/>
              <w:spacing w:after="0" w:line="240" w:lineRule="auto"/>
              <w:jc w:val="both"/>
              <w:rPr>
                <w:rFonts w:ascii="Times New Roman" w:eastAsia="Century Schoolbook" w:hAnsi="Times New Roman" w:cs="Times New Roman"/>
                <w:color w:val="000000"/>
                <w:sz w:val="28"/>
                <w:szCs w:val="28"/>
                <w:lang w:eastAsia="ru-RU" w:bidi="ru-RU"/>
              </w:rPr>
            </w:pPr>
            <w:r w:rsidRPr="00E97ABA">
              <w:rPr>
                <w:rFonts w:ascii="Times New Roman" w:eastAsia="Century Schoolbook" w:hAnsi="Times New Roman" w:cs="Times New Roman"/>
                <w:i/>
                <w:iCs/>
                <w:color w:val="000000"/>
                <w:sz w:val="28"/>
                <w:szCs w:val="28"/>
                <w:lang w:eastAsia="ru-RU" w:bidi="ru-RU"/>
              </w:rPr>
              <w:t>Цель:</w:t>
            </w:r>
            <w:r w:rsidRPr="00E97ABA">
              <w:rPr>
                <w:rFonts w:ascii="Times New Roman" w:eastAsia="Century Schoolbook" w:hAnsi="Times New Roman" w:cs="Times New Roman"/>
                <w:color w:val="000000"/>
                <w:sz w:val="28"/>
                <w:szCs w:val="28"/>
                <w:lang w:eastAsia="ru-RU" w:bidi="ru-RU"/>
              </w:rPr>
              <w:t xml:space="preserve"> закрепление полноценных движений и переключаемости артикуляционных органов</w:t>
            </w:r>
          </w:p>
          <w:p w:rsidR="00E97ABA" w:rsidRPr="00E97ABA" w:rsidRDefault="00E97ABA" w:rsidP="00E97ABA">
            <w:pPr>
              <w:widowControl w:val="0"/>
              <w:spacing w:after="0" w:line="240" w:lineRule="auto"/>
              <w:jc w:val="both"/>
              <w:rPr>
                <w:rFonts w:ascii="Times New Roman" w:eastAsia="Century Schoolbook" w:hAnsi="Times New Roman" w:cs="Times New Roman"/>
                <w:color w:val="000000"/>
                <w:sz w:val="28"/>
                <w:szCs w:val="28"/>
                <w:lang w:eastAsia="ru-RU" w:bidi="ru-RU"/>
              </w:rPr>
            </w:pPr>
            <w:r w:rsidRPr="00E97ABA">
              <w:rPr>
                <w:rFonts w:ascii="Times New Roman" w:eastAsia="Century Schoolbook" w:hAnsi="Times New Roman" w:cs="Times New Roman"/>
                <w:color w:val="000000"/>
                <w:sz w:val="28"/>
                <w:szCs w:val="28"/>
                <w:lang w:eastAsia="ru-RU" w:bidi="ru-RU"/>
              </w:rPr>
              <w:t>Соединение каждого пальца с большим</w:t>
            </w:r>
          </w:p>
          <w:p w:rsidR="00E97ABA" w:rsidRPr="00E97ABA" w:rsidRDefault="00E97ABA" w:rsidP="00E97ABA">
            <w:pPr>
              <w:widowControl w:val="0"/>
              <w:spacing w:after="0" w:line="240" w:lineRule="auto"/>
              <w:jc w:val="both"/>
              <w:rPr>
                <w:rFonts w:ascii="Times New Roman" w:eastAsia="Century Schoolbook" w:hAnsi="Times New Roman" w:cs="Times New Roman"/>
                <w:color w:val="000000"/>
                <w:sz w:val="28"/>
                <w:szCs w:val="28"/>
                <w:lang w:eastAsia="ru-RU" w:bidi="ru-RU"/>
              </w:rPr>
            </w:pPr>
            <w:r w:rsidRPr="00E97ABA">
              <w:rPr>
                <w:rFonts w:ascii="Times New Roman" w:eastAsia="Century Schoolbook" w:hAnsi="Times New Roman" w:cs="Times New Roman"/>
                <w:i/>
                <w:iCs/>
                <w:color w:val="000000"/>
                <w:sz w:val="28"/>
                <w:szCs w:val="28"/>
                <w:lang w:eastAsia="ru-RU" w:bidi="ru-RU"/>
              </w:rPr>
              <w:t>Цель:</w:t>
            </w:r>
            <w:r w:rsidRPr="00E97ABA">
              <w:rPr>
                <w:rFonts w:ascii="Times New Roman" w:eastAsia="Century Schoolbook" w:hAnsi="Times New Roman" w:cs="Times New Roman"/>
                <w:color w:val="000000"/>
                <w:sz w:val="28"/>
                <w:szCs w:val="28"/>
                <w:lang w:eastAsia="ru-RU" w:bidi="ru-RU"/>
              </w:rPr>
              <w:t xml:space="preserve"> развитие мелкой моторики, координация речи с движением</w:t>
            </w:r>
          </w:p>
        </w:tc>
      </w:tr>
      <w:tr w:rsidR="00E97ABA" w:rsidRPr="00E97ABA" w:rsidTr="008A4404">
        <w:trPr>
          <w:trHeight w:hRule="exact" w:val="1883"/>
        </w:trPr>
        <w:tc>
          <w:tcPr>
            <w:tcW w:w="2694" w:type="dxa"/>
            <w:tcBorders>
              <w:top w:val="single" w:sz="4" w:space="0" w:color="auto"/>
              <w:left w:val="single" w:sz="4" w:space="0" w:color="auto"/>
              <w:bottom w:val="single" w:sz="4" w:space="0" w:color="auto"/>
            </w:tcBorders>
            <w:shd w:val="clear" w:color="auto" w:fill="FFFFFF"/>
          </w:tcPr>
          <w:p w:rsidR="00E97ABA" w:rsidRPr="00E97ABA" w:rsidRDefault="00E97ABA" w:rsidP="00E97ABA">
            <w:pPr>
              <w:widowControl w:val="0"/>
              <w:spacing w:after="0" w:line="240" w:lineRule="auto"/>
              <w:rPr>
                <w:rFonts w:ascii="Times New Roman" w:eastAsia="Century Schoolbook" w:hAnsi="Times New Roman" w:cs="Times New Roman"/>
                <w:b/>
                <w:color w:val="000000"/>
                <w:sz w:val="28"/>
                <w:szCs w:val="28"/>
                <w:lang w:eastAsia="ru-RU" w:bidi="ru-RU"/>
              </w:rPr>
            </w:pPr>
            <w:r w:rsidRPr="00E97ABA">
              <w:rPr>
                <w:rFonts w:ascii="Times New Roman" w:eastAsia="Century Schoolbook" w:hAnsi="Times New Roman" w:cs="Times New Roman"/>
                <w:b/>
                <w:color w:val="000000"/>
                <w:sz w:val="28"/>
                <w:szCs w:val="28"/>
                <w:lang w:eastAsia="ru-RU" w:bidi="ru-RU"/>
              </w:rPr>
              <w:t>Развитие</w:t>
            </w:r>
          </w:p>
          <w:p w:rsidR="00E97ABA" w:rsidRPr="00E97ABA" w:rsidRDefault="00E97ABA" w:rsidP="00E97ABA">
            <w:pPr>
              <w:widowControl w:val="0"/>
              <w:spacing w:after="0" w:line="240" w:lineRule="auto"/>
              <w:rPr>
                <w:rFonts w:ascii="Times New Roman" w:eastAsia="Century Schoolbook" w:hAnsi="Times New Roman" w:cs="Times New Roman"/>
                <w:b/>
                <w:color w:val="000000"/>
                <w:sz w:val="28"/>
                <w:szCs w:val="28"/>
                <w:lang w:eastAsia="ru-RU" w:bidi="ru-RU"/>
              </w:rPr>
            </w:pPr>
            <w:r w:rsidRPr="00E97ABA">
              <w:rPr>
                <w:rFonts w:ascii="Times New Roman" w:eastAsia="Century Schoolbook" w:hAnsi="Times New Roman" w:cs="Times New Roman"/>
                <w:b/>
                <w:color w:val="000000"/>
                <w:sz w:val="28"/>
                <w:szCs w:val="28"/>
                <w:lang w:eastAsia="ru-RU" w:bidi="ru-RU"/>
              </w:rPr>
              <w:t>фонемати</w:t>
            </w:r>
            <w:r w:rsidRPr="00E97ABA">
              <w:rPr>
                <w:rFonts w:ascii="Times New Roman" w:eastAsia="Century Schoolbook" w:hAnsi="Times New Roman" w:cs="Times New Roman"/>
                <w:b/>
                <w:color w:val="000000"/>
                <w:sz w:val="28"/>
                <w:szCs w:val="28"/>
                <w:lang w:eastAsia="ru-RU" w:bidi="ru-RU"/>
              </w:rPr>
              <w:softHyphen/>
              <w:t>ческих</w:t>
            </w:r>
          </w:p>
          <w:p w:rsidR="00E97ABA" w:rsidRPr="00E97ABA" w:rsidRDefault="00E97ABA" w:rsidP="00E97ABA">
            <w:pPr>
              <w:widowControl w:val="0"/>
              <w:spacing w:after="0" w:line="240" w:lineRule="auto"/>
              <w:rPr>
                <w:rFonts w:ascii="Times New Roman" w:eastAsia="Century Schoolbook" w:hAnsi="Times New Roman" w:cs="Times New Roman"/>
                <w:color w:val="000000"/>
                <w:sz w:val="28"/>
                <w:szCs w:val="28"/>
                <w:lang w:eastAsia="ru-RU" w:bidi="ru-RU"/>
              </w:rPr>
            </w:pPr>
            <w:r w:rsidRPr="00E97ABA">
              <w:rPr>
                <w:rFonts w:ascii="Times New Roman" w:eastAsia="Century Schoolbook" w:hAnsi="Times New Roman" w:cs="Times New Roman"/>
                <w:b/>
                <w:color w:val="000000"/>
                <w:sz w:val="28"/>
                <w:szCs w:val="28"/>
                <w:lang w:eastAsia="ru-RU" w:bidi="ru-RU"/>
              </w:rPr>
              <w:t>представлений</w:t>
            </w:r>
          </w:p>
        </w:tc>
        <w:tc>
          <w:tcPr>
            <w:tcW w:w="3260" w:type="dxa"/>
            <w:tcBorders>
              <w:top w:val="single" w:sz="4" w:space="0" w:color="auto"/>
              <w:left w:val="single" w:sz="4" w:space="0" w:color="auto"/>
              <w:bottom w:val="single" w:sz="4" w:space="0" w:color="auto"/>
            </w:tcBorders>
            <w:shd w:val="clear" w:color="auto" w:fill="FFFFFF"/>
          </w:tcPr>
          <w:p w:rsidR="00E97ABA" w:rsidRPr="00E97ABA" w:rsidRDefault="00E97ABA" w:rsidP="00E97ABA">
            <w:pPr>
              <w:widowControl w:val="0"/>
              <w:spacing w:after="0" w:line="240" w:lineRule="auto"/>
              <w:rPr>
                <w:rFonts w:ascii="Times New Roman" w:eastAsia="Century Schoolbook" w:hAnsi="Times New Roman" w:cs="Times New Roman"/>
                <w:color w:val="000000"/>
                <w:sz w:val="28"/>
                <w:szCs w:val="28"/>
                <w:lang w:eastAsia="ru-RU" w:bidi="ru-RU"/>
              </w:rPr>
            </w:pPr>
            <w:r w:rsidRPr="00E97ABA">
              <w:rPr>
                <w:rFonts w:ascii="Times New Roman" w:eastAsia="Century Schoolbook" w:hAnsi="Times New Roman" w:cs="Times New Roman"/>
                <w:color w:val="000000"/>
                <w:sz w:val="28"/>
                <w:szCs w:val="28"/>
                <w:lang w:eastAsia="ru-RU" w:bidi="ru-RU"/>
              </w:rPr>
              <w:t>Д. и. «Назови зву</w:t>
            </w:r>
            <w:r w:rsidRPr="00E97ABA">
              <w:rPr>
                <w:rFonts w:ascii="Times New Roman" w:eastAsia="Century Schoolbook" w:hAnsi="Times New Roman" w:cs="Times New Roman"/>
                <w:color w:val="000000"/>
                <w:sz w:val="28"/>
                <w:szCs w:val="28"/>
                <w:lang w:eastAsia="ru-RU" w:bidi="ru-RU"/>
              </w:rPr>
              <w:softHyphen/>
              <w:t>ки, которыми слова отлич</w:t>
            </w:r>
            <w:r w:rsidR="008A4404">
              <w:rPr>
                <w:rFonts w:ascii="Times New Roman" w:eastAsia="Century Schoolbook" w:hAnsi="Times New Roman" w:cs="Times New Roman"/>
                <w:color w:val="000000"/>
                <w:sz w:val="28"/>
                <w:szCs w:val="28"/>
                <w:lang w:eastAsia="ru-RU" w:bidi="ru-RU"/>
              </w:rPr>
              <w:t xml:space="preserve">аются друг от друга» </w:t>
            </w:r>
            <w:r w:rsidRPr="00E97ABA">
              <w:rPr>
                <w:rFonts w:ascii="Times New Roman" w:eastAsia="Century Schoolbook" w:hAnsi="Times New Roman" w:cs="Times New Roman"/>
                <w:i/>
                <w:iCs/>
                <w:color w:val="000000"/>
                <w:sz w:val="28"/>
                <w:szCs w:val="28"/>
                <w:lang w:eastAsia="ru-RU" w:bidi="ru-RU"/>
              </w:rPr>
              <w:t>Цель:</w:t>
            </w:r>
            <w:r w:rsidR="008A4404">
              <w:rPr>
                <w:rFonts w:ascii="Times New Roman" w:eastAsia="Century Schoolbook" w:hAnsi="Times New Roman" w:cs="Times New Roman"/>
                <w:color w:val="000000"/>
                <w:sz w:val="28"/>
                <w:szCs w:val="28"/>
                <w:lang w:eastAsia="ru-RU" w:bidi="ru-RU"/>
              </w:rPr>
              <w:t xml:space="preserve"> развитие фоне</w:t>
            </w:r>
            <w:r w:rsidRPr="00E97ABA">
              <w:rPr>
                <w:rFonts w:ascii="Times New Roman" w:eastAsia="Century Schoolbook" w:hAnsi="Times New Roman" w:cs="Times New Roman"/>
                <w:color w:val="000000"/>
                <w:sz w:val="28"/>
                <w:szCs w:val="28"/>
                <w:lang w:eastAsia="ru-RU" w:bidi="ru-RU"/>
              </w:rPr>
              <w:t>матического слуха</w:t>
            </w:r>
          </w:p>
          <w:p w:rsidR="00E97ABA" w:rsidRPr="00E97ABA" w:rsidRDefault="00E97ABA" w:rsidP="008A4404">
            <w:pPr>
              <w:widowControl w:val="0"/>
              <w:spacing w:after="0" w:line="240" w:lineRule="auto"/>
              <w:rPr>
                <w:rFonts w:ascii="Times New Roman" w:eastAsia="Century Schoolbook" w:hAnsi="Times New Roman" w:cs="Times New Roman"/>
                <w:color w:val="000000"/>
                <w:sz w:val="28"/>
                <w:szCs w:val="28"/>
                <w:lang w:eastAsia="ru-RU" w:bidi="ru-RU"/>
              </w:rPr>
            </w:pPr>
          </w:p>
        </w:tc>
        <w:tc>
          <w:tcPr>
            <w:tcW w:w="3686" w:type="dxa"/>
            <w:tcBorders>
              <w:top w:val="single" w:sz="4" w:space="0" w:color="auto"/>
              <w:left w:val="single" w:sz="4" w:space="0" w:color="auto"/>
              <w:bottom w:val="single" w:sz="4" w:space="0" w:color="auto"/>
              <w:right w:val="single" w:sz="4" w:space="0" w:color="auto"/>
            </w:tcBorders>
            <w:shd w:val="clear" w:color="auto" w:fill="FFFFFF"/>
          </w:tcPr>
          <w:p w:rsidR="008A4404" w:rsidRDefault="00E97ABA" w:rsidP="00E97ABA">
            <w:pPr>
              <w:widowControl w:val="0"/>
              <w:spacing w:after="0" w:line="240" w:lineRule="auto"/>
              <w:rPr>
                <w:rFonts w:ascii="Times New Roman" w:eastAsia="Century Schoolbook" w:hAnsi="Times New Roman" w:cs="Times New Roman"/>
                <w:color w:val="000000"/>
                <w:sz w:val="28"/>
                <w:szCs w:val="28"/>
                <w:lang w:eastAsia="ru-RU" w:bidi="ru-RU"/>
              </w:rPr>
            </w:pPr>
            <w:r w:rsidRPr="00E97ABA">
              <w:rPr>
                <w:rFonts w:ascii="Times New Roman" w:eastAsia="Century Schoolbook" w:hAnsi="Times New Roman" w:cs="Times New Roman"/>
                <w:color w:val="000000"/>
                <w:sz w:val="28"/>
                <w:szCs w:val="28"/>
                <w:lang w:eastAsia="ru-RU" w:bidi="ru-RU"/>
              </w:rPr>
              <w:t>Д. и. «Назови зву</w:t>
            </w:r>
            <w:r w:rsidRPr="00E97ABA">
              <w:rPr>
                <w:rFonts w:ascii="Times New Roman" w:eastAsia="Century Schoolbook" w:hAnsi="Times New Roman" w:cs="Times New Roman"/>
                <w:color w:val="000000"/>
                <w:sz w:val="28"/>
                <w:szCs w:val="28"/>
                <w:lang w:eastAsia="ru-RU" w:bidi="ru-RU"/>
              </w:rPr>
              <w:softHyphen/>
              <w:t>ки, которыми слова отлича</w:t>
            </w:r>
            <w:r w:rsidR="008A4404">
              <w:rPr>
                <w:rFonts w:ascii="Times New Roman" w:eastAsia="Century Schoolbook" w:hAnsi="Times New Roman" w:cs="Times New Roman"/>
                <w:color w:val="000000"/>
                <w:sz w:val="28"/>
                <w:szCs w:val="28"/>
                <w:lang w:eastAsia="ru-RU" w:bidi="ru-RU"/>
              </w:rPr>
              <w:t xml:space="preserve">ются друг от друга» </w:t>
            </w:r>
          </w:p>
          <w:p w:rsidR="00E97ABA" w:rsidRPr="00E97ABA" w:rsidRDefault="00E97ABA" w:rsidP="00E97ABA">
            <w:pPr>
              <w:widowControl w:val="0"/>
              <w:spacing w:after="0" w:line="240" w:lineRule="auto"/>
              <w:rPr>
                <w:rFonts w:ascii="Times New Roman" w:eastAsia="Century Schoolbook" w:hAnsi="Times New Roman" w:cs="Times New Roman"/>
                <w:color w:val="000000"/>
                <w:sz w:val="28"/>
                <w:szCs w:val="28"/>
                <w:lang w:eastAsia="ru-RU" w:bidi="ru-RU"/>
              </w:rPr>
            </w:pPr>
            <w:r w:rsidRPr="00E97ABA">
              <w:rPr>
                <w:rFonts w:ascii="Times New Roman" w:eastAsia="Century Schoolbook" w:hAnsi="Times New Roman" w:cs="Times New Roman"/>
                <w:i/>
                <w:iCs/>
                <w:color w:val="000000"/>
                <w:sz w:val="28"/>
                <w:szCs w:val="28"/>
                <w:lang w:eastAsia="ru-RU" w:bidi="ru-RU"/>
              </w:rPr>
              <w:t>Цель:</w:t>
            </w:r>
            <w:r w:rsidR="008A4404">
              <w:rPr>
                <w:rFonts w:ascii="Times New Roman" w:eastAsia="Century Schoolbook" w:hAnsi="Times New Roman" w:cs="Times New Roman"/>
                <w:color w:val="000000"/>
                <w:sz w:val="28"/>
                <w:szCs w:val="28"/>
                <w:lang w:eastAsia="ru-RU" w:bidi="ru-RU"/>
              </w:rPr>
              <w:t xml:space="preserve"> развитие фоне</w:t>
            </w:r>
            <w:r w:rsidRPr="00E97ABA">
              <w:rPr>
                <w:rFonts w:ascii="Times New Roman" w:eastAsia="Century Schoolbook" w:hAnsi="Times New Roman" w:cs="Times New Roman"/>
                <w:color w:val="000000"/>
                <w:sz w:val="28"/>
                <w:szCs w:val="28"/>
                <w:lang w:eastAsia="ru-RU" w:bidi="ru-RU"/>
              </w:rPr>
              <w:t>матического слуха</w:t>
            </w:r>
          </w:p>
          <w:p w:rsidR="00E97ABA" w:rsidRPr="00E97ABA" w:rsidRDefault="00E97ABA" w:rsidP="008A4404">
            <w:pPr>
              <w:widowControl w:val="0"/>
              <w:spacing w:after="0" w:line="240" w:lineRule="auto"/>
              <w:rPr>
                <w:rFonts w:ascii="Times New Roman" w:eastAsia="Century Schoolbook" w:hAnsi="Times New Roman" w:cs="Times New Roman"/>
                <w:color w:val="000000"/>
                <w:sz w:val="28"/>
                <w:szCs w:val="28"/>
                <w:lang w:eastAsia="ru-RU" w:bidi="ru-RU"/>
              </w:rPr>
            </w:pPr>
          </w:p>
        </w:tc>
      </w:tr>
      <w:tr w:rsidR="008A4404" w:rsidRPr="00E97ABA" w:rsidTr="008A4404">
        <w:tc>
          <w:tcPr>
            <w:tcW w:w="2694" w:type="dxa"/>
            <w:tcBorders>
              <w:top w:val="single" w:sz="4" w:space="0" w:color="auto"/>
              <w:left w:val="single" w:sz="4" w:space="0" w:color="auto"/>
            </w:tcBorders>
            <w:shd w:val="clear" w:color="auto" w:fill="FFFFFF"/>
          </w:tcPr>
          <w:p w:rsidR="008A4404" w:rsidRPr="00E97ABA" w:rsidRDefault="008A4404" w:rsidP="00E97ABA">
            <w:pPr>
              <w:widowControl w:val="0"/>
              <w:spacing w:after="0" w:line="240" w:lineRule="auto"/>
              <w:rPr>
                <w:rFonts w:ascii="Times New Roman" w:eastAsia="Century Schoolbook" w:hAnsi="Times New Roman" w:cs="Times New Roman"/>
                <w:b/>
                <w:color w:val="000000"/>
                <w:sz w:val="28"/>
                <w:szCs w:val="28"/>
                <w:lang w:eastAsia="ru-RU" w:bidi="ru-RU"/>
              </w:rPr>
            </w:pPr>
          </w:p>
        </w:tc>
        <w:tc>
          <w:tcPr>
            <w:tcW w:w="3260" w:type="dxa"/>
            <w:tcBorders>
              <w:top w:val="single" w:sz="4" w:space="0" w:color="auto"/>
              <w:left w:val="single" w:sz="4" w:space="0" w:color="auto"/>
            </w:tcBorders>
            <w:shd w:val="clear" w:color="auto" w:fill="FFFFFF"/>
          </w:tcPr>
          <w:p w:rsidR="008A4404" w:rsidRPr="00E97ABA" w:rsidRDefault="008A4404" w:rsidP="00E97ABA">
            <w:pPr>
              <w:widowControl w:val="0"/>
              <w:spacing w:after="0" w:line="240" w:lineRule="auto"/>
              <w:rPr>
                <w:rFonts w:ascii="Times New Roman" w:eastAsia="Century Schoolbook" w:hAnsi="Times New Roman" w:cs="Times New Roman"/>
                <w:color w:val="000000"/>
                <w:sz w:val="28"/>
                <w:szCs w:val="28"/>
                <w:lang w:eastAsia="ru-RU" w:bidi="ru-RU"/>
              </w:rPr>
            </w:pPr>
          </w:p>
        </w:tc>
        <w:tc>
          <w:tcPr>
            <w:tcW w:w="3686" w:type="dxa"/>
            <w:tcBorders>
              <w:top w:val="single" w:sz="4" w:space="0" w:color="auto"/>
              <w:left w:val="single" w:sz="4" w:space="0" w:color="auto"/>
              <w:right w:val="single" w:sz="4" w:space="0" w:color="auto"/>
            </w:tcBorders>
            <w:shd w:val="clear" w:color="auto" w:fill="FFFFFF"/>
          </w:tcPr>
          <w:p w:rsidR="008A4404" w:rsidRPr="00E97ABA" w:rsidRDefault="008A4404" w:rsidP="00E97ABA">
            <w:pPr>
              <w:widowControl w:val="0"/>
              <w:spacing w:after="0" w:line="240" w:lineRule="auto"/>
              <w:rPr>
                <w:rFonts w:ascii="Times New Roman" w:eastAsia="Century Schoolbook" w:hAnsi="Times New Roman" w:cs="Times New Roman"/>
                <w:color w:val="000000"/>
                <w:sz w:val="28"/>
                <w:szCs w:val="28"/>
                <w:lang w:eastAsia="ru-RU" w:bidi="ru-RU"/>
              </w:rPr>
            </w:pPr>
          </w:p>
        </w:tc>
      </w:tr>
      <w:tr w:rsidR="00E97ABA" w:rsidRPr="00E97ABA" w:rsidTr="00843A2B">
        <w:trPr>
          <w:trHeight w:hRule="exact" w:val="2703"/>
        </w:trPr>
        <w:tc>
          <w:tcPr>
            <w:tcW w:w="2694" w:type="dxa"/>
            <w:tcBorders>
              <w:top w:val="single" w:sz="4" w:space="0" w:color="auto"/>
              <w:left w:val="single" w:sz="4" w:space="0" w:color="auto"/>
              <w:bottom w:val="single" w:sz="4" w:space="0" w:color="auto"/>
            </w:tcBorders>
            <w:shd w:val="clear" w:color="auto" w:fill="FFFFFF"/>
          </w:tcPr>
          <w:p w:rsidR="00E97ABA" w:rsidRPr="00E97ABA" w:rsidRDefault="00E97ABA" w:rsidP="00E97ABA">
            <w:pPr>
              <w:widowControl w:val="0"/>
              <w:spacing w:after="0" w:line="240" w:lineRule="auto"/>
              <w:rPr>
                <w:rFonts w:ascii="Times New Roman" w:eastAsia="Century Schoolbook" w:hAnsi="Times New Roman" w:cs="Times New Roman"/>
                <w:b/>
                <w:color w:val="000000"/>
                <w:sz w:val="28"/>
                <w:szCs w:val="28"/>
                <w:lang w:eastAsia="ru-RU" w:bidi="ru-RU"/>
              </w:rPr>
            </w:pPr>
            <w:r w:rsidRPr="00E97ABA">
              <w:rPr>
                <w:rFonts w:ascii="Times New Roman" w:eastAsia="Century Schoolbook" w:hAnsi="Times New Roman" w:cs="Times New Roman"/>
                <w:b/>
                <w:color w:val="000000"/>
                <w:sz w:val="28"/>
                <w:szCs w:val="28"/>
                <w:lang w:eastAsia="ru-RU" w:bidi="ru-RU"/>
              </w:rPr>
              <w:lastRenderedPageBreak/>
              <w:t>Развитие</w:t>
            </w:r>
          </w:p>
          <w:p w:rsidR="00E97ABA" w:rsidRPr="00E97ABA" w:rsidRDefault="00E97ABA" w:rsidP="00E97ABA">
            <w:pPr>
              <w:widowControl w:val="0"/>
              <w:spacing w:after="0" w:line="240" w:lineRule="auto"/>
              <w:rPr>
                <w:rFonts w:ascii="Times New Roman" w:eastAsia="Century Schoolbook" w:hAnsi="Times New Roman" w:cs="Times New Roman"/>
                <w:b/>
                <w:color w:val="000000"/>
                <w:sz w:val="28"/>
                <w:szCs w:val="28"/>
                <w:lang w:eastAsia="ru-RU" w:bidi="ru-RU"/>
              </w:rPr>
            </w:pPr>
            <w:r w:rsidRPr="00E97ABA">
              <w:rPr>
                <w:rFonts w:ascii="Times New Roman" w:eastAsia="Century Schoolbook" w:hAnsi="Times New Roman" w:cs="Times New Roman"/>
                <w:b/>
                <w:color w:val="000000"/>
                <w:sz w:val="28"/>
                <w:szCs w:val="28"/>
                <w:lang w:eastAsia="ru-RU" w:bidi="ru-RU"/>
              </w:rPr>
              <w:t>психических</w:t>
            </w:r>
          </w:p>
          <w:p w:rsidR="00E97ABA" w:rsidRPr="00E97ABA" w:rsidRDefault="00E97ABA" w:rsidP="00E97ABA">
            <w:pPr>
              <w:widowControl w:val="0"/>
              <w:spacing w:after="0" w:line="240" w:lineRule="auto"/>
              <w:rPr>
                <w:rFonts w:ascii="Times New Roman" w:eastAsia="Century Schoolbook" w:hAnsi="Times New Roman" w:cs="Times New Roman"/>
                <w:color w:val="000000"/>
                <w:sz w:val="28"/>
                <w:szCs w:val="28"/>
                <w:lang w:eastAsia="ru-RU" w:bidi="ru-RU"/>
              </w:rPr>
            </w:pPr>
            <w:r w:rsidRPr="00E97ABA">
              <w:rPr>
                <w:rFonts w:ascii="Times New Roman" w:eastAsia="Century Schoolbook" w:hAnsi="Times New Roman" w:cs="Times New Roman"/>
                <w:b/>
                <w:color w:val="000000"/>
                <w:sz w:val="28"/>
                <w:szCs w:val="28"/>
                <w:lang w:eastAsia="ru-RU" w:bidi="ru-RU"/>
              </w:rPr>
              <w:t>процессов</w:t>
            </w:r>
          </w:p>
        </w:tc>
        <w:tc>
          <w:tcPr>
            <w:tcW w:w="3260" w:type="dxa"/>
            <w:tcBorders>
              <w:top w:val="single" w:sz="4" w:space="0" w:color="auto"/>
              <w:left w:val="single" w:sz="4" w:space="0" w:color="auto"/>
              <w:bottom w:val="single" w:sz="4" w:space="0" w:color="auto"/>
            </w:tcBorders>
            <w:shd w:val="clear" w:color="auto" w:fill="FFFFFF"/>
          </w:tcPr>
          <w:p w:rsidR="00E97ABA" w:rsidRPr="00E97ABA" w:rsidRDefault="00E97ABA" w:rsidP="00843A2B">
            <w:pPr>
              <w:widowControl w:val="0"/>
              <w:spacing w:after="0" w:line="240" w:lineRule="auto"/>
              <w:jc w:val="both"/>
              <w:rPr>
                <w:rFonts w:ascii="Times New Roman" w:eastAsia="Century Schoolbook" w:hAnsi="Times New Roman" w:cs="Times New Roman"/>
                <w:color w:val="000000"/>
                <w:sz w:val="28"/>
                <w:szCs w:val="28"/>
                <w:lang w:eastAsia="ru-RU" w:bidi="ru-RU"/>
              </w:rPr>
            </w:pPr>
            <w:r w:rsidRPr="00E97ABA">
              <w:rPr>
                <w:rFonts w:ascii="Times New Roman" w:eastAsia="Century Schoolbook" w:hAnsi="Times New Roman" w:cs="Times New Roman"/>
                <w:color w:val="000000"/>
                <w:sz w:val="28"/>
                <w:szCs w:val="28"/>
                <w:lang w:eastAsia="ru-RU" w:bidi="ru-RU"/>
              </w:rPr>
              <w:t>Д. и. «Найди отли</w:t>
            </w:r>
            <w:r w:rsidRPr="00E97ABA">
              <w:rPr>
                <w:rFonts w:ascii="Times New Roman" w:eastAsia="Century Schoolbook" w:hAnsi="Times New Roman" w:cs="Times New Roman"/>
                <w:color w:val="000000"/>
                <w:sz w:val="28"/>
                <w:szCs w:val="28"/>
                <w:lang w:eastAsia="ru-RU" w:bidi="ru-RU"/>
              </w:rPr>
              <w:softHyphen/>
              <w:t>чия» (по картинке «Машины»)</w:t>
            </w:r>
          </w:p>
          <w:p w:rsidR="00E97ABA" w:rsidRPr="00E97ABA" w:rsidRDefault="00E97ABA" w:rsidP="00E97ABA">
            <w:pPr>
              <w:widowControl w:val="0"/>
              <w:spacing w:after="0" w:line="240" w:lineRule="auto"/>
              <w:rPr>
                <w:rFonts w:ascii="Times New Roman" w:eastAsia="Century Schoolbook" w:hAnsi="Times New Roman" w:cs="Times New Roman"/>
                <w:color w:val="000000"/>
                <w:sz w:val="28"/>
                <w:szCs w:val="28"/>
                <w:lang w:eastAsia="ru-RU" w:bidi="ru-RU"/>
              </w:rPr>
            </w:pPr>
            <w:r w:rsidRPr="00E97ABA">
              <w:rPr>
                <w:rFonts w:ascii="Times New Roman" w:eastAsia="Century Schoolbook" w:hAnsi="Times New Roman" w:cs="Times New Roman"/>
                <w:i/>
                <w:iCs/>
                <w:color w:val="000000"/>
                <w:sz w:val="28"/>
                <w:szCs w:val="28"/>
                <w:lang w:eastAsia="ru-RU" w:bidi="ru-RU"/>
              </w:rPr>
              <w:t>Цель:</w:t>
            </w:r>
            <w:r w:rsidR="00843A2B">
              <w:rPr>
                <w:rFonts w:ascii="Times New Roman" w:eastAsia="Century Schoolbook" w:hAnsi="Times New Roman" w:cs="Times New Roman"/>
                <w:color w:val="000000"/>
                <w:sz w:val="28"/>
                <w:szCs w:val="28"/>
                <w:lang w:eastAsia="ru-RU" w:bidi="ru-RU"/>
              </w:rPr>
              <w:t xml:space="preserve"> развитие зри</w:t>
            </w:r>
            <w:r w:rsidRPr="00E97ABA">
              <w:rPr>
                <w:rFonts w:ascii="Times New Roman" w:eastAsia="Century Schoolbook" w:hAnsi="Times New Roman" w:cs="Times New Roman"/>
                <w:color w:val="000000"/>
                <w:sz w:val="28"/>
                <w:szCs w:val="28"/>
                <w:lang w:eastAsia="ru-RU" w:bidi="ru-RU"/>
              </w:rPr>
              <w:t>тельного внимания</w:t>
            </w:r>
          </w:p>
          <w:p w:rsidR="00E97ABA" w:rsidRPr="00E97ABA" w:rsidRDefault="00843A2B" w:rsidP="00E97ABA">
            <w:pPr>
              <w:widowControl w:val="0"/>
              <w:spacing w:after="0" w:line="240" w:lineRule="auto"/>
              <w:rPr>
                <w:rFonts w:ascii="Times New Roman" w:eastAsia="Century Schoolbook" w:hAnsi="Times New Roman" w:cs="Times New Roman"/>
                <w:color w:val="000000"/>
                <w:sz w:val="28"/>
                <w:szCs w:val="28"/>
                <w:lang w:eastAsia="ru-RU" w:bidi="ru-RU"/>
              </w:rPr>
            </w:pPr>
            <w:r>
              <w:rPr>
                <w:rFonts w:ascii="Times New Roman" w:eastAsia="Century Schoolbook" w:hAnsi="Times New Roman" w:cs="Times New Roman"/>
                <w:color w:val="000000"/>
                <w:sz w:val="28"/>
                <w:szCs w:val="28"/>
                <w:lang w:eastAsia="ru-RU" w:bidi="ru-RU"/>
              </w:rPr>
              <w:t>Д. и. «Слушай вни</w:t>
            </w:r>
            <w:r w:rsidR="00E97ABA" w:rsidRPr="00E97ABA">
              <w:rPr>
                <w:rFonts w:ascii="Times New Roman" w:eastAsia="Century Schoolbook" w:hAnsi="Times New Roman" w:cs="Times New Roman"/>
                <w:color w:val="000000"/>
                <w:sz w:val="28"/>
                <w:szCs w:val="28"/>
                <w:lang w:eastAsia="ru-RU" w:bidi="ru-RU"/>
              </w:rPr>
              <w:t>мательно»</w:t>
            </w:r>
          </w:p>
          <w:p w:rsidR="00E97ABA" w:rsidRPr="00E97ABA" w:rsidRDefault="00E97ABA" w:rsidP="00E97ABA">
            <w:pPr>
              <w:widowControl w:val="0"/>
              <w:spacing w:after="0" w:line="240" w:lineRule="auto"/>
              <w:rPr>
                <w:rFonts w:ascii="Times New Roman" w:eastAsia="Century Schoolbook" w:hAnsi="Times New Roman" w:cs="Times New Roman"/>
                <w:color w:val="000000"/>
                <w:sz w:val="28"/>
                <w:szCs w:val="28"/>
                <w:lang w:eastAsia="ru-RU" w:bidi="ru-RU"/>
              </w:rPr>
            </w:pPr>
            <w:r w:rsidRPr="00E97ABA">
              <w:rPr>
                <w:rFonts w:ascii="Times New Roman" w:eastAsia="Century Schoolbook" w:hAnsi="Times New Roman" w:cs="Times New Roman"/>
                <w:i/>
                <w:iCs/>
                <w:color w:val="000000"/>
                <w:sz w:val="28"/>
                <w:szCs w:val="28"/>
                <w:lang w:eastAsia="ru-RU" w:bidi="ru-RU"/>
              </w:rPr>
              <w:t>Цель:</w:t>
            </w:r>
            <w:r w:rsidRPr="00E97ABA">
              <w:rPr>
                <w:rFonts w:ascii="Times New Roman" w:eastAsia="Century Schoolbook" w:hAnsi="Times New Roman" w:cs="Times New Roman"/>
                <w:color w:val="000000"/>
                <w:sz w:val="28"/>
                <w:szCs w:val="28"/>
                <w:lang w:eastAsia="ru-RU" w:bidi="ru-RU"/>
              </w:rPr>
              <w:t xml:space="preserve"> развитие слу</w:t>
            </w:r>
            <w:r w:rsidRPr="00E97ABA">
              <w:rPr>
                <w:rFonts w:ascii="Times New Roman" w:eastAsia="Century Schoolbook" w:hAnsi="Times New Roman" w:cs="Times New Roman"/>
                <w:color w:val="000000"/>
                <w:sz w:val="28"/>
                <w:szCs w:val="28"/>
                <w:lang w:eastAsia="ru-RU" w:bidi="ru-RU"/>
              </w:rPr>
              <w:softHyphen/>
              <w:t>хового внимания</w:t>
            </w:r>
          </w:p>
        </w:tc>
        <w:tc>
          <w:tcPr>
            <w:tcW w:w="3686" w:type="dxa"/>
            <w:tcBorders>
              <w:top w:val="single" w:sz="4" w:space="0" w:color="auto"/>
              <w:left w:val="single" w:sz="4" w:space="0" w:color="auto"/>
              <w:bottom w:val="single" w:sz="4" w:space="0" w:color="auto"/>
              <w:right w:val="single" w:sz="4" w:space="0" w:color="auto"/>
            </w:tcBorders>
            <w:shd w:val="clear" w:color="auto" w:fill="FFFFFF"/>
          </w:tcPr>
          <w:p w:rsidR="00E97ABA" w:rsidRPr="00E97ABA" w:rsidRDefault="00E97ABA" w:rsidP="00843A2B">
            <w:pPr>
              <w:widowControl w:val="0"/>
              <w:spacing w:after="0" w:line="240" w:lineRule="auto"/>
              <w:jc w:val="both"/>
              <w:rPr>
                <w:rFonts w:ascii="Times New Roman" w:eastAsia="Century Schoolbook" w:hAnsi="Times New Roman" w:cs="Times New Roman"/>
                <w:color w:val="000000"/>
                <w:sz w:val="28"/>
                <w:szCs w:val="28"/>
                <w:lang w:eastAsia="ru-RU" w:bidi="ru-RU"/>
              </w:rPr>
            </w:pPr>
            <w:r w:rsidRPr="00E97ABA">
              <w:rPr>
                <w:rFonts w:ascii="Times New Roman" w:eastAsia="Century Schoolbook" w:hAnsi="Times New Roman" w:cs="Times New Roman"/>
                <w:color w:val="000000"/>
                <w:sz w:val="28"/>
                <w:szCs w:val="28"/>
                <w:lang w:eastAsia="ru-RU" w:bidi="ru-RU"/>
              </w:rPr>
              <w:t>Д. и. «Сколько ма</w:t>
            </w:r>
            <w:r w:rsidRPr="00E97ABA">
              <w:rPr>
                <w:rFonts w:ascii="Times New Roman" w:eastAsia="Century Schoolbook" w:hAnsi="Times New Roman" w:cs="Times New Roman"/>
                <w:color w:val="000000"/>
                <w:sz w:val="28"/>
                <w:szCs w:val="28"/>
                <w:lang w:eastAsia="ru-RU" w:bidi="ru-RU"/>
              </w:rPr>
              <w:softHyphen/>
              <w:t>шин нарисовано на картинке? »</w:t>
            </w:r>
          </w:p>
          <w:p w:rsidR="00E97ABA" w:rsidRPr="00E97ABA" w:rsidRDefault="00E97ABA" w:rsidP="00E97ABA">
            <w:pPr>
              <w:widowControl w:val="0"/>
              <w:spacing w:after="0" w:line="240" w:lineRule="auto"/>
              <w:rPr>
                <w:rFonts w:ascii="Times New Roman" w:eastAsia="Century Schoolbook" w:hAnsi="Times New Roman" w:cs="Times New Roman"/>
                <w:color w:val="000000"/>
                <w:sz w:val="28"/>
                <w:szCs w:val="28"/>
                <w:lang w:eastAsia="ru-RU" w:bidi="ru-RU"/>
              </w:rPr>
            </w:pPr>
            <w:r w:rsidRPr="00E97ABA">
              <w:rPr>
                <w:rFonts w:ascii="Times New Roman" w:eastAsia="Century Schoolbook" w:hAnsi="Times New Roman" w:cs="Times New Roman"/>
                <w:i/>
                <w:iCs/>
                <w:color w:val="000000"/>
                <w:sz w:val="28"/>
                <w:szCs w:val="28"/>
                <w:lang w:eastAsia="ru-RU" w:bidi="ru-RU"/>
              </w:rPr>
              <w:t>Цель:</w:t>
            </w:r>
            <w:r w:rsidRPr="00E97ABA">
              <w:rPr>
                <w:rFonts w:ascii="Times New Roman" w:eastAsia="Century Schoolbook" w:hAnsi="Times New Roman" w:cs="Times New Roman"/>
                <w:color w:val="000000"/>
                <w:sz w:val="28"/>
                <w:szCs w:val="28"/>
                <w:lang w:eastAsia="ru-RU" w:bidi="ru-RU"/>
              </w:rPr>
              <w:t xml:space="preserve"> развитие зри</w:t>
            </w:r>
            <w:r w:rsidRPr="00E97ABA">
              <w:rPr>
                <w:rFonts w:ascii="Times New Roman" w:eastAsia="Century Schoolbook" w:hAnsi="Times New Roman" w:cs="Times New Roman"/>
                <w:color w:val="000000"/>
                <w:sz w:val="28"/>
                <w:szCs w:val="28"/>
                <w:lang w:eastAsia="ru-RU" w:bidi="ru-RU"/>
              </w:rPr>
              <w:softHyphen/>
              <w:t>тельного внимания</w:t>
            </w:r>
          </w:p>
          <w:p w:rsidR="00843A2B" w:rsidRDefault="00E97ABA" w:rsidP="00843A2B">
            <w:pPr>
              <w:widowControl w:val="0"/>
              <w:spacing w:after="0" w:line="240" w:lineRule="auto"/>
              <w:rPr>
                <w:rFonts w:ascii="Times New Roman" w:eastAsia="Century Schoolbook" w:hAnsi="Times New Roman" w:cs="Times New Roman"/>
                <w:color w:val="000000"/>
                <w:sz w:val="28"/>
                <w:szCs w:val="28"/>
                <w:lang w:eastAsia="ru-RU" w:bidi="ru-RU"/>
              </w:rPr>
            </w:pPr>
            <w:r w:rsidRPr="00E97ABA">
              <w:rPr>
                <w:rFonts w:ascii="Times New Roman" w:eastAsia="Century Schoolbook" w:hAnsi="Times New Roman" w:cs="Times New Roman"/>
                <w:color w:val="000000"/>
                <w:sz w:val="28"/>
                <w:szCs w:val="28"/>
                <w:lang w:eastAsia="ru-RU" w:bidi="ru-RU"/>
              </w:rPr>
              <w:t>Д. и. «Какое слово отличается от дру</w:t>
            </w:r>
            <w:r w:rsidRPr="00E97ABA">
              <w:rPr>
                <w:rFonts w:ascii="Times New Roman" w:eastAsia="Century Schoolbook" w:hAnsi="Times New Roman" w:cs="Times New Roman"/>
                <w:color w:val="000000"/>
                <w:sz w:val="28"/>
                <w:szCs w:val="28"/>
                <w:lang w:eastAsia="ru-RU" w:bidi="ru-RU"/>
              </w:rPr>
              <w:softHyphen/>
              <w:t>гих?»</w:t>
            </w:r>
          </w:p>
          <w:p w:rsidR="00E97ABA" w:rsidRPr="00E97ABA" w:rsidRDefault="00E97ABA" w:rsidP="00843A2B">
            <w:pPr>
              <w:widowControl w:val="0"/>
              <w:spacing w:after="0" w:line="240" w:lineRule="auto"/>
              <w:rPr>
                <w:rFonts w:ascii="Times New Roman" w:eastAsia="Century Schoolbook" w:hAnsi="Times New Roman" w:cs="Times New Roman"/>
                <w:color w:val="000000"/>
                <w:sz w:val="28"/>
                <w:szCs w:val="28"/>
                <w:lang w:eastAsia="ru-RU" w:bidi="ru-RU"/>
              </w:rPr>
            </w:pPr>
            <w:r w:rsidRPr="00E97ABA">
              <w:rPr>
                <w:rFonts w:ascii="Times New Roman" w:eastAsia="Century Schoolbook" w:hAnsi="Times New Roman" w:cs="Times New Roman"/>
                <w:color w:val="000000"/>
                <w:sz w:val="28"/>
                <w:szCs w:val="28"/>
                <w:lang w:eastAsia="ru-RU" w:bidi="ru-RU"/>
              </w:rPr>
              <w:t xml:space="preserve">) </w:t>
            </w:r>
            <w:r w:rsidRPr="00E97ABA">
              <w:rPr>
                <w:rFonts w:ascii="Times New Roman" w:eastAsia="Century Schoolbook" w:hAnsi="Times New Roman" w:cs="Times New Roman"/>
                <w:i/>
                <w:iCs/>
                <w:color w:val="000000"/>
                <w:sz w:val="28"/>
                <w:szCs w:val="28"/>
                <w:lang w:eastAsia="ru-RU" w:bidi="ru-RU"/>
              </w:rPr>
              <w:t>Цель:</w:t>
            </w:r>
            <w:r w:rsidRPr="00E97ABA">
              <w:rPr>
                <w:rFonts w:ascii="Times New Roman" w:eastAsia="Century Schoolbook" w:hAnsi="Times New Roman" w:cs="Times New Roman"/>
                <w:color w:val="000000"/>
                <w:sz w:val="28"/>
                <w:szCs w:val="28"/>
                <w:lang w:eastAsia="ru-RU" w:bidi="ru-RU"/>
              </w:rPr>
              <w:t xml:space="preserve"> развитие слу</w:t>
            </w:r>
            <w:r w:rsidRPr="00E97ABA">
              <w:rPr>
                <w:rFonts w:ascii="Times New Roman" w:eastAsia="Century Schoolbook" w:hAnsi="Times New Roman" w:cs="Times New Roman"/>
                <w:color w:val="000000"/>
                <w:sz w:val="28"/>
                <w:szCs w:val="28"/>
                <w:lang w:eastAsia="ru-RU" w:bidi="ru-RU"/>
              </w:rPr>
              <w:softHyphen/>
              <w:t>хового внимания</w:t>
            </w:r>
          </w:p>
        </w:tc>
      </w:tr>
      <w:tr w:rsidR="00635A48" w:rsidTr="00635A48">
        <w:trPr>
          <w:trHeight w:hRule="exact" w:val="5235"/>
        </w:trPr>
        <w:tc>
          <w:tcPr>
            <w:tcW w:w="2694" w:type="dxa"/>
            <w:tcBorders>
              <w:top w:val="single" w:sz="4" w:space="0" w:color="auto"/>
              <w:left w:val="single" w:sz="4" w:space="0" w:color="auto"/>
              <w:bottom w:val="single" w:sz="4" w:space="0" w:color="auto"/>
            </w:tcBorders>
            <w:shd w:val="clear" w:color="auto" w:fill="FFFFFF"/>
          </w:tcPr>
          <w:p w:rsidR="00635A48" w:rsidRPr="00635A48" w:rsidRDefault="00635A48" w:rsidP="00635A48">
            <w:pPr>
              <w:spacing w:line="240" w:lineRule="auto"/>
              <w:rPr>
                <w:rFonts w:ascii="Times New Roman" w:eastAsia="Century Schoolbook" w:hAnsi="Times New Roman" w:cs="Times New Roman"/>
                <w:b/>
                <w:color w:val="000000"/>
                <w:sz w:val="28"/>
                <w:szCs w:val="28"/>
                <w:lang w:eastAsia="ru-RU" w:bidi="ru-RU"/>
              </w:rPr>
            </w:pPr>
            <w:r w:rsidRPr="00635A48">
              <w:rPr>
                <w:rFonts w:ascii="Times New Roman" w:eastAsia="Century Schoolbook" w:hAnsi="Times New Roman" w:cs="Times New Roman"/>
                <w:b/>
                <w:color w:val="000000"/>
                <w:sz w:val="28"/>
                <w:szCs w:val="28"/>
                <w:lang w:eastAsia="ru-RU" w:bidi="ru-RU"/>
              </w:rPr>
              <w:t>Развитие лексики и граммати</w:t>
            </w:r>
            <w:r w:rsidRPr="00635A48">
              <w:rPr>
                <w:rFonts w:ascii="Times New Roman" w:eastAsia="Century Schoolbook" w:hAnsi="Times New Roman" w:cs="Times New Roman"/>
                <w:b/>
                <w:color w:val="000000"/>
                <w:sz w:val="28"/>
                <w:szCs w:val="28"/>
                <w:lang w:eastAsia="ru-RU" w:bidi="ru-RU"/>
              </w:rPr>
              <w:softHyphen/>
              <w:t>ческого строя</w:t>
            </w:r>
          </w:p>
        </w:tc>
        <w:tc>
          <w:tcPr>
            <w:tcW w:w="3260" w:type="dxa"/>
            <w:tcBorders>
              <w:top w:val="single" w:sz="4" w:space="0" w:color="auto"/>
              <w:left w:val="single" w:sz="4" w:space="0" w:color="auto"/>
              <w:bottom w:val="single" w:sz="4" w:space="0" w:color="auto"/>
            </w:tcBorders>
            <w:shd w:val="clear" w:color="auto" w:fill="FFFFFF"/>
          </w:tcPr>
          <w:p w:rsidR="00635A48" w:rsidRPr="00635A48" w:rsidRDefault="00635A48" w:rsidP="00635A48">
            <w:pPr>
              <w:spacing w:after="0" w:line="240" w:lineRule="auto"/>
              <w:rPr>
                <w:rFonts w:ascii="Times New Roman" w:eastAsia="Century Schoolbook" w:hAnsi="Times New Roman" w:cs="Times New Roman"/>
                <w:color w:val="000000"/>
                <w:sz w:val="28"/>
                <w:szCs w:val="28"/>
                <w:lang w:eastAsia="ru-RU" w:bidi="ru-RU"/>
              </w:rPr>
            </w:pPr>
            <w:r w:rsidRPr="00635A48">
              <w:rPr>
                <w:rFonts w:ascii="Times New Roman" w:eastAsia="Century Schoolbook" w:hAnsi="Times New Roman" w:cs="Times New Roman"/>
                <w:color w:val="000000"/>
                <w:sz w:val="28"/>
                <w:szCs w:val="28"/>
                <w:lang w:eastAsia="ru-RU" w:bidi="ru-RU"/>
              </w:rPr>
              <w:t>Словарь по теме «Транспорт»</w:t>
            </w:r>
          </w:p>
          <w:p w:rsidR="00635A48" w:rsidRPr="00635A48" w:rsidRDefault="00635A48" w:rsidP="00635A48">
            <w:pPr>
              <w:spacing w:after="0" w:line="240" w:lineRule="auto"/>
              <w:rPr>
                <w:rFonts w:ascii="Times New Roman" w:eastAsia="Century Schoolbook" w:hAnsi="Times New Roman" w:cs="Times New Roman"/>
                <w:color w:val="000000"/>
                <w:sz w:val="28"/>
                <w:szCs w:val="28"/>
                <w:lang w:eastAsia="ru-RU" w:bidi="ru-RU"/>
              </w:rPr>
            </w:pPr>
            <w:r w:rsidRPr="00635A48">
              <w:rPr>
                <w:rStyle w:val="2115pt"/>
                <w:rFonts w:ascii="Times New Roman" w:hAnsi="Times New Roman" w:cs="Times New Roman"/>
                <w:i w:val="0"/>
                <w:iCs w:val="0"/>
                <w:sz w:val="28"/>
                <w:szCs w:val="28"/>
              </w:rPr>
              <w:t>Цель:</w:t>
            </w:r>
            <w:r w:rsidRPr="00635A48">
              <w:rPr>
                <w:rFonts w:ascii="Times New Roman" w:eastAsia="Century Schoolbook" w:hAnsi="Times New Roman" w:cs="Times New Roman"/>
                <w:color w:val="000000"/>
                <w:sz w:val="28"/>
                <w:szCs w:val="28"/>
                <w:lang w:eastAsia="ru-RU" w:bidi="ru-RU"/>
              </w:rPr>
              <w:t xml:space="preserve"> актуализация, расширение, систе</w:t>
            </w:r>
            <w:r w:rsidRPr="00635A48">
              <w:rPr>
                <w:rFonts w:ascii="Times New Roman" w:eastAsia="Century Schoolbook" w:hAnsi="Times New Roman" w:cs="Times New Roman"/>
                <w:color w:val="000000"/>
                <w:sz w:val="28"/>
                <w:szCs w:val="28"/>
                <w:lang w:eastAsia="ru-RU" w:bidi="ru-RU"/>
              </w:rPr>
              <w:softHyphen/>
              <w:t>матизация и уточне</w:t>
            </w:r>
            <w:r w:rsidRPr="00635A48">
              <w:rPr>
                <w:rFonts w:ascii="Times New Roman" w:eastAsia="Century Schoolbook" w:hAnsi="Times New Roman" w:cs="Times New Roman"/>
                <w:color w:val="000000"/>
                <w:sz w:val="28"/>
                <w:szCs w:val="28"/>
                <w:lang w:eastAsia="ru-RU" w:bidi="ru-RU"/>
              </w:rPr>
              <w:softHyphen/>
              <w:t>ние словаря по теме</w:t>
            </w:r>
          </w:p>
          <w:p w:rsidR="00635A48" w:rsidRPr="00635A48" w:rsidRDefault="00635A48" w:rsidP="00635A48">
            <w:pPr>
              <w:spacing w:after="0" w:line="240" w:lineRule="auto"/>
              <w:rPr>
                <w:rFonts w:ascii="Times New Roman" w:eastAsia="Century Schoolbook" w:hAnsi="Times New Roman" w:cs="Times New Roman"/>
                <w:color w:val="000000"/>
                <w:sz w:val="28"/>
                <w:szCs w:val="28"/>
                <w:lang w:eastAsia="ru-RU" w:bidi="ru-RU"/>
              </w:rPr>
            </w:pPr>
            <w:r w:rsidRPr="00635A48">
              <w:rPr>
                <w:rFonts w:ascii="Times New Roman" w:eastAsia="Century Schoolbook" w:hAnsi="Times New Roman" w:cs="Times New Roman"/>
                <w:color w:val="000000"/>
                <w:sz w:val="28"/>
                <w:szCs w:val="28"/>
                <w:lang w:eastAsia="ru-RU" w:bidi="ru-RU"/>
              </w:rPr>
              <w:t>Д. и. «Сосчитай до пяти транспорт»</w:t>
            </w:r>
          </w:p>
          <w:p w:rsidR="00635A48" w:rsidRPr="00635A48" w:rsidRDefault="00635A48" w:rsidP="00635A48">
            <w:pPr>
              <w:spacing w:after="0" w:line="240" w:lineRule="auto"/>
              <w:rPr>
                <w:rFonts w:ascii="Times New Roman" w:eastAsia="Century Schoolbook" w:hAnsi="Times New Roman" w:cs="Times New Roman"/>
                <w:color w:val="000000"/>
                <w:sz w:val="28"/>
                <w:szCs w:val="28"/>
                <w:lang w:eastAsia="ru-RU" w:bidi="ru-RU"/>
              </w:rPr>
            </w:pPr>
            <w:r w:rsidRPr="00635A48">
              <w:rPr>
                <w:rStyle w:val="2115pt"/>
                <w:rFonts w:ascii="Times New Roman" w:hAnsi="Times New Roman" w:cs="Times New Roman"/>
                <w:i w:val="0"/>
                <w:iCs w:val="0"/>
                <w:sz w:val="28"/>
                <w:szCs w:val="28"/>
              </w:rPr>
              <w:t>Цель:</w:t>
            </w:r>
            <w:r>
              <w:rPr>
                <w:rFonts w:ascii="Times New Roman" w:eastAsia="Century Schoolbook" w:hAnsi="Times New Roman" w:cs="Times New Roman"/>
                <w:color w:val="000000"/>
                <w:sz w:val="28"/>
                <w:szCs w:val="28"/>
                <w:lang w:eastAsia="ru-RU" w:bidi="ru-RU"/>
              </w:rPr>
              <w:t xml:space="preserve"> упражнять в согласовании существительных с числительными, совер</w:t>
            </w:r>
            <w:r w:rsidRPr="00635A48">
              <w:rPr>
                <w:rFonts w:ascii="Times New Roman" w:eastAsia="Century Schoolbook" w:hAnsi="Times New Roman" w:cs="Times New Roman"/>
                <w:color w:val="000000"/>
                <w:sz w:val="28"/>
                <w:szCs w:val="28"/>
                <w:lang w:eastAsia="ru-RU" w:bidi="ru-RU"/>
              </w:rPr>
              <w:t>шенствовать навыки словообразования, обогащать экспрес</w:t>
            </w:r>
            <w:r w:rsidRPr="00635A48">
              <w:rPr>
                <w:rFonts w:ascii="Times New Roman" w:eastAsia="Century Schoolbook" w:hAnsi="Times New Roman" w:cs="Times New Roman"/>
                <w:color w:val="000000"/>
                <w:sz w:val="28"/>
                <w:szCs w:val="28"/>
                <w:lang w:eastAsia="ru-RU" w:bidi="ru-RU"/>
              </w:rPr>
              <w:softHyphen/>
              <w:t>сивную речь</w:t>
            </w:r>
          </w:p>
        </w:tc>
        <w:tc>
          <w:tcPr>
            <w:tcW w:w="3686" w:type="dxa"/>
            <w:tcBorders>
              <w:top w:val="single" w:sz="4" w:space="0" w:color="auto"/>
              <w:left w:val="single" w:sz="4" w:space="0" w:color="auto"/>
              <w:bottom w:val="single" w:sz="4" w:space="0" w:color="auto"/>
              <w:right w:val="single" w:sz="4" w:space="0" w:color="auto"/>
            </w:tcBorders>
            <w:shd w:val="clear" w:color="auto" w:fill="FFFFFF"/>
          </w:tcPr>
          <w:p w:rsidR="00635A48" w:rsidRPr="00635A48" w:rsidRDefault="00635A48" w:rsidP="00635A48">
            <w:pPr>
              <w:spacing w:after="0" w:line="240" w:lineRule="auto"/>
              <w:jc w:val="both"/>
              <w:rPr>
                <w:rFonts w:ascii="Times New Roman" w:eastAsia="Century Schoolbook" w:hAnsi="Times New Roman" w:cs="Times New Roman"/>
                <w:color w:val="000000"/>
                <w:sz w:val="28"/>
                <w:szCs w:val="28"/>
                <w:lang w:eastAsia="ru-RU" w:bidi="ru-RU"/>
              </w:rPr>
            </w:pPr>
            <w:r w:rsidRPr="00635A48">
              <w:rPr>
                <w:rFonts w:ascii="Times New Roman" w:eastAsia="Century Schoolbook" w:hAnsi="Times New Roman" w:cs="Times New Roman"/>
                <w:color w:val="000000"/>
                <w:sz w:val="28"/>
                <w:szCs w:val="28"/>
                <w:lang w:eastAsia="ru-RU" w:bidi="ru-RU"/>
              </w:rPr>
              <w:t>Д. и. «Что может де</w:t>
            </w:r>
            <w:r w:rsidRPr="00635A48">
              <w:rPr>
                <w:rFonts w:ascii="Times New Roman" w:eastAsia="Century Schoolbook" w:hAnsi="Times New Roman" w:cs="Times New Roman"/>
                <w:color w:val="000000"/>
                <w:sz w:val="28"/>
                <w:szCs w:val="28"/>
                <w:lang w:eastAsia="ru-RU" w:bidi="ru-RU"/>
              </w:rPr>
              <w:softHyphen/>
              <w:t xml:space="preserve">лать?» </w:t>
            </w:r>
            <w:r w:rsidRPr="00635A48">
              <w:rPr>
                <w:rStyle w:val="2115pt"/>
                <w:rFonts w:ascii="Times New Roman" w:hAnsi="Times New Roman" w:cs="Times New Roman"/>
                <w:i w:val="0"/>
                <w:iCs w:val="0"/>
                <w:sz w:val="28"/>
                <w:szCs w:val="28"/>
              </w:rPr>
              <w:t>Цель:</w:t>
            </w:r>
            <w:r w:rsidRPr="00635A48">
              <w:rPr>
                <w:rFonts w:ascii="Times New Roman" w:eastAsia="Century Schoolbook" w:hAnsi="Times New Roman" w:cs="Times New Roman"/>
                <w:color w:val="000000"/>
                <w:sz w:val="28"/>
                <w:szCs w:val="28"/>
                <w:lang w:eastAsia="ru-RU" w:bidi="ru-RU"/>
              </w:rPr>
              <w:t xml:space="preserve"> упражнять в подборе глаголов к существительному</w:t>
            </w:r>
          </w:p>
          <w:p w:rsidR="00635A48" w:rsidRPr="00635A48" w:rsidRDefault="00635A48" w:rsidP="00635A48">
            <w:pPr>
              <w:spacing w:after="0" w:line="240" w:lineRule="auto"/>
              <w:rPr>
                <w:rFonts w:ascii="Times New Roman" w:eastAsia="Century Schoolbook" w:hAnsi="Times New Roman" w:cs="Times New Roman"/>
                <w:color w:val="000000"/>
                <w:sz w:val="28"/>
                <w:szCs w:val="28"/>
                <w:lang w:eastAsia="ru-RU" w:bidi="ru-RU"/>
              </w:rPr>
            </w:pPr>
            <w:r>
              <w:rPr>
                <w:rFonts w:ascii="Times New Roman" w:eastAsia="Century Schoolbook" w:hAnsi="Times New Roman" w:cs="Times New Roman"/>
                <w:color w:val="000000"/>
                <w:sz w:val="28"/>
                <w:szCs w:val="28"/>
                <w:lang w:eastAsia="ru-RU" w:bidi="ru-RU"/>
              </w:rPr>
              <w:t>Д. и. «Исправь пред</w:t>
            </w:r>
            <w:r>
              <w:rPr>
                <w:rFonts w:ascii="Times New Roman" w:eastAsia="Century Schoolbook" w:hAnsi="Times New Roman" w:cs="Times New Roman"/>
                <w:color w:val="000000"/>
                <w:sz w:val="28"/>
                <w:szCs w:val="28"/>
                <w:lang w:eastAsia="ru-RU" w:bidi="ru-RU"/>
              </w:rPr>
              <w:softHyphen/>
              <w:t xml:space="preserve">ложения» </w:t>
            </w:r>
            <w:r w:rsidRPr="00635A48">
              <w:rPr>
                <w:rStyle w:val="2115pt"/>
                <w:rFonts w:ascii="Times New Roman" w:hAnsi="Times New Roman" w:cs="Times New Roman"/>
                <w:i w:val="0"/>
                <w:iCs w:val="0"/>
                <w:sz w:val="28"/>
                <w:szCs w:val="28"/>
              </w:rPr>
              <w:t>Цель:</w:t>
            </w:r>
            <w:r w:rsidRPr="00635A48">
              <w:rPr>
                <w:rFonts w:ascii="Times New Roman" w:eastAsia="Century Schoolbook" w:hAnsi="Times New Roman" w:cs="Times New Roman"/>
                <w:color w:val="000000"/>
                <w:sz w:val="28"/>
                <w:szCs w:val="28"/>
                <w:lang w:eastAsia="ru-RU" w:bidi="ru-RU"/>
              </w:rPr>
              <w:t xml:space="preserve"> учить заме</w:t>
            </w:r>
            <w:r w:rsidRPr="00635A48">
              <w:rPr>
                <w:rFonts w:ascii="Times New Roman" w:eastAsia="Century Schoolbook" w:hAnsi="Times New Roman" w:cs="Times New Roman"/>
                <w:color w:val="000000"/>
                <w:sz w:val="28"/>
                <w:szCs w:val="28"/>
                <w:lang w:eastAsia="ru-RU" w:bidi="ru-RU"/>
              </w:rPr>
              <w:softHyphen/>
              <w:t>чать и исправлять ошибки</w:t>
            </w:r>
          </w:p>
        </w:tc>
      </w:tr>
      <w:tr w:rsidR="00635A48" w:rsidTr="00932B2A">
        <w:trPr>
          <w:trHeight w:hRule="exact" w:val="4389"/>
        </w:trPr>
        <w:tc>
          <w:tcPr>
            <w:tcW w:w="2694" w:type="dxa"/>
            <w:tcBorders>
              <w:top w:val="single" w:sz="4" w:space="0" w:color="auto"/>
              <w:left w:val="single" w:sz="4" w:space="0" w:color="auto"/>
              <w:bottom w:val="single" w:sz="4" w:space="0" w:color="auto"/>
            </w:tcBorders>
            <w:shd w:val="clear" w:color="auto" w:fill="FFFFFF"/>
          </w:tcPr>
          <w:p w:rsidR="00635A48" w:rsidRPr="00635A48" w:rsidRDefault="00635A48" w:rsidP="00932B2A">
            <w:pPr>
              <w:spacing w:after="0" w:line="240" w:lineRule="auto"/>
              <w:rPr>
                <w:rFonts w:ascii="Times New Roman" w:eastAsia="Century Schoolbook" w:hAnsi="Times New Roman" w:cs="Times New Roman"/>
                <w:b/>
                <w:color w:val="000000"/>
                <w:sz w:val="28"/>
                <w:szCs w:val="28"/>
                <w:lang w:eastAsia="ru-RU" w:bidi="ru-RU"/>
              </w:rPr>
            </w:pPr>
            <w:r w:rsidRPr="00635A48">
              <w:rPr>
                <w:rFonts w:ascii="Times New Roman" w:eastAsia="Century Schoolbook" w:hAnsi="Times New Roman" w:cs="Times New Roman"/>
                <w:b/>
                <w:color w:val="000000"/>
                <w:sz w:val="28"/>
                <w:szCs w:val="28"/>
                <w:lang w:eastAsia="ru-RU" w:bidi="ru-RU"/>
              </w:rPr>
              <w:t>Развитие</w:t>
            </w:r>
          </w:p>
          <w:p w:rsidR="00635A48" w:rsidRPr="00635A48" w:rsidRDefault="00635A48" w:rsidP="00932B2A">
            <w:pPr>
              <w:spacing w:after="0" w:line="240" w:lineRule="auto"/>
              <w:rPr>
                <w:rFonts w:ascii="Times New Roman" w:eastAsia="Century Schoolbook" w:hAnsi="Times New Roman" w:cs="Times New Roman"/>
                <w:b/>
                <w:color w:val="000000"/>
                <w:sz w:val="28"/>
                <w:szCs w:val="28"/>
                <w:lang w:eastAsia="ru-RU" w:bidi="ru-RU"/>
              </w:rPr>
            </w:pPr>
            <w:r w:rsidRPr="00635A48">
              <w:rPr>
                <w:rFonts w:ascii="Times New Roman" w:eastAsia="Century Schoolbook" w:hAnsi="Times New Roman" w:cs="Times New Roman"/>
                <w:b/>
                <w:color w:val="000000"/>
                <w:sz w:val="28"/>
                <w:szCs w:val="28"/>
                <w:lang w:eastAsia="ru-RU" w:bidi="ru-RU"/>
              </w:rPr>
              <w:t>связной</w:t>
            </w:r>
          </w:p>
          <w:p w:rsidR="00635A48" w:rsidRPr="00635A48" w:rsidRDefault="00635A48" w:rsidP="00932B2A">
            <w:pPr>
              <w:spacing w:after="0" w:line="240" w:lineRule="auto"/>
              <w:rPr>
                <w:rFonts w:ascii="Times New Roman" w:eastAsia="Century Schoolbook" w:hAnsi="Times New Roman" w:cs="Times New Roman"/>
                <w:b/>
                <w:color w:val="000000"/>
                <w:sz w:val="28"/>
                <w:szCs w:val="28"/>
                <w:lang w:eastAsia="ru-RU" w:bidi="ru-RU"/>
              </w:rPr>
            </w:pPr>
            <w:r w:rsidRPr="00635A48">
              <w:rPr>
                <w:rFonts w:ascii="Times New Roman" w:eastAsia="Century Schoolbook" w:hAnsi="Times New Roman" w:cs="Times New Roman"/>
                <w:b/>
                <w:color w:val="000000"/>
                <w:sz w:val="28"/>
                <w:szCs w:val="28"/>
                <w:lang w:eastAsia="ru-RU" w:bidi="ru-RU"/>
              </w:rPr>
              <w:t>речи</w:t>
            </w:r>
          </w:p>
        </w:tc>
        <w:tc>
          <w:tcPr>
            <w:tcW w:w="3260" w:type="dxa"/>
            <w:tcBorders>
              <w:top w:val="single" w:sz="4" w:space="0" w:color="auto"/>
              <w:left w:val="single" w:sz="4" w:space="0" w:color="auto"/>
              <w:bottom w:val="single" w:sz="4" w:space="0" w:color="auto"/>
            </w:tcBorders>
            <w:shd w:val="clear" w:color="auto" w:fill="FFFFFF"/>
          </w:tcPr>
          <w:p w:rsidR="00635A48" w:rsidRPr="00635A48" w:rsidRDefault="00635A48" w:rsidP="00932B2A">
            <w:pPr>
              <w:spacing w:after="0" w:line="240" w:lineRule="auto"/>
              <w:jc w:val="both"/>
              <w:rPr>
                <w:rFonts w:ascii="Times New Roman" w:eastAsia="Century Schoolbook" w:hAnsi="Times New Roman" w:cs="Times New Roman"/>
                <w:color w:val="000000"/>
                <w:sz w:val="28"/>
                <w:szCs w:val="28"/>
                <w:lang w:eastAsia="ru-RU" w:bidi="ru-RU"/>
              </w:rPr>
            </w:pPr>
            <w:r w:rsidRPr="00635A48">
              <w:rPr>
                <w:rFonts w:ascii="Times New Roman" w:eastAsia="Century Schoolbook" w:hAnsi="Times New Roman" w:cs="Times New Roman"/>
                <w:color w:val="000000"/>
                <w:sz w:val="28"/>
                <w:szCs w:val="28"/>
                <w:lang w:eastAsia="ru-RU" w:bidi="ru-RU"/>
              </w:rPr>
              <w:t xml:space="preserve">Сравнение слов </w:t>
            </w:r>
            <w:r w:rsidRPr="00635A48">
              <w:rPr>
                <w:rStyle w:val="2115pt"/>
                <w:rFonts w:ascii="Times New Roman" w:hAnsi="Times New Roman" w:cs="Times New Roman"/>
                <w:i w:val="0"/>
                <w:iCs w:val="0"/>
                <w:sz w:val="28"/>
                <w:szCs w:val="28"/>
              </w:rPr>
              <w:t>трамвай</w:t>
            </w:r>
            <w:r w:rsidRPr="00635A48">
              <w:rPr>
                <w:rFonts w:ascii="Times New Roman" w:eastAsia="Century Schoolbook" w:hAnsi="Times New Roman" w:cs="Times New Roman"/>
                <w:color w:val="000000"/>
                <w:sz w:val="28"/>
                <w:szCs w:val="28"/>
                <w:lang w:eastAsia="ru-RU" w:bidi="ru-RU"/>
              </w:rPr>
              <w:t xml:space="preserve"> — </w:t>
            </w:r>
            <w:r w:rsidRPr="00635A48">
              <w:rPr>
                <w:rStyle w:val="2115pt"/>
                <w:rFonts w:ascii="Times New Roman" w:hAnsi="Times New Roman" w:cs="Times New Roman"/>
                <w:i w:val="0"/>
                <w:iCs w:val="0"/>
                <w:sz w:val="28"/>
                <w:szCs w:val="28"/>
              </w:rPr>
              <w:t>трол</w:t>
            </w:r>
            <w:r w:rsidRPr="00635A48">
              <w:rPr>
                <w:rStyle w:val="2115pt"/>
                <w:rFonts w:ascii="Times New Roman" w:hAnsi="Times New Roman" w:cs="Times New Roman"/>
                <w:i w:val="0"/>
                <w:iCs w:val="0"/>
                <w:sz w:val="28"/>
                <w:szCs w:val="28"/>
              </w:rPr>
              <w:softHyphen/>
              <w:t>лейбус, автобус</w:t>
            </w:r>
            <w:r w:rsidRPr="00635A48">
              <w:rPr>
                <w:rFonts w:ascii="Times New Roman" w:eastAsia="Century Schoolbook" w:hAnsi="Times New Roman" w:cs="Times New Roman"/>
                <w:color w:val="000000"/>
                <w:sz w:val="28"/>
                <w:szCs w:val="28"/>
                <w:lang w:eastAsia="ru-RU" w:bidi="ru-RU"/>
              </w:rPr>
              <w:t xml:space="preserve"> — </w:t>
            </w:r>
            <w:r w:rsidRPr="00635A48">
              <w:rPr>
                <w:rStyle w:val="2115pt"/>
                <w:rFonts w:ascii="Times New Roman" w:hAnsi="Times New Roman" w:cs="Times New Roman"/>
                <w:i w:val="0"/>
                <w:iCs w:val="0"/>
                <w:sz w:val="28"/>
                <w:szCs w:val="28"/>
              </w:rPr>
              <w:t xml:space="preserve">автомобиль </w:t>
            </w:r>
          </w:p>
          <w:p w:rsidR="00635A48" w:rsidRPr="00635A48" w:rsidRDefault="00635A48" w:rsidP="00932B2A">
            <w:pPr>
              <w:spacing w:after="0" w:line="240" w:lineRule="auto"/>
              <w:rPr>
                <w:rFonts w:ascii="Times New Roman" w:eastAsia="Century Schoolbook" w:hAnsi="Times New Roman" w:cs="Times New Roman"/>
                <w:color w:val="000000"/>
                <w:sz w:val="28"/>
                <w:szCs w:val="28"/>
                <w:lang w:eastAsia="ru-RU" w:bidi="ru-RU"/>
              </w:rPr>
            </w:pPr>
            <w:r w:rsidRPr="00635A48">
              <w:rPr>
                <w:rStyle w:val="2115pt"/>
                <w:rFonts w:ascii="Times New Roman" w:hAnsi="Times New Roman" w:cs="Times New Roman"/>
                <w:i w:val="0"/>
                <w:iCs w:val="0"/>
                <w:sz w:val="28"/>
                <w:szCs w:val="28"/>
              </w:rPr>
              <w:t>Цель:</w:t>
            </w:r>
            <w:r w:rsidRPr="00635A48">
              <w:rPr>
                <w:rFonts w:ascii="Times New Roman" w:eastAsia="Century Schoolbook" w:hAnsi="Times New Roman" w:cs="Times New Roman"/>
                <w:color w:val="000000"/>
                <w:sz w:val="28"/>
                <w:szCs w:val="28"/>
                <w:lang w:eastAsia="ru-RU" w:bidi="ru-RU"/>
              </w:rPr>
              <w:t xml:space="preserve"> учить искать общие черты и от</w:t>
            </w:r>
            <w:r w:rsidRPr="00635A48">
              <w:rPr>
                <w:rFonts w:ascii="Times New Roman" w:eastAsia="Century Schoolbook" w:hAnsi="Times New Roman" w:cs="Times New Roman"/>
                <w:color w:val="000000"/>
                <w:sz w:val="28"/>
                <w:szCs w:val="28"/>
                <w:lang w:eastAsia="ru-RU" w:bidi="ru-RU"/>
              </w:rPr>
              <w:softHyphen/>
              <w:t>личия</w:t>
            </w:r>
          </w:p>
          <w:p w:rsidR="00635A48" w:rsidRPr="00635A48" w:rsidRDefault="00635A48" w:rsidP="00932B2A">
            <w:pPr>
              <w:spacing w:after="0" w:line="240" w:lineRule="auto"/>
              <w:rPr>
                <w:rFonts w:ascii="Times New Roman" w:eastAsia="Century Schoolbook" w:hAnsi="Times New Roman" w:cs="Times New Roman"/>
                <w:color w:val="000000"/>
                <w:sz w:val="28"/>
                <w:szCs w:val="28"/>
                <w:lang w:eastAsia="ru-RU" w:bidi="ru-RU"/>
              </w:rPr>
            </w:pPr>
            <w:r w:rsidRPr="00635A48">
              <w:rPr>
                <w:rFonts w:ascii="Times New Roman" w:eastAsia="Century Schoolbook" w:hAnsi="Times New Roman" w:cs="Times New Roman"/>
                <w:color w:val="000000"/>
                <w:sz w:val="28"/>
                <w:szCs w:val="28"/>
                <w:lang w:eastAsia="ru-RU" w:bidi="ru-RU"/>
              </w:rPr>
              <w:t>Д. и. «Объясни сло</w:t>
            </w:r>
            <w:r w:rsidRPr="00635A48">
              <w:rPr>
                <w:rFonts w:ascii="Times New Roman" w:eastAsia="Century Schoolbook" w:hAnsi="Times New Roman" w:cs="Times New Roman"/>
                <w:color w:val="000000"/>
                <w:sz w:val="28"/>
                <w:szCs w:val="28"/>
                <w:lang w:eastAsia="ru-RU" w:bidi="ru-RU"/>
              </w:rPr>
              <w:softHyphen/>
              <w:t>вечко» — толкова</w:t>
            </w:r>
            <w:r w:rsidRPr="00635A48">
              <w:rPr>
                <w:rFonts w:ascii="Times New Roman" w:eastAsia="Century Schoolbook" w:hAnsi="Times New Roman" w:cs="Times New Roman"/>
                <w:color w:val="000000"/>
                <w:sz w:val="28"/>
                <w:szCs w:val="28"/>
                <w:lang w:eastAsia="ru-RU" w:bidi="ru-RU"/>
              </w:rPr>
              <w:softHyphen/>
              <w:t xml:space="preserve">ние слов типа </w:t>
            </w:r>
            <w:r w:rsidRPr="00635A48">
              <w:rPr>
                <w:rStyle w:val="2115pt"/>
                <w:rFonts w:ascii="Times New Roman" w:hAnsi="Times New Roman" w:cs="Times New Roman"/>
                <w:i w:val="0"/>
                <w:iCs w:val="0"/>
                <w:sz w:val="28"/>
                <w:szCs w:val="28"/>
              </w:rPr>
              <w:t>снего</w:t>
            </w:r>
            <w:r w:rsidRPr="00635A48">
              <w:rPr>
                <w:rStyle w:val="2115pt"/>
                <w:rFonts w:ascii="Times New Roman" w:hAnsi="Times New Roman" w:cs="Times New Roman"/>
                <w:i w:val="0"/>
                <w:iCs w:val="0"/>
                <w:sz w:val="28"/>
                <w:szCs w:val="28"/>
              </w:rPr>
              <w:softHyphen/>
              <w:t>уборочная, железно</w:t>
            </w:r>
            <w:r w:rsidRPr="00635A48">
              <w:rPr>
                <w:rStyle w:val="2115pt"/>
                <w:rFonts w:ascii="Times New Roman" w:hAnsi="Times New Roman" w:cs="Times New Roman"/>
                <w:i w:val="0"/>
                <w:iCs w:val="0"/>
                <w:sz w:val="28"/>
                <w:szCs w:val="28"/>
              </w:rPr>
              <w:softHyphen/>
              <w:t xml:space="preserve">дорожный </w:t>
            </w:r>
          </w:p>
          <w:p w:rsidR="00635A48" w:rsidRPr="00635A48" w:rsidRDefault="00635A48" w:rsidP="00635A48">
            <w:pPr>
              <w:spacing w:line="240" w:lineRule="auto"/>
              <w:rPr>
                <w:rFonts w:ascii="Times New Roman" w:eastAsia="Century Schoolbook" w:hAnsi="Times New Roman" w:cs="Times New Roman"/>
                <w:color w:val="000000"/>
                <w:sz w:val="28"/>
                <w:szCs w:val="28"/>
                <w:lang w:eastAsia="ru-RU" w:bidi="ru-RU"/>
              </w:rPr>
            </w:pPr>
            <w:r w:rsidRPr="00635A48">
              <w:rPr>
                <w:rStyle w:val="2115pt"/>
                <w:rFonts w:ascii="Times New Roman" w:hAnsi="Times New Roman" w:cs="Times New Roman"/>
                <w:i w:val="0"/>
                <w:iCs w:val="0"/>
                <w:sz w:val="28"/>
                <w:szCs w:val="28"/>
              </w:rPr>
              <w:t>Цель:</w:t>
            </w:r>
            <w:r w:rsidRPr="00635A48">
              <w:rPr>
                <w:rFonts w:ascii="Times New Roman" w:eastAsia="Century Schoolbook" w:hAnsi="Times New Roman" w:cs="Times New Roman"/>
                <w:color w:val="000000"/>
                <w:sz w:val="28"/>
                <w:szCs w:val="28"/>
                <w:lang w:eastAsia="ru-RU" w:bidi="ru-RU"/>
              </w:rPr>
              <w:t xml:space="preserve"> учить вдумы</w:t>
            </w:r>
            <w:r w:rsidRPr="00635A48">
              <w:rPr>
                <w:rFonts w:ascii="Times New Roman" w:eastAsia="Century Schoolbook" w:hAnsi="Times New Roman" w:cs="Times New Roman"/>
                <w:color w:val="000000"/>
                <w:sz w:val="28"/>
                <w:szCs w:val="28"/>
                <w:lang w:eastAsia="ru-RU" w:bidi="ru-RU"/>
              </w:rPr>
              <w:softHyphen/>
              <w:t>ваться в смысл слов, активизировать про</w:t>
            </w:r>
            <w:r w:rsidRPr="00635A48">
              <w:rPr>
                <w:rFonts w:ascii="Times New Roman" w:eastAsia="Century Schoolbook" w:hAnsi="Times New Roman" w:cs="Times New Roman"/>
                <w:color w:val="000000"/>
                <w:sz w:val="28"/>
                <w:szCs w:val="28"/>
                <w:lang w:eastAsia="ru-RU" w:bidi="ru-RU"/>
              </w:rPr>
              <w:softHyphen/>
              <w:t>цессы словообразо</w:t>
            </w:r>
            <w:r w:rsidRPr="00635A48">
              <w:rPr>
                <w:rFonts w:ascii="Times New Roman" w:eastAsia="Century Schoolbook" w:hAnsi="Times New Roman" w:cs="Times New Roman"/>
                <w:color w:val="000000"/>
                <w:sz w:val="28"/>
                <w:szCs w:val="28"/>
                <w:lang w:eastAsia="ru-RU" w:bidi="ru-RU"/>
              </w:rPr>
              <w:softHyphen/>
              <w:t>вания</w:t>
            </w:r>
          </w:p>
        </w:tc>
        <w:tc>
          <w:tcPr>
            <w:tcW w:w="3686" w:type="dxa"/>
            <w:tcBorders>
              <w:top w:val="single" w:sz="4" w:space="0" w:color="auto"/>
              <w:left w:val="single" w:sz="4" w:space="0" w:color="auto"/>
              <w:bottom w:val="single" w:sz="4" w:space="0" w:color="auto"/>
              <w:right w:val="single" w:sz="4" w:space="0" w:color="auto"/>
            </w:tcBorders>
            <w:shd w:val="clear" w:color="auto" w:fill="FFFFFF"/>
          </w:tcPr>
          <w:p w:rsidR="00635A48" w:rsidRPr="00635A48" w:rsidRDefault="00635A48" w:rsidP="00932B2A">
            <w:pPr>
              <w:spacing w:after="0" w:line="240" w:lineRule="auto"/>
              <w:rPr>
                <w:rFonts w:ascii="Times New Roman" w:eastAsia="Century Schoolbook" w:hAnsi="Times New Roman" w:cs="Times New Roman"/>
                <w:color w:val="000000"/>
                <w:sz w:val="28"/>
                <w:szCs w:val="28"/>
                <w:lang w:eastAsia="ru-RU" w:bidi="ru-RU"/>
              </w:rPr>
            </w:pPr>
            <w:r w:rsidRPr="00635A48">
              <w:rPr>
                <w:rFonts w:ascii="Times New Roman" w:eastAsia="Century Schoolbook" w:hAnsi="Times New Roman" w:cs="Times New Roman"/>
                <w:color w:val="000000"/>
                <w:sz w:val="28"/>
                <w:szCs w:val="28"/>
                <w:lang w:eastAsia="ru-RU" w:bidi="ru-RU"/>
              </w:rPr>
              <w:t xml:space="preserve">Чтение, ответы на вопросы, пересказ рассказа «Хорошо, когда много снега» </w:t>
            </w:r>
          </w:p>
          <w:p w:rsidR="00635A48" w:rsidRPr="00635A48" w:rsidRDefault="00635A48" w:rsidP="00932B2A">
            <w:pPr>
              <w:spacing w:after="0" w:line="240" w:lineRule="auto"/>
              <w:rPr>
                <w:rFonts w:ascii="Times New Roman" w:eastAsia="Century Schoolbook" w:hAnsi="Times New Roman" w:cs="Times New Roman"/>
                <w:color w:val="000000"/>
                <w:sz w:val="28"/>
                <w:szCs w:val="28"/>
                <w:lang w:eastAsia="ru-RU" w:bidi="ru-RU"/>
              </w:rPr>
            </w:pPr>
            <w:r w:rsidRPr="00635A48">
              <w:rPr>
                <w:rStyle w:val="2115pt"/>
                <w:rFonts w:ascii="Times New Roman" w:hAnsi="Times New Roman" w:cs="Times New Roman"/>
                <w:i w:val="0"/>
                <w:iCs w:val="0"/>
                <w:sz w:val="28"/>
                <w:szCs w:val="28"/>
              </w:rPr>
              <w:t>Цель:</w:t>
            </w:r>
            <w:r w:rsidRPr="00635A48">
              <w:rPr>
                <w:rFonts w:ascii="Times New Roman" w:eastAsia="Century Schoolbook" w:hAnsi="Times New Roman" w:cs="Times New Roman"/>
                <w:color w:val="000000"/>
                <w:sz w:val="28"/>
                <w:szCs w:val="28"/>
                <w:lang w:eastAsia="ru-RU" w:bidi="ru-RU"/>
              </w:rPr>
              <w:t xml:space="preserve"> развивать ре</w:t>
            </w:r>
            <w:r w:rsidRPr="00635A48">
              <w:rPr>
                <w:rFonts w:ascii="Times New Roman" w:eastAsia="Century Schoolbook" w:hAnsi="Times New Roman" w:cs="Times New Roman"/>
                <w:color w:val="000000"/>
                <w:sz w:val="28"/>
                <w:szCs w:val="28"/>
                <w:lang w:eastAsia="ru-RU" w:bidi="ru-RU"/>
              </w:rPr>
              <w:softHyphen/>
              <w:t>чевой слух, учить отвечать на вопросы пересказывать услы</w:t>
            </w:r>
            <w:r w:rsidRPr="00635A48">
              <w:rPr>
                <w:rFonts w:ascii="Times New Roman" w:eastAsia="Century Schoolbook" w:hAnsi="Times New Roman" w:cs="Times New Roman"/>
                <w:color w:val="000000"/>
                <w:sz w:val="28"/>
                <w:szCs w:val="28"/>
                <w:lang w:eastAsia="ru-RU" w:bidi="ru-RU"/>
              </w:rPr>
              <w:softHyphen/>
              <w:t>шанное</w:t>
            </w:r>
          </w:p>
          <w:p w:rsidR="00635A48" w:rsidRPr="00635A48" w:rsidRDefault="00635A48" w:rsidP="00932B2A">
            <w:pPr>
              <w:spacing w:after="0" w:line="240" w:lineRule="auto"/>
              <w:rPr>
                <w:rFonts w:ascii="Times New Roman" w:eastAsia="Century Schoolbook" w:hAnsi="Times New Roman" w:cs="Times New Roman"/>
                <w:color w:val="000000"/>
                <w:sz w:val="28"/>
                <w:szCs w:val="28"/>
                <w:lang w:eastAsia="ru-RU" w:bidi="ru-RU"/>
              </w:rPr>
            </w:pPr>
            <w:r w:rsidRPr="00635A48">
              <w:rPr>
                <w:rFonts w:ascii="Times New Roman" w:eastAsia="Century Schoolbook" w:hAnsi="Times New Roman" w:cs="Times New Roman"/>
                <w:color w:val="000000"/>
                <w:sz w:val="28"/>
                <w:szCs w:val="28"/>
                <w:lang w:eastAsia="ru-RU" w:bidi="ru-RU"/>
              </w:rPr>
              <w:t>Составление расска</w:t>
            </w:r>
            <w:r w:rsidRPr="00635A48">
              <w:rPr>
                <w:rFonts w:ascii="Times New Roman" w:eastAsia="Century Schoolbook" w:hAnsi="Times New Roman" w:cs="Times New Roman"/>
                <w:color w:val="000000"/>
                <w:sz w:val="28"/>
                <w:szCs w:val="28"/>
                <w:lang w:eastAsia="ru-RU" w:bidi="ru-RU"/>
              </w:rPr>
              <w:softHyphen/>
              <w:t>за по картинке «Пе</w:t>
            </w:r>
            <w:r w:rsidRPr="00635A48">
              <w:rPr>
                <w:rFonts w:ascii="Times New Roman" w:eastAsia="Century Schoolbook" w:hAnsi="Times New Roman" w:cs="Times New Roman"/>
                <w:color w:val="000000"/>
                <w:sz w:val="28"/>
                <w:szCs w:val="28"/>
                <w:lang w:eastAsia="ru-RU" w:bidi="ru-RU"/>
              </w:rPr>
              <w:softHyphen/>
              <w:t>рекрёсток»</w:t>
            </w:r>
          </w:p>
          <w:p w:rsidR="00635A48" w:rsidRPr="00635A48" w:rsidRDefault="00635A48" w:rsidP="00635A48">
            <w:pPr>
              <w:spacing w:line="240" w:lineRule="auto"/>
              <w:rPr>
                <w:rFonts w:ascii="Times New Roman" w:eastAsia="Century Schoolbook" w:hAnsi="Times New Roman" w:cs="Times New Roman"/>
                <w:color w:val="000000"/>
                <w:sz w:val="28"/>
                <w:szCs w:val="28"/>
                <w:lang w:eastAsia="ru-RU" w:bidi="ru-RU"/>
              </w:rPr>
            </w:pPr>
            <w:r w:rsidRPr="00635A48">
              <w:rPr>
                <w:rStyle w:val="2115pt"/>
                <w:rFonts w:ascii="Times New Roman" w:hAnsi="Times New Roman" w:cs="Times New Roman"/>
                <w:i w:val="0"/>
                <w:iCs w:val="0"/>
                <w:sz w:val="28"/>
                <w:szCs w:val="28"/>
              </w:rPr>
              <w:t>Цель:</w:t>
            </w:r>
            <w:r w:rsidRPr="00635A48">
              <w:rPr>
                <w:rFonts w:ascii="Times New Roman" w:eastAsia="Century Schoolbook" w:hAnsi="Times New Roman" w:cs="Times New Roman"/>
                <w:color w:val="000000"/>
                <w:sz w:val="28"/>
                <w:szCs w:val="28"/>
                <w:lang w:eastAsia="ru-RU" w:bidi="ru-RU"/>
              </w:rPr>
              <w:t xml:space="preserve"> совершенство</w:t>
            </w:r>
            <w:r w:rsidRPr="00635A48">
              <w:rPr>
                <w:rFonts w:ascii="Times New Roman" w:eastAsia="Century Schoolbook" w:hAnsi="Times New Roman" w:cs="Times New Roman"/>
                <w:color w:val="000000"/>
                <w:sz w:val="28"/>
                <w:szCs w:val="28"/>
                <w:lang w:eastAsia="ru-RU" w:bidi="ru-RU"/>
              </w:rPr>
              <w:softHyphen/>
              <w:t>вать навык рассмат</w:t>
            </w:r>
            <w:r w:rsidRPr="00635A48">
              <w:rPr>
                <w:rFonts w:ascii="Times New Roman" w:eastAsia="Century Schoolbook" w:hAnsi="Times New Roman" w:cs="Times New Roman"/>
                <w:color w:val="000000"/>
                <w:sz w:val="28"/>
                <w:szCs w:val="28"/>
                <w:lang w:eastAsia="ru-RU" w:bidi="ru-RU"/>
              </w:rPr>
              <w:softHyphen/>
              <w:t>ривания картины и составления развёр</w:t>
            </w:r>
            <w:r w:rsidRPr="00635A48">
              <w:rPr>
                <w:rFonts w:ascii="Times New Roman" w:eastAsia="Century Schoolbook" w:hAnsi="Times New Roman" w:cs="Times New Roman"/>
                <w:color w:val="000000"/>
                <w:sz w:val="28"/>
                <w:szCs w:val="28"/>
                <w:lang w:eastAsia="ru-RU" w:bidi="ru-RU"/>
              </w:rPr>
              <w:softHyphen/>
              <w:t>нутого рассказа</w:t>
            </w:r>
          </w:p>
        </w:tc>
      </w:tr>
      <w:tr w:rsidR="00635A48" w:rsidTr="00D66086">
        <w:trPr>
          <w:trHeight w:hRule="exact" w:val="3411"/>
        </w:trPr>
        <w:tc>
          <w:tcPr>
            <w:tcW w:w="2694" w:type="dxa"/>
            <w:tcBorders>
              <w:top w:val="single" w:sz="4" w:space="0" w:color="auto"/>
              <w:left w:val="single" w:sz="4" w:space="0" w:color="auto"/>
              <w:bottom w:val="single" w:sz="4" w:space="0" w:color="auto"/>
            </w:tcBorders>
            <w:shd w:val="clear" w:color="auto" w:fill="FFFFFF"/>
          </w:tcPr>
          <w:p w:rsidR="00635A48" w:rsidRPr="00635A48" w:rsidRDefault="00635A48" w:rsidP="00635A48">
            <w:pPr>
              <w:spacing w:line="240" w:lineRule="auto"/>
              <w:rPr>
                <w:rFonts w:ascii="Times New Roman" w:eastAsia="Century Schoolbook" w:hAnsi="Times New Roman" w:cs="Times New Roman"/>
                <w:b/>
                <w:color w:val="000000"/>
                <w:sz w:val="28"/>
                <w:szCs w:val="28"/>
                <w:lang w:eastAsia="ru-RU" w:bidi="ru-RU"/>
              </w:rPr>
            </w:pPr>
            <w:r w:rsidRPr="00635A48">
              <w:rPr>
                <w:rFonts w:ascii="Times New Roman" w:eastAsia="Century Schoolbook" w:hAnsi="Times New Roman" w:cs="Times New Roman"/>
                <w:b/>
                <w:color w:val="000000"/>
                <w:sz w:val="28"/>
                <w:szCs w:val="28"/>
                <w:lang w:eastAsia="ru-RU" w:bidi="ru-RU"/>
              </w:rPr>
              <w:lastRenderedPageBreak/>
              <w:t>Подготовка к обучению грамоте</w:t>
            </w:r>
          </w:p>
        </w:tc>
        <w:tc>
          <w:tcPr>
            <w:tcW w:w="3260" w:type="dxa"/>
            <w:tcBorders>
              <w:top w:val="single" w:sz="4" w:space="0" w:color="auto"/>
              <w:left w:val="single" w:sz="4" w:space="0" w:color="auto"/>
              <w:bottom w:val="single" w:sz="4" w:space="0" w:color="auto"/>
            </w:tcBorders>
            <w:shd w:val="clear" w:color="auto" w:fill="FFFFFF"/>
          </w:tcPr>
          <w:p w:rsidR="00635A48" w:rsidRPr="00635A48" w:rsidRDefault="00635A48" w:rsidP="00D66086">
            <w:pPr>
              <w:spacing w:after="0" w:line="240" w:lineRule="auto"/>
              <w:rPr>
                <w:rFonts w:ascii="Times New Roman" w:eastAsia="Century Schoolbook" w:hAnsi="Times New Roman" w:cs="Times New Roman"/>
                <w:color w:val="000000"/>
                <w:sz w:val="28"/>
                <w:szCs w:val="28"/>
                <w:lang w:eastAsia="ru-RU" w:bidi="ru-RU"/>
              </w:rPr>
            </w:pPr>
            <w:r w:rsidRPr="00635A48">
              <w:rPr>
                <w:rFonts w:ascii="Times New Roman" w:eastAsia="Century Schoolbook" w:hAnsi="Times New Roman" w:cs="Times New Roman"/>
                <w:color w:val="000000"/>
                <w:sz w:val="28"/>
                <w:szCs w:val="28"/>
                <w:lang w:eastAsia="ru-RU" w:bidi="ru-RU"/>
              </w:rPr>
              <w:t>Дифференциация звуков «С-Ш»</w:t>
            </w:r>
          </w:p>
          <w:p w:rsidR="00635A48" w:rsidRPr="00635A48" w:rsidRDefault="00635A48" w:rsidP="00D66086">
            <w:pPr>
              <w:widowControl w:val="0"/>
              <w:spacing w:after="0" w:line="240" w:lineRule="auto"/>
              <w:jc w:val="both"/>
              <w:rPr>
                <w:rFonts w:ascii="Times New Roman" w:eastAsia="Century Schoolbook" w:hAnsi="Times New Roman" w:cs="Times New Roman"/>
                <w:color w:val="000000"/>
                <w:sz w:val="28"/>
                <w:szCs w:val="28"/>
                <w:lang w:eastAsia="ru-RU" w:bidi="ru-RU"/>
              </w:rPr>
            </w:pPr>
            <w:r w:rsidRPr="00635A48">
              <w:rPr>
                <w:rFonts w:ascii="Times New Roman" w:eastAsia="Century Schoolbook" w:hAnsi="Times New Roman" w:cs="Times New Roman"/>
                <w:color w:val="000000"/>
                <w:sz w:val="28"/>
                <w:szCs w:val="28"/>
                <w:lang w:eastAsia="ru-RU" w:bidi="ru-RU"/>
              </w:rPr>
              <w:t>Сравнить артикуляцию звуков С и Ш (найти общее и различие), вспомнить характеристику звуков, обозначение.</w:t>
            </w:r>
          </w:p>
          <w:p w:rsidR="00635A48" w:rsidRPr="00635A48" w:rsidRDefault="00635A48" w:rsidP="00635A48">
            <w:pPr>
              <w:widowControl w:val="0"/>
              <w:spacing w:after="0" w:line="240" w:lineRule="auto"/>
              <w:jc w:val="both"/>
              <w:rPr>
                <w:rFonts w:ascii="Times New Roman" w:eastAsia="Century Schoolbook" w:hAnsi="Times New Roman" w:cs="Times New Roman"/>
                <w:color w:val="000000"/>
                <w:sz w:val="28"/>
                <w:szCs w:val="28"/>
                <w:lang w:eastAsia="ru-RU" w:bidi="ru-RU"/>
              </w:rPr>
            </w:pPr>
            <w:r w:rsidRPr="00635A48">
              <w:rPr>
                <w:rFonts w:ascii="Times New Roman" w:eastAsia="Century Schoolbook" w:hAnsi="Times New Roman" w:cs="Times New Roman"/>
                <w:color w:val="000000"/>
                <w:sz w:val="28"/>
                <w:szCs w:val="28"/>
                <w:lang w:eastAsia="ru-RU" w:bidi="ru-RU"/>
              </w:rPr>
              <w:t>Слухо-произносительная дифференциации звуков.</w:t>
            </w:r>
          </w:p>
          <w:p w:rsidR="00635A48" w:rsidRPr="00635A48" w:rsidRDefault="00635A48" w:rsidP="00635A48">
            <w:pPr>
              <w:spacing w:line="240" w:lineRule="auto"/>
              <w:rPr>
                <w:rFonts w:ascii="Times New Roman" w:eastAsia="Century Schoolbook" w:hAnsi="Times New Roman" w:cs="Times New Roman"/>
                <w:color w:val="000000"/>
                <w:sz w:val="28"/>
                <w:szCs w:val="28"/>
                <w:lang w:eastAsia="ru-RU" w:bidi="ru-RU"/>
              </w:rPr>
            </w:pPr>
            <w:r w:rsidRPr="00635A48">
              <w:rPr>
                <w:rFonts w:ascii="Times New Roman" w:eastAsia="Century Schoolbook" w:hAnsi="Times New Roman" w:cs="Times New Roman"/>
                <w:color w:val="000000"/>
                <w:sz w:val="28"/>
                <w:szCs w:val="28"/>
                <w:lang w:eastAsia="ru-RU" w:bidi="ru-RU"/>
              </w:rPr>
              <w:t>Преобразование слов.</w:t>
            </w:r>
          </w:p>
        </w:tc>
        <w:tc>
          <w:tcPr>
            <w:tcW w:w="3686" w:type="dxa"/>
            <w:tcBorders>
              <w:top w:val="single" w:sz="4" w:space="0" w:color="auto"/>
              <w:left w:val="single" w:sz="4" w:space="0" w:color="auto"/>
              <w:bottom w:val="single" w:sz="4" w:space="0" w:color="auto"/>
              <w:right w:val="single" w:sz="4" w:space="0" w:color="auto"/>
            </w:tcBorders>
            <w:shd w:val="clear" w:color="auto" w:fill="FFFFFF"/>
          </w:tcPr>
          <w:p w:rsidR="00635A48" w:rsidRPr="00635A48" w:rsidRDefault="00635A48" w:rsidP="00D66086">
            <w:pPr>
              <w:spacing w:after="0" w:line="240" w:lineRule="auto"/>
              <w:rPr>
                <w:rFonts w:ascii="Times New Roman" w:eastAsia="Century Schoolbook" w:hAnsi="Times New Roman" w:cs="Times New Roman"/>
                <w:color w:val="000000"/>
                <w:sz w:val="28"/>
                <w:szCs w:val="28"/>
                <w:lang w:eastAsia="ru-RU" w:bidi="ru-RU"/>
              </w:rPr>
            </w:pPr>
            <w:r w:rsidRPr="00635A48">
              <w:rPr>
                <w:rFonts w:ascii="Times New Roman" w:eastAsia="Century Schoolbook" w:hAnsi="Times New Roman" w:cs="Times New Roman"/>
                <w:color w:val="000000"/>
                <w:sz w:val="28"/>
                <w:szCs w:val="28"/>
                <w:lang w:eastAsia="ru-RU" w:bidi="ru-RU"/>
              </w:rPr>
              <w:t>Звуки «Л-Ль»</w:t>
            </w:r>
            <w:r w:rsidRPr="00635A48">
              <w:rPr>
                <w:rStyle w:val="2115pt"/>
                <w:rFonts w:ascii="Times New Roman" w:hAnsi="Times New Roman" w:cs="Times New Roman"/>
                <w:i w:val="0"/>
                <w:iCs w:val="0"/>
                <w:sz w:val="28"/>
                <w:szCs w:val="28"/>
              </w:rPr>
              <w:t xml:space="preserve"> и буква «Л»</w:t>
            </w:r>
          </w:p>
          <w:p w:rsidR="00635A48" w:rsidRPr="00635A48" w:rsidRDefault="00635A48" w:rsidP="00D66086">
            <w:pPr>
              <w:widowControl w:val="0"/>
              <w:spacing w:after="0" w:line="240" w:lineRule="auto"/>
              <w:jc w:val="both"/>
              <w:rPr>
                <w:rFonts w:ascii="Times New Roman" w:eastAsia="Century Schoolbook" w:hAnsi="Times New Roman" w:cs="Times New Roman"/>
                <w:color w:val="000000"/>
                <w:sz w:val="28"/>
                <w:szCs w:val="28"/>
                <w:lang w:eastAsia="ru-RU" w:bidi="ru-RU"/>
              </w:rPr>
            </w:pPr>
            <w:r w:rsidRPr="00635A48">
              <w:rPr>
                <w:rFonts w:ascii="Times New Roman" w:eastAsia="Century Schoolbook" w:hAnsi="Times New Roman" w:cs="Times New Roman"/>
                <w:color w:val="000000"/>
                <w:sz w:val="28"/>
                <w:szCs w:val="28"/>
                <w:lang w:eastAsia="ru-RU" w:bidi="ru-RU"/>
              </w:rPr>
              <w:t xml:space="preserve">Звуко-слоговой анализ и схема слов СТОЛ, СТУЛ, ВОЛК, ЛОСЬ. </w:t>
            </w:r>
          </w:p>
          <w:p w:rsidR="00635A48" w:rsidRPr="00635A48" w:rsidRDefault="00635A48" w:rsidP="00D66086">
            <w:pPr>
              <w:widowControl w:val="0"/>
              <w:spacing w:after="0" w:line="240" w:lineRule="auto"/>
              <w:jc w:val="both"/>
              <w:rPr>
                <w:rFonts w:ascii="Times New Roman" w:eastAsia="Century Schoolbook" w:hAnsi="Times New Roman" w:cs="Times New Roman"/>
                <w:color w:val="000000"/>
                <w:sz w:val="28"/>
                <w:szCs w:val="28"/>
                <w:lang w:eastAsia="ru-RU" w:bidi="ru-RU"/>
              </w:rPr>
            </w:pPr>
            <w:r w:rsidRPr="00635A48">
              <w:rPr>
                <w:rFonts w:ascii="Times New Roman" w:eastAsia="Century Schoolbook" w:hAnsi="Times New Roman" w:cs="Times New Roman"/>
                <w:color w:val="000000"/>
                <w:sz w:val="28"/>
                <w:szCs w:val="28"/>
                <w:lang w:eastAsia="ru-RU" w:bidi="ru-RU"/>
              </w:rPr>
              <w:t>Придумывание слов по заданной схеме.</w:t>
            </w:r>
          </w:p>
          <w:p w:rsidR="00635A48" w:rsidRPr="00635A48" w:rsidRDefault="00635A48" w:rsidP="00635A48">
            <w:pPr>
              <w:spacing w:line="240" w:lineRule="auto"/>
              <w:rPr>
                <w:rFonts w:ascii="Times New Roman" w:eastAsia="Century Schoolbook" w:hAnsi="Times New Roman" w:cs="Times New Roman"/>
                <w:color w:val="000000"/>
                <w:sz w:val="28"/>
                <w:szCs w:val="28"/>
                <w:lang w:eastAsia="ru-RU" w:bidi="ru-RU"/>
              </w:rPr>
            </w:pPr>
            <w:r w:rsidRPr="00635A48">
              <w:rPr>
                <w:rFonts w:ascii="Times New Roman" w:eastAsia="Century Schoolbook" w:hAnsi="Times New Roman" w:cs="Times New Roman"/>
                <w:color w:val="000000"/>
                <w:sz w:val="28"/>
                <w:szCs w:val="28"/>
                <w:lang w:eastAsia="ru-RU" w:bidi="ru-RU"/>
              </w:rPr>
              <w:t>Запись печатными буквами слов под диктовку, чтение слов, предложений</w:t>
            </w:r>
          </w:p>
          <w:p w:rsidR="00635A48" w:rsidRPr="00635A48" w:rsidRDefault="00635A48" w:rsidP="00635A48">
            <w:pPr>
              <w:spacing w:line="240" w:lineRule="auto"/>
              <w:rPr>
                <w:rFonts w:ascii="Times New Roman" w:eastAsia="Century Schoolbook" w:hAnsi="Times New Roman" w:cs="Times New Roman"/>
                <w:color w:val="000000"/>
                <w:sz w:val="28"/>
                <w:szCs w:val="28"/>
                <w:lang w:eastAsia="ru-RU" w:bidi="ru-RU"/>
              </w:rPr>
            </w:pPr>
          </w:p>
        </w:tc>
      </w:tr>
    </w:tbl>
    <w:p w:rsidR="00B13AEF" w:rsidRDefault="00B13AEF" w:rsidP="00B13AEF">
      <w:pPr>
        <w:spacing w:after="0" w:line="240" w:lineRule="auto"/>
        <w:rPr>
          <w:rFonts w:ascii="Times New Roman" w:eastAsia="Times New Roman" w:hAnsi="Times New Roman" w:cs="Times New Roman"/>
          <w:sz w:val="28"/>
          <w:szCs w:val="28"/>
          <w:lang w:eastAsia="ru-RU"/>
        </w:rPr>
      </w:pPr>
    </w:p>
    <w:p w:rsidR="0082261A" w:rsidRDefault="0082261A" w:rsidP="0082261A">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Январь, </w:t>
      </w:r>
      <w:r w:rsidR="00B27A80">
        <w:rPr>
          <w:rFonts w:ascii="Times New Roman" w:eastAsia="Times New Roman" w:hAnsi="Times New Roman" w:cs="Times New Roman"/>
          <w:sz w:val="28"/>
          <w:szCs w:val="28"/>
          <w:lang w:eastAsia="ru-RU"/>
        </w:rPr>
        <w:t>4-</w:t>
      </w:r>
      <w:r>
        <w:rPr>
          <w:rFonts w:ascii="Times New Roman" w:eastAsia="Times New Roman" w:hAnsi="Times New Roman" w:cs="Times New Roman"/>
          <w:sz w:val="28"/>
          <w:szCs w:val="28"/>
          <w:lang w:eastAsia="ru-RU"/>
        </w:rPr>
        <w:t>я неделя                                             «___-___» января 20____г.</w:t>
      </w:r>
    </w:p>
    <w:p w:rsidR="0082261A" w:rsidRDefault="0082261A" w:rsidP="00B13AEF">
      <w:pPr>
        <w:spacing w:after="0" w:line="240" w:lineRule="auto"/>
        <w:rPr>
          <w:rFonts w:ascii="Times New Roman" w:eastAsia="Times New Roman" w:hAnsi="Times New Roman" w:cs="Times New Roman"/>
          <w:sz w:val="28"/>
          <w:szCs w:val="28"/>
          <w:lang w:eastAsia="ru-RU"/>
        </w:rPr>
      </w:pPr>
    </w:p>
    <w:p w:rsidR="00B27A80" w:rsidRDefault="00B27A80" w:rsidP="00B27A80">
      <w:pPr>
        <w:spacing w:after="0" w:line="240" w:lineRule="auto"/>
        <w:rPr>
          <w:rFonts w:ascii="Times New Roman" w:eastAsia="Times New Roman" w:hAnsi="Times New Roman" w:cs="Times New Roman"/>
          <w:b/>
          <w:bCs/>
          <w:sz w:val="28"/>
          <w:szCs w:val="28"/>
          <w:lang w:eastAsia="ru-RU"/>
        </w:rPr>
      </w:pPr>
      <w:r w:rsidRPr="00B27A80">
        <w:rPr>
          <w:rFonts w:ascii="Times New Roman" w:eastAsia="Times New Roman" w:hAnsi="Times New Roman" w:cs="Times New Roman"/>
          <w:b/>
          <w:bCs/>
          <w:sz w:val="28"/>
          <w:szCs w:val="28"/>
          <w:lang w:eastAsia="ru-RU"/>
        </w:rPr>
        <w:t>Тема: ТРАНСПОРТ. ПРАВИЛА ДОРОЖНОГО ДВИЖЕНИЯ</w:t>
      </w:r>
    </w:p>
    <w:p w:rsidR="00936626" w:rsidRPr="00B27A80" w:rsidRDefault="00936626" w:rsidP="00B27A80">
      <w:pPr>
        <w:spacing w:after="0" w:line="240" w:lineRule="auto"/>
        <w:rPr>
          <w:rFonts w:ascii="Times New Roman" w:eastAsia="Times New Roman" w:hAnsi="Times New Roman" w:cs="Times New Roman"/>
          <w:b/>
          <w:bCs/>
          <w:sz w:val="28"/>
          <w:szCs w:val="28"/>
          <w:lang w:eastAsia="ru-RU"/>
        </w:rPr>
      </w:pPr>
    </w:p>
    <w:tbl>
      <w:tblPr>
        <w:tblOverlap w:val="never"/>
        <w:tblW w:w="9971" w:type="dxa"/>
        <w:jc w:val="center"/>
        <w:tblInd w:w="1318" w:type="dxa"/>
        <w:tblLayout w:type="fixed"/>
        <w:tblCellMar>
          <w:left w:w="10" w:type="dxa"/>
          <w:right w:w="10" w:type="dxa"/>
        </w:tblCellMar>
        <w:tblLook w:val="04A0"/>
      </w:tblPr>
      <w:tblGrid>
        <w:gridCol w:w="3025"/>
        <w:gridCol w:w="3260"/>
        <w:gridCol w:w="3686"/>
      </w:tblGrid>
      <w:tr w:rsidR="00936626" w:rsidRPr="00936626" w:rsidTr="006A35F2">
        <w:trPr>
          <w:trHeight w:hRule="exact" w:val="418"/>
          <w:jc w:val="center"/>
        </w:trPr>
        <w:tc>
          <w:tcPr>
            <w:tcW w:w="3025" w:type="dxa"/>
            <w:tcBorders>
              <w:top w:val="single" w:sz="4" w:space="0" w:color="auto"/>
              <w:left w:val="single" w:sz="4" w:space="0" w:color="auto"/>
              <w:bottom w:val="nil"/>
              <w:right w:val="nil"/>
            </w:tcBorders>
            <w:shd w:val="clear" w:color="auto" w:fill="FFFFFF"/>
            <w:vAlign w:val="bottom"/>
            <w:hideMark/>
          </w:tcPr>
          <w:p w:rsidR="00936626" w:rsidRPr="00936626" w:rsidRDefault="00936626" w:rsidP="00B27A80">
            <w:pPr>
              <w:spacing w:after="0" w:line="240" w:lineRule="auto"/>
              <w:rPr>
                <w:rFonts w:ascii="Times New Roman" w:eastAsia="Times New Roman" w:hAnsi="Times New Roman" w:cs="Times New Roman"/>
                <w:b/>
                <w:sz w:val="28"/>
                <w:szCs w:val="28"/>
                <w:lang w:eastAsia="ru-RU" w:bidi="ru-RU"/>
              </w:rPr>
            </w:pPr>
            <w:r w:rsidRPr="00936626">
              <w:rPr>
                <w:rFonts w:ascii="Times New Roman" w:eastAsia="Times New Roman" w:hAnsi="Times New Roman" w:cs="Times New Roman"/>
                <w:b/>
                <w:iCs/>
                <w:sz w:val="28"/>
                <w:szCs w:val="28"/>
                <w:lang w:eastAsia="ru-RU" w:bidi="ru-RU"/>
              </w:rPr>
              <w:t>Раздел</w:t>
            </w:r>
          </w:p>
        </w:tc>
        <w:tc>
          <w:tcPr>
            <w:tcW w:w="3260" w:type="dxa"/>
            <w:tcBorders>
              <w:top w:val="single" w:sz="4" w:space="0" w:color="auto"/>
              <w:left w:val="single" w:sz="4" w:space="0" w:color="auto"/>
              <w:bottom w:val="nil"/>
              <w:right w:val="nil"/>
            </w:tcBorders>
            <w:shd w:val="clear" w:color="auto" w:fill="FFFFFF"/>
            <w:vAlign w:val="bottom"/>
            <w:hideMark/>
          </w:tcPr>
          <w:p w:rsidR="00936626" w:rsidRPr="00936626" w:rsidRDefault="00936626" w:rsidP="00B27A80">
            <w:pPr>
              <w:spacing w:after="0" w:line="240" w:lineRule="auto"/>
              <w:rPr>
                <w:rFonts w:ascii="Times New Roman" w:eastAsia="Times New Roman" w:hAnsi="Times New Roman" w:cs="Times New Roman"/>
                <w:b/>
                <w:sz w:val="28"/>
                <w:szCs w:val="28"/>
                <w:lang w:eastAsia="ru-RU" w:bidi="ru-RU"/>
              </w:rPr>
            </w:pPr>
            <w:r w:rsidRPr="00936626">
              <w:rPr>
                <w:rFonts w:ascii="Times New Roman" w:eastAsia="Times New Roman" w:hAnsi="Times New Roman" w:cs="Times New Roman"/>
                <w:b/>
                <w:iCs/>
                <w:sz w:val="28"/>
                <w:szCs w:val="28"/>
                <w:lang w:eastAsia="ru-RU" w:bidi="ru-RU"/>
              </w:rPr>
              <w:t>Понедельник</w:t>
            </w:r>
          </w:p>
        </w:tc>
        <w:tc>
          <w:tcPr>
            <w:tcW w:w="3686" w:type="dxa"/>
            <w:tcBorders>
              <w:top w:val="single" w:sz="4" w:space="0" w:color="auto"/>
              <w:left w:val="single" w:sz="4" w:space="0" w:color="auto"/>
              <w:bottom w:val="nil"/>
              <w:right w:val="single" w:sz="4" w:space="0" w:color="auto"/>
            </w:tcBorders>
            <w:shd w:val="clear" w:color="auto" w:fill="FFFFFF"/>
            <w:vAlign w:val="bottom"/>
            <w:hideMark/>
          </w:tcPr>
          <w:p w:rsidR="00936626" w:rsidRPr="00936626" w:rsidRDefault="00936626" w:rsidP="00B27A80">
            <w:pPr>
              <w:spacing w:after="0" w:line="240" w:lineRule="auto"/>
              <w:rPr>
                <w:rFonts w:ascii="Times New Roman" w:eastAsia="Times New Roman" w:hAnsi="Times New Roman" w:cs="Times New Roman"/>
                <w:b/>
                <w:sz w:val="28"/>
                <w:szCs w:val="28"/>
                <w:lang w:eastAsia="ru-RU" w:bidi="ru-RU"/>
              </w:rPr>
            </w:pPr>
            <w:r w:rsidRPr="00936626">
              <w:rPr>
                <w:rFonts w:ascii="Times New Roman" w:eastAsia="Times New Roman" w:hAnsi="Times New Roman" w:cs="Times New Roman"/>
                <w:b/>
                <w:iCs/>
                <w:sz w:val="28"/>
                <w:szCs w:val="28"/>
                <w:lang w:eastAsia="ru-RU" w:bidi="ru-RU"/>
              </w:rPr>
              <w:t>Пятница</w:t>
            </w:r>
          </w:p>
        </w:tc>
      </w:tr>
      <w:tr w:rsidR="00B27A80" w:rsidRPr="00936626" w:rsidTr="00E6179F">
        <w:trPr>
          <w:trHeight w:hRule="exact" w:val="3346"/>
          <w:jc w:val="center"/>
        </w:trPr>
        <w:tc>
          <w:tcPr>
            <w:tcW w:w="3025" w:type="dxa"/>
            <w:tcBorders>
              <w:top w:val="single" w:sz="4" w:space="0" w:color="auto"/>
              <w:left w:val="single" w:sz="4" w:space="0" w:color="auto"/>
              <w:bottom w:val="nil"/>
              <w:right w:val="nil"/>
            </w:tcBorders>
            <w:shd w:val="clear" w:color="auto" w:fill="FFFFFF"/>
            <w:vAlign w:val="bottom"/>
            <w:hideMark/>
          </w:tcPr>
          <w:p w:rsidR="00B27A80" w:rsidRPr="00936626" w:rsidRDefault="00B27A80" w:rsidP="00B27A80">
            <w:pPr>
              <w:spacing w:after="0" w:line="240" w:lineRule="auto"/>
              <w:rPr>
                <w:rFonts w:ascii="Times New Roman" w:eastAsia="Times New Roman" w:hAnsi="Times New Roman" w:cs="Times New Roman"/>
                <w:b/>
                <w:sz w:val="28"/>
                <w:szCs w:val="28"/>
                <w:lang w:eastAsia="ru-RU"/>
              </w:rPr>
            </w:pPr>
            <w:r w:rsidRPr="00936626">
              <w:rPr>
                <w:rFonts w:ascii="Times New Roman" w:eastAsia="Times New Roman" w:hAnsi="Times New Roman" w:cs="Times New Roman"/>
                <w:b/>
                <w:iCs/>
                <w:sz w:val="28"/>
                <w:szCs w:val="28"/>
                <w:lang w:eastAsia="ru-RU" w:bidi="ru-RU"/>
              </w:rPr>
              <w:t>Развитие общих речевых навыков Артикуляци</w:t>
            </w:r>
            <w:r w:rsidRPr="00936626">
              <w:rPr>
                <w:rFonts w:ascii="Times New Roman" w:eastAsia="Times New Roman" w:hAnsi="Times New Roman" w:cs="Times New Roman"/>
                <w:b/>
                <w:iCs/>
                <w:sz w:val="28"/>
                <w:szCs w:val="28"/>
                <w:lang w:eastAsia="ru-RU" w:bidi="ru-RU"/>
              </w:rPr>
              <w:softHyphen/>
              <w:t>онная</w:t>
            </w:r>
          </w:p>
          <w:p w:rsidR="00870C42" w:rsidRDefault="00B27A80" w:rsidP="00B27A80">
            <w:pPr>
              <w:spacing w:after="0" w:line="240" w:lineRule="auto"/>
              <w:rPr>
                <w:rFonts w:ascii="Times New Roman" w:eastAsia="Times New Roman" w:hAnsi="Times New Roman" w:cs="Times New Roman"/>
                <w:b/>
                <w:iCs/>
                <w:sz w:val="28"/>
                <w:szCs w:val="28"/>
                <w:lang w:eastAsia="ru-RU" w:bidi="ru-RU"/>
              </w:rPr>
            </w:pPr>
            <w:r w:rsidRPr="00936626">
              <w:rPr>
                <w:rFonts w:ascii="Times New Roman" w:eastAsia="Times New Roman" w:hAnsi="Times New Roman" w:cs="Times New Roman"/>
                <w:b/>
                <w:iCs/>
                <w:sz w:val="28"/>
                <w:szCs w:val="28"/>
                <w:lang w:eastAsia="ru-RU" w:bidi="ru-RU"/>
              </w:rPr>
              <w:t>гимнастика Развитие мел</w:t>
            </w:r>
            <w:r w:rsidRPr="00936626">
              <w:rPr>
                <w:rFonts w:ascii="Times New Roman" w:eastAsia="Times New Roman" w:hAnsi="Times New Roman" w:cs="Times New Roman"/>
                <w:b/>
                <w:iCs/>
                <w:sz w:val="28"/>
                <w:szCs w:val="28"/>
                <w:lang w:eastAsia="ru-RU" w:bidi="ru-RU"/>
              </w:rPr>
              <w:softHyphen/>
              <w:t>кой моторики</w:t>
            </w:r>
          </w:p>
          <w:p w:rsidR="00E6179F" w:rsidRDefault="00E6179F" w:rsidP="00B27A80">
            <w:pPr>
              <w:spacing w:after="0" w:line="240" w:lineRule="auto"/>
              <w:rPr>
                <w:rFonts w:ascii="Times New Roman" w:eastAsia="Times New Roman" w:hAnsi="Times New Roman" w:cs="Times New Roman"/>
                <w:b/>
                <w:iCs/>
                <w:sz w:val="28"/>
                <w:szCs w:val="28"/>
                <w:lang w:eastAsia="ru-RU" w:bidi="ru-RU"/>
              </w:rPr>
            </w:pPr>
          </w:p>
          <w:p w:rsidR="00E6179F" w:rsidRDefault="00E6179F" w:rsidP="00B27A80">
            <w:pPr>
              <w:spacing w:after="0" w:line="240" w:lineRule="auto"/>
              <w:rPr>
                <w:rFonts w:ascii="Times New Roman" w:eastAsia="Times New Roman" w:hAnsi="Times New Roman" w:cs="Times New Roman"/>
                <w:b/>
                <w:iCs/>
                <w:sz w:val="28"/>
                <w:szCs w:val="28"/>
                <w:lang w:eastAsia="ru-RU" w:bidi="ru-RU"/>
              </w:rPr>
            </w:pPr>
          </w:p>
          <w:p w:rsidR="00E6179F" w:rsidRDefault="00E6179F" w:rsidP="00B27A80">
            <w:pPr>
              <w:spacing w:after="0" w:line="240" w:lineRule="auto"/>
              <w:rPr>
                <w:rFonts w:ascii="Times New Roman" w:eastAsia="Times New Roman" w:hAnsi="Times New Roman" w:cs="Times New Roman"/>
                <w:b/>
                <w:iCs/>
                <w:sz w:val="28"/>
                <w:szCs w:val="28"/>
                <w:lang w:eastAsia="ru-RU" w:bidi="ru-RU"/>
              </w:rPr>
            </w:pPr>
          </w:p>
          <w:p w:rsidR="00E6179F" w:rsidRDefault="00E6179F" w:rsidP="00B27A80">
            <w:pPr>
              <w:spacing w:after="0" w:line="240" w:lineRule="auto"/>
              <w:rPr>
                <w:rFonts w:ascii="Times New Roman" w:eastAsia="Times New Roman" w:hAnsi="Times New Roman" w:cs="Times New Roman"/>
                <w:b/>
                <w:iCs/>
                <w:sz w:val="28"/>
                <w:szCs w:val="28"/>
                <w:lang w:eastAsia="ru-RU" w:bidi="ru-RU"/>
              </w:rPr>
            </w:pPr>
          </w:p>
          <w:p w:rsidR="00E6179F" w:rsidRDefault="00E6179F" w:rsidP="00B27A80">
            <w:pPr>
              <w:spacing w:after="0" w:line="240" w:lineRule="auto"/>
              <w:rPr>
                <w:rFonts w:ascii="Times New Roman" w:eastAsia="Times New Roman" w:hAnsi="Times New Roman" w:cs="Times New Roman"/>
                <w:b/>
                <w:iCs/>
                <w:sz w:val="28"/>
                <w:szCs w:val="28"/>
                <w:lang w:eastAsia="ru-RU" w:bidi="ru-RU"/>
              </w:rPr>
            </w:pPr>
          </w:p>
          <w:p w:rsidR="00E6179F" w:rsidRPr="00936626" w:rsidRDefault="00E6179F" w:rsidP="00B27A80">
            <w:pPr>
              <w:spacing w:after="0" w:line="240" w:lineRule="auto"/>
              <w:rPr>
                <w:rFonts w:ascii="Times New Roman" w:eastAsia="Times New Roman" w:hAnsi="Times New Roman" w:cs="Times New Roman"/>
                <w:b/>
                <w:sz w:val="28"/>
                <w:szCs w:val="28"/>
                <w:lang w:eastAsia="ru-RU" w:bidi="ru-RU"/>
              </w:rPr>
            </w:pPr>
          </w:p>
        </w:tc>
        <w:tc>
          <w:tcPr>
            <w:tcW w:w="6946" w:type="dxa"/>
            <w:gridSpan w:val="2"/>
            <w:tcBorders>
              <w:top w:val="single" w:sz="4" w:space="0" w:color="auto"/>
              <w:left w:val="single" w:sz="4" w:space="0" w:color="auto"/>
              <w:bottom w:val="nil"/>
              <w:right w:val="single" w:sz="4" w:space="0" w:color="auto"/>
            </w:tcBorders>
            <w:shd w:val="clear" w:color="auto" w:fill="FFFFFF"/>
            <w:vAlign w:val="bottom"/>
            <w:hideMark/>
          </w:tcPr>
          <w:p w:rsidR="00B27A80" w:rsidRPr="00936626" w:rsidRDefault="00B27A80" w:rsidP="00B27A80">
            <w:pPr>
              <w:spacing w:after="0" w:line="240" w:lineRule="auto"/>
              <w:rPr>
                <w:rFonts w:ascii="Times New Roman" w:eastAsia="Times New Roman" w:hAnsi="Times New Roman" w:cs="Times New Roman"/>
                <w:sz w:val="28"/>
                <w:szCs w:val="28"/>
                <w:lang w:eastAsia="ru-RU"/>
              </w:rPr>
            </w:pPr>
            <w:r w:rsidRPr="00936626">
              <w:rPr>
                <w:rFonts w:ascii="Times New Roman" w:eastAsia="Times New Roman" w:hAnsi="Times New Roman" w:cs="Times New Roman"/>
                <w:iCs/>
                <w:sz w:val="28"/>
                <w:szCs w:val="28"/>
                <w:lang w:eastAsia="ru-RU" w:bidi="ru-RU"/>
              </w:rPr>
              <w:t>Разучивание четверостиший по теме</w:t>
            </w:r>
          </w:p>
          <w:p w:rsidR="00B27A80" w:rsidRPr="00936626" w:rsidRDefault="00B27A80" w:rsidP="00B27A80">
            <w:pPr>
              <w:spacing w:after="0" w:line="240" w:lineRule="auto"/>
              <w:rPr>
                <w:rFonts w:ascii="Times New Roman" w:eastAsia="Times New Roman" w:hAnsi="Times New Roman" w:cs="Times New Roman"/>
                <w:sz w:val="28"/>
                <w:szCs w:val="28"/>
                <w:lang w:eastAsia="ru-RU"/>
              </w:rPr>
            </w:pPr>
            <w:r w:rsidRPr="00936626">
              <w:rPr>
                <w:rFonts w:ascii="Times New Roman" w:eastAsia="Times New Roman" w:hAnsi="Times New Roman" w:cs="Times New Roman"/>
                <w:iCs/>
                <w:sz w:val="28"/>
                <w:szCs w:val="28"/>
                <w:lang w:eastAsia="ru-RU" w:bidi="ru-RU"/>
              </w:rPr>
              <w:t>Цель: учить выразительно читать стихи, пользуясь смысловыми паузами, интонаци</w:t>
            </w:r>
            <w:r w:rsidRPr="00936626">
              <w:rPr>
                <w:rFonts w:ascii="Times New Roman" w:eastAsia="Times New Roman" w:hAnsi="Times New Roman" w:cs="Times New Roman"/>
                <w:iCs/>
                <w:sz w:val="28"/>
                <w:szCs w:val="28"/>
                <w:lang w:eastAsia="ru-RU" w:bidi="ru-RU"/>
              </w:rPr>
              <w:softHyphen/>
              <w:t>ями, ударениями</w:t>
            </w:r>
          </w:p>
          <w:p w:rsidR="00E6179F" w:rsidRDefault="00B27A80" w:rsidP="00B27A80">
            <w:pPr>
              <w:spacing w:after="0" w:line="240" w:lineRule="auto"/>
              <w:rPr>
                <w:rFonts w:ascii="Times New Roman" w:eastAsia="Times New Roman" w:hAnsi="Times New Roman" w:cs="Times New Roman"/>
                <w:iCs/>
                <w:sz w:val="28"/>
                <w:szCs w:val="28"/>
                <w:lang w:eastAsia="ru-RU" w:bidi="ru-RU"/>
              </w:rPr>
            </w:pPr>
            <w:r w:rsidRPr="00936626">
              <w:rPr>
                <w:rFonts w:ascii="Times New Roman" w:eastAsia="Times New Roman" w:hAnsi="Times New Roman" w:cs="Times New Roman"/>
                <w:iCs/>
                <w:sz w:val="28"/>
                <w:szCs w:val="28"/>
                <w:lang w:eastAsia="ru-RU" w:bidi="ru-RU"/>
              </w:rPr>
              <w:t>Интерактивная артикуляционная гимнастика-сказка «Поиграем в зоопарк</w:t>
            </w:r>
            <w:r w:rsidR="00E6179F">
              <w:rPr>
                <w:rFonts w:ascii="Times New Roman" w:eastAsia="Times New Roman" w:hAnsi="Times New Roman" w:cs="Times New Roman"/>
                <w:iCs/>
                <w:sz w:val="28"/>
                <w:szCs w:val="28"/>
                <w:lang w:eastAsia="ru-RU" w:bidi="ru-RU"/>
              </w:rPr>
              <w:t>!»</w:t>
            </w:r>
          </w:p>
          <w:p w:rsidR="00B27A80" w:rsidRPr="00936626" w:rsidRDefault="00B27A80" w:rsidP="00B27A80">
            <w:pPr>
              <w:spacing w:after="0" w:line="240" w:lineRule="auto"/>
              <w:rPr>
                <w:rFonts w:ascii="Times New Roman" w:eastAsia="Times New Roman" w:hAnsi="Times New Roman" w:cs="Times New Roman"/>
                <w:sz w:val="28"/>
                <w:szCs w:val="28"/>
                <w:lang w:eastAsia="ru-RU"/>
              </w:rPr>
            </w:pPr>
            <w:r w:rsidRPr="00936626">
              <w:rPr>
                <w:rFonts w:ascii="Times New Roman" w:eastAsia="Times New Roman" w:hAnsi="Times New Roman" w:cs="Times New Roman"/>
                <w:iCs/>
                <w:sz w:val="28"/>
                <w:szCs w:val="28"/>
                <w:lang w:eastAsia="ru-RU" w:bidi="ru-RU"/>
              </w:rPr>
              <w:t xml:space="preserve"> Цель: закрепление полноценных движений и переключаемости артикуляционных органов</w:t>
            </w:r>
          </w:p>
          <w:p w:rsidR="00B27A80" w:rsidRPr="00936626" w:rsidRDefault="00B27A80" w:rsidP="00B27A80">
            <w:pPr>
              <w:spacing w:after="0" w:line="240" w:lineRule="auto"/>
              <w:rPr>
                <w:rFonts w:ascii="Times New Roman" w:eastAsia="Times New Roman" w:hAnsi="Times New Roman" w:cs="Times New Roman"/>
                <w:sz w:val="28"/>
                <w:szCs w:val="28"/>
                <w:lang w:eastAsia="ru-RU"/>
              </w:rPr>
            </w:pPr>
            <w:r w:rsidRPr="00936626">
              <w:rPr>
                <w:rFonts w:ascii="Times New Roman" w:eastAsia="Times New Roman" w:hAnsi="Times New Roman" w:cs="Times New Roman"/>
                <w:iCs/>
                <w:sz w:val="28"/>
                <w:szCs w:val="28"/>
                <w:lang w:eastAsia="ru-RU" w:bidi="ru-RU"/>
              </w:rPr>
              <w:t xml:space="preserve">Упражнение «Пальцеход» </w:t>
            </w:r>
          </w:p>
          <w:p w:rsidR="00870C42" w:rsidRPr="00936626" w:rsidRDefault="00B27A80" w:rsidP="00B27A80">
            <w:pPr>
              <w:spacing w:after="0" w:line="240" w:lineRule="auto"/>
              <w:rPr>
                <w:rFonts w:ascii="Times New Roman" w:eastAsia="Times New Roman" w:hAnsi="Times New Roman" w:cs="Times New Roman"/>
                <w:sz w:val="28"/>
                <w:szCs w:val="28"/>
                <w:lang w:eastAsia="ru-RU" w:bidi="ru-RU"/>
              </w:rPr>
            </w:pPr>
            <w:r w:rsidRPr="00936626">
              <w:rPr>
                <w:rFonts w:ascii="Times New Roman" w:eastAsia="Times New Roman" w:hAnsi="Times New Roman" w:cs="Times New Roman"/>
                <w:iCs/>
                <w:sz w:val="28"/>
                <w:szCs w:val="28"/>
                <w:lang w:eastAsia="ru-RU" w:bidi="ru-RU"/>
              </w:rPr>
              <w:t>Цель: развитие мелкой моторики, координация речи с движением</w:t>
            </w:r>
          </w:p>
        </w:tc>
      </w:tr>
      <w:tr w:rsidR="00B27A80" w:rsidRPr="00936626" w:rsidTr="001C0D47">
        <w:trPr>
          <w:trHeight w:hRule="exact" w:val="1849"/>
          <w:jc w:val="center"/>
        </w:trPr>
        <w:tc>
          <w:tcPr>
            <w:tcW w:w="3025" w:type="dxa"/>
            <w:tcBorders>
              <w:top w:val="single" w:sz="4" w:space="0" w:color="auto"/>
              <w:left w:val="single" w:sz="4" w:space="0" w:color="auto"/>
              <w:bottom w:val="nil"/>
              <w:right w:val="nil"/>
            </w:tcBorders>
            <w:shd w:val="clear" w:color="auto" w:fill="FFFFFF"/>
            <w:hideMark/>
          </w:tcPr>
          <w:p w:rsidR="00B27A80" w:rsidRPr="00936626" w:rsidRDefault="00B27A80" w:rsidP="00B27A80">
            <w:pPr>
              <w:spacing w:after="0" w:line="240" w:lineRule="auto"/>
              <w:rPr>
                <w:rFonts w:ascii="Times New Roman" w:eastAsia="Times New Roman" w:hAnsi="Times New Roman" w:cs="Times New Roman"/>
                <w:b/>
                <w:sz w:val="28"/>
                <w:szCs w:val="28"/>
                <w:lang w:eastAsia="ru-RU"/>
              </w:rPr>
            </w:pPr>
            <w:r w:rsidRPr="00936626">
              <w:rPr>
                <w:rFonts w:ascii="Times New Roman" w:eastAsia="Times New Roman" w:hAnsi="Times New Roman" w:cs="Times New Roman"/>
                <w:b/>
                <w:iCs/>
                <w:sz w:val="28"/>
                <w:szCs w:val="28"/>
                <w:lang w:eastAsia="ru-RU" w:bidi="ru-RU"/>
              </w:rPr>
              <w:t>Развитие</w:t>
            </w:r>
          </w:p>
          <w:p w:rsidR="00B27A80" w:rsidRPr="00936626" w:rsidRDefault="00B27A80" w:rsidP="00B27A80">
            <w:pPr>
              <w:spacing w:after="0" w:line="240" w:lineRule="auto"/>
              <w:rPr>
                <w:rFonts w:ascii="Times New Roman" w:eastAsia="Times New Roman" w:hAnsi="Times New Roman" w:cs="Times New Roman"/>
                <w:b/>
                <w:sz w:val="28"/>
                <w:szCs w:val="28"/>
                <w:lang w:eastAsia="ru-RU"/>
              </w:rPr>
            </w:pPr>
            <w:r w:rsidRPr="00936626">
              <w:rPr>
                <w:rFonts w:ascii="Times New Roman" w:eastAsia="Times New Roman" w:hAnsi="Times New Roman" w:cs="Times New Roman"/>
                <w:b/>
                <w:iCs/>
                <w:sz w:val="28"/>
                <w:szCs w:val="28"/>
                <w:lang w:eastAsia="ru-RU" w:bidi="ru-RU"/>
              </w:rPr>
              <w:t>фонемати</w:t>
            </w:r>
            <w:r w:rsidRPr="00936626">
              <w:rPr>
                <w:rFonts w:ascii="Times New Roman" w:eastAsia="Times New Roman" w:hAnsi="Times New Roman" w:cs="Times New Roman"/>
                <w:b/>
                <w:iCs/>
                <w:sz w:val="28"/>
                <w:szCs w:val="28"/>
                <w:lang w:eastAsia="ru-RU" w:bidi="ru-RU"/>
              </w:rPr>
              <w:softHyphen/>
              <w:t>ческих</w:t>
            </w:r>
          </w:p>
          <w:p w:rsidR="00870C42" w:rsidRPr="00936626" w:rsidRDefault="00B27A80" w:rsidP="00B27A80">
            <w:pPr>
              <w:spacing w:after="0" w:line="240" w:lineRule="auto"/>
              <w:rPr>
                <w:rFonts w:ascii="Times New Roman" w:eastAsia="Times New Roman" w:hAnsi="Times New Roman" w:cs="Times New Roman"/>
                <w:b/>
                <w:sz w:val="28"/>
                <w:szCs w:val="28"/>
                <w:lang w:eastAsia="ru-RU" w:bidi="ru-RU"/>
              </w:rPr>
            </w:pPr>
            <w:r w:rsidRPr="00936626">
              <w:rPr>
                <w:rFonts w:ascii="Times New Roman" w:eastAsia="Times New Roman" w:hAnsi="Times New Roman" w:cs="Times New Roman"/>
                <w:b/>
                <w:iCs/>
                <w:sz w:val="28"/>
                <w:szCs w:val="28"/>
                <w:lang w:eastAsia="ru-RU" w:bidi="ru-RU"/>
              </w:rPr>
              <w:t>представлений</w:t>
            </w:r>
          </w:p>
        </w:tc>
        <w:tc>
          <w:tcPr>
            <w:tcW w:w="3260" w:type="dxa"/>
            <w:tcBorders>
              <w:top w:val="single" w:sz="4" w:space="0" w:color="auto"/>
              <w:left w:val="single" w:sz="4" w:space="0" w:color="auto"/>
              <w:bottom w:val="nil"/>
              <w:right w:val="nil"/>
            </w:tcBorders>
            <w:shd w:val="clear" w:color="auto" w:fill="FFFFFF"/>
            <w:vAlign w:val="bottom"/>
          </w:tcPr>
          <w:p w:rsidR="00B27A80" w:rsidRPr="00936626" w:rsidRDefault="00B27A80" w:rsidP="00B27A80">
            <w:pPr>
              <w:spacing w:after="0" w:line="240" w:lineRule="auto"/>
              <w:rPr>
                <w:rFonts w:ascii="Times New Roman" w:eastAsia="Times New Roman" w:hAnsi="Times New Roman" w:cs="Times New Roman"/>
                <w:sz w:val="28"/>
                <w:szCs w:val="28"/>
                <w:lang w:eastAsia="ru-RU"/>
              </w:rPr>
            </w:pPr>
            <w:r w:rsidRPr="00936626">
              <w:rPr>
                <w:rFonts w:ascii="Times New Roman" w:eastAsia="Times New Roman" w:hAnsi="Times New Roman" w:cs="Times New Roman"/>
                <w:iCs/>
                <w:sz w:val="28"/>
                <w:szCs w:val="28"/>
                <w:lang w:eastAsia="ru-RU" w:bidi="ru-RU"/>
              </w:rPr>
              <w:t>Д. и. «Назови зву</w:t>
            </w:r>
            <w:r w:rsidRPr="00936626">
              <w:rPr>
                <w:rFonts w:ascii="Times New Roman" w:eastAsia="Times New Roman" w:hAnsi="Times New Roman" w:cs="Times New Roman"/>
                <w:iCs/>
                <w:sz w:val="28"/>
                <w:szCs w:val="28"/>
                <w:lang w:eastAsia="ru-RU" w:bidi="ru-RU"/>
              </w:rPr>
              <w:softHyphen/>
              <w:t>ки, которыми с</w:t>
            </w:r>
            <w:r w:rsidR="001C0D47">
              <w:rPr>
                <w:rFonts w:ascii="Times New Roman" w:eastAsia="Times New Roman" w:hAnsi="Times New Roman" w:cs="Times New Roman"/>
                <w:iCs/>
                <w:sz w:val="28"/>
                <w:szCs w:val="28"/>
                <w:lang w:eastAsia="ru-RU" w:bidi="ru-RU"/>
              </w:rPr>
              <w:t xml:space="preserve">лова отличаются друг от друга» </w:t>
            </w:r>
            <w:r w:rsidRPr="00936626">
              <w:rPr>
                <w:rFonts w:ascii="Times New Roman" w:eastAsia="Times New Roman" w:hAnsi="Times New Roman" w:cs="Times New Roman"/>
                <w:iCs/>
                <w:sz w:val="28"/>
                <w:szCs w:val="28"/>
                <w:lang w:eastAsia="ru-RU" w:bidi="ru-RU"/>
              </w:rPr>
              <w:t>Цель:</w:t>
            </w:r>
            <w:r w:rsidR="001C0D47">
              <w:rPr>
                <w:rFonts w:ascii="Times New Roman" w:eastAsia="Times New Roman" w:hAnsi="Times New Roman" w:cs="Times New Roman"/>
                <w:iCs/>
                <w:sz w:val="28"/>
                <w:szCs w:val="28"/>
                <w:lang w:eastAsia="ru-RU" w:bidi="ru-RU"/>
              </w:rPr>
              <w:t xml:space="preserve"> развитие фоне</w:t>
            </w:r>
            <w:r w:rsidRPr="00936626">
              <w:rPr>
                <w:rFonts w:ascii="Times New Roman" w:eastAsia="Times New Roman" w:hAnsi="Times New Roman" w:cs="Times New Roman"/>
                <w:iCs/>
                <w:sz w:val="28"/>
                <w:szCs w:val="28"/>
                <w:lang w:eastAsia="ru-RU" w:bidi="ru-RU"/>
              </w:rPr>
              <w:t>матического слуха</w:t>
            </w:r>
          </w:p>
          <w:p w:rsidR="00870C42" w:rsidRPr="00936626" w:rsidRDefault="00870C42" w:rsidP="00B27A80">
            <w:pPr>
              <w:spacing w:after="0" w:line="240" w:lineRule="auto"/>
              <w:rPr>
                <w:rFonts w:ascii="Times New Roman" w:eastAsia="Times New Roman" w:hAnsi="Times New Roman" w:cs="Times New Roman"/>
                <w:sz w:val="28"/>
                <w:szCs w:val="28"/>
                <w:lang w:eastAsia="ru-RU" w:bidi="ru-RU"/>
              </w:rPr>
            </w:pPr>
          </w:p>
        </w:tc>
        <w:tc>
          <w:tcPr>
            <w:tcW w:w="3686" w:type="dxa"/>
            <w:tcBorders>
              <w:top w:val="single" w:sz="4" w:space="0" w:color="auto"/>
              <w:left w:val="single" w:sz="4" w:space="0" w:color="auto"/>
              <w:bottom w:val="nil"/>
              <w:right w:val="single" w:sz="4" w:space="0" w:color="auto"/>
            </w:tcBorders>
            <w:shd w:val="clear" w:color="auto" w:fill="FFFFFF"/>
            <w:vAlign w:val="bottom"/>
          </w:tcPr>
          <w:p w:rsidR="001C0D47" w:rsidRDefault="00B27A80" w:rsidP="00B27A80">
            <w:pPr>
              <w:spacing w:after="0" w:line="240" w:lineRule="auto"/>
              <w:rPr>
                <w:rFonts w:ascii="Times New Roman" w:eastAsia="Times New Roman" w:hAnsi="Times New Roman" w:cs="Times New Roman"/>
                <w:iCs/>
                <w:sz w:val="28"/>
                <w:szCs w:val="28"/>
                <w:lang w:eastAsia="ru-RU" w:bidi="ru-RU"/>
              </w:rPr>
            </w:pPr>
            <w:r w:rsidRPr="00936626">
              <w:rPr>
                <w:rFonts w:ascii="Times New Roman" w:eastAsia="Times New Roman" w:hAnsi="Times New Roman" w:cs="Times New Roman"/>
                <w:iCs/>
                <w:sz w:val="28"/>
                <w:szCs w:val="28"/>
                <w:lang w:eastAsia="ru-RU" w:bidi="ru-RU"/>
              </w:rPr>
              <w:t>Д. и. «Назови зву</w:t>
            </w:r>
            <w:r w:rsidRPr="00936626">
              <w:rPr>
                <w:rFonts w:ascii="Times New Roman" w:eastAsia="Times New Roman" w:hAnsi="Times New Roman" w:cs="Times New Roman"/>
                <w:iCs/>
                <w:sz w:val="28"/>
                <w:szCs w:val="28"/>
                <w:lang w:eastAsia="ru-RU" w:bidi="ru-RU"/>
              </w:rPr>
              <w:softHyphen/>
              <w:t xml:space="preserve">ки, которыми слова отличаются друг от друга» </w:t>
            </w:r>
          </w:p>
          <w:p w:rsidR="00B27A80" w:rsidRPr="00936626" w:rsidRDefault="00B27A80" w:rsidP="00B27A80">
            <w:pPr>
              <w:spacing w:after="0" w:line="240" w:lineRule="auto"/>
              <w:rPr>
                <w:rFonts w:ascii="Times New Roman" w:eastAsia="Times New Roman" w:hAnsi="Times New Roman" w:cs="Times New Roman"/>
                <w:sz w:val="28"/>
                <w:szCs w:val="28"/>
                <w:lang w:eastAsia="ru-RU"/>
              </w:rPr>
            </w:pPr>
            <w:r w:rsidRPr="00936626">
              <w:rPr>
                <w:rFonts w:ascii="Times New Roman" w:eastAsia="Times New Roman" w:hAnsi="Times New Roman" w:cs="Times New Roman"/>
                <w:iCs/>
                <w:sz w:val="28"/>
                <w:szCs w:val="28"/>
                <w:lang w:eastAsia="ru-RU" w:bidi="ru-RU"/>
              </w:rPr>
              <w:t>Цель:</w:t>
            </w:r>
            <w:r w:rsidR="001C0D47">
              <w:rPr>
                <w:rFonts w:ascii="Times New Roman" w:eastAsia="Times New Roman" w:hAnsi="Times New Roman" w:cs="Times New Roman"/>
                <w:iCs/>
                <w:sz w:val="28"/>
                <w:szCs w:val="28"/>
                <w:lang w:eastAsia="ru-RU" w:bidi="ru-RU"/>
              </w:rPr>
              <w:t xml:space="preserve"> развитие фоне</w:t>
            </w:r>
            <w:r w:rsidRPr="00936626">
              <w:rPr>
                <w:rFonts w:ascii="Times New Roman" w:eastAsia="Times New Roman" w:hAnsi="Times New Roman" w:cs="Times New Roman"/>
                <w:iCs/>
                <w:sz w:val="28"/>
                <w:szCs w:val="28"/>
                <w:lang w:eastAsia="ru-RU" w:bidi="ru-RU"/>
              </w:rPr>
              <w:t>матического слуха</w:t>
            </w:r>
          </w:p>
          <w:p w:rsidR="00870C42" w:rsidRPr="00936626" w:rsidRDefault="00870C42" w:rsidP="00B27A80">
            <w:pPr>
              <w:spacing w:after="0" w:line="240" w:lineRule="auto"/>
              <w:rPr>
                <w:rFonts w:ascii="Times New Roman" w:eastAsia="Times New Roman" w:hAnsi="Times New Roman" w:cs="Times New Roman"/>
                <w:sz w:val="28"/>
                <w:szCs w:val="28"/>
                <w:lang w:eastAsia="ru-RU" w:bidi="ru-RU"/>
              </w:rPr>
            </w:pPr>
          </w:p>
        </w:tc>
      </w:tr>
      <w:tr w:rsidR="00B27A80" w:rsidRPr="00936626" w:rsidTr="001C0D47">
        <w:trPr>
          <w:trHeight w:hRule="exact" w:val="2839"/>
          <w:jc w:val="center"/>
        </w:trPr>
        <w:tc>
          <w:tcPr>
            <w:tcW w:w="3025" w:type="dxa"/>
            <w:tcBorders>
              <w:top w:val="single" w:sz="4" w:space="0" w:color="auto"/>
              <w:left w:val="single" w:sz="4" w:space="0" w:color="auto"/>
              <w:bottom w:val="single" w:sz="4" w:space="0" w:color="auto"/>
              <w:right w:val="nil"/>
            </w:tcBorders>
            <w:shd w:val="clear" w:color="auto" w:fill="FFFFFF"/>
            <w:hideMark/>
          </w:tcPr>
          <w:p w:rsidR="00B27A80" w:rsidRPr="00936626" w:rsidRDefault="00B27A80" w:rsidP="00B27A80">
            <w:pPr>
              <w:spacing w:after="0" w:line="240" w:lineRule="auto"/>
              <w:rPr>
                <w:rFonts w:ascii="Times New Roman" w:eastAsia="Times New Roman" w:hAnsi="Times New Roman" w:cs="Times New Roman"/>
                <w:b/>
                <w:sz w:val="28"/>
                <w:szCs w:val="28"/>
                <w:lang w:eastAsia="ru-RU"/>
              </w:rPr>
            </w:pPr>
            <w:r w:rsidRPr="00936626">
              <w:rPr>
                <w:rFonts w:ascii="Times New Roman" w:eastAsia="Times New Roman" w:hAnsi="Times New Roman" w:cs="Times New Roman"/>
                <w:b/>
                <w:iCs/>
                <w:sz w:val="28"/>
                <w:szCs w:val="28"/>
                <w:lang w:eastAsia="ru-RU" w:bidi="ru-RU"/>
              </w:rPr>
              <w:t>Развитие</w:t>
            </w:r>
          </w:p>
          <w:p w:rsidR="00B27A80" w:rsidRPr="00936626" w:rsidRDefault="00B27A80" w:rsidP="00B27A80">
            <w:pPr>
              <w:spacing w:after="0" w:line="240" w:lineRule="auto"/>
              <w:rPr>
                <w:rFonts w:ascii="Times New Roman" w:eastAsia="Times New Roman" w:hAnsi="Times New Roman" w:cs="Times New Roman"/>
                <w:b/>
                <w:sz w:val="28"/>
                <w:szCs w:val="28"/>
                <w:lang w:eastAsia="ru-RU"/>
              </w:rPr>
            </w:pPr>
            <w:r w:rsidRPr="00936626">
              <w:rPr>
                <w:rFonts w:ascii="Times New Roman" w:eastAsia="Times New Roman" w:hAnsi="Times New Roman" w:cs="Times New Roman"/>
                <w:b/>
                <w:iCs/>
                <w:sz w:val="28"/>
                <w:szCs w:val="28"/>
                <w:lang w:eastAsia="ru-RU" w:bidi="ru-RU"/>
              </w:rPr>
              <w:t>психических</w:t>
            </w:r>
          </w:p>
          <w:p w:rsidR="00870C42" w:rsidRPr="00936626" w:rsidRDefault="00B27A80" w:rsidP="00B27A80">
            <w:pPr>
              <w:spacing w:after="0" w:line="240" w:lineRule="auto"/>
              <w:rPr>
                <w:rFonts w:ascii="Times New Roman" w:eastAsia="Times New Roman" w:hAnsi="Times New Roman" w:cs="Times New Roman"/>
                <w:b/>
                <w:sz w:val="28"/>
                <w:szCs w:val="28"/>
                <w:lang w:eastAsia="ru-RU" w:bidi="ru-RU"/>
              </w:rPr>
            </w:pPr>
            <w:r w:rsidRPr="00936626">
              <w:rPr>
                <w:rFonts w:ascii="Times New Roman" w:eastAsia="Times New Roman" w:hAnsi="Times New Roman" w:cs="Times New Roman"/>
                <w:b/>
                <w:iCs/>
                <w:sz w:val="28"/>
                <w:szCs w:val="28"/>
                <w:lang w:eastAsia="ru-RU" w:bidi="ru-RU"/>
              </w:rPr>
              <w:t>процессов</w:t>
            </w:r>
          </w:p>
        </w:tc>
        <w:tc>
          <w:tcPr>
            <w:tcW w:w="3260" w:type="dxa"/>
            <w:tcBorders>
              <w:top w:val="single" w:sz="4" w:space="0" w:color="auto"/>
              <w:left w:val="single" w:sz="4" w:space="0" w:color="auto"/>
              <w:bottom w:val="single" w:sz="4" w:space="0" w:color="auto"/>
              <w:right w:val="nil"/>
            </w:tcBorders>
            <w:shd w:val="clear" w:color="auto" w:fill="FFFFFF"/>
            <w:hideMark/>
          </w:tcPr>
          <w:p w:rsidR="00B27A80" w:rsidRPr="00936626" w:rsidRDefault="00B27A80" w:rsidP="00B27A80">
            <w:pPr>
              <w:spacing w:after="0" w:line="240" w:lineRule="auto"/>
              <w:rPr>
                <w:rFonts w:ascii="Times New Roman" w:eastAsia="Times New Roman" w:hAnsi="Times New Roman" w:cs="Times New Roman"/>
                <w:sz w:val="28"/>
                <w:szCs w:val="28"/>
                <w:lang w:eastAsia="ru-RU"/>
              </w:rPr>
            </w:pPr>
            <w:r w:rsidRPr="00936626">
              <w:rPr>
                <w:rFonts w:ascii="Times New Roman" w:eastAsia="Times New Roman" w:hAnsi="Times New Roman" w:cs="Times New Roman"/>
                <w:iCs/>
                <w:sz w:val="28"/>
                <w:szCs w:val="28"/>
                <w:lang w:eastAsia="ru-RU" w:bidi="ru-RU"/>
              </w:rPr>
              <w:t>Д. и. «Сложи из час</w:t>
            </w:r>
            <w:r w:rsidRPr="00936626">
              <w:rPr>
                <w:rFonts w:ascii="Times New Roman" w:eastAsia="Times New Roman" w:hAnsi="Times New Roman" w:cs="Times New Roman"/>
                <w:iCs/>
                <w:sz w:val="28"/>
                <w:szCs w:val="28"/>
                <w:lang w:eastAsia="ru-RU" w:bidi="ru-RU"/>
              </w:rPr>
              <w:softHyphen/>
              <w:t>тей» (мысленно)</w:t>
            </w:r>
          </w:p>
          <w:p w:rsidR="00B27A80" w:rsidRPr="00936626" w:rsidRDefault="00B27A80" w:rsidP="00B27A80">
            <w:pPr>
              <w:spacing w:after="0" w:line="240" w:lineRule="auto"/>
              <w:rPr>
                <w:rFonts w:ascii="Times New Roman" w:eastAsia="Times New Roman" w:hAnsi="Times New Roman" w:cs="Times New Roman"/>
                <w:sz w:val="28"/>
                <w:szCs w:val="28"/>
                <w:lang w:eastAsia="ru-RU"/>
              </w:rPr>
            </w:pPr>
            <w:r w:rsidRPr="00936626">
              <w:rPr>
                <w:rFonts w:ascii="Times New Roman" w:eastAsia="Times New Roman" w:hAnsi="Times New Roman" w:cs="Times New Roman"/>
                <w:iCs/>
                <w:sz w:val="28"/>
                <w:szCs w:val="28"/>
                <w:lang w:eastAsia="ru-RU" w:bidi="ru-RU"/>
              </w:rPr>
              <w:t>Цель: развитие зри</w:t>
            </w:r>
            <w:r w:rsidRPr="00936626">
              <w:rPr>
                <w:rFonts w:ascii="Times New Roman" w:eastAsia="Times New Roman" w:hAnsi="Times New Roman" w:cs="Times New Roman"/>
                <w:iCs/>
                <w:sz w:val="28"/>
                <w:szCs w:val="28"/>
                <w:lang w:eastAsia="ru-RU" w:bidi="ru-RU"/>
              </w:rPr>
              <w:softHyphen/>
              <w:t>тельного внимания</w:t>
            </w:r>
          </w:p>
          <w:p w:rsidR="001C0D47" w:rsidRDefault="00B27A80" w:rsidP="001C0D47">
            <w:pPr>
              <w:spacing w:after="0" w:line="240" w:lineRule="auto"/>
              <w:rPr>
                <w:rFonts w:ascii="Times New Roman" w:eastAsia="Times New Roman" w:hAnsi="Times New Roman" w:cs="Times New Roman"/>
                <w:iCs/>
                <w:sz w:val="28"/>
                <w:szCs w:val="28"/>
                <w:lang w:eastAsia="ru-RU" w:bidi="ru-RU"/>
              </w:rPr>
            </w:pPr>
            <w:r w:rsidRPr="00936626">
              <w:rPr>
                <w:rFonts w:ascii="Times New Roman" w:eastAsia="Times New Roman" w:hAnsi="Times New Roman" w:cs="Times New Roman"/>
                <w:iCs/>
                <w:sz w:val="28"/>
                <w:szCs w:val="28"/>
                <w:lang w:eastAsia="ru-RU" w:bidi="ru-RU"/>
              </w:rPr>
              <w:t xml:space="preserve">Д. </w:t>
            </w:r>
            <w:r w:rsidR="001C0D47">
              <w:rPr>
                <w:rFonts w:ascii="Times New Roman" w:eastAsia="Times New Roman" w:hAnsi="Times New Roman" w:cs="Times New Roman"/>
                <w:iCs/>
                <w:sz w:val="28"/>
                <w:szCs w:val="28"/>
                <w:lang w:eastAsia="ru-RU" w:bidi="ru-RU"/>
              </w:rPr>
              <w:t>и. «Подскажи сло</w:t>
            </w:r>
            <w:r w:rsidR="001C0D47">
              <w:rPr>
                <w:rFonts w:ascii="Times New Roman" w:eastAsia="Times New Roman" w:hAnsi="Times New Roman" w:cs="Times New Roman"/>
                <w:iCs/>
                <w:sz w:val="28"/>
                <w:szCs w:val="28"/>
                <w:lang w:eastAsia="ru-RU" w:bidi="ru-RU"/>
              </w:rPr>
              <w:softHyphen/>
              <w:t>вечко»</w:t>
            </w:r>
          </w:p>
          <w:p w:rsidR="00870C42" w:rsidRPr="00936626" w:rsidRDefault="00B27A80" w:rsidP="001C0D47">
            <w:pPr>
              <w:spacing w:after="0" w:line="240" w:lineRule="auto"/>
              <w:rPr>
                <w:rFonts w:ascii="Times New Roman" w:eastAsia="Times New Roman" w:hAnsi="Times New Roman" w:cs="Times New Roman"/>
                <w:sz w:val="28"/>
                <w:szCs w:val="28"/>
                <w:lang w:eastAsia="ru-RU" w:bidi="ru-RU"/>
              </w:rPr>
            </w:pPr>
            <w:r w:rsidRPr="00936626">
              <w:rPr>
                <w:rFonts w:ascii="Times New Roman" w:eastAsia="Times New Roman" w:hAnsi="Times New Roman" w:cs="Times New Roman"/>
                <w:iCs/>
                <w:sz w:val="28"/>
                <w:szCs w:val="28"/>
                <w:lang w:eastAsia="ru-RU" w:bidi="ru-RU"/>
              </w:rPr>
              <w:t>Цель: развитие слу</w:t>
            </w:r>
            <w:r w:rsidRPr="00936626">
              <w:rPr>
                <w:rFonts w:ascii="Times New Roman" w:eastAsia="Times New Roman" w:hAnsi="Times New Roman" w:cs="Times New Roman"/>
                <w:iCs/>
                <w:sz w:val="28"/>
                <w:szCs w:val="28"/>
                <w:lang w:eastAsia="ru-RU" w:bidi="ru-RU"/>
              </w:rPr>
              <w:softHyphen/>
              <w:t>хового внимания</w:t>
            </w:r>
          </w:p>
        </w:tc>
        <w:tc>
          <w:tcPr>
            <w:tcW w:w="3686" w:type="dxa"/>
            <w:tcBorders>
              <w:top w:val="single" w:sz="4" w:space="0" w:color="auto"/>
              <w:left w:val="single" w:sz="4" w:space="0" w:color="auto"/>
              <w:bottom w:val="single" w:sz="4" w:space="0" w:color="auto"/>
              <w:right w:val="single" w:sz="4" w:space="0" w:color="auto"/>
            </w:tcBorders>
            <w:shd w:val="clear" w:color="auto" w:fill="FFFFFF"/>
            <w:hideMark/>
          </w:tcPr>
          <w:p w:rsidR="00B27A80" w:rsidRPr="00936626" w:rsidRDefault="00B27A80" w:rsidP="00B27A80">
            <w:pPr>
              <w:spacing w:after="0" w:line="240" w:lineRule="auto"/>
              <w:rPr>
                <w:rFonts w:ascii="Times New Roman" w:eastAsia="Times New Roman" w:hAnsi="Times New Roman" w:cs="Times New Roman"/>
                <w:sz w:val="28"/>
                <w:szCs w:val="28"/>
                <w:lang w:eastAsia="ru-RU"/>
              </w:rPr>
            </w:pPr>
            <w:r w:rsidRPr="00936626">
              <w:rPr>
                <w:rFonts w:ascii="Times New Roman" w:eastAsia="Times New Roman" w:hAnsi="Times New Roman" w:cs="Times New Roman"/>
                <w:iCs/>
                <w:sz w:val="28"/>
                <w:szCs w:val="28"/>
                <w:lang w:eastAsia="ru-RU" w:bidi="ru-RU"/>
              </w:rPr>
              <w:t>Д. и. «Какие маши</w:t>
            </w:r>
            <w:r w:rsidRPr="00936626">
              <w:rPr>
                <w:rFonts w:ascii="Times New Roman" w:eastAsia="Times New Roman" w:hAnsi="Times New Roman" w:cs="Times New Roman"/>
                <w:iCs/>
                <w:sz w:val="28"/>
                <w:szCs w:val="28"/>
                <w:lang w:eastAsia="ru-RU" w:bidi="ru-RU"/>
              </w:rPr>
              <w:softHyphen/>
              <w:t>ны едут вправо?»</w:t>
            </w:r>
          </w:p>
          <w:p w:rsidR="00B27A80" w:rsidRPr="00936626" w:rsidRDefault="00B27A80" w:rsidP="00B27A80">
            <w:pPr>
              <w:spacing w:after="0" w:line="240" w:lineRule="auto"/>
              <w:rPr>
                <w:rFonts w:ascii="Times New Roman" w:eastAsia="Times New Roman" w:hAnsi="Times New Roman" w:cs="Times New Roman"/>
                <w:sz w:val="28"/>
                <w:szCs w:val="28"/>
                <w:lang w:eastAsia="ru-RU"/>
              </w:rPr>
            </w:pPr>
            <w:r w:rsidRPr="00936626">
              <w:rPr>
                <w:rFonts w:ascii="Times New Roman" w:eastAsia="Times New Roman" w:hAnsi="Times New Roman" w:cs="Times New Roman"/>
                <w:iCs/>
                <w:sz w:val="28"/>
                <w:szCs w:val="28"/>
                <w:lang w:eastAsia="ru-RU" w:bidi="ru-RU"/>
              </w:rPr>
              <w:t>Цель: развитие зри</w:t>
            </w:r>
            <w:r w:rsidRPr="00936626">
              <w:rPr>
                <w:rFonts w:ascii="Times New Roman" w:eastAsia="Times New Roman" w:hAnsi="Times New Roman" w:cs="Times New Roman"/>
                <w:iCs/>
                <w:sz w:val="28"/>
                <w:szCs w:val="28"/>
                <w:lang w:eastAsia="ru-RU" w:bidi="ru-RU"/>
              </w:rPr>
              <w:softHyphen/>
              <w:t>тельного внимания</w:t>
            </w:r>
          </w:p>
          <w:p w:rsidR="001C0D47" w:rsidRDefault="00B27A80" w:rsidP="001C0D47">
            <w:pPr>
              <w:spacing w:after="0" w:line="240" w:lineRule="auto"/>
              <w:rPr>
                <w:rFonts w:ascii="Times New Roman" w:eastAsia="Times New Roman" w:hAnsi="Times New Roman" w:cs="Times New Roman"/>
                <w:iCs/>
                <w:sz w:val="28"/>
                <w:szCs w:val="28"/>
                <w:lang w:eastAsia="ru-RU" w:bidi="ru-RU"/>
              </w:rPr>
            </w:pPr>
            <w:r w:rsidRPr="00936626">
              <w:rPr>
                <w:rFonts w:ascii="Times New Roman" w:eastAsia="Times New Roman" w:hAnsi="Times New Roman" w:cs="Times New Roman"/>
                <w:iCs/>
                <w:sz w:val="28"/>
                <w:szCs w:val="28"/>
                <w:lang w:eastAsia="ru-RU" w:bidi="ru-RU"/>
              </w:rPr>
              <w:t>Д. и. «Какое</w:t>
            </w:r>
            <w:r w:rsidR="001C0D47">
              <w:rPr>
                <w:rFonts w:ascii="Times New Roman" w:eastAsia="Times New Roman" w:hAnsi="Times New Roman" w:cs="Times New Roman"/>
                <w:iCs/>
                <w:sz w:val="28"/>
                <w:szCs w:val="28"/>
                <w:lang w:eastAsia="ru-RU" w:bidi="ru-RU"/>
              </w:rPr>
              <w:t xml:space="preserve"> слово отличается от дру</w:t>
            </w:r>
            <w:r w:rsidR="001C0D47">
              <w:rPr>
                <w:rFonts w:ascii="Times New Roman" w:eastAsia="Times New Roman" w:hAnsi="Times New Roman" w:cs="Times New Roman"/>
                <w:iCs/>
                <w:sz w:val="28"/>
                <w:szCs w:val="28"/>
                <w:lang w:eastAsia="ru-RU" w:bidi="ru-RU"/>
              </w:rPr>
              <w:softHyphen/>
              <w:t>гих?»</w:t>
            </w:r>
          </w:p>
          <w:p w:rsidR="00870C42" w:rsidRPr="00936626" w:rsidRDefault="00B27A80" w:rsidP="001C0D47">
            <w:pPr>
              <w:spacing w:after="0" w:line="240" w:lineRule="auto"/>
              <w:rPr>
                <w:rFonts w:ascii="Times New Roman" w:eastAsia="Times New Roman" w:hAnsi="Times New Roman" w:cs="Times New Roman"/>
                <w:sz w:val="28"/>
                <w:szCs w:val="28"/>
                <w:lang w:eastAsia="ru-RU" w:bidi="ru-RU"/>
              </w:rPr>
            </w:pPr>
            <w:r w:rsidRPr="00936626">
              <w:rPr>
                <w:rFonts w:ascii="Times New Roman" w:eastAsia="Times New Roman" w:hAnsi="Times New Roman" w:cs="Times New Roman"/>
                <w:iCs/>
                <w:sz w:val="28"/>
                <w:szCs w:val="28"/>
                <w:lang w:eastAsia="ru-RU" w:bidi="ru-RU"/>
              </w:rPr>
              <w:t xml:space="preserve"> Цель: развитие слу</w:t>
            </w:r>
            <w:r w:rsidRPr="00936626">
              <w:rPr>
                <w:rFonts w:ascii="Times New Roman" w:eastAsia="Times New Roman" w:hAnsi="Times New Roman" w:cs="Times New Roman"/>
                <w:iCs/>
                <w:sz w:val="28"/>
                <w:szCs w:val="28"/>
                <w:lang w:eastAsia="ru-RU" w:bidi="ru-RU"/>
              </w:rPr>
              <w:softHyphen/>
              <w:t>хового внимания</w:t>
            </w:r>
          </w:p>
        </w:tc>
      </w:tr>
    </w:tbl>
    <w:p w:rsidR="00B27A80" w:rsidRPr="00936626" w:rsidRDefault="00B27A80" w:rsidP="00B27A80">
      <w:pPr>
        <w:spacing w:after="0" w:line="240" w:lineRule="auto"/>
        <w:rPr>
          <w:rFonts w:ascii="Times New Roman" w:eastAsia="Times New Roman" w:hAnsi="Times New Roman" w:cs="Times New Roman"/>
          <w:sz w:val="28"/>
          <w:szCs w:val="28"/>
          <w:lang w:eastAsia="ru-RU" w:bidi="ru-RU"/>
        </w:rPr>
      </w:pPr>
    </w:p>
    <w:tbl>
      <w:tblPr>
        <w:tblOverlap w:val="never"/>
        <w:tblW w:w="9806" w:type="dxa"/>
        <w:jc w:val="center"/>
        <w:tblInd w:w="1316" w:type="dxa"/>
        <w:tblLayout w:type="fixed"/>
        <w:tblCellMar>
          <w:left w:w="10" w:type="dxa"/>
          <w:right w:w="10" w:type="dxa"/>
        </w:tblCellMar>
        <w:tblLook w:val="04A0"/>
      </w:tblPr>
      <w:tblGrid>
        <w:gridCol w:w="2860"/>
        <w:gridCol w:w="3424"/>
        <w:gridCol w:w="3522"/>
      </w:tblGrid>
      <w:tr w:rsidR="00B27A80" w:rsidRPr="00936626" w:rsidTr="00B64F13">
        <w:trPr>
          <w:trHeight w:hRule="exact" w:val="4404"/>
          <w:jc w:val="center"/>
        </w:trPr>
        <w:tc>
          <w:tcPr>
            <w:tcW w:w="2860" w:type="dxa"/>
            <w:tcBorders>
              <w:top w:val="single" w:sz="4" w:space="0" w:color="auto"/>
              <w:left w:val="single" w:sz="4" w:space="0" w:color="auto"/>
              <w:bottom w:val="nil"/>
              <w:right w:val="nil"/>
            </w:tcBorders>
            <w:shd w:val="clear" w:color="auto" w:fill="FFFFFF"/>
            <w:hideMark/>
          </w:tcPr>
          <w:p w:rsidR="00870C42" w:rsidRPr="00936626" w:rsidRDefault="00B27A80" w:rsidP="00B27A80">
            <w:pPr>
              <w:spacing w:after="0" w:line="240" w:lineRule="auto"/>
              <w:rPr>
                <w:rFonts w:ascii="Times New Roman" w:eastAsia="Times New Roman" w:hAnsi="Times New Roman" w:cs="Times New Roman"/>
                <w:b/>
                <w:sz w:val="28"/>
                <w:szCs w:val="28"/>
                <w:lang w:eastAsia="ru-RU" w:bidi="ru-RU"/>
              </w:rPr>
            </w:pPr>
            <w:r w:rsidRPr="00936626">
              <w:rPr>
                <w:rFonts w:ascii="Times New Roman" w:eastAsia="Times New Roman" w:hAnsi="Times New Roman" w:cs="Times New Roman"/>
                <w:b/>
                <w:iCs/>
                <w:sz w:val="28"/>
                <w:szCs w:val="28"/>
                <w:lang w:eastAsia="ru-RU" w:bidi="ru-RU"/>
              </w:rPr>
              <w:lastRenderedPageBreak/>
              <w:t>Развитие лексики и граммати</w:t>
            </w:r>
            <w:r w:rsidRPr="00936626">
              <w:rPr>
                <w:rFonts w:ascii="Times New Roman" w:eastAsia="Times New Roman" w:hAnsi="Times New Roman" w:cs="Times New Roman"/>
                <w:b/>
                <w:iCs/>
                <w:sz w:val="28"/>
                <w:szCs w:val="28"/>
                <w:lang w:eastAsia="ru-RU" w:bidi="ru-RU"/>
              </w:rPr>
              <w:softHyphen/>
              <w:t>ческого строя</w:t>
            </w:r>
          </w:p>
        </w:tc>
        <w:tc>
          <w:tcPr>
            <w:tcW w:w="3424" w:type="dxa"/>
            <w:tcBorders>
              <w:top w:val="single" w:sz="4" w:space="0" w:color="auto"/>
              <w:left w:val="single" w:sz="4" w:space="0" w:color="auto"/>
              <w:bottom w:val="nil"/>
              <w:right w:val="nil"/>
            </w:tcBorders>
            <w:shd w:val="clear" w:color="auto" w:fill="FFFFFF"/>
            <w:vAlign w:val="bottom"/>
            <w:hideMark/>
          </w:tcPr>
          <w:p w:rsidR="00B27A80" w:rsidRPr="00936626" w:rsidRDefault="00B27A80" w:rsidP="00B27A80">
            <w:pPr>
              <w:spacing w:after="0" w:line="240" w:lineRule="auto"/>
              <w:rPr>
                <w:rFonts w:ascii="Times New Roman" w:eastAsia="Times New Roman" w:hAnsi="Times New Roman" w:cs="Times New Roman"/>
                <w:sz w:val="28"/>
                <w:szCs w:val="28"/>
                <w:lang w:eastAsia="ru-RU"/>
              </w:rPr>
            </w:pPr>
            <w:r w:rsidRPr="00936626">
              <w:rPr>
                <w:rFonts w:ascii="Times New Roman" w:eastAsia="Times New Roman" w:hAnsi="Times New Roman" w:cs="Times New Roman"/>
                <w:iCs/>
                <w:sz w:val="28"/>
                <w:szCs w:val="28"/>
                <w:lang w:eastAsia="ru-RU" w:bidi="ru-RU"/>
              </w:rPr>
              <w:t>Словарь по теме «Транспорт. Прави</w:t>
            </w:r>
            <w:r w:rsidRPr="00936626">
              <w:rPr>
                <w:rFonts w:ascii="Times New Roman" w:eastAsia="Times New Roman" w:hAnsi="Times New Roman" w:cs="Times New Roman"/>
                <w:iCs/>
                <w:sz w:val="28"/>
                <w:szCs w:val="28"/>
                <w:lang w:eastAsia="ru-RU" w:bidi="ru-RU"/>
              </w:rPr>
              <w:softHyphen/>
              <w:t>ла дорожного дви</w:t>
            </w:r>
            <w:r w:rsidRPr="00936626">
              <w:rPr>
                <w:rFonts w:ascii="Times New Roman" w:eastAsia="Times New Roman" w:hAnsi="Times New Roman" w:cs="Times New Roman"/>
                <w:iCs/>
                <w:sz w:val="28"/>
                <w:szCs w:val="28"/>
                <w:lang w:eastAsia="ru-RU" w:bidi="ru-RU"/>
              </w:rPr>
              <w:softHyphen/>
              <w:t>жения» Цель: актуализация, расширение, систе</w:t>
            </w:r>
            <w:r w:rsidRPr="00936626">
              <w:rPr>
                <w:rFonts w:ascii="Times New Roman" w:eastAsia="Times New Roman" w:hAnsi="Times New Roman" w:cs="Times New Roman"/>
                <w:iCs/>
                <w:sz w:val="28"/>
                <w:szCs w:val="28"/>
                <w:lang w:eastAsia="ru-RU" w:bidi="ru-RU"/>
              </w:rPr>
              <w:softHyphen/>
              <w:t>матизация и уточне</w:t>
            </w:r>
            <w:r w:rsidRPr="00936626">
              <w:rPr>
                <w:rFonts w:ascii="Times New Roman" w:eastAsia="Times New Roman" w:hAnsi="Times New Roman" w:cs="Times New Roman"/>
                <w:iCs/>
                <w:sz w:val="28"/>
                <w:szCs w:val="28"/>
                <w:lang w:eastAsia="ru-RU" w:bidi="ru-RU"/>
              </w:rPr>
              <w:softHyphen/>
              <w:t>ние словаря по теме</w:t>
            </w:r>
          </w:p>
          <w:p w:rsidR="00B64F13" w:rsidRDefault="00B27A80" w:rsidP="00B64F13">
            <w:pPr>
              <w:spacing w:after="0" w:line="240" w:lineRule="auto"/>
              <w:rPr>
                <w:rFonts w:ascii="Times New Roman" w:eastAsia="Times New Roman" w:hAnsi="Times New Roman" w:cs="Times New Roman"/>
                <w:iCs/>
                <w:sz w:val="28"/>
                <w:szCs w:val="28"/>
                <w:lang w:eastAsia="ru-RU" w:bidi="ru-RU"/>
              </w:rPr>
            </w:pPr>
            <w:r w:rsidRPr="00936626">
              <w:rPr>
                <w:rFonts w:ascii="Times New Roman" w:eastAsia="Times New Roman" w:hAnsi="Times New Roman" w:cs="Times New Roman"/>
                <w:iCs/>
                <w:sz w:val="28"/>
                <w:szCs w:val="28"/>
                <w:lang w:eastAsia="ru-RU" w:bidi="ru-RU"/>
              </w:rPr>
              <w:t>Д. и. «Закончи пред</w:t>
            </w:r>
            <w:r w:rsidRPr="00936626">
              <w:rPr>
                <w:rFonts w:ascii="Times New Roman" w:eastAsia="Times New Roman" w:hAnsi="Times New Roman" w:cs="Times New Roman"/>
                <w:iCs/>
                <w:sz w:val="28"/>
                <w:szCs w:val="28"/>
                <w:lang w:eastAsia="ru-RU" w:bidi="ru-RU"/>
              </w:rPr>
              <w:softHyphen/>
              <w:t>ложения про маши</w:t>
            </w:r>
            <w:r w:rsidRPr="00936626">
              <w:rPr>
                <w:rFonts w:ascii="Times New Roman" w:eastAsia="Times New Roman" w:hAnsi="Times New Roman" w:cs="Times New Roman"/>
                <w:iCs/>
                <w:sz w:val="28"/>
                <w:szCs w:val="28"/>
                <w:lang w:eastAsia="ru-RU" w:bidi="ru-RU"/>
              </w:rPr>
              <w:softHyphen/>
              <w:t xml:space="preserve">ны» </w:t>
            </w:r>
          </w:p>
          <w:p w:rsidR="00870C42" w:rsidRPr="00936626" w:rsidRDefault="00B27A80" w:rsidP="00B64F13">
            <w:pPr>
              <w:spacing w:after="0" w:line="240" w:lineRule="auto"/>
              <w:rPr>
                <w:rFonts w:ascii="Times New Roman" w:eastAsia="Times New Roman" w:hAnsi="Times New Roman" w:cs="Times New Roman"/>
                <w:sz w:val="28"/>
                <w:szCs w:val="28"/>
                <w:lang w:eastAsia="ru-RU" w:bidi="ru-RU"/>
              </w:rPr>
            </w:pPr>
            <w:r w:rsidRPr="00936626">
              <w:rPr>
                <w:rFonts w:ascii="Times New Roman" w:eastAsia="Times New Roman" w:hAnsi="Times New Roman" w:cs="Times New Roman"/>
                <w:iCs/>
                <w:sz w:val="28"/>
                <w:szCs w:val="28"/>
                <w:lang w:eastAsia="ru-RU" w:bidi="ru-RU"/>
              </w:rPr>
              <w:t>Цель: учить согла</w:t>
            </w:r>
            <w:r w:rsidRPr="00936626">
              <w:rPr>
                <w:rFonts w:ascii="Times New Roman" w:eastAsia="Times New Roman" w:hAnsi="Times New Roman" w:cs="Times New Roman"/>
                <w:iCs/>
                <w:sz w:val="28"/>
                <w:szCs w:val="28"/>
                <w:lang w:eastAsia="ru-RU" w:bidi="ru-RU"/>
              </w:rPr>
              <w:softHyphen/>
              <w:t>совывать существи</w:t>
            </w:r>
            <w:r w:rsidRPr="00936626">
              <w:rPr>
                <w:rFonts w:ascii="Times New Roman" w:eastAsia="Times New Roman" w:hAnsi="Times New Roman" w:cs="Times New Roman"/>
                <w:iCs/>
                <w:sz w:val="28"/>
                <w:szCs w:val="28"/>
                <w:lang w:eastAsia="ru-RU" w:bidi="ru-RU"/>
              </w:rPr>
              <w:softHyphen/>
              <w:t>тельные с другими частями речи, обога</w:t>
            </w:r>
            <w:r w:rsidRPr="00936626">
              <w:rPr>
                <w:rFonts w:ascii="Times New Roman" w:eastAsia="Times New Roman" w:hAnsi="Times New Roman" w:cs="Times New Roman"/>
                <w:iCs/>
                <w:sz w:val="28"/>
                <w:szCs w:val="28"/>
                <w:lang w:eastAsia="ru-RU" w:bidi="ru-RU"/>
              </w:rPr>
              <w:softHyphen/>
              <w:t>щать экспрессивную речь</w:t>
            </w:r>
          </w:p>
        </w:tc>
        <w:tc>
          <w:tcPr>
            <w:tcW w:w="3522" w:type="dxa"/>
            <w:tcBorders>
              <w:top w:val="single" w:sz="4" w:space="0" w:color="auto"/>
              <w:left w:val="single" w:sz="4" w:space="0" w:color="auto"/>
              <w:bottom w:val="nil"/>
              <w:right w:val="single" w:sz="4" w:space="0" w:color="auto"/>
            </w:tcBorders>
            <w:shd w:val="clear" w:color="auto" w:fill="FFFFFF"/>
            <w:vAlign w:val="bottom"/>
            <w:hideMark/>
          </w:tcPr>
          <w:p w:rsidR="00B27A80" w:rsidRPr="00936626" w:rsidRDefault="00B27A80" w:rsidP="00B27A80">
            <w:pPr>
              <w:spacing w:after="0" w:line="240" w:lineRule="auto"/>
              <w:rPr>
                <w:rFonts w:ascii="Times New Roman" w:eastAsia="Times New Roman" w:hAnsi="Times New Roman" w:cs="Times New Roman"/>
                <w:sz w:val="28"/>
                <w:szCs w:val="28"/>
                <w:lang w:eastAsia="ru-RU"/>
              </w:rPr>
            </w:pPr>
            <w:r w:rsidRPr="00936626">
              <w:rPr>
                <w:rFonts w:ascii="Times New Roman" w:eastAsia="Times New Roman" w:hAnsi="Times New Roman" w:cs="Times New Roman"/>
                <w:iCs/>
                <w:sz w:val="28"/>
                <w:szCs w:val="28"/>
                <w:lang w:eastAsia="ru-RU" w:bidi="ru-RU"/>
              </w:rPr>
              <w:t>Д. и. «Закончи пред</w:t>
            </w:r>
            <w:r w:rsidRPr="00936626">
              <w:rPr>
                <w:rFonts w:ascii="Times New Roman" w:eastAsia="Times New Roman" w:hAnsi="Times New Roman" w:cs="Times New Roman"/>
                <w:iCs/>
                <w:sz w:val="28"/>
                <w:szCs w:val="28"/>
                <w:lang w:eastAsia="ru-RU" w:bidi="ru-RU"/>
              </w:rPr>
              <w:softHyphen/>
              <w:t>ложения про маши</w:t>
            </w:r>
            <w:r w:rsidRPr="00936626">
              <w:rPr>
                <w:rFonts w:ascii="Times New Roman" w:eastAsia="Times New Roman" w:hAnsi="Times New Roman" w:cs="Times New Roman"/>
                <w:iCs/>
                <w:sz w:val="28"/>
                <w:szCs w:val="28"/>
                <w:lang w:eastAsia="ru-RU" w:bidi="ru-RU"/>
              </w:rPr>
              <w:softHyphen/>
              <w:t>ны» Цель: учить согла</w:t>
            </w:r>
            <w:r w:rsidRPr="00936626">
              <w:rPr>
                <w:rFonts w:ascii="Times New Roman" w:eastAsia="Times New Roman" w:hAnsi="Times New Roman" w:cs="Times New Roman"/>
                <w:iCs/>
                <w:sz w:val="28"/>
                <w:szCs w:val="28"/>
                <w:lang w:eastAsia="ru-RU" w:bidi="ru-RU"/>
              </w:rPr>
              <w:softHyphen/>
              <w:t>совывать существи</w:t>
            </w:r>
            <w:r w:rsidRPr="00936626">
              <w:rPr>
                <w:rFonts w:ascii="Times New Roman" w:eastAsia="Times New Roman" w:hAnsi="Times New Roman" w:cs="Times New Roman"/>
                <w:iCs/>
                <w:sz w:val="28"/>
                <w:szCs w:val="28"/>
                <w:lang w:eastAsia="ru-RU" w:bidi="ru-RU"/>
              </w:rPr>
              <w:softHyphen/>
              <w:t>тельные с другими частями речи, обога</w:t>
            </w:r>
            <w:r w:rsidRPr="00936626">
              <w:rPr>
                <w:rFonts w:ascii="Times New Roman" w:eastAsia="Times New Roman" w:hAnsi="Times New Roman" w:cs="Times New Roman"/>
                <w:iCs/>
                <w:sz w:val="28"/>
                <w:szCs w:val="28"/>
                <w:lang w:eastAsia="ru-RU" w:bidi="ru-RU"/>
              </w:rPr>
              <w:softHyphen/>
              <w:t>щать экспрессивную речь</w:t>
            </w:r>
          </w:p>
          <w:p w:rsidR="00B27A80" w:rsidRPr="00936626" w:rsidRDefault="00B27A80" w:rsidP="00B27A80">
            <w:pPr>
              <w:spacing w:after="0" w:line="240" w:lineRule="auto"/>
              <w:rPr>
                <w:rFonts w:ascii="Times New Roman" w:eastAsia="Times New Roman" w:hAnsi="Times New Roman" w:cs="Times New Roman"/>
                <w:sz w:val="28"/>
                <w:szCs w:val="28"/>
                <w:lang w:eastAsia="ru-RU"/>
              </w:rPr>
            </w:pPr>
            <w:r w:rsidRPr="00936626">
              <w:rPr>
                <w:rFonts w:ascii="Times New Roman" w:eastAsia="Times New Roman" w:hAnsi="Times New Roman" w:cs="Times New Roman"/>
                <w:iCs/>
                <w:sz w:val="28"/>
                <w:szCs w:val="28"/>
                <w:lang w:eastAsia="ru-RU" w:bidi="ru-RU"/>
              </w:rPr>
              <w:t>Д. и. «Какое слово не подходит?»</w:t>
            </w:r>
          </w:p>
          <w:p w:rsidR="00870C42" w:rsidRDefault="00B27A80" w:rsidP="00B27A80">
            <w:pPr>
              <w:spacing w:after="0" w:line="240" w:lineRule="auto"/>
              <w:rPr>
                <w:rFonts w:ascii="Times New Roman" w:eastAsia="Times New Roman" w:hAnsi="Times New Roman" w:cs="Times New Roman"/>
                <w:iCs/>
                <w:sz w:val="28"/>
                <w:szCs w:val="28"/>
                <w:lang w:eastAsia="ru-RU" w:bidi="ru-RU"/>
              </w:rPr>
            </w:pPr>
            <w:r w:rsidRPr="00936626">
              <w:rPr>
                <w:rFonts w:ascii="Times New Roman" w:eastAsia="Times New Roman" w:hAnsi="Times New Roman" w:cs="Times New Roman"/>
                <w:iCs/>
                <w:sz w:val="28"/>
                <w:szCs w:val="28"/>
                <w:lang w:eastAsia="ru-RU" w:bidi="ru-RU"/>
              </w:rPr>
              <w:t>Цель:</w:t>
            </w:r>
            <w:r w:rsidR="00B64F13">
              <w:rPr>
                <w:rFonts w:ascii="Times New Roman" w:eastAsia="Times New Roman" w:hAnsi="Times New Roman" w:cs="Times New Roman"/>
                <w:iCs/>
                <w:sz w:val="28"/>
                <w:szCs w:val="28"/>
                <w:lang w:eastAsia="ru-RU" w:bidi="ru-RU"/>
              </w:rPr>
              <w:t xml:space="preserve"> выделение од</w:t>
            </w:r>
            <w:r w:rsidRPr="00936626">
              <w:rPr>
                <w:rFonts w:ascii="Times New Roman" w:eastAsia="Times New Roman" w:hAnsi="Times New Roman" w:cs="Times New Roman"/>
                <w:iCs/>
                <w:sz w:val="28"/>
                <w:szCs w:val="28"/>
                <w:lang w:eastAsia="ru-RU" w:bidi="ru-RU"/>
              </w:rPr>
              <w:t>но</w:t>
            </w:r>
            <w:r w:rsidR="00B64F13">
              <w:rPr>
                <w:rFonts w:ascii="Times New Roman" w:eastAsia="Times New Roman" w:hAnsi="Times New Roman" w:cs="Times New Roman"/>
                <w:iCs/>
                <w:sz w:val="28"/>
                <w:szCs w:val="28"/>
                <w:lang w:eastAsia="ru-RU" w:bidi="ru-RU"/>
              </w:rPr>
              <w:t>коренных слов, профилактика дис</w:t>
            </w:r>
            <w:r w:rsidRPr="00936626">
              <w:rPr>
                <w:rFonts w:ascii="Times New Roman" w:eastAsia="Times New Roman" w:hAnsi="Times New Roman" w:cs="Times New Roman"/>
                <w:iCs/>
                <w:sz w:val="28"/>
                <w:szCs w:val="28"/>
                <w:lang w:eastAsia="ru-RU" w:bidi="ru-RU"/>
              </w:rPr>
              <w:t>графии</w:t>
            </w:r>
          </w:p>
          <w:p w:rsidR="00B64F13" w:rsidRDefault="00B64F13" w:rsidP="00B27A80">
            <w:pPr>
              <w:spacing w:after="0" w:line="240" w:lineRule="auto"/>
              <w:rPr>
                <w:rFonts w:ascii="Times New Roman" w:eastAsia="Times New Roman" w:hAnsi="Times New Roman" w:cs="Times New Roman"/>
                <w:iCs/>
                <w:sz w:val="28"/>
                <w:szCs w:val="28"/>
                <w:lang w:eastAsia="ru-RU" w:bidi="ru-RU"/>
              </w:rPr>
            </w:pPr>
          </w:p>
          <w:p w:rsidR="00B64F13" w:rsidRPr="00936626" w:rsidRDefault="00B64F13" w:rsidP="00B27A80">
            <w:pPr>
              <w:spacing w:after="0" w:line="240" w:lineRule="auto"/>
              <w:rPr>
                <w:rFonts w:ascii="Times New Roman" w:eastAsia="Times New Roman" w:hAnsi="Times New Roman" w:cs="Times New Roman"/>
                <w:sz w:val="28"/>
                <w:szCs w:val="28"/>
                <w:lang w:eastAsia="ru-RU" w:bidi="ru-RU"/>
              </w:rPr>
            </w:pPr>
          </w:p>
        </w:tc>
      </w:tr>
      <w:tr w:rsidR="00B27A80" w:rsidRPr="00936626" w:rsidTr="0074663B">
        <w:trPr>
          <w:trHeight w:hRule="exact" w:val="3543"/>
          <w:jc w:val="center"/>
        </w:trPr>
        <w:tc>
          <w:tcPr>
            <w:tcW w:w="2860" w:type="dxa"/>
            <w:tcBorders>
              <w:top w:val="single" w:sz="4" w:space="0" w:color="auto"/>
              <w:left w:val="single" w:sz="4" w:space="0" w:color="auto"/>
              <w:bottom w:val="nil"/>
              <w:right w:val="nil"/>
            </w:tcBorders>
            <w:shd w:val="clear" w:color="auto" w:fill="FFFFFF"/>
            <w:hideMark/>
          </w:tcPr>
          <w:p w:rsidR="00B27A80" w:rsidRPr="00936626" w:rsidRDefault="00B27A80" w:rsidP="00B27A80">
            <w:pPr>
              <w:spacing w:after="0" w:line="240" w:lineRule="auto"/>
              <w:rPr>
                <w:rFonts w:ascii="Times New Roman" w:eastAsia="Times New Roman" w:hAnsi="Times New Roman" w:cs="Times New Roman"/>
                <w:b/>
                <w:sz w:val="28"/>
                <w:szCs w:val="28"/>
                <w:lang w:eastAsia="ru-RU"/>
              </w:rPr>
            </w:pPr>
            <w:r w:rsidRPr="00936626">
              <w:rPr>
                <w:rFonts w:ascii="Times New Roman" w:eastAsia="Times New Roman" w:hAnsi="Times New Roman" w:cs="Times New Roman"/>
                <w:b/>
                <w:iCs/>
                <w:sz w:val="28"/>
                <w:szCs w:val="28"/>
                <w:lang w:eastAsia="ru-RU" w:bidi="ru-RU"/>
              </w:rPr>
              <w:t>Развитие</w:t>
            </w:r>
          </w:p>
          <w:p w:rsidR="00B27A80" w:rsidRPr="00936626" w:rsidRDefault="00B27A80" w:rsidP="00B27A80">
            <w:pPr>
              <w:spacing w:after="0" w:line="240" w:lineRule="auto"/>
              <w:rPr>
                <w:rFonts w:ascii="Times New Roman" w:eastAsia="Times New Roman" w:hAnsi="Times New Roman" w:cs="Times New Roman"/>
                <w:b/>
                <w:sz w:val="28"/>
                <w:szCs w:val="28"/>
                <w:lang w:eastAsia="ru-RU"/>
              </w:rPr>
            </w:pPr>
            <w:r w:rsidRPr="00936626">
              <w:rPr>
                <w:rFonts w:ascii="Times New Roman" w:eastAsia="Times New Roman" w:hAnsi="Times New Roman" w:cs="Times New Roman"/>
                <w:b/>
                <w:iCs/>
                <w:sz w:val="28"/>
                <w:szCs w:val="28"/>
                <w:lang w:eastAsia="ru-RU" w:bidi="ru-RU"/>
              </w:rPr>
              <w:t>связной</w:t>
            </w:r>
          </w:p>
          <w:p w:rsidR="00870C42" w:rsidRPr="00936626" w:rsidRDefault="00B27A80" w:rsidP="00B27A80">
            <w:pPr>
              <w:spacing w:after="0" w:line="240" w:lineRule="auto"/>
              <w:rPr>
                <w:rFonts w:ascii="Times New Roman" w:eastAsia="Times New Roman" w:hAnsi="Times New Roman" w:cs="Times New Roman"/>
                <w:b/>
                <w:sz w:val="28"/>
                <w:szCs w:val="28"/>
                <w:lang w:eastAsia="ru-RU" w:bidi="ru-RU"/>
              </w:rPr>
            </w:pPr>
            <w:r w:rsidRPr="00936626">
              <w:rPr>
                <w:rFonts w:ascii="Times New Roman" w:eastAsia="Times New Roman" w:hAnsi="Times New Roman" w:cs="Times New Roman"/>
                <w:b/>
                <w:iCs/>
                <w:sz w:val="28"/>
                <w:szCs w:val="28"/>
                <w:lang w:eastAsia="ru-RU" w:bidi="ru-RU"/>
              </w:rPr>
              <w:t>речи</w:t>
            </w:r>
          </w:p>
        </w:tc>
        <w:tc>
          <w:tcPr>
            <w:tcW w:w="3424" w:type="dxa"/>
            <w:tcBorders>
              <w:top w:val="single" w:sz="4" w:space="0" w:color="auto"/>
              <w:left w:val="single" w:sz="4" w:space="0" w:color="auto"/>
              <w:bottom w:val="nil"/>
              <w:right w:val="nil"/>
            </w:tcBorders>
            <w:shd w:val="clear" w:color="auto" w:fill="FFFFFF"/>
            <w:vAlign w:val="bottom"/>
            <w:hideMark/>
          </w:tcPr>
          <w:p w:rsidR="00B27A80" w:rsidRPr="00936626" w:rsidRDefault="00B27A80" w:rsidP="00B27A80">
            <w:pPr>
              <w:spacing w:after="0" w:line="240" w:lineRule="auto"/>
              <w:rPr>
                <w:rFonts w:ascii="Times New Roman" w:eastAsia="Times New Roman" w:hAnsi="Times New Roman" w:cs="Times New Roman"/>
                <w:sz w:val="28"/>
                <w:szCs w:val="28"/>
                <w:lang w:eastAsia="ru-RU"/>
              </w:rPr>
            </w:pPr>
            <w:r w:rsidRPr="00936626">
              <w:rPr>
                <w:rFonts w:ascii="Times New Roman" w:eastAsia="Times New Roman" w:hAnsi="Times New Roman" w:cs="Times New Roman"/>
                <w:iCs/>
                <w:sz w:val="28"/>
                <w:szCs w:val="28"/>
                <w:lang w:eastAsia="ru-RU" w:bidi="ru-RU"/>
              </w:rPr>
              <w:t>Сравнение слов лод</w:t>
            </w:r>
            <w:r w:rsidRPr="00936626">
              <w:rPr>
                <w:rFonts w:ascii="Times New Roman" w:eastAsia="Times New Roman" w:hAnsi="Times New Roman" w:cs="Times New Roman"/>
                <w:iCs/>
                <w:sz w:val="28"/>
                <w:szCs w:val="28"/>
                <w:lang w:eastAsia="ru-RU" w:bidi="ru-RU"/>
              </w:rPr>
              <w:softHyphen/>
              <w:t>ка — рыба, само</w:t>
            </w:r>
            <w:r w:rsidRPr="00936626">
              <w:rPr>
                <w:rFonts w:ascii="Times New Roman" w:eastAsia="Times New Roman" w:hAnsi="Times New Roman" w:cs="Times New Roman"/>
                <w:iCs/>
                <w:sz w:val="28"/>
                <w:szCs w:val="28"/>
                <w:lang w:eastAsia="ru-RU" w:bidi="ru-RU"/>
              </w:rPr>
              <w:softHyphen/>
              <w:t xml:space="preserve">лёт — птица </w:t>
            </w:r>
          </w:p>
          <w:p w:rsidR="00B27A80" w:rsidRPr="00936626" w:rsidRDefault="00B27A80" w:rsidP="00B27A80">
            <w:pPr>
              <w:spacing w:after="0" w:line="240" w:lineRule="auto"/>
              <w:rPr>
                <w:rFonts w:ascii="Times New Roman" w:eastAsia="Times New Roman" w:hAnsi="Times New Roman" w:cs="Times New Roman"/>
                <w:sz w:val="28"/>
                <w:szCs w:val="28"/>
                <w:lang w:eastAsia="ru-RU"/>
              </w:rPr>
            </w:pPr>
            <w:r w:rsidRPr="00936626">
              <w:rPr>
                <w:rFonts w:ascii="Times New Roman" w:eastAsia="Times New Roman" w:hAnsi="Times New Roman" w:cs="Times New Roman"/>
                <w:iCs/>
                <w:sz w:val="28"/>
                <w:szCs w:val="28"/>
                <w:lang w:eastAsia="ru-RU" w:bidi="ru-RU"/>
              </w:rPr>
              <w:t>'Цель: учить искать общие черты и отли</w:t>
            </w:r>
            <w:r w:rsidRPr="00936626">
              <w:rPr>
                <w:rFonts w:ascii="Times New Roman" w:eastAsia="Times New Roman" w:hAnsi="Times New Roman" w:cs="Times New Roman"/>
                <w:iCs/>
                <w:sz w:val="28"/>
                <w:szCs w:val="28"/>
                <w:lang w:eastAsia="ru-RU" w:bidi="ru-RU"/>
              </w:rPr>
              <w:softHyphen/>
              <w:t>чия и описывать их</w:t>
            </w:r>
          </w:p>
          <w:p w:rsidR="00B27A80" w:rsidRPr="00936626" w:rsidRDefault="00B27A80" w:rsidP="00B27A80">
            <w:pPr>
              <w:spacing w:after="0" w:line="240" w:lineRule="auto"/>
              <w:rPr>
                <w:rFonts w:ascii="Times New Roman" w:eastAsia="Times New Roman" w:hAnsi="Times New Roman" w:cs="Times New Roman"/>
                <w:sz w:val="28"/>
                <w:szCs w:val="28"/>
                <w:lang w:eastAsia="ru-RU"/>
              </w:rPr>
            </w:pPr>
            <w:r w:rsidRPr="00936626">
              <w:rPr>
                <w:rFonts w:ascii="Times New Roman" w:eastAsia="Times New Roman" w:hAnsi="Times New Roman" w:cs="Times New Roman"/>
                <w:iCs/>
                <w:sz w:val="28"/>
                <w:szCs w:val="28"/>
                <w:lang w:eastAsia="ru-RU" w:bidi="ru-RU"/>
              </w:rPr>
              <w:t>Д. и. «Объясни сло</w:t>
            </w:r>
            <w:r w:rsidRPr="00936626">
              <w:rPr>
                <w:rFonts w:ascii="Times New Roman" w:eastAsia="Times New Roman" w:hAnsi="Times New Roman" w:cs="Times New Roman"/>
                <w:iCs/>
                <w:sz w:val="28"/>
                <w:szCs w:val="28"/>
                <w:lang w:eastAsia="ru-RU" w:bidi="ru-RU"/>
              </w:rPr>
              <w:softHyphen/>
              <w:t>вечко» — толкова</w:t>
            </w:r>
            <w:r w:rsidRPr="00936626">
              <w:rPr>
                <w:rFonts w:ascii="Times New Roman" w:eastAsia="Times New Roman" w:hAnsi="Times New Roman" w:cs="Times New Roman"/>
                <w:iCs/>
                <w:sz w:val="28"/>
                <w:szCs w:val="28"/>
                <w:lang w:eastAsia="ru-RU" w:bidi="ru-RU"/>
              </w:rPr>
              <w:softHyphen/>
              <w:t>ние слов типа пеше</w:t>
            </w:r>
            <w:r w:rsidRPr="00936626">
              <w:rPr>
                <w:rFonts w:ascii="Times New Roman" w:eastAsia="Times New Roman" w:hAnsi="Times New Roman" w:cs="Times New Roman"/>
                <w:iCs/>
                <w:sz w:val="28"/>
                <w:szCs w:val="28"/>
                <w:lang w:eastAsia="ru-RU" w:bidi="ru-RU"/>
              </w:rPr>
              <w:softHyphen/>
              <w:t xml:space="preserve">ход, самолёт </w:t>
            </w:r>
          </w:p>
          <w:p w:rsidR="00870C42" w:rsidRDefault="00B27A80" w:rsidP="00B27A80">
            <w:pPr>
              <w:spacing w:after="0" w:line="240" w:lineRule="auto"/>
              <w:rPr>
                <w:rFonts w:ascii="Times New Roman" w:eastAsia="Times New Roman" w:hAnsi="Times New Roman" w:cs="Times New Roman"/>
                <w:iCs/>
                <w:sz w:val="28"/>
                <w:szCs w:val="28"/>
                <w:lang w:eastAsia="ru-RU" w:bidi="ru-RU"/>
              </w:rPr>
            </w:pPr>
            <w:r w:rsidRPr="00936626">
              <w:rPr>
                <w:rFonts w:ascii="Times New Roman" w:eastAsia="Times New Roman" w:hAnsi="Times New Roman" w:cs="Times New Roman"/>
                <w:iCs/>
                <w:sz w:val="28"/>
                <w:szCs w:val="28"/>
                <w:lang w:eastAsia="ru-RU" w:bidi="ru-RU"/>
              </w:rPr>
              <w:t>Цель:</w:t>
            </w:r>
            <w:r w:rsidR="0074663B">
              <w:rPr>
                <w:rFonts w:ascii="Times New Roman" w:eastAsia="Times New Roman" w:hAnsi="Times New Roman" w:cs="Times New Roman"/>
                <w:iCs/>
                <w:sz w:val="28"/>
                <w:szCs w:val="28"/>
                <w:lang w:eastAsia="ru-RU" w:bidi="ru-RU"/>
              </w:rPr>
              <w:t xml:space="preserve"> учить вдумы</w:t>
            </w:r>
            <w:r w:rsidR="0074663B">
              <w:rPr>
                <w:rFonts w:ascii="Times New Roman" w:eastAsia="Times New Roman" w:hAnsi="Times New Roman" w:cs="Times New Roman"/>
                <w:iCs/>
                <w:sz w:val="28"/>
                <w:szCs w:val="28"/>
                <w:lang w:eastAsia="ru-RU" w:bidi="ru-RU"/>
              </w:rPr>
              <w:softHyphen/>
              <w:t>ваться в смысл слов</w:t>
            </w:r>
          </w:p>
          <w:p w:rsidR="0074663B" w:rsidRPr="00936626" w:rsidRDefault="0074663B" w:rsidP="00B27A80">
            <w:pPr>
              <w:spacing w:after="0" w:line="240" w:lineRule="auto"/>
              <w:rPr>
                <w:rFonts w:ascii="Times New Roman" w:eastAsia="Times New Roman" w:hAnsi="Times New Roman" w:cs="Times New Roman"/>
                <w:sz w:val="28"/>
                <w:szCs w:val="28"/>
                <w:lang w:eastAsia="ru-RU" w:bidi="ru-RU"/>
              </w:rPr>
            </w:pPr>
          </w:p>
        </w:tc>
        <w:tc>
          <w:tcPr>
            <w:tcW w:w="3522" w:type="dxa"/>
            <w:tcBorders>
              <w:top w:val="single" w:sz="4" w:space="0" w:color="auto"/>
              <w:left w:val="single" w:sz="4" w:space="0" w:color="auto"/>
              <w:bottom w:val="nil"/>
              <w:right w:val="single" w:sz="4" w:space="0" w:color="auto"/>
            </w:tcBorders>
            <w:shd w:val="clear" w:color="auto" w:fill="FFFFFF"/>
            <w:vAlign w:val="bottom"/>
            <w:hideMark/>
          </w:tcPr>
          <w:p w:rsidR="0074663B" w:rsidRDefault="00B27A80" w:rsidP="00B27A80">
            <w:pPr>
              <w:spacing w:after="0" w:line="240" w:lineRule="auto"/>
              <w:rPr>
                <w:rFonts w:ascii="Times New Roman" w:eastAsia="Times New Roman" w:hAnsi="Times New Roman" w:cs="Times New Roman"/>
                <w:iCs/>
                <w:sz w:val="28"/>
                <w:szCs w:val="28"/>
                <w:lang w:eastAsia="ru-RU" w:bidi="ru-RU"/>
              </w:rPr>
            </w:pPr>
            <w:r w:rsidRPr="00936626">
              <w:rPr>
                <w:rFonts w:ascii="Times New Roman" w:eastAsia="Times New Roman" w:hAnsi="Times New Roman" w:cs="Times New Roman"/>
                <w:iCs/>
                <w:sz w:val="28"/>
                <w:szCs w:val="28"/>
                <w:lang w:eastAsia="ru-RU" w:bidi="ru-RU"/>
              </w:rPr>
              <w:t>Д. и. «Какую ма</w:t>
            </w:r>
            <w:r w:rsidRPr="00936626">
              <w:rPr>
                <w:rFonts w:ascii="Times New Roman" w:eastAsia="Times New Roman" w:hAnsi="Times New Roman" w:cs="Times New Roman"/>
                <w:iCs/>
                <w:sz w:val="28"/>
                <w:szCs w:val="28"/>
                <w:lang w:eastAsia="ru-RU" w:bidi="ru-RU"/>
              </w:rPr>
              <w:softHyphen/>
              <w:t>шину нужно пропу</w:t>
            </w:r>
            <w:r w:rsidRPr="00936626">
              <w:rPr>
                <w:rFonts w:ascii="Times New Roman" w:eastAsia="Times New Roman" w:hAnsi="Times New Roman" w:cs="Times New Roman"/>
                <w:iCs/>
                <w:sz w:val="28"/>
                <w:szCs w:val="28"/>
                <w:lang w:eastAsia="ru-RU" w:bidi="ru-RU"/>
              </w:rPr>
              <w:softHyphen/>
              <w:t>стить на</w:t>
            </w:r>
            <w:r w:rsidR="0074663B">
              <w:rPr>
                <w:rFonts w:ascii="Times New Roman" w:eastAsia="Times New Roman" w:hAnsi="Times New Roman" w:cs="Times New Roman"/>
                <w:iCs/>
                <w:sz w:val="28"/>
                <w:szCs w:val="28"/>
                <w:lang w:eastAsia="ru-RU" w:bidi="ru-RU"/>
              </w:rPr>
              <w:t xml:space="preserve"> дороге и почему?» </w:t>
            </w:r>
          </w:p>
          <w:p w:rsidR="00B27A80" w:rsidRPr="00936626" w:rsidRDefault="00B27A80" w:rsidP="00B27A80">
            <w:pPr>
              <w:spacing w:after="0" w:line="240" w:lineRule="auto"/>
              <w:rPr>
                <w:rFonts w:ascii="Times New Roman" w:eastAsia="Times New Roman" w:hAnsi="Times New Roman" w:cs="Times New Roman"/>
                <w:sz w:val="28"/>
                <w:szCs w:val="28"/>
                <w:lang w:eastAsia="ru-RU"/>
              </w:rPr>
            </w:pPr>
            <w:r w:rsidRPr="00936626">
              <w:rPr>
                <w:rFonts w:ascii="Times New Roman" w:eastAsia="Times New Roman" w:hAnsi="Times New Roman" w:cs="Times New Roman"/>
                <w:iCs/>
                <w:sz w:val="28"/>
                <w:szCs w:val="28"/>
                <w:lang w:eastAsia="ru-RU" w:bidi="ru-RU"/>
              </w:rPr>
              <w:t>Цель: развивать на</w:t>
            </w:r>
            <w:r w:rsidRPr="00936626">
              <w:rPr>
                <w:rFonts w:ascii="Times New Roman" w:eastAsia="Times New Roman" w:hAnsi="Times New Roman" w:cs="Times New Roman"/>
                <w:iCs/>
                <w:sz w:val="28"/>
                <w:szCs w:val="28"/>
                <w:lang w:eastAsia="ru-RU" w:bidi="ru-RU"/>
              </w:rPr>
              <w:softHyphen/>
              <w:t>выки речи-доказа</w:t>
            </w:r>
            <w:r w:rsidRPr="00936626">
              <w:rPr>
                <w:rFonts w:ascii="Times New Roman" w:eastAsia="Times New Roman" w:hAnsi="Times New Roman" w:cs="Times New Roman"/>
                <w:iCs/>
                <w:sz w:val="28"/>
                <w:szCs w:val="28"/>
                <w:lang w:eastAsia="ru-RU" w:bidi="ru-RU"/>
              </w:rPr>
              <w:softHyphen/>
              <w:t>тельства</w:t>
            </w:r>
          </w:p>
          <w:p w:rsidR="00B27A80" w:rsidRPr="00936626" w:rsidRDefault="00B27A80" w:rsidP="00B27A80">
            <w:pPr>
              <w:spacing w:after="0" w:line="240" w:lineRule="auto"/>
              <w:rPr>
                <w:rFonts w:ascii="Times New Roman" w:eastAsia="Times New Roman" w:hAnsi="Times New Roman" w:cs="Times New Roman"/>
                <w:sz w:val="28"/>
                <w:szCs w:val="28"/>
                <w:lang w:eastAsia="ru-RU"/>
              </w:rPr>
            </w:pPr>
            <w:r w:rsidRPr="00936626">
              <w:rPr>
                <w:rFonts w:ascii="Times New Roman" w:eastAsia="Times New Roman" w:hAnsi="Times New Roman" w:cs="Times New Roman"/>
                <w:iCs/>
                <w:sz w:val="28"/>
                <w:szCs w:val="28"/>
                <w:lang w:eastAsia="ru-RU" w:bidi="ru-RU"/>
              </w:rPr>
              <w:t>Д. и. «Объясни, для чего нужны...»</w:t>
            </w:r>
          </w:p>
          <w:p w:rsidR="00B27A80" w:rsidRPr="00936626" w:rsidRDefault="00B27A80" w:rsidP="00B27A80">
            <w:pPr>
              <w:spacing w:after="0" w:line="240" w:lineRule="auto"/>
              <w:rPr>
                <w:rFonts w:ascii="Times New Roman" w:eastAsia="Times New Roman" w:hAnsi="Times New Roman" w:cs="Times New Roman"/>
                <w:sz w:val="28"/>
                <w:szCs w:val="28"/>
                <w:lang w:eastAsia="ru-RU"/>
              </w:rPr>
            </w:pPr>
          </w:p>
          <w:p w:rsidR="00870C42" w:rsidRPr="00936626" w:rsidRDefault="00B27A80" w:rsidP="00B27A80">
            <w:pPr>
              <w:spacing w:after="0" w:line="240" w:lineRule="auto"/>
              <w:rPr>
                <w:rFonts w:ascii="Times New Roman" w:eastAsia="Times New Roman" w:hAnsi="Times New Roman" w:cs="Times New Roman"/>
                <w:sz w:val="28"/>
                <w:szCs w:val="28"/>
                <w:lang w:eastAsia="ru-RU" w:bidi="ru-RU"/>
              </w:rPr>
            </w:pPr>
            <w:r w:rsidRPr="00936626">
              <w:rPr>
                <w:rFonts w:ascii="Times New Roman" w:eastAsia="Times New Roman" w:hAnsi="Times New Roman" w:cs="Times New Roman"/>
                <w:iCs/>
                <w:sz w:val="28"/>
                <w:szCs w:val="28"/>
                <w:lang w:eastAsia="ru-RU" w:bidi="ru-RU"/>
              </w:rPr>
              <w:t>Цель:</w:t>
            </w:r>
            <w:r w:rsidR="0074663B">
              <w:rPr>
                <w:rFonts w:ascii="Times New Roman" w:eastAsia="Times New Roman" w:hAnsi="Times New Roman" w:cs="Times New Roman"/>
                <w:iCs/>
                <w:sz w:val="28"/>
                <w:szCs w:val="28"/>
                <w:lang w:eastAsia="ru-RU" w:bidi="ru-RU"/>
              </w:rPr>
              <w:t xml:space="preserve"> развитие само</w:t>
            </w:r>
            <w:r w:rsidRPr="00936626">
              <w:rPr>
                <w:rFonts w:ascii="Times New Roman" w:eastAsia="Times New Roman" w:hAnsi="Times New Roman" w:cs="Times New Roman"/>
                <w:iCs/>
                <w:sz w:val="28"/>
                <w:szCs w:val="28"/>
                <w:lang w:eastAsia="ru-RU" w:bidi="ru-RU"/>
              </w:rPr>
              <w:t>стоятельного связно</w:t>
            </w:r>
            <w:r w:rsidRPr="00936626">
              <w:rPr>
                <w:rFonts w:ascii="Times New Roman" w:eastAsia="Times New Roman" w:hAnsi="Times New Roman" w:cs="Times New Roman"/>
                <w:iCs/>
                <w:sz w:val="28"/>
                <w:szCs w:val="28"/>
                <w:lang w:eastAsia="ru-RU" w:bidi="ru-RU"/>
              </w:rPr>
              <w:softHyphen/>
              <w:t>го высказывания</w:t>
            </w:r>
          </w:p>
        </w:tc>
      </w:tr>
      <w:tr w:rsidR="00B27A80" w:rsidRPr="00936626" w:rsidTr="00E71B6C">
        <w:trPr>
          <w:trHeight w:hRule="exact" w:val="3963"/>
          <w:jc w:val="center"/>
        </w:trPr>
        <w:tc>
          <w:tcPr>
            <w:tcW w:w="2860" w:type="dxa"/>
            <w:tcBorders>
              <w:top w:val="single" w:sz="4" w:space="0" w:color="auto"/>
              <w:left w:val="single" w:sz="4" w:space="0" w:color="auto"/>
              <w:bottom w:val="single" w:sz="4" w:space="0" w:color="auto"/>
              <w:right w:val="nil"/>
            </w:tcBorders>
            <w:shd w:val="clear" w:color="auto" w:fill="FFFFFF"/>
            <w:hideMark/>
          </w:tcPr>
          <w:p w:rsidR="00870C42" w:rsidRPr="00936626" w:rsidRDefault="00B27A80" w:rsidP="00B27A80">
            <w:pPr>
              <w:spacing w:after="0" w:line="240" w:lineRule="auto"/>
              <w:rPr>
                <w:rFonts w:ascii="Times New Roman" w:eastAsia="Times New Roman" w:hAnsi="Times New Roman" w:cs="Times New Roman"/>
                <w:b/>
                <w:sz w:val="28"/>
                <w:szCs w:val="28"/>
                <w:lang w:eastAsia="ru-RU" w:bidi="ru-RU"/>
              </w:rPr>
            </w:pPr>
            <w:r w:rsidRPr="00936626">
              <w:rPr>
                <w:rFonts w:ascii="Times New Roman" w:eastAsia="Times New Roman" w:hAnsi="Times New Roman" w:cs="Times New Roman"/>
                <w:b/>
                <w:iCs/>
                <w:sz w:val="28"/>
                <w:szCs w:val="28"/>
                <w:lang w:eastAsia="ru-RU" w:bidi="ru-RU"/>
              </w:rPr>
              <w:t>Подготовка к обучению грамоте</w:t>
            </w:r>
          </w:p>
        </w:tc>
        <w:tc>
          <w:tcPr>
            <w:tcW w:w="3424" w:type="dxa"/>
            <w:tcBorders>
              <w:top w:val="single" w:sz="4" w:space="0" w:color="auto"/>
              <w:left w:val="single" w:sz="4" w:space="0" w:color="auto"/>
              <w:bottom w:val="single" w:sz="4" w:space="0" w:color="auto"/>
              <w:right w:val="nil"/>
            </w:tcBorders>
            <w:shd w:val="clear" w:color="auto" w:fill="FFFFFF"/>
          </w:tcPr>
          <w:p w:rsidR="00E71B6C" w:rsidRDefault="00B27A80" w:rsidP="00B27A80">
            <w:pPr>
              <w:spacing w:after="0" w:line="240" w:lineRule="auto"/>
              <w:rPr>
                <w:rFonts w:ascii="Times New Roman" w:eastAsia="Times New Roman" w:hAnsi="Times New Roman" w:cs="Times New Roman"/>
                <w:iCs/>
                <w:sz w:val="28"/>
                <w:szCs w:val="28"/>
                <w:lang w:eastAsia="ru-RU" w:bidi="ru-RU"/>
              </w:rPr>
            </w:pPr>
            <w:r w:rsidRPr="00936626">
              <w:rPr>
                <w:rFonts w:ascii="Times New Roman" w:eastAsia="Times New Roman" w:hAnsi="Times New Roman" w:cs="Times New Roman"/>
                <w:iCs/>
                <w:sz w:val="28"/>
                <w:szCs w:val="28"/>
                <w:lang w:eastAsia="ru-RU" w:bidi="ru-RU"/>
              </w:rPr>
              <w:t xml:space="preserve">Звуки «Л», «Ль» и буква «Л» </w:t>
            </w:r>
          </w:p>
          <w:p w:rsidR="00B27A80" w:rsidRPr="00936626" w:rsidRDefault="00B27A80" w:rsidP="00B27A80">
            <w:pPr>
              <w:spacing w:after="0" w:line="240" w:lineRule="auto"/>
              <w:rPr>
                <w:rFonts w:ascii="Times New Roman" w:eastAsia="Times New Roman" w:hAnsi="Times New Roman" w:cs="Times New Roman"/>
                <w:sz w:val="28"/>
                <w:szCs w:val="28"/>
                <w:lang w:eastAsia="ru-RU"/>
              </w:rPr>
            </w:pPr>
            <w:r w:rsidRPr="00936626">
              <w:rPr>
                <w:rFonts w:ascii="Times New Roman" w:eastAsia="Times New Roman" w:hAnsi="Times New Roman" w:cs="Times New Roman"/>
                <w:iCs/>
                <w:sz w:val="28"/>
                <w:szCs w:val="28"/>
                <w:lang w:eastAsia="ru-RU" w:bidi="ru-RU"/>
              </w:rPr>
              <w:t>Цель: знакомство с буквой, соотнесение образа буквы со зву</w:t>
            </w:r>
            <w:r w:rsidRPr="00936626">
              <w:rPr>
                <w:rFonts w:ascii="Times New Roman" w:eastAsia="Times New Roman" w:hAnsi="Times New Roman" w:cs="Times New Roman"/>
                <w:iCs/>
                <w:sz w:val="28"/>
                <w:szCs w:val="28"/>
                <w:lang w:eastAsia="ru-RU" w:bidi="ru-RU"/>
              </w:rPr>
              <w:softHyphen/>
              <w:t>ком</w:t>
            </w:r>
          </w:p>
          <w:p w:rsidR="00B27A80" w:rsidRPr="00936626" w:rsidRDefault="00B27A80" w:rsidP="00B27A80">
            <w:pPr>
              <w:spacing w:after="0" w:line="240" w:lineRule="auto"/>
              <w:rPr>
                <w:rFonts w:ascii="Times New Roman" w:eastAsia="Times New Roman" w:hAnsi="Times New Roman" w:cs="Times New Roman"/>
                <w:sz w:val="28"/>
                <w:szCs w:val="28"/>
                <w:lang w:eastAsia="ru-RU"/>
              </w:rPr>
            </w:pPr>
            <w:r w:rsidRPr="00936626">
              <w:rPr>
                <w:rFonts w:ascii="Times New Roman" w:eastAsia="Times New Roman" w:hAnsi="Times New Roman" w:cs="Times New Roman"/>
                <w:iCs/>
                <w:sz w:val="28"/>
                <w:szCs w:val="28"/>
                <w:lang w:eastAsia="ru-RU" w:bidi="ru-RU"/>
              </w:rPr>
              <w:t>Цель: упражнять в ум</w:t>
            </w:r>
            <w:r w:rsidR="00E71B6C">
              <w:rPr>
                <w:rFonts w:ascii="Times New Roman" w:eastAsia="Times New Roman" w:hAnsi="Times New Roman" w:cs="Times New Roman"/>
                <w:iCs/>
                <w:sz w:val="28"/>
                <w:szCs w:val="28"/>
                <w:lang w:eastAsia="ru-RU" w:bidi="ru-RU"/>
              </w:rPr>
              <w:t>ении придумы</w:t>
            </w:r>
            <w:r w:rsidR="00E71B6C">
              <w:rPr>
                <w:rFonts w:ascii="Times New Roman" w:eastAsia="Times New Roman" w:hAnsi="Times New Roman" w:cs="Times New Roman"/>
                <w:iCs/>
                <w:sz w:val="28"/>
                <w:szCs w:val="28"/>
                <w:lang w:eastAsia="ru-RU" w:bidi="ru-RU"/>
              </w:rPr>
              <w:softHyphen/>
              <w:t>вать слова с задан</w:t>
            </w:r>
            <w:r w:rsidRPr="00936626">
              <w:rPr>
                <w:rFonts w:ascii="Times New Roman" w:eastAsia="Times New Roman" w:hAnsi="Times New Roman" w:cs="Times New Roman"/>
                <w:iCs/>
                <w:sz w:val="28"/>
                <w:szCs w:val="28"/>
                <w:lang w:eastAsia="ru-RU" w:bidi="ru-RU"/>
              </w:rPr>
              <w:t>ным звуком в нача</w:t>
            </w:r>
            <w:r w:rsidRPr="00936626">
              <w:rPr>
                <w:rFonts w:ascii="Times New Roman" w:eastAsia="Times New Roman" w:hAnsi="Times New Roman" w:cs="Times New Roman"/>
                <w:iCs/>
                <w:sz w:val="28"/>
                <w:szCs w:val="28"/>
                <w:lang w:eastAsia="ru-RU" w:bidi="ru-RU"/>
              </w:rPr>
              <w:softHyphen/>
              <w:t>ле, в середине и в конце слова</w:t>
            </w:r>
          </w:p>
          <w:p w:rsidR="00B27A80" w:rsidRPr="00936626" w:rsidRDefault="00E71B6C" w:rsidP="00B27A8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iCs/>
                <w:sz w:val="28"/>
                <w:szCs w:val="28"/>
                <w:lang w:eastAsia="ru-RU" w:bidi="ru-RU"/>
              </w:rPr>
              <w:t xml:space="preserve">Печатание буквы «Л» </w:t>
            </w:r>
          </w:p>
          <w:p w:rsidR="00870C42" w:rsidRPr="00936626" w:rsidRDefault="00870C42" w:rsidP="00B27A80">
            <w:pPr>
              <w:spacing w:after="0" w:line="240" w:lineRule="auto"/>
              <w:rPr>
                <w:rFonts w:ascii="Times New Roman" w:eastAsia="Times New Roman" w:hAnsi="Times New Roman" w:cs="Times New Roman"/>
                <w:sz w:val="28"/>
                <w:szCs w:val="28"/>
                <w:lang w:eastAsia="ru-RU" w:bidi="ru-RU"/>
              </w:rPr>
            </w:pPr>
          </w:p>
        </w:tc>
        <w:tc>
          <w:tcPr>
            <w:tcW w:w="352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E71B6C" w:rsidRDefault="00B27A80" w:rsidP="00B27A80">
            <w:pPr>
              <w:spacing w:after="0" w:line="240" w:lineRule="auto"/>
              <w:rPr>
                <w:rFonts w:ascii="Times New Roman" w:eastAsia="Times New Roman" w:hAnsi="Times New Roman" w:cs="Times New Roman"/>
                <w:iCs/>
                <w:sz w:val="28"/>
                <w:szCs w:val="28"/>
                <w:lang w:eastAsia="ru-RU" w:bidi="ru-RU"/>
              </w:rPr>
            </w:pPr>
            <w:r w:rsidRPr="00936626">
              <w:rPr>
                <w:rFonts w:ascii="Times New Roman" w:eastAsia="Times New Roman" w:hAnsi="Times New Roman" w:cs="Times New Roman"/>
                <w:iCs/>
                <w:sz w:val="28"/>
                <w:szCs w:val="28"/>
                <w:lang w:eastAsia="ru-RU" w:bidi="ru-RU"/>
              </w:rPr>
              <w:t>Звуки «Р»</w:t>
            </w:r>
            <w:r w:rsidR="00E71B6C">
              <w:rPr>
                <w:rFonts w:ascii="Times New Roman" w:eastAsia="Times New Roman" w:hAnsi="Times New Roman" w:cs="Times New Roman"/>
                <w:iCs/>
                <w:sz w:val="28"/>
                <w:szCs w:val="28"/>
                <w:lang w:eastAsia="ru-RU" w:bidi="ru-RU"/>
              </w:rPr>
              <w:t xml:space="preserve">, «Рь» и буква «Л» </w:t>
            </w:r>
          </w:p>
          <w:p w:rsidR="00B27A80" w:rsidRPr="00E71B6C" w:rsidRDefault="00B27A80" w:rsidP="00B27A80">
            <w:pPr>
              <w:spacing w:after="0" w:line="240" w:lineRule="auto"/>
              <w:rPr>
                <w:rFonts w:ascii="Times New Roman" w:eastAsia="Times New Roman" w:hAnsi="Times New Roman" w:cs="Times New Roman"/>
                <w:iCs/>
                <w:sz w:val="28"/>
                <w:szCs w:val="28"/>
                <w:lang w:eastAsia="ru-RU" w:bidi="ru-RU"/>
              </w:rPr>
            </w:pPr>
            <w:r w:rsidRPr="00936626">
              <w:rPr>
                <w:rFonts w:ascii="Times New Roman" w:eastAsia="Times New Roman" w:hAnsi="Times New Roman" w:cs="Times New Roman"/>
                <w:iCs/>
                <w:sz w:val="28"/>
                <w:szCs w:val="28"/>
                <w:lang w:eastAsia="ru-RU" w:bidi="ru-RU"/>
              </w:rPr>
              <w:t xml:space="preserve"> Цель: знакомство с буквой, соотнесение образа буквы со зву</w:t>
            </w:r>
            <w:r w:rsidRPr="00936626">
              <w:rPr>
                <w:rFonts w:ascii="Times New Roman" w:eastAsia="Times New Roman" w:hAnsi="Times New Roman" w:cs="Times New Roman"/>
                <w:iCs/>
                <w:sz w:val="28"/>
                <w:szCs w:val="28"/>
                <w:lang w:eastAsia="ru-RU" w:bidi="ru-RU"/>
              </w:rPr>
              <w:softHyphen/>
              <w:t>ком</w:t>
            </w:r>
          </w:p>
          <w:p w:rsidR="00B27A80" w:rsidRPr="00936626" w:rsidRDefault="00B27A80" w:rsidP="00B27A80">
            <w:pPr>
              <w:spacing w:after="0" w:line="240" w:lineRule="auto"/>
              <w:rPr>
                <w:rFonts w:ascii="Times New Roman" w:eastAsia="Times New Roman" w:hAnsi="Times New Roman" w:cs="Times New Roman"/>
                <w:iCs/>
                <w:sz w:val="28"/>
                <w:szCs w:val="28"/>
                <w:lang w:eastAsia="ru-RU" w:bidi="ru-RU"/>
              </w:rPr>
            </w:pPr>
            <w:r w:rsidRPr="00936626">
              <w:rPr>
                <w:rFonts w:ascii="Times New Roman" w:eastAsia="Times New Roman" w:hAnsi="Times New Roman" w:cs="Times New Roman"/>
                <w:iCs/>
                <w:sz w:val="28"/>
                <w:szCs w:val="28"/>
                <w:lang w:eastAsia="ru-RU" w:bidi="ru-RU"/>
              </w:rPr>
              <w:t>Цель: упражнять в умении придумы</w:t>
            </w:r>
            <w:r w:rsidRPr="00936626">
              <w:rPr>
                <w:rFonts w:ascii="Times New Roman" w:eastAsia="Times New Roman" w:hAnsi="Times New Roman" w:cs="Times New Roman"/>
                <w:iCs/>
                <w:sz w:val="28"/>
                <w:szCs w:val="28"/>
                <w:lang w:eastAsia="ru-RU" w:bidi="ru-RU"/>
              </w:rPr>
              <w:softHyphen/>
              <w:t>вать слова с задан</w:t>
            </w:r>
            <w:r w:rsidRPr="00936626">
              <w:rPr>
                <w:rFonts w:ascii="Times New Roman" w:eastAsia="Times New Roman" w:hAnsi="Times New Roman" w:cs="Times New Roman"/>
                <w:iCs/>
                <w:sz w:val="28"/>
                <w:szCs w:val="28"/>
                <w:lang w:eastAsia="ru-RU" w:bidi="ru-RU"/>
              </w:rPr>
              <w:softHyphen/>
              <w:t>ным звуком в нача</w:t>
            </w:r>
            <w:r w:rsidRPr="00936626">
              <w:rPr>
                <w:rFonts w:ascii="Times New Roman" w:eastAsia="Times New Roman" w:hAnsi="Times New Roman" w:cs="Times New Roman"/>
                <w:iCs/>
                <w:sz w:val="28"/>
                <w:szCs w:val="28"/>
                <w:lang w:eastAsia="ru-RU" w:bidi="ru-RU"/>
              </w:rPr>
              <w:softHyphen/>
              <w:t>ле, в середине и в конце слова</w:t>
            </w:r>
          </w:p>
          <w:p w:rsidR="00B27A80" w:rsidRPr="00936626" w:rsidRDefault="00B27A80" w:rsidP="00B27A80">
            <w:pPr>
              <w:spacing w:after="0" w:line="240" w:lineRule="auto"/>
              <w:rPr>
                <w:rFonts w:ascii="Times New Roman" w:eastAsia="Times New Roman" w:hAnsi="Times New Roman" w:cs="Times New Roman"/>
                <w:sz w:val="28"/>
                <w:szCs w:val="28"/>
                <w:lang w:eastAsia="ru-RU"/>
              </w:rPr>
            </w:pPr>
            <w:r w:rsidRPr="00936626">
              <w:rPr>
                <w:rFonts w:ascii="Times New Roman" w:eastAsia="Times New Roman" w:hAnsi="Times New Roman" w:cs="Times New Roman"/>
                <w:sz w:val="28"/>
                <w:szCs w:val="28"/>
                <w:lang w:eastAsia="ru-RU"/>
              </w:rPr>
              <w:t xml:space="preserve">Составление слогов, слов по знакомым схемам. </w:t>
            </w:r>
          </w:p>
          <w:p w:rsidR="00B27A80" w:rsidRPr="00936626" w:rsidRDefault="00B27A80" w:rsidP="00B27A80">
            <w:pPr>
              <w:spacing w:after="0" w:line="240" w:lineRule="auto"/>
              <w:rPr>
                <w:rFonts w:ascii="Times New Roman" w:eastAsia="Times New Roman" w:hAnsi="Times New Roman" w:cs="Times New Roman"/>
                <w:sz w:val="28"/>
                <w:szCs w:val="28"/>
                <w:lang w:eastAsia="ru-RU" w:bidi="ru-RU"/>
              </w:rPr>
            </w:pPr>
            <w:r w:rsidRPr="00936626">
              <w:rPr>
                <w:rFonts w:ascii="Times New Roman" w:eastAsia="Times New Roman" w:hAnsi="Times New Roman" w:cs="Times New Roman"/>
                <w:sz w:val="28"/>
                <w:szCs w:val="28"/>
                <w:lang w:eastAsia="ru-RU"/>
              </w:rPr>
              <w:t>Преобразование слогов, слов.</w:t>
            </w:r>
          </w:p>
          <w:p w:rsidR="00870C42" w:rsidRPr="00936626" w:rsidRDefault="00B27A80" w:rsidP="00B27A80">
            <w:pPr>
              <w:spacing w:after="0" w:line="240" w:lineRule="auto"/>
              <w:rPr>
                <w:rFonts w:ascii="Times New Roman" w:eastAsia="Times New Roman" w:hAnsi="Times New Roman" w:cs="Times New Roman"/>
                <w:sz w:val="28"/>
                <w:szCs w:val="28"/>
                <w:lang w:eastAsia="ru-RU" w:bidi="ru-RU"/>
              </w:rPr>
            </w:pPr>
            <w:r w:rsidRPr="00936626">
              <w:rPr>
                <w:rFonts w:ascii="Times New Roman" w:eastAsia="Times New Roman" w:hAnsi="Times New Roman" w:cs="Times New Roman"/>
                <w:iCs/>
                <w:sz w:val="28"/>
                <w:szCs w:val="28"/>
                <w:lang w:eastAsia="ru-RU" w:bidi="ru-RU"/>
              </w:rPr>
              <w:t>Печатание буквы «Р» (3, с. 35</w:t>
            </w:r>
          </w:p>
        </w:tc>
      </w:tr>
    </w:tbl>
    <w:p w:rsidR="00B13AEF" w:rsidRDefault="00B13AEF" w:rsidP="006A5796">
      <w:pPr>
        <w:spacing w:after="0" w:line="240" w:lineRule="auto"/>
        <w:rPr>
          <w:rFonts w:ascii="Times New Roman" w:eastAsia="Times New Roman" w:hAnsi="Times New Roman" w:cs="Times New Roman"/>
          <w:sz w:val="28"/>
          <w:szCs w:val="28"/>
          <w:lang w:eastAsia="ru-RU"/>
        </w:rPr>
      </w:pPr>
    </w:p>
    <w:p w:rsidR="00123300" w:rsidRPr="00123300" w:rsidRDefault="00123300" w:rsidP="006A5796">
      <w:pPr>
        <w:spacing w:after="0" w:line="240" w:lineRule="auto"/>
        <w:rPr>
          <w:rFonts w:ascii="Times New Roman" w:eastAsia="Times New Roman" w:hAnsi="Times New Roman" w:cs="Times New Roman"/>
          <w:sz w:val="28"/>
          <w:szCs w:val="28"/>
          <w:lang w:eastAsia="ru-RU"/>
        </w:rPr>
      </w:pPr>
      <w:r w:rsidRPr="00123300">
        <w:rPr>
          <w:rFonts w:ascii="Times New Roman" w:eastAsia="Times New Roman" w:hAnsi="Times New Roman" w:cs="Times New Roman"/>
          <w:sz w:val="28"/>
          <w:szCs w:val="28"/>
          <w:lang w:eastAsia="ru-RU"/>
        </w:rPr>
        <w:t>Февраль, 1-я неделя                «___-_____ »февраля 20______г</w:t>
      </w:r>
    </w:p>
    <w:p w:rsidR="00123300" w:rsidRPr="00123300" w:rsidRDefault="00123300" w:rsidP="00123300">
      <w:pPr>
        <w:spacing w:after="0" w:line="240" w:lineRule="auto"/>
        <w:jc w:val="center"/>
        <w:rPr>
          <w:rFonts w:ascii="Times New Roman" w:eastAsia="Times New Roman" w:hAnsi="Times New Roman" w:cs="Times New Roman"/>
          <w:sz w:val="28"/>
          <w:szCs w:val="28"/>
          <w:lang w:eastAsia="ru-RU"/>
        </w:rPr>
      </w:pPr>
    </w:p>
    <w:p w:rsidR="00123300" w:rsidRPr="00123300" w:rsidRDefault="00123300" w:rsidP="00123300">
      <w:pPr>
        <w:tabs>
          <w:tab w:val="left" w:pos="11821"/>
        </w:tabs>
        <w:jc w:val="center"/>
        <w:rPr>
          <w:rFonts w:ascii="Times New Roman" w:eastAsia="Calibri" w:hAnsi="Times New Roman" w:cs="Times New Roman"/>
          <w:b/>
          <w:sz w:val="28"/>
          <w:szCs w:val="28"/>
        </w:rPr>
      </w:pPr>
      <w:r w:rsidRPr="00123300">
        <w:rPr>
          <w:rFonts w:ascii="Times New Roman" w:eastAsia="Calibri" w:hAnsi="Times New Roman" w:cs="Times New Roman"/>
          <w:b/>
          <w:sz w:val="28"/>
          <w:szCs w:val="28"/>
        </w:rPr>
        <w:t>Тема: МАТЕРИАЛЫ И ИНСТРУМЕНТЫ</w:t>
      </w:r>
    </w:p>
    <w:tbl>
      <w:tblPr>
        <w:tblStyle w:val="5"/>
        <w:tblW w:w="0" w:type="auto"/>
        <w:tblLook w:val="04A0"/>
      </w:tblPr>
      <w:tblGrid>
        <w:gridCol w:w="2570"/>
        <w:gridCol w:w="3027"/>
        <w:gridCol w:w="181"/>
        <w:gridCol w:w="3792"/>
      </w:tblGrid>
      <w:tr w:rsidR="00123300" w:rsidRPr="00310745" w:rsidTr="00A94662">
        <w:tc>
          <w:tcPr>
            <w:tcW w:w="2570" w:type="dxa"/>
            <w:tcBorders>
              <w:top w:val="single" w:sz="4" w:space="0" w:color="auto"/>
              <w:left w:val="single" w:sz="4" w:space="0" w:color="auto"/>
              <w:bottom w:val="single" w:sz="4" w:space="0" w:color="auto"/>
              <w:right w:val="single" w:sz="4" w:space="0" w:color="auto"/>
            </w:tcBorders>
            <w:hideMark/>
          </w:tcPr>
          <w:p w:rsidR="00123300" w:rsidRPr="00310745" w:rsidRDefault="00123300" w:rsidP="00310745">
            <w:pPr>
              <w:tabs>
                <w:tab w:val="left" w:pos="11821"/>
              </w:tabs>
              <w:rPr>
                <w:rFonts w:ascii="Times New Roman" w:hAnsi="Times New Roman"/>
                <w:b/>
                <w:sz w:val="28"/>
                <w:szCs w:val="28"/>
              </w:rPr>
            </w:pPr>
            <w:r w:rsidRPr="00310745">
              <w:rPr>
                <w:rFonts w:ascii="Times New Roman" w:hAnsi="Times New Roman"/>
                <w:b/>
                <w:sz w:val="28"/>
                <w:szCs w:val="28"/>
              </w:rPr>
              <w:t>Раздел</w:t>
            </w:r>
          </w:p>
        </w:tc>
        <w:tc>
          <w:tcPr>
            <w:tcW w:w="3027" w:type="dxa"/>
            <w:tcBorders>
              <w:top w:val="single" w:sz="4" w:space="0" w:color="auto"/>
              <w:left w:val="single" w:sz="4" w:space="0" w:color="auto"/>
              <w:bottom w:val="single" w:sz="4" w:space="0" w:color="auto"/>
              <w:right w:val="single" w:sz="4" w:space="0" w:color="auto"/>
            </w:tcBorders>
            <w:hideMark/>
          </w:tcPr>
          <w:p w:rsidR="00123300" w:rsidRPr="00310745" w:rsidRDefault="00123300" w:rsidP="00310745">
            <w:pPr>
              <w:tabs>
                <w:tab w:val="left" w:pos="11821"/>
              </w:tabs>
              <w:rPr>
                <w:rFonts w:ascii="Times New Roman" w:hAnsi="Times New Roman"/>
                <w:b/>
                <w:sz w:val="28"/>
                <w:szCs w:val="28"/>
              </w:rPr>
            </w:pPr>
            <w:r w:rsidRPr="00310745">
              <w:rPr>
                <w:rFonts w:ascii="Times New Roman" w:hAnsi="Times New Roman"/>
                <w:b/>
                <w:sz w:val="28"/>
                <w:szCs w:val="28"/>
              </w:rPr>
              <w:t>Понедельник</w:t>
            </w:r>
          </w:p>
        </w:tc>
        <w:tc>
          <w:tcPr>
            <w:tcW w:w="3973" w:type="dxa"/>
            <w:gridSpan w:val="2"/>
            <w:tcBorders>
              <w:top w:val="single" w:sz="4" w:space="0" w:color="auto"/>
              <w:left w:val="single" w:sz="4" w:space="0" w:color="auto"/>
              <w:bottom w:val="single" w:sz="4" w:space="0" w:color="auto"/>
              <w:right w:val="single" w:sz="4" w:space="0" w:color="auto"/>
            </w:tcBorders>
            <w:hideMark/>
          </w:tcPr>
          <w:p w:rsidR="00123300" w:rsidRPr="00310745" w:rsidRDefault="00123300" w:rsidP="00310745">
            <w:pPr>
              <w:tabs>
                <w:tab w:val="center" w:pos="3191"/>
                <w:tab w:val="left" w:pos="11821"/>
              </w:tabs>
              <w:rPr>
                <w:rFonts w:ascii="Times New Roman" w:hAnsi="Times New Roman"/>
                <w:b/>
                <w:sz w:val="28"/>
                <w:szCs w:val="28"/>
              </w:rPr>
            </w:pPr>
            <w:r w:rsidRPr="00310745">
              <w:rPr>
                <w:rFonts w:ascii="Times New Roman" w:hAnsi="Times New Roman"/>
                <w:b/>
                <w:sz w:val="28"/>
                <w:szCs w:val="28"/>
              </w:rPr>
              <w:t>Пятница</w:t>
            </w:r>
          </w:p>
        </w:tc>
      </w:tr>
      <w:tr w:rsidR="00123300" w:rsidRPr="00310745" w:rsidTr="00A82A2D">
        <w:tc>
          <w:tcPr>
            <w:tcW w:w="2570" w:type="dxa"/>
            <w:tcBorders>
              <w:top w:val="single" w:sz="4" w:space="0" w:color="auto"/>
              <w:left w:val="single" w:sz="4" w:space="0" w:color="auto"/>
              <w:bottom w:val="single" w:sz="4" w:space="0" w:color="auto"/>
              <w:right w:val="single" w:sz="4" w:space="0" w:color="auto"/>
            </w:tcBorders>
            <w:hideMark/>
          </w:tcPr>
          <w:p w:rsidR="00123300" w:rsidRPr="00310745" w:rsidRDefault="00123300" w:rsidP="00310745">
            <w:pPr>
              <w:tabs>
                <w:tab w:val="left" w:pos="11821"/>
              </w:tabs>
              <w:rPr>
                <w:rFonts w:ascii="Times New Roman" w:hAnsi="Times New Roman"/>
                <w:b/>
                <w:sz w:val="28"/>
                <w:szCs w:val="28"/>
              </w:rPr>
            </w:pPr>
            <w:r w:rsidRPr="00310745">
              <w:rPr>
                <w:rFonts w:ascii="Times New Roman" w:hAnsi="Times New Roman"/>
                <w:b/>
                <w:sz w:val="28"/>
                <w:szCs w:val="28"/>
              </w:rPr>
              <w:t xml:space="preserve">Развитие общих речевых навыков </w:t>
            </w:r>
            <w:r w:rsidRPr="00310745">
              <w:rPr>
                <w:rFonts w:ascii="Times New Roman" w:hAnsi="Times New Roman"/>
                <w:b/>
                <w:sz w:val="28"/>
                <w:szCs w:val="28"/>
              </w:rPr>
              <w:lastRenderedPageBreak/>
              <w:t>Артикуляционная</w:t>
            </w:r>
          </w:p>
          <w:p w:rsidR="00123300" w:rsidRPr="00310745" w:rsidRDefault="00123300" w:rsidP="00310745">
            <w:pPr>
              <w:tabs>
                <w:tab w:val="left" w:pos="11821"/>
              </w:tabs>
              <w:rPr>
                <w:rFonts w:ascii="Times New Roman" w:hAnsi="Times New Roman"/>
                <w:b/>
                <w:sz w:val="28"/>
                <w:szCs w:val="28"/>
              </w:rPr>
            </w:pPr>
            <w:r w:rsidRPr="00310745">
              <w:rPr>
                <w:rFonts w:ascii="Times New Roman" w:hAnsi="Times New Roman"/>
                <w:b/>
                <w:sz w:val="28"/>
                <w:szCs w:val="28"/>
              </w:rPr>
              <w:t>гимнастика</w:t>
            </w:r>
          </w:p>
          <w:p w:rsidR="00123300" w:rsidRPr="00310745" w:rsidRDefault="00123300" w:rsidP="00310745">
            <w:pPr>
              <w:tabs>
                <w:tab w:val="left" w:pos="11821"/>
              </w:tabs>
              <w:rPr>
                <w:rFonts w:ascii="Times New Roman" w:hAnsi="Times New Roman"/>
                <w:b/>
                <w:sz w:val="28"/>
                <w:szCs w:val="28"/>
              </w:rPr>
            </w:pPr>
            <w:r w:rsidRPr="00310745">
              <w:rPr>
                <w:rFonts w:ascii="Times New Roman" w:hAnsi="Times New Roman"/>
                <w:b/>
                <w:sz w:val="28"/>
                <w:szCs w:val="28"/>
              </w:rPr>
              <w:t>Развитие мелкой моторики</w:t>
            </w:r>
          </w:p>
        </w:tc>
        <w:tc>
          <w:tcPr>
            <w:tcW w:w="7000" w:type="dxa"/>
            <w:gridSpan w:val="3"/>
            <w:tcBorders>
              <w:top w:val="single" w:sz="4" w:space="0" w:color="auto"/>
              <w:left w:val="single" w:sz="4" w:space="0" w:color="auto"/>
              <w:bottom w:val="single" w:sz="4" w:space="0" w:color="auto"/>
              <w:right w:val="single" w:sz="4" w:space="0" w:color="auto"/>
            </w:tcBorders>
          </w:tcPr>
          <w:p w:rsidR="00123300" w:rsidRPr="00310745" w:rsidRDefault="00123300" w:rsidP="00310745">
            <w:pPr>
              <w:rPr>
                <w:rFonts w:ascii="Times New Roman" w:eastAsia="Century Schoolbook" w:hAnsi="Times New Roman"/>
                <w:color w:val="000000"/>
                <w:sz w:val="28"/>
                <w:szCs w:val="28"/>
                <w:lang w:eastAsia="ru-RU" w:bidi="ru-RU"/>
              </w:rPr>
            </w:pPr>
            <w:r w:rsidRPr="00310745">
              <w:rPr>
                <w:rFonts w:ascii="Times New Roman" w:eastAsia="Century Schoolbook" w:hAnsi="Times New Roman"/>
                <w:color w:val="000000"/>
                <w:sz w:val="28"/>
                <w:szCs w:val="28"/>
                <w:lang w:eastAsia="ru-RU" w:bidi="ru-RU"/>
              </w:rPr>
              <w:lastRenderedPageBreak/>
              <w:t>Разучивание четверостиший по теме</w:t>
            </w:r>
          </w:p>
          <w:p w:rsidR="00123300" w:rsidRPr="00310745" w:rsidRDefault="00123300" w:rsidP="00310745">
            <w:pPr>
              <w:rPr>
                <w:rFonts w:ascii="Times New Roman" w:eastAsia="Century Schoolbook" w:hAnsi="Times New Roman"/>
                <w:color w:val="000000"/>
                <w:sz w:val="28"/>
                <w:szCs w:val="28"/>
                <w:lang w:eastAsia="ru-RU" w:bidi="ru-RU"/>
              </w:rPr>
            </w:pPr>
            <w:r w:rsidRPr="00310745">
              <w:rPr>
                <w:rFonts w:ascii="Times New Roman" w:eastAsia="Century Schoolbook" w:hAnsi="Times New Roman"/>
                <w:i/>
                <w:iCs/>
                <w:color w:val="000000"/>
                <w:sz w:val="28"/>
                <w:szCs w:val="28"/>
                <w:lang w:eastAsia="ru-RU" w:bidi="ru-RU"/>
              </w:rPr>
              <w:t>Цель:</w:t>
            </w:r>
            <w:r w:rsidRPr="00310745">
              <w:rPr>
                <w:rFonts w:ascii="Times New Roman" w:eastAsia="Century Schoolbook" w:hAnsi="Times New Roman"/>
                <w:color w:val="000000"/>
                <w:sz w:val="28"/>
                <w:szCs w:val="28"/>
                <w:lang w:eastAsia="ru-RU" w:bidi="ru-RU"/>
              </w:rPr>
              <w:t xml:space="preserve"> учить выразительно читать стихи, пользуясь </w:t>
            </w:r>
            <w:r w:rsidRPr="00310745">
              <w:rPr>
                <w:rFonts w:ascii="Times New Roman" w:eastAsia="Century Schoolbook" w:hAnsi="Times New Roman"/>
                <w:color w:val="000000"/>
                <w:sz w:val="28"/>
                <w:szCs w:val="28"/>
                <w:lang w:eastAsia="ru-RU" w:bidi="ru-RU"/>
              </w:rPr>
              <w:lastRenderedPageBreak/>
              <w:t>смысловыми паузами, интонаци</w:t>
            </w:r>
            <w:r w:rsidRPr="00310745">
              <w:rPr>
                <w:rFonts w:ascii="Times New Roman" w:eastAsia="Century Schoolbook" w:hAnsi="Times New Roman"/>
                <w:color w:val="000000"/>
                <w:sz w:val="28"/>
                <w:szCs w:val="28"/>
                <w:lang w:eastAsia="ru-RU" w:bidi="ru-RU"/>
              </w:rPr>
              <w:softHyphen/>
              <w:t>ями, ударениями</w:t>
            </w:r>
          </w:p>
          <w:p w:rsidR="00310745" w:rsidRDefault="00123300" w:rsidP="00310745">
            <w:pPr>
              <w:rPr>
                <w:rFonts w:ascii="Times New Roman" w:eastAsia="Century Schoolbook" w:hAnsi="Times New Roman"/>
                <w:color w:val="000000"/>
                <w:sz w:val="28"/>
                <w:szCs w:val="28"/>
                <w:lang w:eastAsia="ru-RU" w:bidi="ru-RU"/>
              </w:rPr>
            </w:pPr>
            <w:r w:rsidRPr="00310745">
              <w:rPr>
                <w:rFonts w:ascii="Times New Roman" w:eastAsia="Century Schoolbook" w:hAnsi="Times New Roman"/>
                <w:color w:val="000000"/>
                <w:sz w:val="28"/>
                <w:szCs w:val="28"/>
                <w:lang w:eastAsia="ru-RU" w:bidi="ru-RU"/>
              </w:rPr>
              <w:t xml:space="preserve">Интерактивная артикуляционная гимнастика-сказка «Поиграем в зоопарк!» </w:t>
            </w:r>
          </w:p>
          <w:p w:rsidR="00123300" w:rsidRPr="00310745" w:rsidRDefault="00123300" w:rsidP="00310745">
            <w:pPr>
              <w:rPr>
                <w:rFonts w:ascii="Times New Roman" w:eastAsia="Century Schoolbook" w:hAnsi="Times New Roman"/>
                <w:color w:val="000000"/>
                <w:sz w:val="28"/>
                <w:szCs w:val="28"/>
                <w:lang w:eastAsia="ru-RU" w:bidi="ru-RU"/>
              </w:rPr>
            </w:pPr>
            <w:r w:rsidRPr="00310745">
              <w:rPr>
                <w:rFonts w:ascii="Times New Roman" w:eastAsia="Century Schoolbook" w:hAnsi="Times New Roman"/>
                <w:i/>
                <w:iCs/>
                <w:color w:val="000000"/>
                <w:sz w:val="28"/>
                <w:szCs w:val="28"/>
                <w:lang w:eastAsia="ru-RU" w:bidi="ru-RU"/>
              </w:rPr>
              <w:t>Цель:</w:t>
            </w:r>
            <w:r w:rsidRPr="00310745">
              <w:rPr>
                <w:rFonts w:ascii="Times New Roman" w:eastAsia="Century Schoolbook" w:hAnsi="Times New Roman"/>
                <w:color w:val="000000"/>
                <w:sz w:val="28"/>
                <w:szCs w:val="28"/>
                <w:lang w:eastAsia="ru-RU" w:bidi="ru-RU"/>
              </w:rPr>
              <w:t xml:space="preserve"> закрепление полноценных движений и переключаемости артикуляционных органов</w:t>
            </w:r>
          </w:p>
          <w:p w:rsidR="00310745" w:rsidRDefault="00310745" w:rsidP="00310745">
            <w:pPr>
              <w:rPr>
                <w:rFonts w:ascii="Times New Roman" w:eastAsia="Century Schoolbook" w:hAnsi="Times New Roman"/>
                <w:color w:val="000000"/>
                <w:sz w:val="28"/>
                <w:szCs w:val="28"/>
                <w:lang w:eastAsia="ru-RU" w:bidi="ru-RU"/>
              </w:rPr>
            </w:pPr>
            <w:r>
              <w:rPr>
                <w:rFonts w:ascii="Times New Roman" w:eastAsia="Century Schoolbook" w:hAnsi="Times New Roman"/>
                <w:color w:val="000000"/>
                <w:sz w:val="28"/>
                <w:szCs w:val="28"/>
                <w:lang w:eastAsia="ru-RU" w:bidi="ru-RU"/>
              </w:rPr>
              <w:t xml:space="preserve">Упражнение «Комканье» </w:t>
            </w:r>
          </w:p>
          <w:p w:rsidR="00123300" w:rsidRPr="00310745" w:rsidRDefault="00123300" w:rsidP="00310745">
            <w:pPr>
              <w:rPr>
                <w:rFonts w:ascii="Times New Roman" w:eastAsia="Century Schoolbook" w:hAnsi="Times New Roman"/>
                <w:color w:val="000000"/>
                <w:sz w:val="28"/>
                <w:szCs w:val="28"/>
                <w:lang w:eastAsia="ru-RU" w:bidi="ru-RU"/>
              </w:rPr>
            </w:pPr>
            <w:r w:rsidRPr="00310745">
              <w:rPr>
                <w:rFonts w:ascii="Times New Roman" w:eastAsia="Century Schoolbook" w:hAnsi="Times New Roman"/>
                <w:i/>
                <w:iCs/>
                <w:color w:val="000000"/>
                <w:sz w:val="28"/>
                <w:szCs w:val="28"/>
                <w:lang w:eastAsia="ru-RU" w:bidi="ru-RU"/>
              </w:rPr>
              <w:t>Цель:</w:t>
            </w:r>
            <w:r w:rsidRPr="00310745">
              <w:rPr>
                <w:rFonts w:ascii="Times New Roman" w:eastAsia="Century Schoolbook" w:hAnsi="Times New Roman"/>
                <w:color w:val="000000"/>
                <w:sz w:val="28"/>
                <w:szCs w:val="28"/>
                <w:lang w:eastAsia="ru-RU" w:bidi="ru-RU"/>
              </w:rPr>
              <w:t xml:space="preserve"> развитие мелкой моторик</w:t>
            </w:r>
            <w:r w:rsidR="00310745">
              <w:rPr>
                <w:rFonts w:ascii="Times New Roman" w:eastAsia="Century Schoolbook" w:hAnsi="Times New Roman"/>
                <w:color w:val="000000"/>
                <w:sz w:val="28"/>
                <w:szCs w:val="28"/>
                <w:lang w:eastAsia="ru-RU" w:bidi="ru-RU"/>
              </w:rPr>
              <w:t>и, координация речи с движением</w:t>
            </w:r>
          </w:p>
        </w:tc>
      </w:tr>
      <w:tr w:rsidR="00123300" w:rsidRPr="00310745" w:rsidTr="00A82A2D">
        <w:trPr>
          <w:trHeight w:val="2194"/>
        </w:trPr>
        <w:tc>
          <w:tcPr>
            <w:tcW w:w="2570" w:type="dxa"/>
            <w:tcBorders>
              <w:top w:val="single" w:sz="4" w:space="0" w:color="auto"/>
              <w:left w:val="single" w:sz="4" w:space="0" w:color="auto"/>
              <w:bottom w:val="single" w:sz="4" w:space="0" w:color="auto"/>
              <w:right w:val="single" w:sz="4" w:space="0" w:color="auto"/>
            </w:tcBorders>
            <w:hideMark/>
          </w:tcPr>
          <w:p w:rsidR="00123300" w:rsidRPr="00310745" w:rsidRDefault="00123300" w:rsidP="00310745">
            <w:pPr>
              <w:tabs>
                <w:tab w:val="left" w:pos="11821"/>
              </w:tabs>
              <w:rPr>
                <w:rFonts w:ascii="Times New Roman" w:hAnsi="Times New Roman"/>
                <w:b/>
                <w:sz w:val="28"/>
                <w:szCs w:val="28"/>
                <w:lang w:bidi="ru-RU"/>
              </w:rPr>
            </w:pPr>
            <w:r w:rsidRPr="00310745">
              <w:rPr>
                <w:rFonts w:ascii="Times New Roman" w:hAnsi="Times New Roman"/>
                <w:b/>
                <w:sz w:val="28"/>
                <w:szCs w:val="28"/>
                <w:lang w:bidi="ru-RU"/>
              </w:rPr>
              <w:lastRenderedPageBreak/>
              <w:t>Развитие</w:t>
            </w:r>
          </w:p>
          <w:p w:rsidR="00123300" w:rsidRPr="00310745" w:rsidRDefault="00123300" w:rsidP="00310745">
            <w:pPr>
              <w:tabs>
                <w:tab w:val="left" w:pos="11821"/>
              </w:tabs>
              <w:rPr>
                <w:rFonts w:ascii="Times New Roman" w:hAnsi="Times New Roman"/>
                <w:b/>
                <w:sz w:val="28"/>
                <w:szCs w:val="28"/>
                <w:lang w:bidi="ru-RU"/>
              </w:rPr>
            </w:pPr>
            <w:r w:rsidRPr="00310745">
              <w:rPr>
                <w:rFonts w:ascii="Times New Roman" w:hAnsi="Times New Roman"/>
                <w:b/>
                <w:sz w:val="28"/>
                <w:szCs w:val="28"/>
                <w:lang w:bidi="ru-RU"/>
              </w:rPr>
              <w:t>фонемати</w:t>
            </w:r>
            <w:r w:rsidRPr="00310745">
              <w:rPr>
                <w:rFonts w:ascii="Times New Roman" w:hAnsi="Times New Roman"/>
                <w:b/>
                <w:sz w:val="28"/>
                <w:szCs w:val="28"/>
                <w:lang w:bidi="ru-RU"/>
              </w:rPr>
              <w:softHyphen/>
              <w:t>ческих</w:t>
            </w:r>
          </w:p>
          <w:p w:rsidR="00123300" w:rsidRPr="00310745" w:rsidRDefault="00123300" w:rsidP="00310745">
            <w:pPr>
              <w:tabs>
                <w:tab w:val="left" w:pos="11821"/>
              </w:tabs>
              <w:rPr>
                <w:rFonts w:ascii="Times New Roman" w:hAnsi="Times New Roman"/>
                <w:b/>
                <w:sz w:val="28"/>
                <w:szCs w:val="28"/>
              </w:rPr>
            </w:pPr>
            <w:r w:rsidRPr="00310745">
              <w:rPr>
                <w:rFonts w:ascii="Times New Roman" w:hAnsi="Times New Roman"/>
                <w:b/>
                <w:sz w:val="28"/>
                <w:szCs w:val="28"/>
                <w:lang w:bidi="ru-RU"/>
              </w:rPr>
              <w:t>представлений</w:t>
            </w:r>
          </w:p>
        </w:tc>
        <w:tc>
          <w:tcPr>
            <w:tcW w:w="3208" w:type="dxa"/>
            <w:gridSpan w:val="2"/>
            <w:tcBorders>
              <w:top w:val="single" w:sz="4" w:space="0" w:color="auto"/>
              <w:left w:val="single" w:sz="4" w:space="0" w:color="auto"/>
              <w:bottom w:val="single" w:sz="4" w:space="0" w:color="auto"/>
              <w:right w:val="single" w:sz="4" w:space="0" w:color="auto"/>
            </w:tcBorders>
          </w:tcPr>
          <w:p w:rsidR="00310745" w:rsidRDefault="00123300" w:rsidP="00310745">
            <w:pPr>
              <w:rPr>
                <w:rFonts w:ascii="Times New Roman" w:eastAsia="Century Schoolbook" w:hAnsi="Times New Roman"/>
                <w:color w:val="000000"/>
                <w:sz w:val="28"/>
                <w:szCs w:val="28"/>
                <w:lang w:eastAsia="ru-RU" w:bidi="ru-RU"/>
              </w:rPr>
            </w:pPr>
            <w:r w:rsidRPr="00310745">
              <w:rPr>
                <w:rFonts w:ascii="Times New Roman" w:eastAsia="Century Schoolbook" w:hAnsi="Times New Roman"/>
                <w:color w:val="000000"/>
                <w:sz w:val="28"/>
                <w:szCs w:val="28"/>
                <w:lang w:eastAsia="ru-RU" w:bidi="ru-RU"/>
              </w:rPr>
              <w:t>Д. и. «Назови зву</w:t>
            </w:r>
            <w:r w:rsidRPr="00310745">
              <w:rPr>
                <w:rFonts w:ascii="Times New Roman" w:eastAsia="Century Schoolbook" w:hAnsi="Times New Roman"/>
                <w:color w:val="000000"/>
                <w:sz w:val="28"/>
                <w:szCs w:val="28"/>
                <w:lang w:eastAsia="ru-RU" w:bidi="ru-RU"/>
              </w:rPr>
              <w:softHyphen/>
              <w:t xml:space="preserve">ки, которыми слова отличаются друг от друга» </w:t>
            </w:r>
          </w:p>
          <w:p w:rsidR="00123300" w:rsidRPr="00310745" w:rsidRDefault="00123300" w:rsidP="00310745">
            <w:pPr>
              <w:rPr>
                <w:rFonts w:ascii="Times New Roman" w:eastAsia="Century Schoolbook" w:hAnsi="Times New Roman"/>
                <w:color w:val="000000"/>
                <w:sz w:val="28"/>
                <w:szCs w:val="28"/>
                <w:lang w:eastAsia="ru-RU" w:bidi="ru-RU"/>
              </w:rPr>
            </w:pPr>
            <w:r w:rsidRPr="00310745">
              <w:rPr>
                <w:rFonts w:ascii="Times New Roman" w:eastAsia="Century Schoolbook" w:hAnsi="Times New Roman"/>
                <w:i/>
                <w:iCs/>
                <w:color w:val="000000"/>
                <w:sz w:val="28"/>
                <w:szCs w:val="28"/>
                <w:lang w:eastAsia="ru-RU" w:bidi="ru-RU"/>
              </w:rPr>
              <w:t>Цель:</w:t>
            </w:r>
            <w:r w:rsidR="00310745">
              <w:rPr>
                <w:rFonts w:ascii="Times New Roman" w:eastAsia="Century Schoolbook" w:hAnsi="Times New Roman"/>
                <w:color w:val="000000"/>
                <w:sz w:val="28"/>
                <w:szCs w:val="28"/>
                <w:lang w:eastAsia="ru-RU" w:bidi="ru-RU"/>
              </w:rPr>
              <w:t>развитие фоне</w:t>
            </w:r>
            <w:r w:rsidR="00310745">
              <w:rPr>
                <w:rFonts w:ascii="Times New Roman" w:eastAsia="Century Schoolbook" w:hAnsi="Times New Roman"/>
                <w:color w:val="000000"/>
                <w:sz w:val="28"/>
                <w:szCs w:val="28"/>
                <w:lang w:eastAsia="ru-RU" w:bidi="ru-RU"/>
              </w:rPr>
              <w:softHyphen/>
              <w:t>матического слуха</w:t>
            </w:r>
          </w:p>
        </w:tc>
        <w:tc>
          <w:tcPr>
            <w:tcW w:w="3792" w:type="dxa"/>
            <w:tcBorders>
              <w:top w:val="single" w:sz="4" w:space="0" w:color="auto"/>
              <w:left w:val="single" w:sz="4" w:space="0" w:color="auto"/>
              <w:bottom w:val="single" w:sz="4" w:space="0" w:color="auto"/>
              <w:right w:val="single" w:sz="4" w:space="0" w:color="auto"/>
            </w:tcBorders>
          </w:tcPr>
          <w:p w:rsidR="00123300" w:rsidRPr="00310745" w:rsidRDefault="00123300" w:rsidP="00310745">
            <w:pPr>
              <w:rPr>
                <w:rFonts w:ascii="Times New Roman" w:eastAsia="Century Schoolbook" w:hAnsi="Times New Roman"/>
                <w:color w:val="000000"/>
                <w:sz w:val="28"/>
                <w:szCs w:val="28"/>
                <w:lang w:eastAsia="ru-RU" w:bidi="ru-RU"/>
              </w:rPr>
            </w:pPr>
            <w:r w:rsidRPr="00310745">
              <w:rPr>
                <w:rFonts w:ascii="Times New Roman" w:eastAsia="Century Schoolbook" w:hAnsi="Times New Roman"/>
                <w:color w:val="000000"/>
                <w:sz w:val="28"/>
                <w:szCs w:val="28"/>
                <w:lang w:eastAsia="ru-RU" w:bidi="ru-RU"/>
              </w:rPr>
              <w:t>Д. и. «Назови зву</w:t>
            </w:r>
            <w:r w:rsidRPr="00310745">
              <w:rPr>
                <w:rFonts w:ascii="Times New Roman" w:eastAsia="Century Schoolbook" w:hAnsi="Times New Roman"/>
                <w:color w:val="000000"/>
                <w:sz w:val="28"/>
                <w:szCs w:val="28"/>
                <w:lang w:eastAsia="ru-RU" w:bidi="ru-RU"/>
              </w:rPr>
              <w:softHyphen/>
              <w:t xml:space="preserve">ки, которыми слова отличаются друг от друга» </w:t>
            </w:r>
            <w:r w:rsidRPr="00310745">
              <w:rPr>
                <w:rFonts w:ascii="Times New Roman" w:eastAsia="Century Schoolbook" w:hAnsi="Times New Roman"/>
                <w:i/>
                <w:iCs/>
                <w:color w:val="000000"/>
                <w:sz w:val="28"/>
                <w:szCs w:val="28"/>
                <w:lang w:eastAsia="ru-RU" w:bidi="ru-RU"/>
              </w:rPr>
              <w:t>Цель:</w:t>
            </w:r>
            <w:r w:rsidRPr="00310745">
              <w:rPr>
                <w:rFonts w:ascii="Times New Roman" w:eastAsia="Century Schoolbook" w:hAnsi="Times New Roman"/>
                <w:color w:val="000000"/>
                <w:sz w:val="28"/>
                <w:szCs w:val="28"/>
                <w:lang w:eastAsia="ru-RU" w:bidi="ru-RU"/>
              </w:rPr>
              <w:t xml:space="preserve"> развитие фоне</w:t>
            </w:r>
            <w:r w:rsidRPr="00310745">
              <w:rPr>
                <w:rFonts w:ascii="Times New Roman" w:eastAsia="Century Schoolbook" w:hAnsi="Times New Roman"/>
                <w:color w:val="000000"/>
                <w:sz w:val="28"/>
                <w:szCs w:val="28"/>
                <w:lang w:eastAsia="ru-RU" w:bidi="ru-RU"/>
              </w:rPr>
              <w:softHyphen/>
              <w:t>матического слуха</w:t>
            </w:r>
          </w:p>
          <w:p w:rsidR="00123300" w:rsidRPr="00310745" w:rsidRDefault="00123300" w:rsidP="00310745">
            <w:pPr>
              <w:rPr>
                <w:rFonts w:ascii="Times New Roman" w:eastAsia="Century Schoolbook" w:hAnsi="Times New Roman"/>
                <w:color w:val="000000"/>
                <w:sz w:val="28"/>
                <w:szCs w:val="28"/>
                <w:lang w:eastAsia="ru-RU" w:bidi="ru-RU"/>
              </w:rPr>
            </w:pPr>
          </w:p>
        </w:tc>
      </w:tr>
      <w:tr w:rsidR="00123300" w:rsidRPr="00310745" w:rsidTr="00A82A2D">
        <w:tc>
          <w:tcPr>
            <w:tcW w:w="2570" w:type="dxa"/>
            <w:tcBorders>
              <w:top w:val="single" w:sz="4" w:space="0" w:color="auto"/>
              <w:left w:val="single" w:sz="4" w:space="0" w:color="auto"/>
              <w:bottom w:val="single" w:sz="4" w:space="0" w:color="auto"/>
              <w:right w:val="single" w:sz="4" w:space="0" w:color="auto"/>
            </w:tcBorders>
          </w:tcPr>
          <w:p w:rsidR="00123300" w:rsidRPr="00310745" w:rsidRDefault="00123300" w:rsidP="00310745">
            <w:pPr>
              <w:tabs>
                <w:tab w:val="left" w:pos="11821"/>
              </w:tabs>
              <w:rPr>
                <w:rFonts w:ascii="Times New Roman" w:hAnsi="Times New Roman"/>
                <w:b/>
                <w:sz w:val="28"/>
                <w:szCs w:val="28"/>
              </w:rPr>
            </w:pPr>
            <w:r w:rsidRPr="00310745">
              <w:rPr>
                <w:rFonts w:ascii="Times New Roman" w:hAnsi="Times New Roman"/>
                <w:b/>
                <w:sz w:val="28"/>
                <w:szCs w:val="28"/>
              </w:rPr>
              <w:t>Развитие психических процессов</w:t>
            </w:r>
          </w:p>
          <w:p w:rsidR="00123300" w:rsidRPr="00310745" w:rsidRDefault="00123300" w:rsidP="00310745">
            <w:pPr>
              <w:tabs>
                <w:tab w:val="left" w:pos="11821"/>
              </w:tabs>
              <w:rPr>
                <w:rFonts w:ascii="Times New Roman" w:hAnsi="Times New Roman"/>
                <w:b/>
                <w:sz w:val="28"/>
                <w:szCs w:val="28"/>
              </w:rPr>
            </w:pPr>
          </w:p>
        </w:tc>
        <w:tc>
          <w:tcPr>
            <w:tcW w:w="3208" w:type="dxa"/>
            <w:gridSpan w:val="2"/>
            <w:tcBorders>
              <w:top w:val="single" w:sz="4" w:space="0" w:color="auto"/>
              <w:left w:val="single" w:sz="4" w:space="0" w:color="auto"/>
              <w:bottom w:val="single" w:sz="4" w:space="0" w:color="auto"/>
              <w:right w:val="single" w:sz="4" w:space="0" w:color="auto"/>
            </w:tcBorders>
          </w:tcPr>
          <w:p w:rsidR="00123300" w:rsidRPr="00310745" w:rsidRDefault="00123300" w:rsidP="00310745">
            <w:pPr>
              <w:rPr>
                <w:rFonts w:ascii="Times New Roman" w:eastAsia="Century Schoolbook" w:hAnsi="Times New Roman"/>
                <w:color w:val="000000"/>
                <w:sz w:val="28"/>
                <w:szCs w:val="28"/>
                <w:lang w:eastAsia="ru-RU" w:bidi="ru-RU"/>
              </w:rPr>
            </w:pPr>
            <w:r w:rsidRPr="00310745">
              <w:rPr>
                <w:rFonts w:ascii="Times New Roman" w:eastAsia="Century Schoolbook" w:hAnsi="Times New Roman"/>
                <w:color w:val="000000"/>
                <w:sz w:val="28"/>
                <w:szCs w:val="28"/>
                <w:lang w:eastAsia="ru-RU" w:bidi="ru-RU"/>
              </w:rPr>
              <w:t>Д. и. «Какие инстру</w:t>
            </w:r>
            <w:r w:rsidRPr="00310745">
              <w:rPr>
                <w:rFonts w:ascii="Times New Roman" w:eastAsia="Century Schoolbook" w:hAnsi="Times New Roman"/>
                <w:color w:val="000000"/>
                <w:sz w:val="28"/>
                <w:szCs w:val="28"/>
                <w:lang w:eastAsia="ru-RU" w:bidi="ru-RU"/>
              </w:rPr>
              <w:softHyphen/>
              <w:t>менты спрятаны на картинке? »</w:t>
            </w:r>
          </w:p>
          <w:p w:rsidR="00123300" w:rsidRPr="00310745" w:rsidRDefault="00123300" w:rsidP="00310745">
            <w:pPr>
              <w:rPr>
                <w:rFonts w:ascii="Times New Roman" w:eastAsia="Arial Unicode MS" w:hAnsi="Times New Roman"/>
                <w:color w:val="000000"/>
                <w:sz w:val="28"/>
                <w:szCs w:val="28"/>
                <w:lang w:eastAsia="ru-RU" w:bidi="ru-RU"/>
              </w:rPr>
            </w:pPr>
            <w:r w:rsidRPr="00310745">
              <w:rPr>
                <w:rFonts w:ascii="Times New Roman" w:eastAsia="Century Schoolbook" w:hAnsi="Times New Roman"/>
                <w:i/>
                <w:iCs/>
                <w:color w:val="000000"/>
                <w:sz w:val="28"/>
                <w:szCs w:val="28"/>
                <w:lang w:eastAsia="ru-RU" w:bidi="ru-RU"/>
              </w:rPr>
              <w:t>Цель:</w:t>
            </w:r>
            <w:r w:rsidRPr="00310745">
              <w:rPr>
                <w:rFonts w:ascii="Times New Roman" w:eastAsia="Arial Unicode MS" w:hAnsi="Times New Roman"/>
                <w:color w:val="000000"/>
                <w:sz w:val="28"/>
                <w:szCs w:val="28"/>
                <w:lang w:eastAsia="ru-RU" w:bidi="ru-RU"/>
              </w:rPr>
              <w:t xml:space="preserve"> развитие зрительного внимания.</w:t>
            </w:r>
          </w:p>
          <w:p w:rsidR="0038123F" w:rsidRDefault="00123300" w:rsidP="00310745">
            <w:pPr>
              <w:rPr>
                <w:rFonts w:ascii="Times New Roman" w:eastAsia="Century Schoolbook" w:hAnsi="Times New Roman"/>
                <w:color w:val="000000"/>
                <w:sz w:val="28"/>
                <w:szCs w:val="28"/>
                <w:lang w:eastAsia="ru-RU" w:bidi="ru-RU"/>
              </w:rPr>
            </w:pPr>
            <w:r w:rsidRPr="00310745">
              <w:rPr>
                <w:rFonts w:ascii="Times New Roman" w:eastAsia="Century Schoolbook" w:hAnsi="Times New Roman"/>
                <w:color w:val="000000"/>
                <w:sz w:val="28"/>
                <w:szCs w:val="28"/>
                <w:lang w:eastAsia="ru-RU" w:bidi="ru-RU"/>
              </w:rPr>
              <w:t>Д. и.</w:t>
            </w:r>
            <w:r w:rsidR="0038123F">
              <w:rPr>
                <w:rFonts w:ascii="Times New Roman" w:eastAsia="Century Schoolbook" w:hAnsi="Times New Roman"/>
                <w:color w:val="000000"/>
                <w:sz w:val="28"/>
                <w:szCs w:val="28"/>
                <w:lang w:eastAsia="ru-RU" w:bidi="ru-RU"/>
              </w:rPr>
              <w:t xml:space="preserve"> «Какое слово отличается от дру</w:t>
            </w:r>
            <w:r w:rsidRPr="00310745">
              <w:rPr>
                <w:rFonts w:ascii="Times New Roman" w:eastAsia="Century Schoolbook" w:hAnsi="Times New Roman"/>
                <w:color w:val="000000"/>
                <w:sz w:val="28"/>
                <w:szCs w:val="28"/>
                <w:lang w:eastAsia="ru-RU" w:bidi="ru-RU"/>
              </w:rPr>
              <w:t>гих?»</w:t>
            </w:r>
          </w:p>
          <w:p w:rsidR="00123300" w:rsidRPr="00A82A2D" w:rsidRDefault="00123300" w:rsidP="00310745">
            <w:pPr>
              <w:rPr>
                <w:rFonts w:ascii="Times New Roman" w:eastAsia="Century Schoolbook" w:hAnsi="Times New Roman"/>
                <w:color w:val="000000"/>
                <w:sz w:val="28"/>
                <w:szCs w:val="28"/>
                <w:lang w:eastAsia="ru-RU" w:bidi="ru-RU"/>
              </w:rPr>
            </w:pPr>
            <w:r w:rsidRPr="00310745">
              <w:rPr>
                <w:rFonts w:ascii="Times New Roman" w:eastAsia="Century Schoolbook" w:hAnsi="Times New Roman"/>
                <w:i/>
                <w:iCs/>
                <w:color w:val="000000"/>
                <w:sz w:val="28"/>
                <w:szCs w:val="28"/>
                <w:lang w:eastAsia="ru-RU" w:bidi="ru-RU"/>
              </w:rPr>
              <w:t>Цель:</w:t>
            </w:r>
            <w:r w:rsidR="00A82A2D">
              <w:rPr>
                <w:rFonts w:ascii="Times New Roman" w:eastAsia="Century Schoolbook" w:hAnsi="Times New Roman"/>
                <w:color w:val="000000"/>
                <w:sz w:val="28"/>
                <w:szCs w:val="28"/>
                <w:lang w:eastAsia="ru-RU" w:bidi="ru-RU"/>
              </w:rPr>
              <w:t xml:space="preserve"> развитие слу</w:t>
            </w:r>
            <w:r w:rsidR="00A82A2D">
              <w:rPr>
                <w:rFonts w:ascii="Times New Roman" w:eastAsia="Century Schoolbook" w:hAnsi="Times New Roman"/>
                <w:color w:val="000000"/>
                <w:sz w:val="28"/>
                <w:szCs w:val="28"/>
                <w:lang w:eastAsia="ru-RU" w:bidi="ru-RU"/>
              </w:rPr>
              <w:softHyphen/>
              <w:t>хового внимания</w:t>
            </w:r>
          </w:p>
        </w:tc>
        <w:tc>
          <w:tcPr>
            <w:tcW w:w="3792" w:type="dxa"/>
            <w:tcBorders>
              <w:top w:val="single" w:sz="4" w:space="0" w:color="auto"/>
              <w:left w:val="single" w:sz="4" w:space="0" w:color="auto"/>
              <w:bottom w:val="single" w:sz="4" w:space="0" w:color="auto"/>
              <w:right w:val="single" w:sz="4" w:space="0" w:color="auto"/>
            </w:tcBorders>
          </w:tcPr>
          <w:p w:rsidR="00123300" w:rsidRPr="00310745" w:rsidRDefault="00123300" w:rsidP="00310745">
            <w:pPr>
              <w:rPr>
                <w:rFonts w:ascii="Times New Roman" w:eastAsia="Century Schoolbook" w:hAnsi="Times New Roman"/>
                <w:color w:val="000000"/>
                <w:sz w:val="28"/>
                <w:szCs w:val="28"/>
                <w:lang w:eastAsia="ru-RU" w:bidi="ru-RU"/>
              </w:rPr>
            </w:pPr>
            <w:r w:rsidRPr="00310745">
              <w:rPr>
                <w:rFonts w:ascii="Times New Roman" w:eastAsia="Century Schoolbook" w:hAnsi="Times New Roman"/>
                <w:color w:val="000000"/>
                <w:sz w:val="28"/>
                <w:szCs w:val="28"/>
                <w:lang w:eastAsia="ru-RU" w:bidi="ru-RU"/>
              </w:rPr>
              <w:t>Д. и. «Найди о</w:t>
            </w:r>
            <w:r w:rsidR="00A82A2D">
              <w:rPr>
                <w:rFonts w:ascii="Times New Roman" w:eastAsia="Century Schoolbook" w:hAnsi="Times New Roman"/>
                <w:color w:val="000000"/>
                <w:sz w:val="28"/>
                <w:szCs w:val="28"/>
                <w:lang w:eastAsia="ru-RU" w:bidi="ru-RU"/>
              </w:rPr>
              <w:t>тли</w:t>
            </w:r>
            <w:r w:rsidR="00A82A2D">
              <w:rPr>
                <w:rFonts w:ascii="Times New Roman" w:eastAsia="Century Schoolbook" w:hAnsi="Times New Roman"/>
                <w:color w:val="000000"/>
                <w:sz w:val="28"/>
                <w:szCs w:val="28"/>
                <w:lang w:eastAsia="ru-RU" w:bidi="ru-RU"/>
              </w:rPr>
              <w:softHyphen/>
              <w:t>чия» (по картинке «Столяр»)</w:t>
            </w:r>
          </w:p>
          <w:p w:rsidR="00123300" w:rsidRPr="00310745" w:rsidRDefault="00123300" w:rsidP="00310745">
            <w:pPr>
              <w:rPr>
                <w:rFonts w:ascii="Times New Roman" w:eastAsia="Arial Unicode MS" w:hAnsi="Times New Roman"/>
                <w:color w:val="000000"/>
                <w:sz w:val="28"/>
                <w:szCs w:val="28"/>
                <w:lang w:eastAsia="ru-RU" w:bidi="ru-RU"/>
              </w:rPr>
            </w:pPr>
            <w:r w:rsidRPr="00310745">
              <w:rPr>
                <w:rFonts w:ascii="Times New Roman" w:eastAsia="Century Schoolbook" w:hAnsi="Times New Roman"/>
                <w:i/>
                <w:iCs/>
                <w:color w:val="000000"/>
                <w:sz w:val="28"/>
                <w:szCs w:val="28"/>
                <w:lang w:eastAsia="ru-RU" w:bidi="ru-RU"/>
              </w:rPr>
              <w:t>Цель:</w:t>
            </w:r>
            <w:r w:rsidRPr="00310745">
              <w:rPr>
                <w:rFonts w:ascii="Times New Roman" w:eastAsia="Arial Unicode MS" w:hAnsi="Times New Roman"/>
                <w:color w:val="000000"/>
                <w:sz w:val="28"/>
                <w:szCs w:val="28"/>
                <w:lang w:eastAsia="ru-RU" w:bidi="ru-RU"/>
              </w:rPr>
              <w:t xml:space="preserve"> развитие зрительного внимания.</w:t>
            </w:r>
          </w:p>
          <w:p w:rsidR="00123300" w:rsidRPr="00310745" w:rsidRDefault="00A82A2D" w:rsidP="00310745">
            <w:pPr>
              <w:rPr>
                <w:rFonts w:ascii="Times New Roman" w:eastAsia="Century Schoolbook" w:hAnsi="Times New Roman"/>
                <w:color w:val="000000"/>
                <w:sz w:val="28"/>
                <w:szCs w:val="28"/>
                <w:lang w:eastAsia="ru-RU" w:bidi="ru-RU"/>
              </w:rPr>
            </w:pPr>
            <w:r>
              <w:rPr>
                <w:rFonts w:ascii="Times New Roman" w:eastAsia="Century Schoolbook" w:hAnsi="Times New Roman"/>
                <w:color w:val="000000"/>
                <w:sz w:val="28"/>
                <w:szCs w:val="28"/>
                <w:lang w:eastAsia="ru-RU" w:bidi="ru-RU"/>
              </w:rPr>
              <w:t>Д. и. «Подскажи сло</w:t>
            </w:r>
            <w:r w:rsidR="00123300" w:rsidRPr="00310745">
              <w:rPr>
                <w:rFonts w:ascii="Times New Roman" w:eastAsia="Century Schoolbook" w:hAnsi="Times New Roman"/>
                <w:color w:val="000000"/>
                <w:sz w:val="28"/>
                <w:szCs w:val="28"/>
                <w:lang w:eastAsia="ru-RU" w:bidi="ru-RU"/>
              </w:rPr>
              <w:t>вечко» (</w:t>
            </w:r>
            <w:r w:rsidR="00123300" w:rsidRPr="00310745">
              <w:rPr>
                <w:rFonts w:ascii="Times New Roman" w:eastAsia="Century Schoolbook" w:hAnsi="Times New Roman"/>
                <w:i/>
                <w:iCs/>
                <w:color w:val="000000"/>
                <w:sz w:val="28"/>
                <w:szCs w:val="28"/>
                <w:lang w:eastAsia="ru-RU" w:bidi="ru-RU"/>
              </w:rPr>
              <w:t>Цель:</w:t>
            </w:r>
            <w:r>
              <w:rPr>
                <w:rFonts w:ascii="Times New Roman" w:eastAsia="Century Schoolbook" w:hAnsi="Times New Roman"/>
                <w:color w:val="000000"/>
                <w:sz w:val="28"/>
                <w:szCs w:val="28"/>
                <w:lang w:eastAsia="ru-RU" w:bidi="ru-RU"/>
              </w:rPr>
              <w:t xml:space="preserve"> развитие слу</w:t>
            </w:r>
            <w:r w:rsidR="00123300" w:rsidRPr="00310745">
              <w:rPr>
                <w:rFonts w:ascii="Times New Roman" w:eastAsia="Century Schoolbook" w:hAnsi="Times New Roman"/>
                <w:color w:val="000000"/>
                <w:sz w:val="28"/>
                <w:szCs w:val="28"/>
                <w:lang w:eastAsia="ru-RU" w:bidi="ru-RU"/>
              </w:rPr>
              <w:t>хового внимания</w:t>
            </w:r>
          </w:p>
          <w:p w:rsidR="00123300" w:rsidRPr="00310745" w:rsidRDefault="00123300" w:rsidP="00310745">
            <w:pPr>
              <w:rPr>
                <w:rFonts w:ascii="Times New Roman" w:eastAsia="Century Schoolbook" w:hAnsi="Times New Roman"/>
                <w:color w:val="000000"/>
                <w:sz w:val="28"/>
                <w:szCs w:val="28"/>
                <w:lang w:eastAsia="ru-RU" w:bidi="ru-RU"/>
              </w:rPr>
            </w:pPr>
          </w:p>
        </w:tc>
      </w:tr>
      <w:tr w:rsidR="00123300" w:rsidRPr="00310745" w:rsidTr="00A82A2D">
        <w:tc>
          <w:tcPr>
            <w:tcW w:w="2570" w:type="dxa"/>
            <w:tcBorders>
              <w:top w:val="single" w:sz="4" w:space="0" w:color="auto"/>
              <w:left w:val="single" w:sz="4" w:space="0" w:color="auto"/>
              <w:bottom w:val="single" w:sz="4" w:space="0" w:color="auto"/>
              <w:right w:val="single" w:sz="4" w:space="0" w:color="auto"/>
            </w:tcBorders>
          </w:tcPr>
          <w:p w:rsidR="00123300" w:rsidRPr="00310745" w:rsidRDefault="00123300" w:rsidP="00310745">
            <w:pPr>
              <w:tabs>
                <w:tab w:val="left" w:pos="11821"/>
              </w:tabs>
              <w:rPr>
                <w:rFonts w:ascii="Times New Roman" w:hAnsi="Times New Roman"/>
                <w:b/>
                <w:sz w:val="28"/>
                <w:szCs w:val="28"/>
              </w:rPr>
            </w:pPr>
          </w:p>
          <w:p w:rsidR="00123300" w:rsidRPr="00310745" w:rsidRDefault="00123300" w:rsidP="00310745">
            <w:pPr>
              <w:tabs>
                <w:tab w:val="left" w:pos="11821"/>
              </w:tabs>
              <w:rPr>
                <w:rFonts w:ascii="Times New Roman" w:hAnsi="Times New Roman"/>
                <w:b/>
                <w:sz w:val="28"/>
                <w:szCs w:val="28"/>
              </w:rPr>
            </w:pPr>
            <w:r w:rsidRPr="00310745">
              <w:rPr>
                <w:rFonts w:ascii="Times New Roman" w:hAnsi="Times New Roman"/>
                <w:b/>
                <w:sz w:val="28"/>
                <w:szCs w:val="28"/>
              </w:rPr>
              <w:t>Развитие лексики и грамматического строя</w:t>
            </w:r>
          </w:p>
        </w:tc>
        <w:tc>
          <w:tcPr>
            <w:tcW w:w="3208" w:type="dxa"/>
            <w:gridSpan w:val="2"/>
            <w:tcBorders>
              <w:top w:val="single" w:sz="4" w:space="0" w:color="auto"/>
              <w:left w:val="single" w:sz="4" w:space="0" w:color="auto"/>
              <w:bottom w:val="single" w:sz="4" w:space="0" w:color="auto"/>
              <w:right w:val="single" w:sz="4" w:space="0" w:color="auto"/>
            </w:tcBorders>
          </w:tcPr>
          <w:p w:rsidR="00A82A2D" w:rsidRDefault="00123300" w:rsidP="00310745">
            <w:pPr>
              <w:tabs>
                <w:tab w:val="left" w:pos="11821"/>
              </w:tabs>
              <w:rPr>
                <w:rFonts w:ascii="Times New Roman" w:hAnsi="Times New Roman"/>
                <w:sz w:val="28"/>
                <w:szCs w:val="28"/>
              </w:rPr>
            </w:pPr>
            <w:r w:rsidRPr="00310745">
              <w:rPr>
                <w:rFonts w:ascii="Times New Roman" w:hAnsi="Times New Roman"/>
                <w:sz w:val="28"/>
                <w:szCs w:val="28"/>
              </w:rPr>
              <w:t>Словарь по теме «Ма</w:t>
            </w:r>
            <w:r w:rsidRPr="00310745">
              <w:rPr>
                <w:rFonts w:ascii="Times New Roman" w:hAnsi="Times New Roman"/>
                <w:sz w:val="28"/>
                <w:szCs w:val="28"/>
              </w:rPr>
              <w:softHyphen/>
              <w:t>териалы и инстру</w:t>
            </w:r>
            <w:r w:rsidRPr="00310745">
              <w:rPr>
                <w:rFonts w:ascii="Times New Roman" w:hAnsi="Times New Roman"/>
                <w:sz w:val="28"/>
                <w:szCs w:val="28"/>
              </w:rPr>
              <w:softHyphen/>
              <w:t xml:space="preserve">менты» </w:t>
            </w:r>
          </w:p>
          <w:p w:rsidR="00123300" w:rsidRPr="00310745" w:rsidRDefault="00123300" w:rsidP="00310745">
            <w:pPr>
              <w:tabs>
                <w:tab w:val="left" w:pos="11821"/>
              </w:tabs>
              <w:rPr>
                <w:rFonts w:ascii="Times New Roman" w:hAnsi="Times New Roman"/>
                <w:sz w:val="28"/>
                <w:szCs w:val="28"/>
              </w:rPr>
            </w:pPr>
            <w:r w:rsidRPr="00310745">
              <w:rPr>
                <w:rFonts w:ascii="Times New Roman" w:eastAsia="Century Schoolbook" w:hAnsi="Times New Roman"/>
                <w:i/>
                <w:iCs/>
                <w:color w:val="000000"/>
                <w:sz w:val="28"/>
                <w:szCs w:val="28"/>
                <w:lang w:eastAsia="ru-RU" w:bidi="ru-RU"/>
              </w:rPr>
              <w:t>Цель:</w:t>
            </w:r>
            <w:r w:rsidR="00A82A2D">
              <w:rPr>
                <w:rFonts w:ascii="Times New Roman" w:hAnsi="Times New Roman"/>
                <w:sz w:val="28"/>
                <w:szCs w:val="28"/>
              </w:rPr>
              <w:t>актуализация, расширение, систе</w:t>
            </w:r>
            <w:r w:rsidRPr="00310745">
              <w:rPr>
                <w:rFonts w:ascii="Times New Roman" w:hAnsi="Times New Roman"/>
                <w:sz w:val="28"/>
                <w:szCs w:val="28"/>
              </w:rPr>
              <w:t>матизация и уточне</w:t>
            </w:r>
            <w:r w:rsidRPr="00310745">
              <w:rPr>
                <w:rFonts w:ascii="Times New Roman" w:hAnsi="Times New Roman"/>
                <w:sz w:val="28"/>
                <w:szCs w:val="28"/>
              </w:rPr>
              <w:softHyphen/>
              <w:t>ние словаря по теме.</w:t>
            </w:r>
          </w:p>
          <w:p w:rsidR="00123300" w:rsidRPr="00310745" w:rsidRDefault="00123300" w:rsidP="00310745">
            <w:pPr>
              <w:rPr>
                <w:rFonts w:ascii="Times New Roman" w:eastAsia="Century Schoolbook" w:hAnsi="Times New Roman"/>
                <w:color w:val="000000"/>
                <w:sz w:val="28"/>
                <w:szCs w:val="28"/>
                <w:lang w:eastAsia="ru-RU" w:bidi="ru-RU"/>
              </w:rPr>
            </w:pPr>
            <w:r w:rsidRPr="00310745">
              <w:rPr>
                <w:rFonts w:ascii="Times New Roman" w:eastAsia="Century Schoolbook" w:hAnsi="Times New Roman"/>
                <w:color w:val="000000"/>
                <w:sz w:val="28"/>
                <w:szCs w:val="28"/>
                <w:lang w:eastAsia="ru-RU" w:bidi="ru-RU"/>
              </w:rPr>
              <w:t xml:space="preserve">Д. и. «Сосчитай до пяти: инструменты» </w:t>
            </w:r>
          </w:p>
          <w:p w:rsidR="00123300" w:rsidRPr="00310745" w:rsidRDefault="00123300" w:rsidP="00310745">
            <w:pPr>
              <w:tabs>
                <w:tab w:val="left" w:pos="11821"/>
              </w:tabs>
              <w:rPr>
                <w:rFonts w:ascii="Times New Roman" w:hAnsi="Times New Roman"/>
                <w:b/>
                <w:sz w:val="28"/>
                <w:szCs w:val="28"/>
              </w:rPr>
            </w:pPr>
            <w:r w:rsidRPr="00310745">
              <w:rPr>
                <w:rFonts w:ascii="Times New Roman" w:eastAsia="Century Schoolbook" w:hAnsi="Times New Roman"/>
                <w:i/>
                <w:iCs/>
                <w:color w:val="000000"/>
                <w:sz w:val="28"/>
                <w:szCs w:val="28"/>
                <w:lang w:eastAsia="ru-RU" w:bidi="ru-RU"/>
              </w:rPr>
              <w:t>Цель:</w:t>
            </w:r>
            <w:r w:rsidR="00A82A2D">
              <w:rPr>
                <w:rFonts w:ascii="Times New Roman" w:eastAsia="Arial Unicode MS" w:hAnsi="Times New Roman"/>
                <w:color w:val="000000"/>
                <w:sz w:val="28"/>
                <w:szCs w:val="28"/>
                <w:lang w:eastAsia="ru-RU" w:bidi="ru-RU"/>
              </w:rPr>
              <w:t xml:space="preserve"> учить согла</w:t>
            </w:r>
            <w:r w:rsidRPr="00310745">
              <w:rPr>
                <w:rFonts w:ascii="Times New Roman" w:eastAsia="Arial Unicode MS" w:hAnsi="Times New Roman"/>
                <w:color w:val="000000"/>
                <w:sz w:val="28"/>
                <w:szCs w:val="28"/>
                <w:lang w:eastAsia="ru-RU" w:bidi="ru-RU"/>
              </w:rPr>
              <w:t>сованию существи</w:t>
            </w:r>
            <w:r w:rsidRPr="00310745">
              <w:rPr>
                <w:rFonts w:ascii="Times New Roman" w:eastAsia="Arial Unicode MS" w:hAnsi="Times New Roman"/>
                <w:color w:val="000000"/>
                <w:sz w:val="28"/>
                <w:szCs w:val="28"/>
                <w:lang w:eastAsia="ru-RU" w:bidi="ru-RU"/>
              </w:rPr>
              <w:softHyphen/>
              <w:t>тельных и прила</w:t>
            </w:r>
            <w:r w:rsidRPr="00310745">
              <w:rPr>
                <w:rFonts w:ascii="Times New Roman" w:eastAsia="Arial Unicode MS" w:hAnsi="Times New Roman"/>
                <w:color w:val="000000"/>
                <w:sz w:val="28"/>
                <w:szCs w:val="28"/>
                <w:lang w:eastAsia="ru-RU" w:bidi="ru-RU"/>
              </w:rPr>
              <w:softHyphen/>
              <w:t>гательных с числи</w:t>
            </w:r>
            <w:r w:rsidRPr="00310745">
              <w:rPr>
                <w:rFonts w:ascii="Times New Roman" w:eastAsia="Arial Unicode MS" w:hAnsi="Times New Roman"/>
                <w:color w:val="000000"/>
                <w:sz w:val="28"/>
                <w:szCs w:val="28"/>
                <w:lang w:eastAsia="ru-RU" w:bidi="ru-RU"/>
              </w:rPr>
              <w:softHyphen/>
              <w:t>тельным, совершен</w:t>
            </w:r>
            <w:r w:rsidRPr="00310745">
              <w:rPr>
                <w:rFonts w:ascii="Times New Roman" w:eastAsia="Arial Unicode MS" w:hAnsi="Times New Roman"/>
                <w:color w:val="000000"/>
                <w:sz w:val="28"/>
                <w:szCs w:val="28"/>
                <w:lang w:eastAsia="ru-RU" w:bidi="ru-RU"/>
              </w:rPr>
              <w:softHyphen/>
              <w:t>ствовать навыки слов</w:t>
            </w:r>
            <w:r w:rsidR="00A82A2D">
              <w:rPr>
                <w:rFonts w:ascii="Times New Roman" w:eastAsia="Arial Unicode MS" w:hAnsi="Times New Roman"/>
                <w:color w:val="000000"/>
                <w:sz w:val="28"/>
                <w:szCs w:val="28"/>
                <w:lang w:eastAsia="ru-RU" w:bidi="ru-RU"/>
              </w:rPr>
              <w:t>ообразования, обогащать экспрес</w:t>
            </w:r>
            <w:r w:rsidRPr="00310745">
              <w:rPr>
                <w:rFonts w:ascii="Times New Roman" w:eastAsia="Arial Unicode MS" w:hAnsi="Times New Roman"/>
                <w:color w:val="000000"/>
                <w:sz w:val="28"/>
                <w:szCs w:val="28"/>
                <w:lang w:eastAsia="ru-RU" w:bidi="ru-RU"/>
              </w:rPr>
              <w:t>сивную речь</w:t>
            </w:r>
          </w:p>
        </w:tc>
        <w:tc>
          <w:tcPr>
            <w:tcW w:w="3792" w:type="dxa"/>
            <w:tcBorders>
              <w:top w:val="single" w:sz="4" w:space="0" w:color="auto"/>
              <w:left w:val="single" w:sz="4" w:space="0" w:color="auto"/>
              <w:bottom w:val="single" w:sz="4" w:space="0" w:color="auto"/>
              <w:right w:val="single" w:sz="4" w:space="0" w:color="auto"/>
            </w:tcBorders>
          </w:tcPr>
          <w:p w:rsidR="00123300" w:rsidRPr="00310745" w:rsidRDefault="00123300" w:rsidP="00310745">
            <w:pPr>
              <w:rPr>
                <w:rFonts w:ascii="Times New Roman" w:hAnsi="Times New Roman"/>
                <w:sz w:val="28"/>
                <w:szCs w:val="28"/>
              </w:rPr>
            </w:pPr>
            <w:r w:rsidRPr="00310745">
              <w:rPr>
                <w:rFonts w:ascii="Times New Roman" w:hAnsi="Times New Roman"/>
                <w:sz w:val="28"/>
                <w:szCs w:val="28"/>
              </w:rPr>
              <w:t>Д. и. «Приду</w:t>
            </w:r>
            <w:r w:rsidR="00A82A2D">
              <w:rPr>
                <w:rFonts w:ascii="Times New Roman" w:hAnsi="Times New Roman"/>
                <w:sz w:val="28"/>
                <w:szCs w:val="28"/>
              </w:rPr>
              <w:t>май предложения с пара</w:t>
            </w:r>
            <w:r w:rsidR="00A82A2D">
              <w:rPr>
                <w:rFonts w:ascii="Times New Roman" w:hAnsi="Times New Roman"/>
                <w:sz w:val="28"/>
                <w:szCs w:val="28"/>
              </w:rPr>
              <w:softHyphen/>
              <w:t>ми слов»</w:t>
            </w:r>
            <w:r w:rsidRPr="00310745">
              <w:rPr>
                <w:rFonts w:ascii="Times New Roman" w:eastAsia="Century Schoolbook" w:hAnsi="Times New Roman"/>
                <w:i/>
                <w:iCs/>
                <w:color w:val="000000"/>
                <w:sz w:val="28"/>
                <w:szCs w:val="28"/>
                <w:lang w:eastAsia="ru-RU" w:bidi="ru-RU"/>
              </w:rPr>
              <w:t>Цель:</w:t>
            </w:r>
            <w:r w:rsidRPr="00310745">
              <w:rPr>
                <w:rFonts w:ascii="Times New Roman" w:hAnsi="Times New Roman"/>
                <w:sz w:val="28"/>
                <w:szCs w:val="28"/>
              </w:rPr>
              <w:t xml:space="preserve"> учить состав</w:t>
            </w:r>
            <w:r w:rsidRPr="00310745">
              <w:rPr>
                <w:rFonts w:ascii="Times New Roman" w:hAnsi="Times New Roman"/>
                <w:sz w:val="28"/>
                <w:szCs w:val="28"/>
              </w:rPr>
              <w:softHyphen/>
              <w:t>лять предложения и правильно согла</w:t>
            </w:r>
            <w:r w:rsidRPr="00310745">
              <w:rPr>
                <w:rFonts w:ascii="Times New Roman" w:hAnsi="Times New Roman"/>
                <w:sz w:val="28"/>
                <w:szCs w:val="28"/>
              </w:rPr>
              <w:softHyphen/>
              <w:t>совывать имена су</w:t>
            </w:r>
            <w:r w:rsidRPr="00310745">
              <w:rPr>
                <w:rFonts w:ascii="Times New Roman" w:hAnsi="Times New Roman"/>
                <w:sz w:val="28"/>
                <w:szCs w:val="28"/>
              </w:rPr>
              <w:softHyphen/>
              <w:t>ществительные.</w:t>
            </w:r>
          </w:p>
          <w:p w:rsidR="00123300" w:rsidRPr="00310745" w:rsidRDefault="00A82A2D" w:rsidP="00310745">
            <w:pPr>
              <w:rPr>
                <w:rFonts w:ascii="Times New Roman" w:eastAsia="Century Schoolbook" w:hAnsi="Times New Roman"/>
                <w:color w:val="000000"/>
                <w:sz w:val="28"/>
                <w:szCs w:val="28"/>
                <w:lang w:eastAsia="ru-RU" w:bidi="ru-RU"/>
              </w:rPr>
            </w:pPr>
            <w:r>
              <w:rPr>
                <w:rFonts w:ascii="Times New Roman" w:eastAsia="Century Schoolbook" w:hAnsi="Times New Roman"/>
                <w:color w:val="000000"/>
                <w:sz w:val="28"/>
                <w:szCs w:val="28"/>
                <w:lang w:eastAsia="ru-RU" w:bidi="ru-RU"/>
              </w:rPr>
              <w:t>Д.и.</w:t>
            </w:r>
            <w:r w:rsidR="00123300" w:rsidRPr="00310745">
              <w:rPr>
                <w:rFonts w:ascii="Times New Roman" w:eastAsia="Century Schoolbook" w:hAnsi="Times New Roman"/>
                <w:color w:val="000000"/>
                <w:sz w:val="28"/>
                <w:szCs w:val="28"/>
                <w:lang w:eastAsia="ru-RU" w:bidi="ru-RU"/>
              </w:rPr>
              <w:t>«Чт</w:t>
            </w:r>
            <w:r>
              <w:rPr>
                <w:rFonts w:ascii="Times New Roman" w:eastAsia="Century Schoolbook" w:hAnsi="Times New Roman"/>
                <w:color w:val="000000"/>
                <w:sz w:val="28"/>
                <w:szCs w:val="28"/>
                <w:lang w:eastAsia="ru-RU" w:bidi="ru-RU"/>
              </w:rPr>
              <w:t>о чем мож</w:t>
            </w:r>
            <w:r>
              <w:rPr>
                <w:rFonts w:ascii="Times New Roman" w:eastAsia="Century Schoolbook" w:hAnsi="Times New Roman"/>
                <w:color w:val="000000"/>
                <w:sz w:val="28"/>
                <w:szCs w:val="28"/>
                <w:lang w:eastAsia="ru-RU" w:bidi="ru-RU"/>
              </w:rPr>
              <w:softHyphen/>
              <w:t>но делать?»</w:t>
            </w:r>
          </w:p>
          <w:p w:rsidR="00123300" w:rsidRPr="00310745" w:rsidRDefault="00123300" w:rsidP="00310745">
            <w:pPr>
              <w:rPr>
                <w:rFonts w:ascii="Times New Roman" w:hAnsi="Times New Roman"/>
                <w:sz w:val="28"/>
                <w:szCs w:val="28"/>
              </w:rPr>
            </w:pPr>
            <w:r w:rsidRPr="00310745">
              <w:rPr>
                <w:rFonts w:ascii="Times New Roman" w:eastAsia="Century Schoolbook" w:hAnsi="Times New Roman"/>
                <w:i/>
                <w:iCs/>
                <w:color w:val="000000"/>
                <w:sz w:val="28"/>
                <w:szCs w:val="28"/>
                <w:lang w:eastAsia="ru-RU" w:bidi="ru-RU"/>
              </w:rPr>
              <w:t>Цель:</w:t>
            </w:r>
            <w:r w:rsidRPr="00310745">
              <w:rPr>
                <w:rFonts w:ascii="Times New Roman" w:eastAsia="Arial Unicode MS" w:hAnsi="Times New Roman"/>
                <w:color w:val="000000"/>
                <w:sz w:val="28"/>
                <w:szCs w:val="28"/>
                <w:lang w:eastAsia="ru-RU" w:bidi="ru-RU"/>
              </w:rPr>
              <w:t xml:space="preserve"> упражнять в подборе приста</w:t>
            </w:r>
            <w:r w:rsidRPr="00310745">
              <w:rPr>
                <w:rFonts w:ascii="Times New Roman" w:eastAsia="Arial Unicode MS" w:hAnsi="Times New Roman"/>
                <w:color w:val="000000"/>
                <w:sz w:val="28"/>
                <w:szCs w:val="28"/>
                <w:lang w:eastAsia="ru-RU" w:bidi="ru-RU"/>
              </w:rPr>
              <w:softHyphen/>
              <w:t>вочных глаголов к существительному и включение их в пред</w:t>
            </w:r>
            <w:r w:rsidR="00A82A2D">
              <w:rPr>
                <w:rFonts w:ascii="Times New Roman" w:eastAsia="Arial Unicode MS" w:hAnsi="Times New Roman"/>
                <w:color w:val="000000"/>
                <w:sz w:val="28"/>
                <w:szCs w:val="28"/>
                <w:lang w:eastAsia="ru-RU" w:bidi="ru-RU"/>
              </w:rPr>
              <w:t>ложения по те</w:t>
            </w:r>
            <w:r w:rsidR="00A82A2D">
              <w:rPr>
                <w:rFonts w:ascii="Times New Roman" w:eastAsia="Arial Unicode MS" w:hAnsi="Times New Roman"/>
                <w:color w:val="000000"/>
                <w:sz w:val="28"/>
                <w:szCs w:val="28"/>
                <w:lang w:eastAsia="ru-RU" w:bidi="ru-RU"/>
              </w:rPr>
              <w:softHyphen/>
              <w:t>ме обогащение экс</w:t>
            </w:r>
            <w:r w:rsidRPr="00310745">
              <w:rPr>
                <w:rFonts w:ascii="Times New Roman" w:eastAsia="Arial Unicode MS" w:hAnsi="Times New Roman"/>
                <w:color w:val="000000"/>
                <w:sz w:val="28"/>
                <w:szCs w:val="28"/>
                <w:lang w:eastAsia="ru-RU" w:bidi="ru-RU"/>
              </w:rPr>
              <w:t>прессивной речи.</w:t>
            </w:r>
          </w:p>
        </w:tc>
      </w:tr>
      <w:tr w:rsidR="00123300" w:rsidRPr="00310745" w:rsidTr="00B1489C">
        <w:trPr>
          <w:trHeight w:val="2399"/>
        </w:trPr>
        <w:tc>
          <w:tcPr>
            <w:tcW w:w="2570" w:type="dxa"/>
            <w:tcBorders>
              <w:top w:val="single" w:sz="4" w:space="0" w:color="auto"/>
              <w:left w:val="single" w:sz="4" w:space="0" w:color="auto"/>
              <w:bottom w:val="single" w:sz="4" w:space="0" w:color="auto"/>
              <w:right w:val="single" w:sz="4" w:space="0" w:color="auto"/>
            </w:tcBorders>
            <w:hideMark/>
          </w:tcPr>
          <w:p w:rsidR="00123300" w:rsidRPr="00310745" w:rsidRDefault="00123300" w:rsidP="00310745">
            <w:pPr>
              <w:tabs>
                <w:tab w:val="left" w:pos="11821"/>
              </w:tabs>
              <w:rPr>
                <w:rFonts w:ascii="Times New Roman" w:hAnsi="Times New Roman"/>
                <w:b/>
                <w:sz w:val="28"/>
                <w:szCs w:val="28"/>
              </w:rPr>
            </w:pPr>
            <w:r w:rsidRPr="00310745">
              <w:rPr>
                <w:rFonts w:ascii="Times New Roman" w:hAnsi="Times New Roman"/>
                <w:b/>
                <w:sz w:val="28"/>
                <w:szCs w:val="28"/>
              </w:rPr>
              <w:lastRenderedPageBreak/>
              <w:t>Развитие связной речи</w:t>
            </w:r>
          </w:p>
        </w:tc>
        <w:tc>
          <w:tcPr>
            <w:tcW w:w="3208" w:type="dxa"/>
            <w:gridSpan w:val="2"/>
            <w:tcBorders>
              <w:top w:val="single" w:sz="4" w:space="0" w:color="auto"/>
              <w:left w:val="single" w:sz="4" w:space="0" w:color="auto"/>
              <w:bottom w:val="single" w:sz="4" w:space="0" w:color="auto"/>
              <w:right w:val="single" w:sz="4" w:space="0" w:color="auto"/>
            </w:tcBorders>
          </w:tcPr>
          <w:p w:rsidR="00123300" w:rsidRPr="00310745" w:rsidRDefault="00123300" w:rsidP="00310745">
            <w:pPr>
              <w:tabs>
                <w:tab w:val="left" w:pos="11821"/>
              </w:tabs>
              <w:rPr>
                <w:rFonts w:ascii="Times New Roman" w:hAnsi="Times New Roman"/>
                <w:sz w:val="28"/>
                <w:szCs w:val="28"/>
              </w:rPr>
            </w:pPr>
            <w:r w:rsidRPr="00310745">
              <w:rPr>
                <w:rFonts w:ascii="Times New Roman" w:hAnsi="Times New Roman"/>
                <w:sz w:val="28"/>
                <w:szCs w:val="28"/>
              </w:rPr>
              <w:t>Д. и. «Подбери пару и объясни свой вы</w:t>
            </w:r>
            <w:r w:rsidRPr="00310745">
              <w:rPr>
                <w:rFonts w:ascii="Times New Roman" w:hAnsi="Times New Roman"/>
                <w:sz w:val="28"/>
                <w:szCs w:val="28"/>
              </w:rPr>
              <w:softHyphen/>
              <w:t xml:space="preserve">бор» </w:t>
            </w:r>
            <w:r w:rsidRPr="00310745">
              <w:rPr>
                <w:rFonts w:ascii="Times New Roman" w:eastAsia="Century Schoolbook" w:hAnsi="Times New Roman"/>
                <w:i/>
                <w:iCs/>
                <w:color w:val="000000"/>
                <w:sz w:val="28"/>
                <w:szCs w:val="28"/>
                <w:lang w:eastAsia="ru-RU" w:bidi="ru-RU"/>
              </w:rPr>
              <w:t>Цель:</w:t>
            </w:r>
            <w:r w:rsidRPr="00310745">
              <w:rPr>
                <w:rFonts w:ascii="Times New Roman" w:hAnsi="Times New Roman"/>
                <w:sz w:val="28"/>
                <w:szCs w:val="28"/>
              </w:rPr>
              <w:t xml:space="preserve"> развивать на</w:t>
            </w:r>
            <w:r w:rsidRPr="00310745">
              <w:rPr>
                <w:rFonts w:ascii="Times New Roman" w:hAnsi="Times New Roman"/>
                <w:sz w:val="28"/>
                <w:szCs w:val="28"/>
              </w:rPr>
              <w:softHyphen/>
              <w:t>выки речи-доказа</w:t>
            </w:r>
            <w:r w:rsidRPr="00310745">
              <w:rPr>
                <w:rFonts w:ascii="Times New Roman" w:hAnsi="Times New Roman"/>
                <w:sz w:val="28"/>
                <w:szCs w:val="28"/>
              </w:rPr>
              <w:softHyphen/>
              <w:t>тельства.</w:t>
            </w:r>
          </w:p>
          <w:p w:rsidR="00123300" w:rsidRPr="00310745" w:rsidRDefault="00123300" w:rsidP="008C4BF9">
            <w:pPr>
              <w:tabs>
                <w:tab w:val="left" w:pos="11821"/>
              </w:tabs>
              <w:rPr>
                <w:rFonts w:ascii="Times New Roman" w:hAnsi="Times New Roman"/>
                <w:b/>
                <w:sz w:val="28"/>
                <w:szCs w:val="28"/>
              </w:rPr>
            </w:pPr>
            <w:r w:rsidRPr="00310745">
              <w:rPr>
                <w:rFonts w:ascii="Times New Roman" w:hAnsi="Times New Roman"/>
                <w:sz w:val="28"/>
                <w:szCs w:val="28"/>
              </w:rPr>
              <w:t>Отгадывание зага</w:t>
            </w:r>
            <w:r w:rsidRPr="00310745">
              <w:rPr>
                <w:rFonts w:ascii="Times New Roman" w:hAnsi="Times New Roman"/>
                <w:sz w:val="28"/>
                <w:szCs w:val="28"/>
              </w:rPr>
              <w:softHyphen/>
              <w:t xml:space="preserve">док и объяснение отгадок  </w:t>
            </w:r>
            <w:r w:rsidRPr="00310745">
              <w:rPr>
                <w:rFonts w:ascii="Times New Roman" w:eastAsia="Century Schoolbook" w:hAnsi="Times New Roman"/>
                <w:i/>
                <w:iCs/>
                <w:color w:val="000000"/>
                <w:sz w:val="28"/>
                <w:szCs w:val="28"/>
                <w:lang w:eastAsia="ru-RU" w:bidi="ru-RU"/>
              </w:rPr>
              <w:t>Цель:</w:t>
            </w:r>
            <w:r w:rsidRPr="00310745">
              <w:rPr>
                <w:rFonts w:ascii="Times New Roman" w:hAnsi="Times New Roman"/>
                <w:sz w:val="28"/>
                <w:szCs w:val="28"/>
              </w:rPr>
              <w:t xml:space="preserve"> развивать на</w:t>
            </w:r>
            <w:r w:rsidRPr="00310745">
              <w:rPr>
                <w:rFonts w:ascii="Times New Roman" w:hAnsi="Times New Roman"/>
                <w:sz w:val="28"/>
                <w:szCs w:val="28"/>
              </w:rPr>
              <w:softHyphen/>
              <w:t>выки речи-доказа</w:t>
            </w:r>
            <w:r w:rsidRPr="00310745">
              <w:rPr>
                <w:rFonts w:ascii="Times New Roman" w:hAnsi="Times New Roman"/>
                <w:sz w:val="28"/>
                <w:szCs w:val="28"/>
              </w:rPr>
              <w:softHyphen/>
              <w:t>тельства</w:t>
            </w:r>
          </w:p>
        </w:tc>
        <w:tc>
          <w:tcPr>
            <w:tcW w:w="3792" w:type="dxa"/>
            <w:tcBorders>
              <w:top w:val="single" w:sz="4" w:space="0" w:color="auto"/>
              <w:left w:val="single" w:sz="4" w:space="0" w:color="auto"/>
              <w:bottom w:val="single" w:sz="4" w:space="0" w:color="auto"/>
              <w:right w:val="single" w:sz="4" w:space="0" w:color="auto"/>
            </w:tcBorders>
          </w:tcPr>
          <w:p w:rsidR="00123300" w:rsidRPr="00310745" w:rsidRDefault="00123300" w:rsidP="00310745">
            <w:pPr>
              <w:rPr>
                <w:rFonts w:ascii="Times New Roman" w:eastAsia="Century Schoolbook" w:hAnsi="Times New Roman"/>
                <w:color w:val="000000"/>
                <w:sz w:val="28"/>
                <w:szCs w:val="28"/>
                <w:lang w:eastAsia="ru-RU" w:bidi="ru-RU"/>
              </w:rPr>
            </w:pPr>
            <w:r w:rsidRPr="00310745">
              <w:rPr>
                <w:rFonts w:ascii="Times New Roman" w:eastAsia="Century Schoolbook" w:hAnsi="Times New Roman"/>
                <w:color w:val="000000"/>
                <w:sz w:val="28"/>
                <w:szCs w:val="28"/>
                <w:lang w:eastAsia="ru-RU" w:bidi="ru-RU"/>
              </w:rPr>
              <w:t>Составление расска</w:t>
            </w:r>
            <w:r w:rsidRPr="00310745">
              <w:rPr>
                <w:rFonts w:ascii="Times New Roman" w:eastAsia="Century Schoolbook" w:hAnsi="Times New Roman"/>
                <w:color w:val="000000"/>
                <w:sz w:val="28"/>
                <w:szCs w:val="28"/>
                <w:lang w:eastAsia="ru-RU" w:bidi="ru-RU"/>
              </w:rPr>
              <w:softHyphen/>
              <w:t xml:space="preserve">за по картинкам </w:t>
            </w:r>
          </w:p>
          <w:p w:rsidR="00123300" w:rsidRPr="00310745" w:rsidRDefault="00123300" w:rsidP="00310745">
            <w:pPr>
              <w:tabs>
                <w:tab w:val="left" w:pos="11821"/>
              </w:tabs>
              <w:rPr>
                <w:rFonts w:ascii="Times New Roman" w:eastAsia="Arial Unicode MS" w:hAnsi="Times New Roman"/>
                <w:color w:val="000000"/>
                <w:sz w:val="28"/>
                <w:szCs w:val="28"/>
                <w:lang w:eastAsia="ru-RU" w:bidi="ru-RU"/>
              </w:rPr>
            </w:pPr>
            <w:r w:rsidRPr="00310745">
              <w:rPr>
                <w:rFonts w:ascii="Times New Roman" w:eastAsia="Century Schoolbook" w:hAnsi="Times New Roman"/>
                <w:i/>
                <w:iCs/>
                <w:color w:val="000000"/>
                <w:sz w:val="28"/>
                <w:szCs w:val="28"/>
                <w:lang w:eastAsia="ru-RU" w:bidi="ru-RU"/>
              </w:rPr>
              <w:t>Цель:</w:t>
            </w:r>
            <w:r w:rsidRPr="00310745">
              <w:rPr>
                <w:rFonts w:ascii="Times New Roman" w:eastAsia="Arial Unicode MS" w:hAnsi="Times New Roman"/>
                <w:color w:val="000000"/>
                <w:sz w:val="28"/>
                <w:szCs w:val="28"/>
                <w:lang w:eastAsia="ru-RU" w:bidi="ru-RU"/>
              </w:rPr>
              <w:t xml:space="preserve"> совершенство</w:t>
            </w:r>
            <w:r w:rsidRPr="00310745">
              <w:rPr>
                <w:rFonts w:ascii="Times New Roman" w:eastAsia="Arial Unicode MS" w:hAnsi="Times New Roman"/>
                <w:color w:val="000000"/>
                <w:sz w:val="28"/>
                <w:szCs w:val="28"/>
                <w:lang w:eastAsia="ru-RU" w:bidi="ru-RU"/>
              </w:rPr>
              <w:softHyphen/>
              <w:t>вать навык рассмат</w:t>
            </w:r>
            <w:r w:rsidRPr="00310745">
              <w:rPr>
                <w:rFonts w:ascii="Times New Roman" w:eastAsia="Arial Unicode MS" w:hAnsi="Times New Roman"/>
                <w:color w:val="000000"/>
                <w:sz w:val="28"/>
                <w:szCs w:val="28"/>
                <w:lang w:eastAsia="ru-RU" w:bidi="ru-RU"/>
              </w:rPr>
              <w:softHyphen/>
              <w:t>ривания картины и составления развёр</w:t>
            </w:r>
            <w:r w:rsidRPr="00310745">
              <w:rPr>
                <w:rFonts w:ascii="Times New Roman" w:eastAsia="Arial Unicode MS" w:hAnsi="Times New Roman"/>
                <w:color w:val="000000"/>
                <w:sz w:val="28"/>
                <w:szCs w:val="28"/>
                <w:lang w:eastAsia="ru-RU" w:bidi="ru-RU"/>
              </w:rPr>
              <w:softHyphen/>
              <w:t>нутого рассказа по серии картин.</w:t>
            </w:r>
          </w:p>
          <w:p w:rsidR="00123300" w:rsidRPr="00310745" w:rsidRDefault="00123300" w:rsidP="00B1489C">
            <w:pPr>
              <w:tabs>
                <w:tab w:val="left" w:pos="11821"/>
              </w:tabs>
              <w:rPr>
                <w:rFonts w:ascii="Times New Roman" w:hAnsi="Times New Roman"/>
                <w:b/>
                <w:sz w:val="28"/>
                <w:szCs w:val="28"/>
              </w:rPr>
            </w:pPr>
            <w:r w:rsidRPr="00310745">
              <w:rPr>
                <w:rFonts w:ascii="Times New Roman" w:hAnsi="Times New Roman"/>
                <w:sz w:val="28"/>
                <w:szCs w:val="28"/>
              </w:rPr>
              <w:t>Д. и. «Какие инстру</w:t>
            </w:r>
            <w:r w:rsidRPr="00310745">
              <w:rPr>
                <w:rFonts w:ascii="Times New Roman" w:hAnsi="Times New Roman"/>
                <w:sz w:val="28"/>
                <w:szCs w:val="28"/>
              </w:rPr>
              <w:softHyphen/>
              <w:t>менты и для чего ты взял бы с собой в по</w:t>
            </w:r>
            <w:r w:rsidRPr="00310745">
              <w:rPr>
                <w:rFonts w:ascii="Times New Roman" w:hAnsi="Times New Roman"/>
                <w:sz w:val="28"/>
                <w:szCs w:val="28"/>
              </w:rPr>
              <w:softHyphen/>
              <w:t xml:space="preserve">ход?» </w:t>
            </w:r>
            <w:r w:rsidRPr="00310745">
              <w:rPr>
                <w:rFonts w:ascii="Times New Roman" w:eastAsia="Century Schoolbook" w:hAnsi="Times New Roman"/>
                <w:i/>
                <w:iCs/>
                <w:color w:val="000000"/>
                <w:sz w:val="28"/>
                <w:szCs w:val="28"/>
                <w:lang w:eastAsia="ru-RU" w:bidi="ru-RU"/>
              </w:rPr>
              <w:t>Цель:</w:t>
            </w:r>
            <w:r w:rsidR="00B1489C">
              <w:rPr>
                <w:rFonts w:ascii="Times New Roman" w:hAnsi="Times New Roman"/>
                <w:sz w:val="28"/>
                <w:szCs w:val="28"/>
              </w:rPr>
              <w:t xml:space="preserve"> развивать на</w:t>
            </w:r>
            <w:r w:rsidRPr="00310745">
              <w:rPr>
                <w:rFonts w:ascii="Times New Roman" w:hAnsi="Times New Roman"/>
                <w:sz w:val="28"/>
                <w:szCs w:val="28"/>
              </w:rPr>
              <w:t>выки речи-доказа</w:t>
            </w:r>
            <w:r w:rsidRPr="00310745">
              <w:rPr>
                <w:rFonts w:ascii="Times New Roman" w:hAnsi="Times New Roman"/>
                <w:sz w:val="28"/>
                <w:szCs w:val="28"/>
              </w:rPr>
              <w:softHyphen/>
              <w:t>тельства</w:t>
            </w:r>
          </w:p>
        </w:tc>
      </w:tr>
      <w:tr w:rsidR="00123300" w:rsidRPr="00310745" w:rsidTr="00A82A2D">
        <w:tc>
          <w:tcPr>
            <w:tcW w:w="2570" w:type="dxa"/>
            <w:tcBorders>
              <w:top w:val="single" w:sz="4" w:space="0" w:color="auto"/>
              <w:left w:val="single" w:sz="4" w:space="0" w:color="auto"/>
              <w:bottom w:val="single" w:sz="4" w:space="0" w:color="auto"/>
              <w:right w:val="single" w:sz="4" w:space="0" w:color="auto"/>
            </w:tcBorders>
            <w:hideMark/>
          </w:tcPr>
          <w:p w:rsidR="00123300" w:rsidRPr="00310745" w:rsidRDefault="00123300" w:rsidP="00310745">
            <w:pPr>
              <w:tabs>
                <w:tab w:val="left" w:pos="11821"/>
              </w:tabs>
              <w:rPr>
                <w:rFonts w:ascii="Times New Roman" w:hAnsi="Times New Roman"/>
                <w:b/>
                <w:sz w:val="28"/>
                <w:szCs w:val="28"/>
              </w:rPr>
            </w:pPr>
            <w:r w:rsidRPr="00310745">
              <w:rPr>
                <w:rFonts w:ascii="Times New Roman" w:eastAsia="Century Schoolbook" w:hAnsi="Times New Roman"/>
                <w:b/>
                <w:color w:val="000000"/>
                <w:sz w:val="28"/>
                <w:szCs w:val="28"/>
                <w:lang w:eastAsia="ru-RU" w:bidi="ru-RU"/>
              </w:rPr>
              <w:t>Подготовка к обучению грамоте</w:t>
            </w:r>
          </w:p>
        </w:tc>
        <w:tc>
          <w:tcPr>
            <w:tcW w:w="3208" w:type="dxa"/>
            <w:gridSpan w:val="2"/>
            <w:tcBorders>
              <w:top w:val="single" w:sz="4" w:space="0" w:color="auto"/>
              <w:left w:val="single" w:sz="4" w:space="0" w:color="auto"/>
              <w:bottom w:val="single" w:sz="4" w:space="0" w:color="auto"/>
              <w:right w:val="single" w:sz="4" w:space="0" w:color="auto"/>
            </w:tcBorders>
          </w:tcPr>
          <w:p w:rsidR="00123300" w:rsidRPr="00310745" w:rsidRDefault="00123300" w:rsidP="00310745">
            <w:pPr>
              <w:rPr>
                <w:rFonts w:ascii="Times New Roman" w:eastAsia="Century Schoolbook" w:hAnsi="Times New Roman"/>
                <w:color w:val="000000"/>
                <w:sz w:val="28"/>
                <w:szCs w:val="28"/>
                <w:lang w:eastAsia="ru-RU" w:bidi="ru-RU"/>
              </w:rPr>
            </w:pPr>
            <w:r w:rsidRPr="00310745">
              <w:rPr>
                <w:rFonts w:ascii="Times New Roman" w:eastAsia="Century Schoolbook" w:hAnsi="Times New Roman"/>
                <w:color w:val="000000"/>
                <w:sz w:val="28"/>
                <w:szCs w:val="28"/>
                <w:lang w:eastAsia="ru-RU" w:bidi="ru-RU"/>
              </w:rPr>
              <w:t>Звуки «Р-Рь» и  буква «Р»</w:t>
            </w:r>
          </w:p>
          <w:p w:rsidR="00123300" w:rsidRPr="00310745" w:rsidRDefault="00123300" w:rsidP="00310745">
            <w:pPr>
              <w:tabs>
                <w:tab w:val="left" w:pos="11821"/>
              </w:tabs>
              <w:rPr>
                <w:rFonts w:ascii="Times New Roman" w:eastAsia="Century Schoolbook" w:hAnsi="Times New Roman"/>
                <w:color w:val="000000"/>
                <w:sz w:val="28"/>
                <w:szCs w:val="28"/>
                <w:lang w:eastAsia="ru-RU" w:bidi="ru-RU"/>
              </w:rPr>
            </w:pPr>
            <w:r w:rsidRPr="00310745">
              <w:rPr>
                <w:rFonts w:ascii="Times New Roman" w:eastAsia="Century Schoolbook" w:hAnsi="Times New Roman"/>
                <w:i/>
                <w:iCs/>
                <w:color w:val="000000"/>
                <w:sz w:val="28"/>
                <w:szCs w:val="28"/>
                <w:lang w:eastAsia="ru-RU" w:bidi="ru-RU"/>
              </w:rPr>
              <w:t>Цель:</w:t>
            </w:r>
            <w:r w:rsidRPr="00310745">
              <w:rPr>
                <w:rFonts w:ascii="Times New Roman" w:eastAsia="Century Schoolbook" w:hAnsi="Times New Roman"/>
                <w:color w:val="000000"/>
                <w:sz w:val="28"/>
                <w:szCs w:val="28"/>
                <w:lang w:eastAsia="ru-RU" w:bidi="ru-RU"/>
              </w:rPr>
              <w:t xml:space="preserve"> знакомство с буквой, соотнесение образа буквы со зву</w:t>
            </w:r>
            <w:r w:rsidRPr="00310745">
              <w:rPr>
                <w:rFonts w:ascii="Times New Roman" w:eastAsia="Century Schoolbook" w:hAnsi="Times New Roman"/>
                <w:color w:val="000000"/>
                <w:sz w:val="28"/>
                <w:szCs w:val="28"/>
                <w:lang w:eastAsia="ru-RU" w:bidi="ru-RU"/>
              </w:rPr>
              <w:softHyphen/>
              <w:t>ком</w:t>
            </w:r>
          </w:p>
          <w:p w:rsidR="00123300" w:rsidRPr="00310745" w:rsidRDefault="00123300" w:rsidP="00310745">
            <w:pPr>
              <w:rPr>
                <w:rFonts w:ascii="Times New Roman" w:eastAsia="Century Schoolbook" w:hAnsi="Times New Roman"/>
                <w:color w:val="000000"/>
                <w:sz w:val="28"/>
                <w:szCs w:val="28"/>
                <w:lang w:eastAsia="ru-RU" w:bidi="ru-RU"/>
              </w:rPr>
            </w:pPr>
            <w:r w:rsidRPr="00310745">
              <w:rPr>
                <w:rFonts w:ascii="Times New Roman" w:eastAsia="Century Schoolbook" w:hAnsi="Times New Roman"/>
                <w:color w:val="000000"/>
                <w:sz w:val="28"/>
                <w:szCs w:val="28"/>
                <w:lang w:eastAsia="ru-RU" w:bidi="ru-RU"/>
              </w:rPr>
              <w:t>Звуки «Р-Рь»</w:t>
            </w:r>
          </w:p>
          <w:p w:rsidR="00123300" w:rsidRPr="00310745" w:rsidRDefault="00123300" w:rsidP="00310745">
            <w:pPr>
              <w:tabs>
                <w:tab w:val="left" w:pos="11821"/>
              </w:tabs>
              <w:rPr>
                <w:rFonts w:ascii="Times New Roman" w:eastAsia="Century Schoolbook" w:hAnsi="Times New Roman"/>
                <w:color w:val="000000"/>
                <w:sz w:val="28"/>
                <w:szCs w:val="28"/>
                <w:lang w:eastAsia="ru-RU" w:bidi="ru-RU"/>
              </w:rPr>
            </w:pPr>
            <w:r w:rsidRPr="00310745">
              <w:rPr>
                <w:rFonts w:ascii="Times New Roman" w:eastAsia="Century Schoolbook" w:hAnsi="Times New Roman"/>
                <w:i/>
                <w:iCs/>
                <w:color w:val="000000"/>
                <w:sz w:val="28"/>
                <w:szCs w:val="28"/>
                <w:lang w:eastAsia="ru-RU" w:bidi="ru-RU"/>
              </w:rPr>
              <w:t>Цель:</w:t>
            </w:r>
            <w:r w:rsidRPr="00310745">
              <w:rPr>
                <w:rFonts w:ascii="Times New Roman" w:eastAsia="Century Schoolbook" w:hAnsi="Times New Roman"/>
                <w:color w:val="000000"/>
                <w:sz w:val="28"/>
                <w:szCs w:val="28"/>
                <w:lang w:eastAsia="ru-RU" w:bidi="ru-RU"/>
              </w:rPr>
              <w:t xml:space="preserve"> упражнять в умении придумы</w:t>
            </w:r>
            <w:r w:rsidRPr="00310745">
              <w:rPr>
                <w:rFonts w:ascii="Times New Roman" w:eastAsia="Century Schoolbook" w:hAnsi="Times New Roman"/>
                <w:color w:val="000000"/>
                <w:sz w:val="28"/>
                <w:szCs w:val="28"/>
                <w:lang w:eastAsia="ru-RU" w:bidi="ru-RU"/>
              </w:rPr>
              <w:softHyphen/>
              <w:t>вать слова с задан</w:t>
            </w:r>
            <w:r w:rsidRPr="00310745">
              <w:rPr>
                <w:rFonts w:ascii="Times New Roman" w:eastAsia="Century Schoolbook" w:hAnsi="Times New Roman"/>
                <w:color w:val="000000"/>
                <w:sz w:val="28"/>
                <w:szCs w:val="28"/>
                <w:lang w:eastAsia="ru-RU" w:bidi="ru-RU"/>
              </w:rPr>
              <w:softHyphen/>
              <w:t>ным звуком в нача</w:t>
            </w:r>
            <w:r w:rsidRPr="00310745">
              <w:rPr>
                <w:rFonts w:ascii="Times New Roman" w:eastAsia="Century Schoolbook" w:hAnsi="Times New Roman"/>
                <w:color w:val="000000"/>
                <w:sz w:val="28"/>
                <w:szCs w:val="28"/>
                <w:lang w:eastAsia="ru-RU" w:bidi="ru-RU"/>
              </w:rPr>
              <w:softHyphen/>
              <w:t>ле, в середине и в конце слова</w:t>
            </w:r>
          </w:p>
          <w:p w:rsidR="00123300" w:rsidRPr="00310745" w:rsidRDefault="00123300" w:rsidP="00310745">
            <w:pPr>
              <w:rPr>
                <w:rFonts w:ascii="Times New Roman" w:hAnsi="Times New Roman"/>
                <w:b/>
                <w:sz w:val="28"/>
                <w:szCs w:val="28"/>
              </w:rPr>
            </w:pPr>
          </w:p>
        </w:tc>
        <w:tc>
          <w:tcPr>
            <w:tcW w:w="3792" w:type="dxa"/>
            <w:tcBorders>
              <w:top w:val="single" w:sz="4" w:space="0" w:color="auto"/>
              <w:left w:val="single" w:sz="4" w:space="0" w:color="auto"/>
              <w:bottom w:val="single" w:sz="4" w:space="0" w:color="auto"/>
              <w:right w:val="single" w:sz="4" w:space="0" w:color="auto"/>
            </w:tcBorders>
          </w:tcPr>
          <w:p w:rsidR="00123300" w:rsidRPr="00310745" w:rsidRDefault="00123300" w:rsidP="00310745">
            <w:pPr>
              <w:rPr>
                <w:rFonts w:ascii="Times New Roman" w:eastAsia="Century Schoolbook" w:hAnsi="Times New Roman"/>
                <w:color w:val="000000"/>
                <w:sz w:val="28"/>
                <w:szCs w:val="28"/>
                <w:lang w:eastAsia="ru-RU" w:bidi="ru-RU"/>
              </w:rPr>
            </w:pPr>
            <w:r w:rsidRPr="00310745">
              <w:rPr>
                <w:rFonts w:ascii="Times New Roman" w:eastAsia="Century Schoolbook" w:hAnsi="Times New Roman"/>
                <w:color w:val="000000"/>
                <w:sz w:val="28"/>
                <w:szCs w:val="28"/>
                <w:lang w:eastAsia="ru-RU" w:bidi="ru-RU"/>
              </w:rPr>
              <w:t>Звуки «Р-Рь»</w:t>
            </w:r>
          </w:p>
          <w:p w:rsidR="00123300" w:rsidRPr="00310745" w:rsidRDefault="00123300" w:rsidP="00310745">
            <w:pPr>
              <w:tabs>
                <w:tab w:val="left" w:pos="11821"/>
              </w:tabs>
              <w:rPr>
                <w:rFonts w:ascii="Times New Roman" w:eastAsia="Century Schoolbook" w:hAnsi="Times New Roman"/>
                <w:color w:val="000000"/>
                <w:sz w:val="28"/>
                <w:szCs w:val="28"/>
                <w:lang w:eastAsia="ru-RU" w:bidi="ru-RU"/>
              </w:rPr>
            </w:pPr>
            <w:r w:rsidRPr="00310745">
              <w:rPr>
                <w:rFonts w:ascii="Times New Roman" w:eastAsia="Century Schoolbook" w:hAnsi="Times New Roman"/>
                <w:i/>
                <w:iCs/>
                <w:color w:val="000000"/>
                <w:sz w:val="28"/>
                <w:szCs w:val="28"/>
                <w:lang w:eastAsia="ru-RU" w:bidi="ru-RU"/>
              </w:rPr>
              <w:t>Цель:</w:t>
            </w:r>
            <w:r w:rsidRPr="00310745">
              <w:rPr>
                <w:rFonts w:ascii="Times New Roman" w:eastAsia="Century Schoolbook" w:hAnsi="Times New Roman"/>
                <w:color w:val="000000"/>
                <w:sz w:val="28"/>
                <w:szCs w:val="28"/>
                <w:lang w:eastAsia="ru-RU" w:bidi="ru-RU"/>
              </w:rPr>
              <w:t xml:space="preserve"> упражнять в умении придумы</w:t>
            </w:r>
            <w:r w:rsidRPr="00310745">
              <w:rPr>
                <w:rFonts w:ascii="Times New Roman" w:eastAsia="Century Schoolbook" w:hAnsi="Times New Roman"/>
                <w:color w:val="000000"/>
                <w:sz w:val="28"/>
                <w:szCs w:val="28"/>
                <w:lang w:eastAsia="ru-RU" w:bidi="ru-RU"/>
              </w:rPr>
              <w:softHyphen/>
              <w:t>вать слова с задан</w:t>
            </w:r>
            <w:r w:rsidRPr="00310745">
              <w:rPr>
                <w:rFonts w:ascii="Times New Roman" w:eastAsia="Century Schoolbook" w:hAnsi="Times New Roman"/>
                <w:color w:val="000000"/>
                <w:sz w:val="28"/>
                <w:szCs w:val="28"/>
                <w:lang w:eastAsia="ru-RU" w:bidi="ru-RU"/>
              </w:rPr>
              <w:softHyphen/>
              <w:t>ным звуком в нача</w:t>
            </w:r>
            <w:r w:rsidRPr="00310745">
              <w:rPr>
                <w:rFonts w:ascii="Times New Roman" w:eastAsia="Century Schoolbook" w:hAnsi="Times New Roman"/>
                <w:color w:val="000000"/>
                <w:sz w:val="28"/>
                <w:szCs w:val="28"/>
                <w:lang w:eastAsia="ru-RU" w:bidi="ru-RU"/>
              </w:rPr>
              <w:softHyphen/>
              <w:t>ле, в середине и в конце слова</w:t>
            </w:r>
          </w:p>
          <w:p w:rsidR="00123300" w:rsidRPr="00310745" w:rsidRDefault="00123300" w:rsidP="00310745">
            <w:pPr>
              <w:rPr>
                <w:rFonts w:ascii="Times New Roman" w:eastAsia="Century Schoolbook" w:hAnsi="Times New Roman"/>
                <w:color w:val="000000"/>
                <w:sz w:val="28"/>
                <w:szCs w:val="28"/>
                <w:lang w:eastAsia="ru-RU" w:bidi="ru-RU"/>
              </w:rPr>
            </w:pPr>
            <w:r w:rsidRPr="00310745">
              <w:rPr>
                <w:rFonts w:ascii="Times New Roman" w:eastAsia="Century Schoolbook" w:hAnsi="Times New Roman"/>
                <w:color w:val="000000"/>
                <w:sz w:val="28"/>
                <w:szCs w:val="28"/>
                <w:lang w:eastAsia="ru-RU" w:bidi="ru-RU"/>
              </w:rPr>
              <w:t xml:space="preserve"> Печатание буквы «З» </w:t>
            </w:r>
          </w:p>
          <w:p w:rsidR="00123300" w:rsidRPr="00310745" w:rsidRDefault="00123300" w:rsidP="00310745">
            <w:pPr>
              <w:tabs>
                <w:tab w:val="left" w:pos="11821"/>
              </w:tabs>
              <w:rPr>
                <w:rFonts w:ascii="Times New Roman" w:eastAsia="Century Schoolbook" w:hAnsi="Times New Roman"/>
                <w:color w:val="000000"/>
                <w:sz w:val="28"/>
                <w:szCs w:val="28"/>
                <w:lang w:eastAsia="ru-RU" w:bidi="ru-RU"/>
              </w:rPr>
            </w:pPr>
            <w:r w:rsidRPr="00310745">
              <w:rPr>
                <w:rFonts w:ascii="Times New Roman" w:eastAsia="Century Schoolbook" w:hAnsi="Times New Roman"/>
                <w:i/>
                <w:iCs/>
                <w:color w:val="000000"/>
                <w:sz w:val="28"/>
                <w:szCs w:val="28"/>
                <w:lang w:eastAsia="ru-RU" w:bidi="ru-RU"/>
              </w:rPr>
              <w:t>Цель:</w:t>
            </w:r>
            <w:r w:rsidRPr="00310745">
              <w:rPr>
                <w:rFonts w:ascii="Times New Roman" w:eastAsia="Century Schoolbook" w:hAnsi="Times New Roman"/>
                <w:color w:val="000000"/>
                <w:sz w:val="28"/>
                <w:szCs w:val="28"/>
                <w:lang w:eastAsia="ru-RU" w:bidi="ru-RU"/>
              </w:rPr>
              <w:t xml:space="preserve"> учить писать печатными буква</w:t>
            </w:r>
            <w:r w:rsidRPr="00310745">
              <w:rPr>
                <w:rFonts w:ascii="Times New Roman" w:eastAsia="Century Schoolbook" w:hAnsi="Times New Roman"/>
                <w:color w:val="000000"/>
                <w:sz w:val="28"/>
                <w:szCs w:val="28"/>
                <w:lang w:eastAsia="ru-RU" w:bidi="ru-RU"/>
              </w:rPr>
              <w:softHyphen/>
              <w:t>ми и различать заглавные и строчные буквы</w:t>
            </w:r>
          </w:p>
          <w:p w:rsidR="00123300" w:rsidRPr="00310745" w:rsidRDefault="00123300" w:rsidP="00310745">
            <w:pPr>
              <w:tabs>
                <w:tab w:val="left" w:pos="11821"/>
              </w:tabs>
              <w:rPr>
                <w:rFonts w:ascii="Times New Roman" w:hAnsi="Times New Roman"/>
                <w:sz w:val="28"/>
                <w:szCs w:val="28"/>
              </w:rPr>
            </w:pPr>
          </w:p>
        </w:tc>
      </w:tr>
    </w:tbl>
    <w:p w:rsidR="00123300" w:rsidRPr="00310745" w:rsidRDefault="00123300" w:rsidP="00310745">
      <w:pPr>
        <w:spacing w:after="0" w:line="240" w:lineRule="auto"/>
        <w:rPr>
          <w:rFonts w:ascii="Times New Roman" w:eastAsia="Times New Roman" w:hAnsi="Times New Roman" w:cs="Times New Roman"/>
          <w:sz w:val="28"/>
          <w:szCs w:val="28"/>
          <w:lang w:eastAsia="ru-RU"/>
        </w:rPr>
      </w:pPr>
    </w:p>
    <w:p w:rsidR="00123300" w:rsidRPr="00123300" w:rsidRDefault="00123300" w:rsidP="005F2C90">
      <w:pPr>
        <w:spacing w:after="0" w:line="240" w:lineRule="auto"/>
        <w:rPr>
          <w:rFonts w:ascii="Times New Roman" w:eastAsia="Times New Roman" w:hAnsi="Times New Roman" w:cs="Times New Roman"/>
          <w:b/>
          <w:lang w:eastAsia="ru-RU"/>
        </w:rPr>
      </w:pPr>
    </w:p>
    <w:p w:rsidR="00EC71BE" w:rsidRDefault="00EC71BE" w:rsidP="00EC71BE">
      <w:pPr>
        <w:spacing w:after="0" w:line="240" w:lineRule="auto"/>
        <w:jc w:val="center"/>
        <w:rPr>
          <w:rFonts w:ascii="Times New Roman" w:eastAsia="Times New Roman" w:hAnsi="Times New Roman" w:cs="Times New Roman"/>
          <w:sz w:val="28"/>
          <w:szCs w:val="28"/>
          <w:lang w:eastAsia="ru-RU"/>
        </w:rPr>
      </w:pPr>
      <w:r w:rsidRPr="00123300">
        <w:rPr>
          <w:rFonts w:ascii="Times New Roman" w:eastAsia="Times New Roman" w:hAnsi="Times New Roman" w:cs="Times New Roman"/>
          <w:sz w:val="28"/>
          <w:szCs w:val="28"/>
          <w:lang w:eastAsia="ru-RU"/>
        </w:rPr>
        <w:t>Феврал</w:t>
      </w:r>
      <w:r w:rsidR="005E22CF">
        <w:rPr>
          <w:rFonts w:ascii="Times New Roman" w:eastAsia="Times New Roman" w:hAnsi="Times New Roman" w:cs="Times New Roman"/>
          <w:sz w:val="28"/>
          <w:szCs w:val="28"/>
          <w:lang w:eastAsia="ru-RU"/>
        </w:rPr>
        <w:t>ь, 2</w:t>
      </w:r>
      <w:r>
        <w:rPr>
          <w:rFonts w:ascii="Times New Roman" w:eastAsia="Times New Roman" w:hAnsi="Times New Roman" w:cs="Times New Roman"/>
          <w:sz w:val="28"/>
          <w:szCs w:val="28"/>
          <w:lang w:eastAsia="ru-RU"/>
        </w:rPr>
        <w:t xml:space="preserve">-я неделя             </w:t>
      </w:r>
      <w:r w:rsidRPr="00123300">
        <w:rPr>
          <w:rFonts w:ascii="Times New Roman" w:eastAsia="Times New Roman" w:hAnsi="Times New Roman" w:cs="Times New Roman"/>
          <w:sz w:val="28"/>
          <w:szCs w:val="28"/>
          <w:lang w:eastAsia="ru-RU"/>
        </w:rPr>
        <w:t xml:space="preserve">                             «___-_____ »февраля 20______г</w:t>
      </w:r>
    </w:p>
    <w:p w:rsidR="006C5285" w:rsidRDefault="006C5285" w:rsidP="00EC71BE">
      <w:pPr>
        <w:spacing w:after="0" w:line="240" w:lineRule="auto"/>
        <w:jc w:val="center"/>
        <w:rPr>
          <w:rFonts w:ascii="Times New Roman" w:eastAsia="Times New Roman" w:hAnsi="Times New Roman" w:cs="Times New Roman"/>
          <w:sz w:val="28"/>
          <w:szCs w:val="28"/>
          <w:lang w:eastAsia="ru-RU"/>
        </w:rPr>
      </w:pPr>
    </w:p>
    <w:p w:rsidR="009373C3" w:rsidRDefault="00BC1357" w:rsidP="00FB12E0">
      <w:pPr>
        <w:widowControl w:val="0"/>
        <w:spacing w:after="0" w:line="260" w:lineRule="exact"/>
        <w:jc w:val="center"/>
        <w:rPr>
          <w:rFonts w:ascii="Times New Roman" w:eastAsia="Century Schoolbook" w:hAnsi="Times New Roman" w:cs="Times New Roman"/>
          <w:b/>
          <w:bCs/>
          <w:color w:val="000000"/>
          <w:sz w:val="28"/>
          <w:szCs w:val="28"/>
          <w:lang w:eastAsia="ru-RU" w:bidi="ru-RU"/>
        </w:rPr>
      </w:pPr>
      <w:r w:rsidRPr="00BC1357">
        <w:rPr>
          <w:rFonts w:ascii="Times New Roman" w:eastAsia="Century Schoolbook" w:hAnsi="Times New Roman" w:cs="Times New Roman"/>
          <w:b/>
          <w:bCs/>
          <w:color w:val="000000"/>
          <w:sz w:val="28"/>
          <w:szCs w:val="28"/>
          <w:lang w:eastAsia="ru-RU" w:bidi="ru-RU"/>
        </w:rPr>
        <w:t>Тема: ПРОФЕССИИ. СТРОИТЕЛЬСТВО</w:t>
      </w:r>
    </w:p>
    <w:p w:rsidR="009373C3" w:rsidRPr="00BC1357" w:rsidRDefault="009373C3" w:rsidP="00BC1357">
      <w:pPr>
        <w:widowControl w:val="0"/>
        <w:spacing w:after="0" w:line="260" w:lineRule="exact"/>
        <w:jc w:val="center"/>
        <w:rPr>
          <w:rFonts w:ascii="Times New Roman" w:eastAsia="Century Schoolbook" w:hAnsi="Times New Roman" w:cs="Times New Roman"/>
          <w:b/>
          <w:bCs/>
          <w:color w:val="000000"/>
          <w:sz w:val="28"/>
          <w:szCs w:val="28"/>
          <w:lang w:eastAsia="ru-RU" w:bidi="ru-RU"/>
        </w:rPr>
      </w:pPr>
    </w:p>
    <w:tbl>
      <w:tblPr>
        <w:tblW w:w="9640" w:type="dxa"/>
        <w:tblInd w:w="-132" w:type="dxa"/>
        <w:tblLayout w:type="fixed"/>
        <w:tblCellMar>
          <w:left w:w="10" w:type="dxa"/>
          <w:right w:w="10" w:type="dxa"/>
        </w:tblCellMar>
        <w:tblLook w:val="0000"/>
      </w:tblPr>
      <w:tblGrid>
        <w:gridCol w:w="2552"/>
        <w:gridCol w:w="3260"/>
        <w:gridCol w:w="3828"/>
      </w:tblGrid>
      <w:tr w:rsidR="008C68CB" w:rsidRPr="008C68CB" w:rsidTr="008C68CB">
        <w:trPr>
          <w:trHeight w:hRule="exact" w:val="601"/>
        </w:trPr>
        <w:tc>
          <w:tcPr>
            <w:tcW w:w="2552" w:type="dxa"/>
            <w:tcBorders>
              <w:top w:val="single" w:sz="4" w:space="0" w:color="auto"/>
              <w:left w:val="single" w:sz="4" w:space="0" w:color="auto"/>
            </w:tcBorders>
            <w:shd w:val="clear" w:color="auto" w:fill="FFFFFF"/>
            <w:vAlign w:val="bottom"/>
          </w:tcPr>
          <w:p w:rsidR="008C68CB" w:rsidRPr="008C68CB" w:rsidRDefault="008C68CB" w:rsidP="008C68CB">
            <w:pPr>
              <w:spacing w:after="0" w:line="240" w:lineRule="auto"/>
              <w:jc w:val="center"/>
              <w:rPr>
                <w:rFonts w:ascii="Times New Roman" w:eastAsia="Times New Roman" w:hAnsi="Times New Roman" w:cs="Times New Roman"/>
                <w:b/>
                <w:sz w:val="28"/>
                <w:szCs w:val="28"/>
                <w:lang w:eastAsia="ru-RU" w:bidi="ru-RU"/>
              </w:rPr>
            </w:pPr>
            <w:r w:rsidRPr="008C68CB">
              <w:rPr>
                <w:rFonts w:ascii="Times New Roman" w:eastAsia="Times New Roman" w:hAnsi="Times New Roman" w:cs="Times New Roman"/>
                <w:b/>
                <w:sz w:val="28"/>
                <w:szCs w:val="28"/>
                <w:lang w:eastAsia="ru-RU" w:bidi="ru-RU"/>
              </w:rPr>
              <w:t>Раздел</w:t>
            </w:r>
          </w:p>
        </w:tc>
        <w:tc>
          <w:tcPr>
            <w:tcW w:w="3260" w:type="dxa"/>
            <w:tcBorders>
              <w:top w:val="single" w:sz="4" w:space="0" w:color="auto"/>
              <w:left w:val="single" w:sz="4" w:space="0" w:color="auto"/>
            </w:tcBorders>
            <w:shd w:val="clear" w:color="auto" w:fill="FFFFFF"/>
            <w:vAlign w:val="bottom"/>
          </w:tcPr>
          <w:p w:rsidR="008C68CB" w:rsidRPr="008C68CB" w:rsidRDefault="008C68CB" w:rsidP="008C68CB">
            <w:pPr>
              <w:spacing w:after="0" w:line="240" w:lineRule="auto"/>
              <w:jc w:val="center"/>
              <w:rPr>
                <w:rFonts w:ascii="Times New Roman" w:eastAsia="Times New Roman" w:hAnsi="Times New Roman" w:cs="Times New Roman"/>
                <w:b/>
                <w:sz w:val="28"/>
                <w:szCs w:val="28"/>
                <w:lang w:eastAsia="ru-RU" w:bidi="ru-RU"/>
              </w:rPr>
            </w:pPr>
            <w:r w:rsidRPr="008C68CB">
              <w:rPr>
                <w:rFonts w:ascii="Times New Roman" w:eastAsia="Times New Roman" w:hAnsi="Times New Roman" w:cs="Times New Roman"/>
                <w:b/>
                <w:sz w:val="28"/>
                <w:szCs w:val="28"/>
                <w:lang w:eastAsia="ru-RU" w:bidi="ru-RU"/>
              </w:rPr>
              <w:t>Понедельник</w:t>
            </w:r>
          </w:p>
        </w:tc>
        <w:tc>
          <w:tcPr>
            <w:tcW w:w="3828" w:type="dxa"/>
            <w:tcBorders>
              <w:top w:val="single" w:sz="4" w:space="0" w:color="auto"/>
              <w:left w:val="single" w:sz="4" w:space="0" w:color="auto"/>
              <w:right w:val="single" w:sz="4" w:space="0" w:color="auto"/>
            </w:tcBorders>
            <w:shd w:val="clear" w:color="auto" w:fill="FFFFFF"/>
            <w:vAlign w:val="bottom"/>
          </w:tcPr>
          <w:p w:rsidR="008C68CB" w:rsidRPr="008C68CB" w:rsidRDefault="008C68CB" w:rsidP="008C68CB">
            <w:pPr>
              <w:spacing w:after="0" w:line="240" w:lineRule="auto"/>
              <w:jc w:val="center"/>
              <w:rPr>
                <w:rFonts w:ascii="Times New Roman" w:eastAsia="Times New Roman" w:hAnsi="Times New Roman" w:cs="Times New Roman"/>
                <w:b/>
                <w:sz w:val="28"/>
                <w:szCs w:val="28"/>
                <w:lang w:eastAsia="ru-RU" w:bidi="ru-RU"/>
              </w:rPr>
            </w:pPr>
            <w:r w:rsidRPr="008C68CB">
              <w:rPr>
                <w:rFonts w:ascii="Times New Roman" w:eastAsia="Times New Roman" w:hAnsi="Times New Roman" w:cs="Times New Roman"/>
                <w:b/>
                <w:sz w:val="28"/>
                <w:szCs w:val="28"/>
                <w:lang w:eastAsia="ru-RU" w:bidi="ru-RU"/>
              </w:rPr>
              <w:t>Пятница</w:t>
            </w:r>
          </w:p>
        </w:tc>
      </w:tr>
      <w:tr w:rsidR="008C68CB" w:rsidRPr="008C68CB" w:rsidTr="002C6DAC">
        <w:trPr>
          <w:trHeight w:hRule="exact" w:val="3544"/>
        </w:trPr>
        <w:tc>
          <w:tcPr>
            <w:tcW w:w="2552" w:type="dxa"/>
            <w:tcBorders>
              <w:top w:val="single" w:sz="4" w:space="0" w:color="auto"/>
              <w:left w:val="single" w:sz="4" w:space="0" w:color="auto"/>
            </w:tcBorders>
            <w:shd w:val="clear" w:color="auto" w:fill="FFFFFF"/>
            <w:vAlign w:val="bottom"/>
          </w:tcPr>
          <w:p w:rsidR="008C68CB" w:rsidRPr="008C68CB" w:rsidRDefault="008C68CB" w:rsidP="002C6DAC">
            <w:pPr>
              <w:spacing w:after="0" w:line="240" w:lineRule="auto"/>
              <w:rPr>
                <w:rFonts w:ascii="Times New Roman" w:eastAsia="Times New Roman" w:hAnsi="Times New Roman" w:cs="Times New Roman"/>
                <w:b/>
                <w:sz w:val="28"/>
                <w:szCs w:val="28"/>
                <w:lang w:eastAsia="ru-RU" w:bidi="ru-RU"/>
              </w:rPr>
            </w:pPr>
            <w:r w:rsidRPr="008C68CB">
              <w:rPr>
                <w:rFonts w:ascii="Times New Roman" w:eastAsia="Times New Roman" w:hAnsi="Times New Roman" w:cs="Times New Roman"/>
                <w:b/>
                <w:sz w:val="28"/>
                <w:szCs w:val="28"/>
                <w:lang w:eastAsia="ru-RU" w:bidi="ru-RU"/>
              </w:rPr>
              <w:t>Развитие общих речевых навыков Артикуляци</w:t>
            </w:r>
            <w:r w:rsidRPr="008C68CB">
              <w:rPr>
                <w:rFonts w:ascii="Times New Roman" w:eastAsia="Times New Roman" w:hAnsi="Times New Roman" w:cs="Times New Roman"/>
                <w:b/>
                <w:sz w:val="28"/>
                <w:szCs w:val="28"/>
                <w:lang w:eastAsia="ru-RU" w:bidi="ru-RU"/>
              </w:rPr>
              <w:softHyphen/>
              <w:t>онная</w:t>
            </w:r>
          </w:p>
          <w:p w:rsidR="008C68CB" w:rsidRDefault="008C68CB" w:rsidP="002C6DAC">
            <w:pPr>
              <w:spacing w:after="0" w:line="240" w:lineRule="auto"/>
              <w:rPr>
                <w:rFonts w:ascii="Times New Roman" w:eastAsia="Times New Roman" w:hAnsi="Times New Roman" w:cs="Times New Roman"/>
                <w:b/>
                <w:sz w:val="28"/>
                <w:szCs w:val="28"/>
                <w:lang w:eastAsia="ru-RU" w:bidi="ru-RU"/>
              </w:rPr>
            </w:pPr>
            <w:r w:rsidRPr="008C68CB">
              <w:rPr>
                <w:rFonts w:ascii="Times New Roman" w:eastAsia="Times New Roman" w:hAnsi="Times New Roman" w:cs="Times New Roman"/>
                <w:b/>
                <w:sz w:val="28"/>
                <w:szCs w:val="28"/>
                <w:lang w:eastAsia="ru-RU" w:bidi="ru-RU"/>
              </w:rPr>
              <w:t>гимнастика Развитие мел</w:t>
            </w:r>
            <w:r w:rsidRPr="008C68CB">
              <w:rPr>
                <w:rFonts w:ascii="Times New Roman" w:eastAsia="Times New Roman" w:hAnsi="Times New Roman" w:cs="Times New Roman"/>
                <w:b/>
                <w:sz w:val="28"/>
                <w:szCs w:val="28"/>
                <w:lang w:eastAsia="ru-RU" w:bidi="ru-RU"/>
              </w:rPr>
              <w:softHyphen/>
              <w:t>кой моторики</w:t>
            </w:r>
          </w:p>
          <w:p w:rsidR="002C6DAC" w:rsidRDefault="002C6DAC" w:rsidP="002C6DAC">
            <w:pPr>
              <w:spacing w:after="0" w:line="240" w:lineRule="auto"/>
              <w:rPr>
                <w:rFonts w:ascii="Times New Roman" w:eastAsia="Times New Roman" w:hAnsi="Times New Roman" w:cs="Times New Roman"/>
                <w:b/>
                <w:sz w:val="28"/>
                <w:szCs w:val="28"/>
                <w:lang w:eastAsia="ru-RU" w:bidi="ru-RU"/>
              </w:rPr>
            </w:pPr>
          </w:p>
          <w:p w:rsidR="002C6DAC" w:rsidRDefault="002C6DAC" w:rsidP="002C6DAC">
            <w:pPr>
              <w:spacing w:after="0" w:line="240" w:lineRule="auto"/>
              <w:rPr>
                <w:rFonts w:ascii="Times New Roman" w:eastAsia="Times New Roman" w:hAnsi="Times New Roman" w:cs="Times New Roman"/>
                <w:b/>
                <w:sz w:val="28"/>
                <w:szCs w:val="28"/>
                <w:lang w:eastAsia="ru-RU" w:bidi="ru-RU"/>
              </w:rPr>
            </w:pPr>
          </w:p>
          <w:p w:rsidR="002C6DAC" w:rsidRDefault="002C6DAC" w:rsidP="002C6DAC">
            <w:pPr>
              <w:spacing w:after="0" w:line="240" w:lineRule="auto"/>
              <w:rPr>
                <w:rFonts w:ascii="Times New Roman" w:eastAsia="Times New Roman" w:hAnsi="Times New Roman" w:cs="Times New Roman"/>
                <w:b/>
                <w:sz w:val="28"/>
                <w:szCs w:val="28"/>
                <w:lang w:eastAsia="ru-RU" w:bidi="ru-RU"/>
              </w:rPr>
            </w:pPr>
          </w:p>
          <w:p w:rsidR="002C6DAC" w:rsidRPr="008C68CB" w:rsidRDefault="002C6DAC" w:rsidP="002C6DAC">
            <w:pPr>
              <w:spacing w:after="0" w:line="240" w:lineRule="auto"/>
              <w:rPr>
                <w:rFonts w:ascii="Times New Roman" w:eastAsia="Times New Roman" w:hAnsi="Times New Roman" w:cs="Times New Roman"/>
                <w:b/>
                <w:sz w:val="28"/>
                <w:szCs w:val="28"/>
                <w:lang w:eastAsia="ru-RU" w:bidi="ru-RU"/>
              </w:rPr>
            </w:pPr>
          </w:p>
        </w:tc>
        <w:tc>
          <w:tcPr>
            <w:tcW w:w="7088" w:type="dxa"/>
            <w:gridSpan w:val="2"/>
            <w:tcBorders>
              <w:top w:val="single" w:sz="4" w:space="0" w:color="auto"/>
              <w:left w:val="single" w:sz="4" w:space="0" w:color="auto"/>
              <w:right w:val="single" w:sz="4" w:space="0" w:color="auto"/>
            </w:tcBorders>
            <w:shd w:val="clear" w:color="auto" w:fill="FFFFFF"/>
            <w:vAlign w:val="bottom"/>
          </w:tcPr>
          <w:p w:rsidR="008C68CB" w:rsidRPr="008C68CB" w:rsidRDefault="008C68CB" w:rsidP="002C6DAC">
            <w:pPr>
              <w:spacing w:after="0" w:line="240" w:lineRule="auto"/>
              <w:rPr>
                <w:rFonts w:ascii="Times New Roman" w:eastAsia="Times New Roman" w:hAnsi="Times New Roman" w:cs="Times New Roman"/>
                <w:sz w:val="28"/>
                <w:szCs w:val="28"/>
                <w:lang w:eastAsia="ru-RU" w:bidi="ru-RU"/>
              </w:rPr>
            </w:pPr>
            <w:r w:rsidRPr="008C68CB">
              <w:rPr>
                <w:rFonts w:ascii="Times New Roman" w:eastAsia="Times New Roman" w:hAnsi="Times New Roman" w:cs="Times New Roman"/>
                <w:sz w:val="28"/>
                <w:szCs w:val="28"/>
                <w:lang w:eastAsia="ru-RU" w:bidi="ru-RU"/>
              </w:rPr>
              <w:t>Разучивание четверостиший по теме</w:t>
            </w:r>
          </w:p>
          <w:p w:rsidR="008C68CB" w:rsidRPr="008C68CB" w:rsidRDefault="008C68CB" w:rsidP="002C6DAC">
            <w:pPr>
              <w:spacing w:after="0" w:line="240" w:lineRule="auto"/>
              <w:rPr>
                <w:rFonts w:ascii="Times New Roman" w:eastAsia="Times New Roman" w:hAnsi="Times New Roman" w:cs="Times New Roman"/>
                <w:sz w:val="28"/>
                <w:szCs w:val="28"/>
                <w:lang w:eastAsia="ru-RU" w:bidi="ru-RU"/>
              </w:rPr>
            </w:pPr>
            <w:r w:rsidRPr="008C68CB">
              <w:rPr>
                <w:rFonts w:ascii="Times New Roman" w:eastAsia="Times New Roman" w:hAnsi="Times New Roman" w:cs="Times New Roman"/>
                <w:i/>
                <w:iCs/>
                <w:sz w:val="28"/>
                <w:szCs w:val="28"/>
                <w:lang w:eastAsia="ru-RU" w:bidi="ru-RU"/>
              </w:rPr>
              <w:t>Цель:</w:t>
            </w:r>
            <w:r w:rsidRPr="008C68CB">
              <w:rPr>
                <w:rFonts w:ascii="Times New Roman" w:eastAsia="Times New Roman" w:hAnsi="Times New Roman" w:cs="Times New Roman"/>
                <w:sz w:val="28"/>
                <w:szCs w:val="28"/>
                <w:lang w:eastAsia="ru-RU" w:bidi="ru-RU"/>
              </w:rPr>
              <w:t xml:space="preserve"> учить выразительно читать стихи, пользуясь смысловыми паузами, интонаци</w:t>
            </w:r>
            <w:r w:rsidRPr="008C68CB">
              <w:rPr>
                <w:rFonts w:ascii="Times New Roman" w:eastAsia="Times New Roman" w:hAnsi="Times New Roman" w:cs="Times New Roman"/>
                <w:sz w:val="28"/>
                <w:szCs w:val="28"/>
                <w:lang w:eastAsia="ru-RU" w:bidi="ru-RU"/>
              </w:rPr>
              <w:softHyphen/>
              <w:t>ями, ударениями</w:t>
            </w:r>
          </w:p>
          <w:p w:rsidR="002C6DAC" w:rsidRDefault="008C68CB" w:rsidP="002C6DAC">
            <w:pPr>
              <w:spacing w:after="0" w:line="240" w:lineRule="auto"/>
              <w:rPr>
                <w:rFonts w:ascii="Times New Roman" w:eastAsia="Times New Roman" w:hAnsi="Times New Roman" w:cs="Times New Roman"/>
                <w:sz w:val="28"/>
                <w:szCs w:val="28"/>
                <w:lang w:eastAsia="ru-RU" w:bidi="ru-RU"/>
              </w:rPr>
            </w:pPr>
            <w:r w:rsidRPr="008C68CB">
              <w:rPr>
                <w:rFonts w:ascii="Times New Roman" w:eastAsia="Times New Roman" w:hAnsi="Times New Roman" w:cs="Times New Roman"/>
                <w:sz w:val="28"/>
                <w:szCs w:val="28"/>
                <w:lang w:eastAsia="ru-RU" w:bidi="ru-RU"/>
              </w:rPr>
              <w:t>Интерактивная артикуляционная гимнастика-сказка «</w:t>
            </w:r>
            <w:r w:rsidR="002C6DAC">
              <w:rPr>
                <w:rFonts w:ascii="Times New Roman" w:eastAsia="Times New Roman" w:hAnsi="Times New Roman" w:cs="Times New Roman"/>
                <w:sz w:val="28"/>
                <w:szCs w:val="28"/>
                <w:lang w:eastAsia="ru-RU" w:bidi="ru-RU"/>
              </w:rPr>
              <w:t>Поиграем в зоопарк!»</w:t>
            </w:r>
          </w:p>
          <w:p w:rsidR="008C68CB" w:rsidRPr="008C68CB" w:rsidRDefault="008C68CB" w:rsidP="002C6DAC">
            <w:pPr>
              <w:spacing w:after="0" w:line="240" w:lineRule="auto"/>
              <w:rPr>
                <w:rFonts w:ascii="Times New Roman" w:eastAsia="Times New Roman" w:hAnsi="Times New Roman" w:cs="Times New Roman"/>
                <w:sz w:val="28"/>
                <w:szCs w:val="28"/>
                <w:lang w:eastAsia="ru-RU" w:bidi="ru-RU"/>
              </w:rPr>
            </w:pPr>
            <w:r w:rsidRPr="008C68CB">
              <w:rPr>
                <w:rFonts w:ascii="Times New Roman" w:eastAsia="Times New Roman" w:hAnsi="Times New Roman" w:cs="Times New Roman"/>
                <w:i/>
                <w:iCs/>
                <w:sz w:val="28"/>
                <w:szCs w:val="28"/>
                <w:lang w:eastAsia="ru-RU" w:bidi="ru-RU"/>
              </w:rPr>
              <w:t>Цель:</w:t>
            </w:r>
            <w:r w:rsidRPr="008C68CB">
              <w:rPr>
                <w:rFonts w:ascii="Times New Roman" w:eastAsia="Times New Roman" w:hAnsi="Times New Roman" w:cs="Times New Roman"/>
                <w:sz w:val="28"/>
                <w:szCs w:val="28"/>
                <w:lang w:eastAsia="ru-RU" w:bidi="ru-RU"/>
              </w:rPr>
              <w:t xml:space="preserve"> закрепление полноценных движений и переключаемости артикуляционных органов</w:t>
            </w:r>
          </w:p>
          <w:p w:rsidR="008C68CB" w:rsidRPr="008C68CB" w:rsidRDefault="008C68CB" w:rsidP="002C6DAC">
            <w:pPr>
              <w:spacing w:after="0" w:line="240" w:lineRule="auto"/>
              <w:rPr>
                <w:rFonts w:ascii="Times New Roman" w:eastAsia="Times New Roman" w:hAnsi="Times New Roman" w:cs="Times New Roman"/>
                <w:sz w:val="28"/>
                <w:szCs w:val="28"/>
                <w:lang w:eastAsia="ru-RU" w:bidi="ru-RU"/>
              </w:rPr>
            </w:pPr>
            <w:r w:rsidRPr="008C68CB">
              <w:rPr>
                <w:rFonts w:ascii="Times New Roman" w:eastAsia="Times New Roman" w:hAnsi="Times New Roman" w:cs="Times New Roman"/>
                <w:sz w:val="28"/>
                <w:szCs w:val="28"/>
                <w:lang w:eastAsia="ru-RU" w:bidi="ru-RU"/>
              </w:rPr>
              <w:t xml:space="preserve">Упражнение со счётными палочками </w:t>
            </w:r>
            <w:r w:rsidR="002C6DAC">
              <w:rPr>
                <w:rFonts w:ascii="Times New Roman" w:eastAsia="Times New Roman" w:hAnsi="Times New Roman" w:cs="Times New Roman"/>
                <w:sz w:val="28"/>
                <w:szCs w:val="28"/>
                <w:lang w:eastAsia="ru-RU" w:bidi="ru-RU"/>
              </w:rPr>
              <w:t xml:space="preserve">— построение «сруба» </w:t>
            </w:r>
          </w:p>
          <w:p w:rsidR="008C68CB" w:rsidRPr="008C68CB" w:rsidRDefault="008C68CB" w:rsidP="002C6DAC">
            <w:pPr>
              <w:spacing w:after="0" w:line="240" w:lineRule="auto"/>
              <w:rPr>
                <w:rFonts w:ascii="Times New Roman" w:eastAsia="Times New Roman" w:hAnsi="Times New Roman" w:cs="Times New Roman"/>
                <w:sz w:val="28"/>
                <w:szCs w:val="28"/>
                <w:lang w:eastAsia="ru-RU" w:bidi="ru-RU"/>
              </w:rPr>
            </w:pPr>
            <w:r w:rsidRPr="008C68CB">
              <w:rPr>
                <w:rFonts w:ascii="Times New Roman" w:eastAsia="Times New Roman" w:hAnsi="Times New Roman" w:cs="Times New Roman"/>
                <w:i/>
                <w:iCs/>
                <w:sz w:val="28"/>
                <w:szCs w:val="28"/>
                <w:lang w:eastAsia="ru-RU" w:bidi="ru-RU"/>
              </w:rPr>
              <w:t>Цель:</w:t>
            </w:r>
            <w:r w:rsidRPr="008C68CB">
              <w:rPr>
                <w:rFonts w:ascii="Times New Roman" w:eastAsia="Times New Roman" w:hAnsi="Times New Roman" w:cs="Times New Roman"/>
                <w:sz w:val="28"/>
                <w:szCs w:val="28"/>
                <w:lang w:eastAsia="ru-RU" w:bidi="ru-RU"/>
              </w:rPr>
              <w:t xml:space="preserve"> развитие мелкой моторики, координация речи с движением</w:t>
            </w:r>
          </w:p>
        </w:tc>
      </w:tr>
      <w:tr w:rsidR="008C68CB" w:rsidRPr="008C68CB" w:rsidTr="006776A6">
        <w:trPr>
          <w:trHeight w:hRule="exact" w:val="2419"/>
        </w:trPr>
        <w:tc>
          <w:tcPr>
            <w:tcW w:w="2552" w:type="dxa"/>
            <w:tcBorders>
              <w:top w:val="single" w:sz="4" w:space="0" w:color="auto"/>
              <w:left w:val="single" w:sz="4" w:space="0" w:color="auto"/>
            </w:tcBorders>
            <w:shd w:val="clear" w:color="auto" w:fill="FFFFFF"/>
          </w:tcPr>
          <w:p w:rsidR="008C68CB" w:rsidRPr="008C68CB" w:rsidRDefault="008C68CB" w:rsidP="002C6DAC">
            <w:pPr>
              <w:spacing w:after="0" w:line="240" w:lineRule="auto"/>
              <w:rPr>
                <w:rFonts w:ascii="Times New Roman" w:eastAsia="Times New Roman" w:hAnsi="Times New Roman" w:cs="Times New Roman"/>
                <w:b/>
                <w:sz w:val="28"/>
                <w:szCs w:val="28"/>
                <w:lang w:eastAsia="ru-RU" w:bidi="ru-RU"/>
              </w:rPr>
            </w:pPr>
            <w:r w:rsidRPr="008C68CB">
              <w:rPr>
                <w:rFonts w:ascii="Times New Roman" w:eastAsia="Times New Roman" w:hAnsi="Times New Roman" w:cs="Times New Roman"/>
                <w:b/>
                <w:sz w:val="28"/>
                <w:szCs w:val="28"/>
                <w:lang w:eastAsia="ru-RU" w:bidi="ru-RU"/>
              </w:rPr>
              <w:lastRenderedPageBreak/>
              <w:t>Развитие</w:t>
            </w:r>
          </w:p>
          <w:p w:rsidR="008C68CB" w:rsidRPr="008C68CB" w:rsidRDefault="008C68CB" w:rsidP="002C6DAC">
            <w:pPr>
              <w:spacing w:after="0" w:line="240" w:lineRule="auto"/>
              <w:rPr>
                <w:rFonts w:ascii="Times New Roman" w:eastAsia="Times New Roman" w:hAnsi="Times New Roman" w:cs="Times New Roman"/>
                <w:b/>
                <w:sz w:val="28"/>
                <w:szCs w:val="28"/>
                <w:lang w:eastAsia="ru-RU" w:bidi="ru-RU"/>
              </w:rPr>
            </w:pPr>
            <w:r w:rsidRPr="008C68CB">
              <w:rPr>
                <w:rFonts w:ascii="Times New Roman" w:eastAsia="Times New Roman" w:hAnsi="Times New Roman" w:cs="Times New Roman"/>
                <w:b/>
                <w:sz w:val="28"/>
                <w:szCs w:val="28"/>
                <w:lang w:eastAsia="ru-RU" w:bidi="ru-RU"/>
              </w:rPr>
              <w:t>фонемати</w:t>
            </w:r>
            <w:r w:rsidRPr="008C68CB">
              <w:rPr>
                <w:rFonts w:ascii="Times New Roman" w:eastAsia="Times New Roman" w:hAnsi="Times New Roman" w:cs="Times New Roman"/>
                <w:b/>
                <w:sz w:val="28"/>
                <w:szCs w:val="28"/>
                <w:lang w:eastAsia="ru-RU" w:bidi="ru-RU"/>
              </w:rPr>
              <w:softHyphen/>
              <w:t>ческих</w:t>
            </w:r>
          </w:p>
          <w:p w:rsidR="008C68CB" w:rsidRPr="008C68CB" w:rsidRDefault="008C68CB" w:rsidP="002C6DAC">
            <w:pPr>
              <w:spacing w:after="0" w:line="240" w:lineRule="auto"/>
              <w:rPr>
                <w:rFonts w:ascii="Times New Roman" w:eastAsia="Times New Roman" w:hAnsi="Times New Roman" w:cs="Times New Roman"/>
                <w:b/>
                <w:sz w:val="28"/>
                <w:szCs w:val="28"/>
                <w:lang w:eastAsia="ru-RU" w:bidi="ru-RU"/>
              </w:rPr>
            </w:pPr>
            <w:r w:rsidRPr="008C68CB">
              <w:rPr>
                <w:rFonts w:ascii="Times New Roman" w:eastAsia="Times New Roman" w:hAnsi="Times New Roman" w:cs="Times New Roman"/>
                <w:b/>
                <w:sz w:val="28"/>
                <w:szCs w:val="28"/>
                <w:lang w:eastAsia="ru-RU" w:bidi="ru-RU"/>
              </w:rPr>
              <w:t>представлений</w:t>
            </w:r>
          </w:p>
        </w:tc>
        <w:tc>
          <w:tcPr>
            <w:tcW w:w="3260" w:type="dxa"/>
            <w:tcBorders>
              <w:top w:val="single" w:sz="4" w:space="0" w:color="auto"/>
              <w:left w:val="single" w:sz="4" w:space="0" w:color="auto"/>
            </w:tcBorders>
            <w:shd w:val="clear" w:color="auto" w:fill="FFFFFF"/>
            <w:vAlign w:val="bottom"/>
          </w:tcPr>
          <w:p w:rsidR="008C68CB" w:rsidRPr="008C68CB" w:rsidRDefault="008C68CB" w:rsidP="002C6DAC">
            <w:pPr>
              <w:spacing w:after="0" w:line="240" w:lineRule="auto"/>
              <w:rPr>
                <w:rFonts w:ascii="Times New Roman" w:eastAsia="Times New Roman" w:hAnsi="Times New Roman" w:cs="Times New Roman"/>
                <w:sz w:val="28"/>
                <w:szCs w:val="28"/>
                <w:lang w:eastAsia="ru-RU" w:bidi="ru-RU"/>
              </w:rPr>
            </w:pPr>
            <w:r w:rsidRPr="008C68CB">
              <w:rPr>
                <w:rFonts w:ascii="Times New Roman" w:eastAsia="Times New Roman" w:hAnsi="Times New Roman" w:cs="Times New Roman"/>
                <w:sz w:val="28"/>
                <w:szCs w:val="28"/>
                <w:lang w:eastAsia="ru-RU" w:bidi="ru-RU"/>
              </w:rPr>
              <w:t>Д. и. «Назови пер</w:t>
            </w:r>
            <w:r w:rsidRPr="008C68CB">
              <w:rPr>
                <w:rFonts w:ascii="Times New Roman" w:eastAsia="Times New Roman" w:hAnsi="Times New Roman" w:cs="Times New Roman"/>
                <w:sz w:val="28"/>
                <w:szCs w:val="28"/>
                <w:lang w:eastAsia="ru-RU" w:bidi="ru-RU"/>
              </w:rPr>
              <w:softHyphen/>
              <w:t>вый звук в словах и придумай слово на этот звук»</w:t>
            </w:r>
          </w:p>
          <w:p w:rsidR="008C68CB" w:rsidRDefault="008C68CB" w:rsidP="002C6DAC">
            <w:pPr>
              <w:spacing w:after="0" w:line="240" w:lineRule="auto"/>
              <w:rPr>
                <w:rFonts w:ascii="Times New Roman" w:eastAsia="Times New Roman" w:hAnsi="Times New Roman" w:cs="Times New Roman"/>
                <w:sz w:val="28"/>
                <w:szCs w:val="28"/>
                <w:lang w:eastAsia="ru-RU" w:bidi="ru-RU"/>
              </w:rPr>
            </w:pPr>
            <w:r w:rsidRPr="008C68CB">
              <w:rPr>
                <w:rFonts w:ascii="Times New Roman" w:eastAsia="Times New Roman" w:hAnsi="Times New Roman" w:cs="Times New Roman"/>
                <w:i/>
                <w:iCs/>
                <w:sz w:val="28"/>
                <w:szCs w:val="28"/>
                <w:lang w:eastAsia="ru-RU" w:bidi="ru-RU"/>
              </w:rPr>
              <w:t>Цель:</w:t>
            </w:r>
            <w:r w:rsidRPr="008C68CB">
              <w:rPr>
                <w:rFonts w:ascii="Times New Roman" w:eastAsia="Times New Roman" w:hAnsi="Times New Roman" w:cs="Times New Roman"/>
                <w:sz w:val="28"/>
                <w:szCs w:val="28"/>
                <w:lang w:eastAsia="ru-RU" w:bidi="ru-RU"/>
              </w:rPr>
              <w:t xml:space="preserve"> закреплять умение выделять первый</w:t>
            </w:r>
            <w:r w:rsidR="006058F5">
              <w:rPr>
                <w:rFonts w:ascii="Times New Roman" w:eastAsia="Times New Roman" w:hAnsi="Times New Roman" w:cs="Times New Roman"/>
                <w:sz w:val="28"/>
                <w:szCs w:val="28"/>
                <w:lang w:eastAsia="ru-RU" w:bidi="ru-RU"/>
              </w:rPr>
              <w:t xml:space="preserve"> звук в слове и придумывать сло</w:t>
            </w:r>
            <w:r w:rsidRPr="008C68CB">
              <w:rPr>
                <w:rFonts w:ascii="Times New Roman" w:eastAsia="Times New Roman" w:hAnsi="Times New Roman" w:cs="Times New Roman"/>
                <w:sz w:val="28"/>
                <w:szCs w:val="28"/>
                <w:lang w:eastAsia="ru-RU" w:bidi="ru-RU"/>
              </w:rPr>
              <w:t>ва с ним</w:t>
            </w:r>
          </w:p>
          <w:p w:rsidR="006776A6" w:rsidRDefault="006776A6" w:rsidP="002C6DAC">
            <w:pPr>
              <w:spacing w:after="0" w:line="240" w:lineRule="auto"/>
              <w:rPr>
                <w:rFonts w:ascii="Times New Roman" w:eastAsia="Times New Roman" w:hAnsi="Times New Roman" w:cs="Times New Roman"/>
                <w:sz w:val="28"/>
                <w:szCs w:val="28"/>
                <w:lang w:eastAsia="ru-RU" w:bidi="ru-RU"/>
              </w:rPr>
            </w:pPr>
          </w:p>
          <w:p w:rsidR="006776A6" w:rsidRPr="008C68CB" w:rsidRDefault="006776A6" w:rsidP="002C6DAC">
            <w:pPr>
              <w:spacing w:after="0" w:line="240" w:lineRule="auto"/>
              <w:rPr>
                <w:rFonts w:ascii="Times New Roman" w:eastAsia="Times New Roman" w:hAnsi="Times New Roman" w:cs="Times New Roman"/>
                <w:sz w:val="28"/>
                <w:szCs w:val="28"/>
                <w:lang w:eastAsia="ru-RU" w:bidi="ru-RU"/>
              </w:rPr>
            </w:pPr>
          </w:p>
        </w:tc>
        <w:tc>
          <w:tcPr>
            <w:tcW w:w="3828" w:type="dxa"/>
            <w:tcBorders>
              <w:top w:val="single" w:sz="4" w:space="0" w:color="auto"/>
              <w:left w:val="single" w:sz="4" w:space="0" w:color="auto"/>
              <w:right w:val="single" w:sz="4" w:space="0" w:color="auto"/>
            </w:tcBorders>
            <w:shd w:val="clear" w:color="auto" w:fill="FFFFFF"/>
          </w:tcPr>
          <w:p w:rsidR="006776A6" w:rsidRDefault="008C68CB" w:rsidP="002C6DAC">
            <w:pPr>
              <w:spacing w:after="0" w:line="240" w:lineRule="auto"/>
              <w:rPr>
                <w:rFonts w:ascii="Times New Roman" w:eastAsia="Times New Roman" w:hAnsi="Times New Roman" w:cs="Times New Roman"/>
                <w:sz w:val="28"/>
                <w:szCs w:val="28"/>
                <w:lang w:eastAsia="ru-RU" w:bidi="ru-RU"/>
              </w:rPr>
            </w:pPr>
            <w:r w:rsidRPr="008C68CB">
              <w:rPr>
                <w:rFonts w:ascii="Times New Roman" w:eastAsia="Times New Roman" w:hAnsi="Times New Roman" w:cs="Times New Roman"/>
                <w:sz w:val="28"/>
                <w:szCs w:val="28"/>
                <w:lang w:eastAsia="ru-RU" w:bidi="ru-RU"/>
              </w:rPr>
              <w:t>Д. и. «Назови зву</w:t>
            </w:r>
            <w:r w:rsidRPr="008C68CB">
              <w:rPr>
                <w:rFonts w:ascii="Times New Roman" w:eastAsia="Times New Roman" w:hAnsi="Times New Roman" w:cs="Times New Roman"/>
                <w:sz w:val="28"/>
                <w:szCs w:val="28"/>
                <w:lang w:eastAsia="ru-RU" w:bidi="ru-RU"/>
              </w:rPr>
              <w:softHyphen/>
              <w:t xml:space="preserve">ки, которыми слова отличаются друг от друга» </w:t>
            </w:r>
          </w:p>
          <w:p w:rsidR="008C68CB" w:rsidRPr="008C68CB" w:rsidRDefault="008C68CB" w:rsidP="002C6DAC">
            <w:pPr>
              <w:spacing w:after="0" w:line="240" w:lineRule="auto"/>
              <w:rPr>
                <w:rFonts w:ascii="Times New Roman" w:eastAsia="Times New Roman" w:hAnsi="Times New Roman" w:cs="Times New Roman"/>
                <w:sz w:val="28"/>
                <w:szCs w:val="28"/>
                <w:lang w:eastAsia="ru-RU" w:bidi="ru-RU"/>
              </w:rPr>
            </w:pPr>
            <w:r w:rsidRPr="008C68CB">
              <w:rPr>
                <w:rFonts w:ascii="Times New Roman" w:eastAsia="Times New Roman" w:hAnsi="Times New Roman" w:cs="Times New Roman"/>
                <w:i/>
                <w:iCs/>
                <w:sz w:val="28"/>
                <w:szCs w:val="28"/>
                <w:lang w:eastAsia="ru-RU" w:bidi="ru-RU"/>
              </w:rPr>
              <w:t>Цель:</w:t>
            </w:r>
            <w:r w:rsidR="006776A6">
              <w:rPr>
                <w:rFonts w:ascii="Times New Roman" w:eastAsia="Times New Roman" w:hAnsi="Times New Roman" w:cs="Times New Roman"/>
                <w:sz w:val="28"/>
                <w:szCs w:val="28"/>
                <w:lang w:eastAsia="ru-RU" w:bidi="ru-RU"/>
              </w:rPr>
              <w:t xml:space="preserve"> развитие фоне</w:t>
            </w:r>
            <w:r w:rsidRPr="008C68CB">
              <w:rPr>
                <w:rFonts w:ascii="Times New Roman" w:eastAsia="Times New Roman" w:hAnsi="Times New Roman" w:cs="Times New Roman"/>
                <w:sz w:val="28"/>
                <w:szCs w:val="28"/>
                <w:lang w:eastAsia="ru-RU" w:bidi="ru-RU"/>
              </w:rPr>
              <w:t>матического слуха</w:t>
            </w:r>
          </w:p>
          <w:p w:rsidR="008C68CB" w:rsidRPr="008C68CB" w:rsidRDefault="008C68CB" w:rsidP="006776A6">
            <w:pPr>
              <w:spacing w:after="0" w:line="240" w:lineRule="auto"/>
              <w:rPr>
                <w:rFonts w:ascii="Times New Roman" w:eastAsia="Times New Roman" w:hAnsi="Times New Roman" w:cs="Times New Roman"/>
                <w:sz w:val="28"/>
                <w:szCs w:val="28"/>
                <w:lang w:eastAsia="ru-RU" w:bidi="ru-RU"/>
              </w:rPr>
            </w:pPr>
          </w:p>
        </w:tc>
      </w:tr>
      <w:tr w:rsidR="008C68CB" w:rsidRPr="008C68CB" w:rsidTr="006776A6">
        <w:trPr>
          <w:trHeight w:hRule="exact" w:val="2694"/>
        </w:trPr>
        <w:tc>
          <w:tcPr>
            <w:tcW w:w="2552" w:type="dxa"/>
            <w:tcBorders>
              <w:top w:val="single" w:sz="4" w:space="0" w:color="auto"/>
              <w:left w:val="single" w:sz="4" w:space="0" w:color="auto"/>
              <w:bottom w:val="single" w:sz="4" w:space="0" w:color="auto"/>
            </w:tcBorders>
            <w:shd w:val="clear" w:color="auto" w:fill="FFFFFF"/>
          </w:tcPr>
          <w:p w:rsidR="008C68CB" w:rsidRPr="008C68CB" w:rsidRDefault="008C68CB" w:rsidP="002C6DAC">
            <w:pPr>
              <w:spacing w:after="0" w:line="240" w:lineRule="auto"/>
              <w:rPr>
                <w:rFonts w:ascii="Times New Roman" w:eastAsia="Times New Roman" w:hAnsi="Times New Roman" w:cs="Times New Roman"/>
                <w:b/>
                <w:sz w:val="28"/>
                <w:szCs w:val="28"/>
                <w:lang w:eastAsia="ru-RU" w:bidi="ru-RU"/>
              </w:rPr>
            </w:pPr>
            <w:r w:rsidRPr="008C68CB">
              <w:rPr>
                <w:rFonts w:ascii="Times New Roman" w:eastAsia="Times New Roman" w:hAnsi="Times New Roman" w:cs="Times New Roman"/>
                <w:b/>
                <w:sz w:val="28"/>
                <w:szCs w:val="28"/>
                <w:lang w:eastAsia="ru-RU" w:bidi="ru-RU"/>
              </w:rPr>
              <w:t>Развитие</w:t>
            </w:r>
          </w:p>
          <w:p w:rsidR="008C68CB" w:rsidRPr="008C68CB" w:rsidRDefault="008C68CB" w:rsidP="002C6DAC">
            <w:pPr>
              <w:spacing w:after="0" w:line="240" w:lineRule="auto"/>
              <w:rPr>
                <w:rFonts w:ascii="Times New Roman" w:eastAsia="Times New Roman" w:hAnsi="Times New Roman" w:cs="Times New Roman"/>
                <w:b/>
                <w:sz w:val="28"/>
                <w:szCs w:val="28"/>
                <w:lang w:eastAsia="ru-RU" w:bidi="ru-RU"/>
              </w:rPr>
            </w:pPr>
            <w:r w:rsidRPr="008C68CB">
              <w:rPr>
                <w:rFonts w:ascii="Times New Roman" w:eastAsia="Times New Roman" w:hAnsi="Times New Roman" w:cs="Times New Roman"/>
                <w:b/>
                <w:sz w:val="28"/>
                <w:szCs w:val="28"/>
                <w:lang w:eastAsia="ru-RU" w:bidi="ru-RU"/>
              </w:rPr>
              <w:t>психических</w:t>
            </w:r>
          </w:p>
          <w:p w:rsidR="008C68CB" w:rsidRPr="008C68CB" w:rsidRDefault="008C68CB" w:rsidP="002C6DAC">
            <w:pPr>
              <w:spacing w:after="0" w:line="240" w:lineRule="auto"/>
              <w:rPr>
                <w:rFonts w:ascii="Times New Roman" w:eastAsia="Times New Roman" w:hAnsi="Times New Roman" w:cs="Times New Roman"/>
                <w:b/>
                <w:sz w:val="28"/>
                <w:szCs w:val="28"/>
                <w:lang w:eastAsia="ru-RU" w:bidi="ru-RU"/>
              </w:rPr>
            </w:pPr>
            <w:r w:rsidRPr="008C68CB">
              <w:rPr>
                <w:rFonts w:ascii="Times New Roman" w:eastAsia="Times New Roman" w:hAnsi="Times New Roman" w:cs="Times New Roman"/>
                <w:b/>
                <w:sz w:val="28"/>
                <w:szCs w:val="28"/>
                <w:lang w:eastAsia="ru-RU" w:bidi="ru-RU"/>
              </w:rPr>
              <w:t>процессов</w:t>
            </w:r>
          </w:p>
        </w:tc>
        <w:tc>
          <w:tcPr>
            <w:tcW w:w="3260" w:type="dxa"/>
            <w:tcBorders>
              <w:top w:val="single" w:sz="4" w:space="0" w:color="auto"/>
              <w:left w:val="single" w:sz="4" w:space="0" w:color="auto"/>
              <w:bottom w:val="single" w:sz="4" w:space="0" w:color="auto"/>
            </w:tcBorders>
            <w:shd w:val="clear" w:color="auto" w:fill="FFFFFF"/>
          </w:tcPr>
          <w:p w:rsidR="008C68CB" w:rsidRPr="008C68CB" w:rsidRDefault="008C68CB" w:rsidP="002C6DAC">
            <w:pPr>
              <w:spacing w:after="0" w:line="240" w:lineRule="auto"/>
              <w:rPr>
                <w:rFonts w:ascii="Times New Roman" w:eastAsia="Times New Roman" w:hAnsi="Times New Roman" w:cs="Times New Roman"/>
                <w:sz w:val="28"/>
                <w:szCs w:val="28"/>
                <w:lang w:eastAsia="ru-RU" w:bidi="ru-RU"/>
              </w:rPr>
            </w:pPr>
            <w:r w:rsidRPr="008C68CB">
              <w:rPr>
                <w:rFonts w:ascii="Times New Roman" w:eastAsia="Times New Roman" w:hAnsi="Times New Roman" w:cs="Times New Roman"/>
                <w:sz w:val="28"/>
                <w:szCs w:val="28"/>
                <w:lang w:eastAsia="ru-RU" w:bidi="ru-RU"/>
              </w:rPr>
              <w:t>Д. и. «Найди отли</w:t>
            </w:r>
            <w:r w:rsidRPr="008C68CB">
              <w:rPr>
                <w:rFonts w:ascii="Times New Roman" w:eastAsia="Times New Roman" w:hAnsi="Times New Roman" w:cs="Times New Roman"/>
                <w:sz w:val="28"/>
                <w:szCs w:val="28"/>
                <w:lang w:eastAsia="ru-RU" w:bidi="ru-RU"/>
              </w:rPr>
              <w:softHyphen/>
              <w:t>чия» (по картинке «Строители»)</w:t>
            </w:r>
          </w:p>
          <w:p w:rsidR="008C68CB" w:rsidRPr="008C68CB" w:rsidRDefault="008C68CB" w:rsidP="002C6DAC">
            <w:pPr>
              <w:spacing w:after="0" w:line="240" w:lineRule="auto"/>
              <w:rPr>
                <w:rFonts w:ascii="Times New Roman" w:eastAsia="Times New Roman" w:hAnsi="Times New Roman" w:cs="Times New Roman"/>
                <w:sz w:val="28"/>
                <w:szCs w:val="28"/>
                <w:lang w:eastAsia="ru-RU" w:bidi="ru-RU"/>
              </w:rPr>
            </w:pPr>
            <w:r w:rsidRPr="008C68CB">
              <w:rPr>
                <w:rFonts w:ascii="Times New Roman" w:eastAsia="Times New Roman" w:hAnsi="Times New Roman" w:cs="Times New Roman"/>
                <w:i/>
                <w:iCs/>
                <w:sz w:val="28"/>
                <w:szCs w:val="28"/>
                <w:lang w:eastAsia="ru-RU" w:bidi="ru-RU"/>
              </w:rPr>
              <w:t>Цель:</w:t>
            </w:r>
            <w:r w:rsidRPr="008C68CB">
              <w:rPr>
                <w:rFonts w:ascii="Times New Roman" w:eastAsia="Times New Roman" w:hAnsi="Times New Roman" w:cs="Times New Roman"/>
                <w:sz w:val="28"/>
                <w:szCs w:val="28"/>
                <w:lang w:eastAsia="ru-RU" w:bidi="ru-RU"/>
              </w:rPr>
              <w:t xml:space="preserve"> развитие зри</w:t>
            </w:r>
            <w:r w:rsidRPr="008C68CB">
              <w:rPr>
                <w:rFonts w:ascii="Times New Roman" w:eastAsia="Times New Roman" w:hAnsi="Times New Roman" w:cs="Times New Roman"/>
                <w:sz w:val="28"/>
                <w:szCs w:val="28"/>
                <w:lang w:eastAsia="ru-RU" w:bidi="ru-RU"/>
              </w:rPr>
              <w:softHyphen/>
              <w:t>тельного внимания</w:t>
            </w:r>
          </w:p>
          <w:p w:rsidR="008C68CB" w:rsidRPr="008C68CB" w:rsidRDefault="008C68CB" w:rsidP="006776A6">
            <w:pPr>
              <w:spacing w:after="0" w:line="240" w:lineRule="auto"/>
              <w:rPr>
                <w:rFonts w:ascii="Times New Roman" w:eastAsia="Times New Roman" w:hAnsi="Times New Roman" w:cs="Times New Roman"/>
                <w:sz w:val="28"/>
                <w:szCs w:val="28"/>
                <w:lang w:eastAsia="ru-RU" w:bidi="ru-RU"/>
              </w:rPr>
            </w:pPr>
            <w:r w:rsidRPr="008C68CB">
              <w:rPr>
                <w:rFonts w:ascii="Times New Roman" w:eastAsia="Times New Roman" w:hAnsi="Times New Roman" w:cs="Times New Roman"/>
                <w:sz w:val="28"/>
                <w:szCs w:val="28"/>
                <w:lang w:eastAsia="ru-RU" w:bidi="ru-RU"/>
              </w:rPr>
              <w:t xml:space="preserve">Д. и. «Определи на слух самое короткое слово» </w:t>
            </w:r>
            <w:r w:rsidRPr="008C68CB">
              <w:rPr>
                <w:rFonts w:ascii="Times New Roman" w:eastAsia="Times New Roman" w:hAnsi="Times New Roman" w:cs="Times New Roman"/>
                <w:i/>
                <w:iCs/>
                <w:sz w:val="28"/>
                <w:szCs w:val="28"/>
                <w:lang w:eastAsia="ru-RU" w:bidi="ru-RU"/>
              </w:rPr>
              <w:t>Цель:</w:t>
            </w:r>
            <w:r w:rsidRPr="008C68CB">
              <w:rPr>
                <w:rFonts w:ascii="Times New Roman" w:eastAsia="Times New Roman" w:hAnsi="Times New Roman" w:cs="Times New Roman"/>
                <w:sz w:val="28"/>
                <w:szCs w:val="28"/>
                <w:lang w:eastAsia="ru-RU" w:bidi="ru-RU"/>
              </w:rPr>
              <w:t xml:space="preserve"> развитие слу</w:t>
            </w:r>
            <w:r w:rsidRPr="008C68CB">
              <w:rPr>
                <w:rFonts w:ascii="Times New Roman" w:eastAsia="Times New Roman" w:hAnsi="Times New Roman" w:cs="Times New Roman"/>
                <w:sz w:val="28"/>
                <w:szCs w:val="28"/>
                <w:lang w:eastAsia="ru-RU" w:bidi="ru-RU"/>
              </w:rPr>
              <w:softHyphen/>
              <w:t>хового внимания</w:t>
            </w:r>
          </w:p>
        </w:tc>
        <w:tc>
          <w:tcPr>
            <w:tcW w:w="3828" w:type="dxa"/>
            <w:tcBorders>
              <w:top w:val="single" w:sz="4" w:space="0" w:color="auto"/>
              <w:left w:val="single" w:sz="4" w:space="0" w:color="auto"/>
              <w:bottom w:val="single" w:sz="4" w:space="0" w:color="auto"/>
              <w:right w:val="single" w:sz="4" w:space="0" w:color="auto"/>
            </w:tcBorders>
            <w:shd w:val="clear" w:color="auto" w:fill="FFFFFF"/>
          </w:tcPr>
          <w:p w:rsidR="008C68CB" w:rsidRPr="008C68CB" w:rsidRDefault="008C68CB" w:rsidP="002C6DAC">
            <w:pPr>
              <w:spacing w:after="0" w:line="240" w:lineRule="auto"/>
              <w:rPr>
                <w:rFonts w:ascii="Times New Roman" w:eastAsia="Times New Roman" w:hAnsi="Times New Roman" w:cs="Times New Roman"/>
                <w:sz w:val="28"/>
                <w:szCs w:val="28"/>
                <w:lang w:eastAsia="ru-RU" w:bidi="ru-RU"/>
              </w:rPr>
            </w:pPr>
            <w:r w:rsidRPr="008C68CB">
              <w:rPr>
                <w:rFonts w:ascii="Times New Roman" w:eastAsia="Times New Roman" w:hAnsi="Times New Roman" w:cs="Times New Roman"/>
                <w:sz w:val="28"/>
                <w:szCs w:val="28"/>
                <w:lang w:eastAsia="ru-RU" w:bidi="ru-RU"/>
              </w:rPr>
              <w:t xml:space="preserve">Д. и. «Кто держит инструменты в левой руке?» </w:t>
            </w:r>
            <w:r w:rsidRPr="008C68CB">
              <w:rPr>
                <w:rFonts w:ascii="Times New Roman" w:eastAsia="Times New Roman" w:hAnsi="Times New Roman" w:cs="Times New Roman"/>
                <w:i/>
                <w:iCs/>
                <w:sz w:val="28"/>
                <w:szCs w:val="28"/>
                <w:lang w:eastAsia="ru-RU" w:bidi="ru-RU"/>
              </w:rPr>
              <w:t>Цель:</w:t>
            </w:r>
            <w:r w:rsidRPr="008C68CB">
              <w:rPr>
                <w:rFonts w:ascii="Times New Roman" w:eastAsia="Times New Roman" w:hAnsi="Times New Roman" w:cs="Times New Roman"/>
                <w:sz w:val="28"/>
                <w:szCs w:val="28"/>
                <w:lang w:eastAsia="ru-RU" w:bidi="ru-RU"/>
              </w:rPr>
              <w:t xml:space="preserve"> развитие зри</w:t>
            </w:r>
            <w:r w:rsidRPr="008C68CB">
              <w:rPr>
                <w:rFonts w:ascii="Times New Roman" w:eastAsia="Times New Roman" w:hAnsi="Times New Roman" w:cs="Times New Roman"/>
                <w:sz w:val="28"/>
                <w:szCs w:val="28"/>
                <w:lang w:eastAsia="ru-RU" w:bidi="ru-RU"/>
              </w:rPr>
              <w:softHyphen/>
              <w:t>тельного внимания</w:t>
            </w:r>
          </w:p>
          <w:p w:rsidR="006776A6" w:rsidRDefault="008C68CB" w:rsidP="006776A6">
            <w:pPr>
              <w:spacing w:after="0" w:line="240" w:lineRule="auto"/>
              <w:rPr>
                <w:rFonts w:ascii="Times New Roman" w:eastAsia="Times New Roman" w:hAnsi="Times New Roman" w:cs="Times New Roman"/>
                <w:sz w:val="28"/>
                <w:szCs w:val="28"/>
                <w:lang w:eastAsia="ru-RU" w:bidi="ru-RU"/>
              </w:rPr>
            </w:pPr>
            <w:r w:rsidRPr="008C68CB">
              <w:rPr>
                <w:rFonts w:ascii="Times New Roman" w:eastAsia="Times New Roman" w:hAnsi="Times New Roman" w:cs="Times New Roman"/>
                <w:sz w:val="28"/>
                <w:szCs w:val="28"/>
                <w:lang w:eastAsia="ru-RU" w:bidi="ru-RU"/>
              </w:rPr>
              <w:t>Д. и. «Определ</w:t>
            </w:r>
            <w:r w:rsidR="006776A6">
              <w:rPr>
                <w:rFonts w:ascii="Times New Roman" w:eastAsia="Times New Roman" w:hAnsi="Times New Roman" w:cs="Times New Roman"/>
                <w:sz w:val="28"/>
                <w:szCs w:val="28"/>
                <w:lang w:eastAsia="ru-RU" w:bidi="ru-RU"/>
              </w:rPr>
              <w:t xml:space="preserve">и на слух самое длинное слово» </w:t>
            </w:r>
          </w:p>
          <w:p w:rsidR="008C68CB" w:rsidRPr="008C68CB" w:rsidRDefault="008C68CB" w:rsidP="006776A6">
            <w:pPr>
              <w:spacing w:after="0" w:line="240" w:lineRule="auto"/>
              <w:rPr>
                <w:rFonts w:ascii="Times New Roman" w:eastAsia="Times New Roman" w:hAnsi="Times New Roman" w:cs="Times New Roman"/>
                <w:sz w:val="28"/>
                <w:szCs w:val="28"/>
                <w:lang w:eastAsia="ru-RU" w:bidi="ru-RU"/>
              </w:rPr>
            </w:pPr>
            <w:r w:rsidRPr="008C68CB">
              <w:rPr>
                <w:rFonts w:ascii="Times New Roman" w:eastAsia="Times New Roman" w:hAnsi="Times New Roman" w:cs="Times New Roman"/>
                <w:i/>
                <w:iCs/>
                <w:sz w:val="28"/>
                <w:szCs w:val="28"/>
                <w:lang w:eastAsia="ru-RU" w:bidi="ru-RU"/>
              </w:rPr>
              <w:t>Цель:</w:t>
            </w:r>
            <w:r w:rsidRPr="008C68CB">
              <w:rPr>
                <w:rFonts w:ascii="Times New Roman" w:eastAsia="Times New Roman" w:hAnsi="Times New Roman" w:cs="Times New Roman"/>
                <w:sz w:val="28"/>
                <w:szCs w:val="28"/>
                <w:lang w:eastAsia="ru-RU" w:bidi="ru-RU"/>
              </w:rPr>
              <w:t xml:space="preserve"> развитие слу</w:t>
            </w:r>
            <w:r w:rsidRPr="008C68CB">
              <w:rPr>
                <w:rFonts w:ascii="Times New Roman" w:eastAsia="Times New Roman" w:hAnsi="Times New Roman" w:cs="Times New Roman"/>
                <w:sz w:val="28"/>
                <w:szCs w:val="28"/>
                <w:lang w:eastAsia="ru-RU" w:bidi="ru-RU"/>
              </w:rPr>
              <w:softHyphen/>
              <w:t>хового внимания</w:t>
            </w:r>
          </w:p>
        </w:tc>
      </w:tr>
      <w:tr w:rsidR="007F7E55" w:rsidTr="00921C18">
        <w:trPr>
          <w:trHeight w:hRule="exact" w:val="4249"/>
        </w:trPr>
        <w:tc>
          <w:tcPr>
            <w:tcW w:w="2552" w:type="dxa"/>
            <w:tcBorders>
              <w:top w:val="single" w:sz="4" w:space="0" w:color="auto"/>
              <w:left w:val="single" w:sz="4" w:space="0" w:color="auto"/>
              <w:bottom w:val="single" w:sz="4" w:space="0" w:color="auto"/>
            </w:tcBorders>
            <w:shd w:val="clear" w:color="auto" w:fill="FFFFFF"/>
          </w:tcPr>
          <w:p w:rsidR="007F7E55" w:rsidRPr="007F7E55" w:rsidRDefault="007F7E55" w:rsidP="007F7E55">
            <w:pPr>
              <w:spacing w:line="240" w:lineRule="auto"/>
              <w:rPr>
                <w:rFonts w:ascii="Times New Roman" w:eastAsia="Times New Roman" w:hAnsi="Times New Roman" w:cs="Times New Roman"/>
                <w:b/>
                <w:sz w:val="28"/>
                <w:szCs w:val="28"/>
                <w:lang w:eastAsia="ru-RU" w:bidi="ru-RU"/>
              </w:rPr>
            </w:pPr>
            <w:r w:rsidRPr="007F7E55">
              <w:rPr>
                <w:rFonts w:ascii="Times New Roman" w:eastAsia="Times New Roman" w:hAnsi="Times New Roman" w:cs="Times New Roman"/>
                <w:b/>
                <w:sz w:val="28"/>
                <w:szCs w:val="28"/>
                <w:lang w:eastAsia="ru-RU" w:bidi="ru-RU"/>
              </w:rPr>
              <w:t>Развитие лексики и граммати</w:t>
            </w:r>
            <w:r w:rsidRPr="007F7E55">
              <w:rPr>
                <w:rFonts w:ascii="Times New Roman" w:eastAsia="Times New Roman" w:hAnsi="Times New Roman" w:cs="Times New Roman"/>
                <w:b/>
                <w:sz w:val="28"/>
                <w:szCs w:val="28"/>
                <w:lang w:eastAsia="ru-RU" w:bidi="ru-RU"/>
              </w:rPr>
              <w:softHyphen/>
              <w:t>ческого строя</w:t>
            </w:r>
          </w:p>
        </w:tc>
        <w:tc>
          <w:tcPr>
            <w:tcW w:w="3260" w:type="dxa"/>
            <w:tcBorders>
              <w:top w:val="single" w:sz="4" w:space="0" w:color="auto"/>
              <w:left w:val="single" w:sz="4" w:space="0" w:color="auto"/>
              <w:bottom w:val="single" w:sz="4" w:space="0" w:color="auto"/>
            </w:tcBorders>
            <w:shd w:val="clear" w:color="auto" w:fill="FFFFFF"/>
          </w:tcPr>
          <w:p w:rsidR="00921C18" w:rsidRDefault="007F7E55" w:rsidP="00921C18">
            <w:pPr>
              <w:spacing w:after="0" w:line="240" w:lineRule="auto"/>
              <w:rPr>
                <w:rFonts w:ascii="Times New Roman" w:eastAsia="Times New Roman" w:hAnsi="Times New Roman" w:cs="Times New Roman"/>
                <w:sz w:val="28"/>
                <w:szCs w:val="28"/>
                <w:lang w:eastAsia="ru-RU" w:bidi="ru-RU"/>
              </w:rPr>
            </w:pPr>
            <w:r w:rsidRPr="007F7E55">
              <w:rPr>
                <w:rFonts w:ascii="Times New Roman" w:eastAsia="Times New Roman" w:hAnsi="Times New Roman" w:cs="Times New Roman"/>
                <w:sz w:val="28"/>
                <w:szCs w:val="28"/>
                <w:lang w:eastAsia="ru-RU" w:bidi="ru-RU"/>
              </w:rPr>
              <w:t>Сл</w:t>
            </w:r>
            <w:r w:rsidR="00921C18">
              <w:rPr>
                <w:rFonts w:ascii="Times New Roman" w:eastAsia="Times New Roman" w:hAnsi="Times New Roman" w:cs="Times New Roman"/>
                <w:sz w:val="28"/>
                <w:szCs w:val="28"/>
                <w:lang w:eastAsia="ru-RU" w:bidi="ru-RU"/>
              </w:rPr>
              <w:t>оварь по теме «Профессии. Строи</w:t>
            </w:r>
            <w:r w:rsidRPr="007F7E55">
              <w:rPr>
                <w:rFonts w:ascii="Times New Roman" w:eastAsia="Times New Roman" w:hAnsi="Times New Roman" w:cs="Times New Roman"/>
                <w:sz w:val="28"/>
                <w:szCs w:val="28"/>
                <w:lang w:eastAsia="ru-RU" w:bidi="ru-RU"/>
              </w:rPr>
              <w:t xml:space="preserve">тельство» </w:t>
            </w:r>
          </w:p>
          <w:p w:rsidR="007F7E55" w:rsidRPr="007F7E55" w:rsidRDefault="007F7E55" w:rsidP="00921C18">
            <w:pPr>
              <w:spacing w:after="0" w:line="240" w:lineRule="auto"/>
              <w:rPr>
                <w:rFonts w:ascii="Times New Roman" w:eastAsia="Times New Roman" w:hAnsi="Times New Roman" w:cs="Times New Roman"/>
                <w:sz w:val="28"/>
                <w:szCs w:val="28"/>
                <w:lang w:eastAsia="ru-RU" w:bidi="ru-RU"/>
              </w:rPr>
            </w:pPr>
            <w:r w:rsidRPr="007F7E55">
              <w:rPr>
                <w:rStyle w:val="2115pt"/>
                <w:rFonts w:ascii="Times New Roman" w:eastAsia="Times New Roman" w:hAnsi="Times New Roman" w:cs="Times New Roman"/>
                <w:i w:val="0"/>
                <w:iCs w:val="0"/>
                <w:color w:val="auto"/>
                <w:sz w:val="28"/>
                <w:szCs w:val="28"/>
                <w:shd w:val="clear" w:color="auto" w:fill="auto"/>
              </w:rPr>
              <w:t>Цель:</w:t>
            </w:r>
            <w:r w:rsidR="00921C18">
              <w:rPr>
                <w:rFonts w:ascii="Times New Roman" w:eastAsia="Times New Roman" w:hAnsi="Times New Roman" w:cs="Times New Roman"/>
                <w:sz w:val="28"/>
                <w:szCs w:val="28"/>
                <w:lang w:eastAsia="ru-RU" w:bidi="ru-RU"/>
              </w:rPr>
              <w:t>актуализация, расширение, систе</w:t>
            </w:r>
            <w:r w:rsidRPr="007F7E55">
              <w:rPr>
                <w:rFonts w:ascii="Times New Roman" w:eastAsia="Times New Roman" w:hAnsi="Times New Roman" w:cs="Times New Roman"/>
                <w:sz w:val="28"/>
                <w:szCs w:val="28"/>
                <w:lang w:eastAsia="ru-RU" w:bidi="ru-RU"/>
              </w:rPr>
              <w:t>матизация и уточне</w:t>
            </w:r>
            <w:r w:rsidRPr="007F7E55">
              <w:rPr>
                <w:rFonts w:ascii="Times New Roman" w:eastAsia="Times New Roman" w:hAnsi="Times New Roman" w:cs="Times New Roman"/>
                <w:sz w:val="28"/>
                <w:szCs w:val="28"/>
                <w:lang w:eastAsia="ru-RU" w:bidi="ru-RU"/>
              </w:rPr>
              <w:softHyphen/>
              <w:t>ние словаря по теме</w:t>
            </w:r>
          </w:p>
          <w:p w:rsidR="00921C18" w:rsidRDefault="007F7E55" w:rsidP="00921C18">
            <w:pPr>
              <w:spacing w:after="0" w:line="240" w:lineRule="auto"/>
              <w:rPr>
                <w:rFonts w:ascii="Times New Roman" w:eastAsia="Times New Roman" w:hAnsi="Times New Roman" w:cs="Times New Roman"/>
                <w:sz w:val="28"/>
                <w:szCs w:val="28"/>
                <w:lang w:eastAsia="ru-RU" w:bidi="ru-RU"/>
              </w:rPr>
            </w:pPr>
            <w:r w:rsidRPr="007F7E55">
              <w:rPr>
                <w:rFonts w:ascii="Times New Roman" w:eastAsia="Times New Roman" w:hAnsi="Times New Roman" w:cs="Times New Roman"/>
                <w:sz w:val="28"/>
                <w:szCs w:val="28"/>
                <w:lang w:eastAsia="ru-RU" w:bidi="ru-RU"/>
              </w:rPr>
              <w:t>Д. и. «Что делает ч</w:t>
            </w:r>
            <w:r w:rsidR="00921C18">
              <w:rPr>
                <w:rFonts w:ascii="Times New Roman" w:eastAsia="Times New Roman" w:hAnsi="Times New Roman" w:cs="Times New Roman"/>
                <w:sz w:val="28"/>
                <w:szCs w:val="28"/>
                <w:lang w:eastAsia="ru-RU" w:bidi="ru-RU"/>
              </w:rPr>
              <w:t>е</w:t>
            </w:r>
            <w:r w:rsidR="00921C18">
              <w:rPr>
                <w:rFonts w:ascii="Times New Roman" w:eastAsia="Times New Roman" w:hAnsi="Times New Roman" w:cs="Times New Roman"/>
                <w:sz w:val="28"/>
                <w:szCs w:val="28"/>
                <w:lang w:eastAsia="ru-RU" w:bidi="ru-RU"/>
              </w:rPr>
              <w:softHyphen/>
              <w:t>ловек, который ра</w:t>
            </w:r>
            <w:r w:rsidR="00921C18">
              <w:rPr>
                <w:rFonts w:ascii="Times New Roman" w:eastAsia="Times New Roman" w:hAnsi="Times New Roman" w:cs="Times New Roman"/>
                <w:sz w:val="28"/>
                <w:szCs w:val="28"/>
                <w:lang w:eastAsia="ru-RU" w:bidi="ru-RU"/>
              </w:rPr>
              <w:softHyphen/>
              <w:t xml:space="preserve">ботает...» </w:t>
            </w:r>
          </w:p>
          <w:p w:rsidR="007F7E55" w:rsidRPr="007F7E55" w:rsidRDefault="007F7E55" w:rsidP="00921C18">
            <w:pPr>
              <w:spacing w:after="0" w:line="240" w:lineRule="auto"/>
              <w:rPr>
                <w:rFonts w:ascii="Times New Roman" w:eastAsia="Times New Roman" w:hAnsi="Times New Roman" w:cs="Times New Roman"/>
                <w:sz w:val="28"/>
                <w:szCs w:val="28"/>
                <w:lang w:eastAsia="ru-RU" w:bidi="ru-RU"/>
              </w:rPr>
            </w:pPr>
            <w:r w:rsidRPr="007F7E55">
              <w:rPr>
                <w:rStyle w:val="2115pt"/>
                <w:rFonts w:ascii="Times New Roman" w:eastAsia="Times New Roman" w:hAnsi="Times New Roman" w:cs="Times New Roman"/>
                <w:i w:val="0"/>
                <w:iCs w:val="0"/>
                <w:color w:val="auto"/>
                <w:sz w:val="28"/>
                <w:szCs w:val="28"/>
                <w:shd w:val="clear" w:color="auto" w:fill="auto"/>
              </w:rPr>
              <w:t>Цель:</w:t>
            </w:r>
            <w:r w:rsidRPr="007F7E55">
              <w:rPr>
                <w:rFonts w:ascii="Times New Roman" w:eastAsia="Times New Roman" w:hAnsi="Times New Roman" w:cs="Times New Roman"/>
                <w:sz w:val="28"/>
                <w:szCs w:val="28"/>
                <w:lang w:eastAsia="ru-RU" w:bidi="ru-RU"/>
              </w:rPr>
              <w:t xml:space="preserve"> практиковать в объяснении слов, обогащать экспрес</w:t>
            </w:r>
            <w:r w:rsidRPr="007F7E55">
              <w:rPr>
                <w:rFonts w:ascii="Times New Roman" w:eastAsia="Times New Roman" w:hAnsi="Times New Roman" w:cs="Times New Roman"/>
                <w:sz w:val="28"/>
                <w:szCs w:val="28"/>
                <w:lang w:eastAsia="ru-RU" w:bidi="ru-RU"/>
              </w:rPr>
              <w:softHyphen/>
              <w:t>сивную речь</w:t>
            </w:r>
          </w:p>
        </w:tc>
        <w:tc>
          <w:tcPr>
            <w:tcW w:w="3828" w:type="dxa"/>
            <w:tcBorders>
              <w:top w:val="single" w:sz="4" w:space="0" w:color="auto"/>
              <w:left w:val="single" w:sz="4" w:space="0" w:color="auto"/>
              <w:bottom w:val="single" w:sz="4" w:space="0" w:color="auto"/>
              <w:right w:val="single" w:sz="4" w:space="0" w:color="auto"/>
            </w:tcBorders>
            <w:shd w:val="clear" w:color="auto" w:fill="FFFFFF"/>
          </w:tcPr>
          <w:p w:rsidR="007F7E55" w:rsidRPr="007F7E55" w:rsidRDefault="007F7E55" w:rsidP="00921C18">
            <w:pPr>
              <w:spacing w:after="0" w:line="240" w:lineRule="auto"/>
              <w:rPr>
                <w:rFonts w:ascii="Times New Roman" w:eastAsia="Times New Roman" w:hAnsi="Times New Roman" w:cs="Times New Roman"/>
                <w:sz w:val="28"/>
                <w:szCs w:val="28"/>
                <w:lang w:eastAsia="ru-RU" w:bidi="ru-RU"/>
              </w:rPr>
            </w:pPr>
            <w:r w:rsidRPr="007F7E55">
              <w:rPr>
                <w:rFonts w:ascii="Times New Roman" w:eastAsia="Times New Roman" w:hAnsi="Times New Roman" w:cs="Times New Roman"/>
                <w:sz w:val="28"/>
                <w:szCs w:val="28"/>
                <w:lang w:eastAsia="ru-RU" w:bidi="ru-RU"/>
              </w:rPr>
              <w:t>Д. и. «Продолжи предложение»</w:t>
            </w:r>
          </w:p>
          <w:p w:rsidR="007F7E55" w:rsidRPr="007F7E55" w:rsidRDefault="007F7E55" w:rsidP="00921C18">
            <w:pPr>
              <w:spacing w:after="0" w:line="240" w:lineRule="auto"/>
              <w:rPr>
                <w:rFonts w:ascii="Times New Roman" w:eastAsia="Times New Roman" w:hAnsi="Times New Roman" w:cs="Times New Roman"/>
                <w:sz w:val="28"/>
                <w:szCs w:val="28"/>
                <w:lang w:eastAsia="ru-RU" w:bidi="ru-RU"/>
              </w:rPr>
            </w:pPr>
            <w:r w:rsidRPr="007F7E55">
              <w:rPr>
                <w:rStyle w:val="2115pt"/>
                <w:rFonts w:ascii="Times New Roman" w:eastAsia="Times New Roman" w:hAnsi="Times New Roman" w:cs="Times New Roman"/>
                <w:i w:val="0"/>
                <w:iCs w:val="0"/>
                <w:color w:val="auto"/>
                <w:sz w:val="28"/>
                <w:szCs w:val="28"/>
                <w:shd w:val="clear" w:color="auto" w:fill="auto"/>
              </w:rPr>
              <w:t>Цель:</w:t>
            </w:r>
            <w:r w:rsidRPr="007F7E55">
              <w:rPr>
                <w:rFonts w:ascii="Times New Roman" w:eastAsia="Times New Roman" w:hAnsi="Times New Roman" w:cs="Times New Roman"/>
                <w:sz w:val="28"/>
                <w:szCs w:val="28"/>
                <w:lang w:eastAsia="ru-RU" w:bidi="ru-RU"/>
              </w:rPr>
              <w:t xml:space="preserve"> распростра</w:t>
            </w:r>
            <w:r w:rsidRPr="007F7E55">
              <w:rPr>
                <w:rFonts w:ascii="Times New Roman" w:eastAsia="Times New Roman" w:hAnsi="Times New Roman" w:cs="Times New Roman"/>
                <w:sz w:val="28"/>
                <w:szCs w:val="28"/>
                <w:lang w:eastAsia="ru-RU" w:bidi="ru-RU"/>
              </w:rPr>
              <w:softHyphen/>
              <w:t>нение предложений с использованием творительного па</w:t>
            </w:r>
            <w:r w:rsidRPr="007F7E55">
              <w:rPr>
                <w:rFonts w:ascii="Times New Roman" w:eastAsia="Times New Roman" w:hAnsi="Times New Roman" w:cs="Times New Roman"/>
                <w:sz w:val="28"/>
                <w:szCs w:val="28"/>
                <w:lang w:eastAsia="ru-RU" w:bidi="ru-RU"/>
              </w:rPr>
              <w:softHyphen/>
              <w:t>дежа существитель</w:t>
            </w:r>
            <w:r w:rsidRPr="007F7E55">
              <w:rPr>
                <w:rFonts w:ascii="Times New Roman" w:eastAsia="Times New Roman" w:hAnsi="Times New Roman" w:cs="Times New Roman"/>
                <w:sz w:val="28"/>
                <w:szCs w:val="28"/>
                <w:lang w:eastAsia="ru-RU" w:bidi="ru-RU"/>
              </w:rPr>
              <w:softHyphen/>
              <w:t>ных и включение их в предложения по теме</w:t>
            </w:r>
          </w:p>
          <w:p w:rsidR="007F7E55" w:rsidRPr="007F7E55" w:rsidRDefault="007F7E55" w:rsidP="00921C18">
            <w:pPr>
              <w:spacing w:after="0" w:line="240" w:lineRule="auto"/>
              <w:rPr>
                <w:rFonts w:ascii="Times New Roman" w:eastAsia="Times New Roman" w:hAnsi="Times New Roman" w:cs="Times New Roman"/>
                <w:sz w:val="28"/>
                <w:szCs w:val="28"/>
                <w:lang w:eastAsia="ru-RU" w:bidi="ru-RU"/>
              </w:rPr>
            </w:pPr>
            <w:r w:rsidRPr="007F7E55">
              <w:rPr>
                <w:rFonts w:ascii="Times New Roman" w:eastAsia="Times New Roman" w:hAnsi="Times New Roman" w:cs="Times New Roman"/>
                <w:sz w:val="28"/>
                <w:szCs w:val="28"/>
                <w:lang w:eastAsia="ru-RU" w:bidi="ru-RU"/>
              </w:rPr>
              <w:t>Беседа на тему: «Ес</w:t>
            </w:r>
            <w:r w:rsidRPr="007F7E55">
              <w:rPr>
                <w:rFonts w:ascii="Times New Roman" w:eastAsia="Times New Roman" w:hAnsi="Times New Roman" w:cs="Times New Roman"/>
                <w:sz w:val="28"/>
                <w:szCs w:val="28"/>
                <w:lang w:eastAsia="ru-RU" w:bidi="ru-RU"/>
              </w:rPr>
              <w:softHyphen/>
              <w:t>ли бы ты был архи</w:t>
            </w:r>
            <w:r w:rsidRPr="007F7E55">
              <w:rPr>
                <w:rFonts w:ascii="Times New Roman" w:eastAsia="Times New Roman" w:hAnsi="Times New Roman" w:cs="Times New Roman"/>
                <w:sz w:val="28"/>
                <w:szCs w:val="28"/>
                <w:lang w:eastAsia="ru-RU" w:bidi="ru-RU"/>
              </w:rPr>
              <w:softHyphen/>
              <w:t>тектором...»</w:t>
            </w:r>
          </w:p>
          <w:p w:rsidR="007F7E55" w:rsidRPr="007F7E55" w:rsidRDefault="007F7E55" w:rsidP="00921C18">
            <w:pPr>
              <w:spacing w:after="0" w:line="240" w:lineRule="auto"/>
              <w:rPr>
                <w:rFonts w:ascii="Times New Roman" w:eastAsia="Times New Roman" w:hAnsi="Times New Roman" w:cs="Times New Roman"/>
                <w:sz w:val="28"/>
                <w:szCs w:val="28"/>
                <w:lang w:eastAsia="ru-RU" w:bidi="ru-RU"/>
              </w:rPr>
            </w:pPr>
            <w:r w:rsidRPr="007F7E55">
              <w:rPr>
                <w:rStyle w:val="2115pt"/>
                <w:rFonts w:ascii="Times New Roman" w:eastAsia="Times New Roman" w:hAnsi="Times New Roman" w:cs="Times New Roman"/>
                <w:i w:val="0"/>
                <w:iCs w:val="0"/>
                <w:color w:val="auto"/>
                <w:sz w:val="28"/>
                <w:szCs w:val="28"/>
                <w:shd w:val="clear" w:color="auto" w:fill="auto"/>
              </w:rPr>
              <w:t>Цель:</w:t>
            </w:r>
            <w:r w:rsidRPr="007F7E55">
              <w:rPr>
                <w:rFonts w:ascii="Times New Roman" w:eastAsia="Times New Roman" w:hAnsi="Times New Roman" w:cs="Times New Roman"/>
                <w:sz w:val="28"/>
                <w:szCs w:val="28"/>
                <w:lang w:eastAsia="ru-RU" w:bidi="ru-RU"/>
              </w:rPr>
              <w:t xml:space="preserve"> распростра</w:t>
            </w:r>
            <w:r w:rsidRPr="007F7E55">
              <w:rPr>
                <w:rFonts w:ascii="Times New Roman" w:eastAsia="Times New Roman" w:hAnsi="Times New Roman" w:cs="Times New Roman"/>
                <w:sz w:val="28"/>
                <w:szCs w:val="28"/>
                <w:lang w:eastAsia="ru-RU" w:bidi="ru-RU"/>
              </w:rPr>
              <w:softHyphen/>
              <w:t>нение предложений с использованием усвоенной лексики, обогащение экспрес</w:t>
            </w:r>
            <w:r w:rsidRPr="007F7E55">
              <w:rPr>
                <w:rFonts w:ascii="Times New Roman" w:eastAsia="Times New Roman" w:hAnsi="Times New Roman" w:cs="Times New Roman"/>
                <w:sz w:val="28"/>
                <w:szCs w:val="28"/>
                <w:lang w:eastAsia="ru-RU" w:bidi="ru-RU"/>
              </w:rPr>
              <w:softHyphen/>
              <w:t>сивной речи</w:t>
            </w:r>
          </w:p>
        </w:tc>
      </w:tr>
      <w:tr w:rsidR="007F7E55" w:rsidTr="008F4634">
        <w:trPr>
          <w:trHeight w:hRule="exact" w:val="3246"/>
        </w:trPr>
        <w:tc>
          <w:tcPr>
            <w:tcW w:w="2552" w:type="dxa"/>
            <w:tcBorders>
              <w:top w:val="single" w:sz="4" w:space="0" w:color="auto"/>
              <w:left w:val="single" w:sz="4" w:space="0" w:color="auto"/>
              <w:bottom w:val="single" w:sz="4" w:space="0" w:color="auto"/>
            </w:tcBorders>
            <w:shd w:val="clear" w:color="auto" w:fill="FFFFFF"/>
          </w:tcPr>
          <w:p w:rsidR="007F7E55" w:rsidRPr="007F7E55" w:rsidRDefault="007F7E55" w:rsidP="00CC0330">
            <w:pPr>
              <w:spacing w:after="0" w:line="240" w:lineRule="auto"/>
              <w:rPr>
                <w:rFonts w:ascii="Times New Roman" w:eastAsia="Times New Roman" w:hAnsi="Times New Roman" w:cs="Times New Roman"/>
                <w:b/>
                <w:sz w:val="28"/>
                <w:szCs w:val="28"/>
                <w:lang w:eastAsia="ru-RU" w:bidi="ru-RU"/>
              </w:rPr>
            </w:pPr>
            <w:r w:rsidRPr="007F7E55">
              <w:rPr>
                <w:rFonts w:ascii="Times New Roman" w:eastAsia="Times New Roman" w:hAnsi="Times New Roman" w:cs="Times New Roman"/>
                <w:b/>
                <w:sz w:val="28"/>
                <w:szCs w:val="28"/>
                <w:lang w:eastAsia="ru-RU" w:bidi="ru-RU"/>
              </w:rPr>
              <w:t>Развитие</w:t>
            </w:r>
          </w:p>
          <w:p w:rsidR="007F7E55" w:rsidRPr="007F7E55" w:rsidRDefault="007F7E55" w:rsidP="00CC0330">
            <w:pPr>
              <w:spacing w:after="0" w:line="240" w:lineRule="auto"/>
              <w:rPr>
                <w:rFonts w:ascii="Times New Roman" w:eastAsia="Times New Roman" w:hAnsi="Times New Roman" w:cs="Times New Roman"/>
                <w:b/>
                <w:sz w:val="28"/>
                <w:szCs w:val="28"/>
                <w:lang w:eastAsia="ru-RU" w:bidi="ru-RU"/>
              </w:rPr>
            </w:pPr>
            <w:r w:rsidRPr="007F7E55">
              <w:rPr>
                <w:rFonts w:ascii="Times New Roman" w:eastAsia="Times New Roman" w:hAnsi="Times New Roman" w:cs="Times New Roman"/>
                <w:b/>
                <w:sz w:val="28"/>
                <w:szCs w:val="28"/>
                <w:lang w:eastAsia="ru-RU" w:bidi="ru-RU"/>
              </w:rPr>
              <w:t>связной</w:t>
            </w:r>
          </w:p>
          <w:p w:rsidR="007F7E55" w:rsidRPr="007F7E55" w:rsidRDefault="007F7E55" w:rsidP="00CC0330">
            <w:pPr>
              <w:spacing w:after="0" w:line="240" w:lineRule="auto"/>
              <w:rPr>
                <w:rFonts w:ascii="Times New Roman" w:eastAsia="Times New Roman" w:hAnsi="Times New Roman" w:cs="Times New Roman"/>
                <w:b/>
                <w:sz w:val="28"/>
                <w:szCs w:val="28"/>
                <w:lang w:eastAsia="ru-RU" w:bidi="ru-RU"/>
              </w:rPr>
            </w:pPr>
            <w:r w:rsidRPr="007F7E55">
              <w:rPr>
                <w:rFonts w:ascii="Times New Roman" w:eastAsia="Times New Roman" w:hAnsi="Times New Roman" w:cs="Times New Roman"/>
                <w:b/>
                <w:sz w:val="28"/>
                <w:szCs w:val="28"/>
                <w:lang w:eastAsia="ru-RU" w:bidi="ru-RU"/>
              </w:rPr>
              <w:t>речи</w:t>
            </w:r>
          </w:p>
        </w:tc>
        <w:tc>
          <w:tcPr>
            <w:tcW w:w="3260" w:type="dxa"/>
            <w:tcBorders>
              <w:top w:val="single" w:sz="4" w:space="0" w:color="auto"/>
              <w:left w:val="single" w:sz="4" w:space="0" w:color="auto"/>
              <w:bottom w:val="single" w:sz="4" w:space="0" w:color="auto"/>
            </w:tcBorders>
            <w:shd w:val="clear" w:color="auto" w:fill="FFFFFF"/>
          </w:tcPr>
          <w:p w:rsidR="007F7E55" w:rsidRPr="007F7E55" w:rsidRDefault="007F7E55" w:rsidP="00CC0330">
            <w:pPr>
              <w:spacing w:after="0" w:line="240" w:lineRule="auto"/>
              <w:rPr>
                <w:rFonts w:ascii="Times New Roman" w:eastAsia="Times New Roman" w:hAnsi="Times New Roman" w:cs="Times New Roman"/>
                <w:sz w:val="28"/>
                <w:szCs w:val="28"/>
                <w:lang w:eastAsia="ru-RU" w:bidi="ru-RU"/>
              </w:rPr>
            </w:pPr>
            <w:r w:rsidRPr="007F7E55">
              <w:rPr>
                <w:rFonts w:ascii="Times New Roman" w:eastAsia="Times New Roman" w:hAnsi="Times New Roman" w:cs="Times New Roman"/>
                <w:sz w:val="28"/>
                <w:szCs w:val="28"/>
                <w:lang w:eastAsia="ru-RU" w:bidi="ru-RU"/>
              </w:rPr>
              <w:t>Сравнение карти</w:t>
            </w:r>
            <w:r w:rsidRPr="007F7E55">
              <w:rPr>
                <w:rFonts w:ascii="Times New Roman" w:eastAsia="Times New Roman" w:hAnsi="Times New Roman" w:cs="Times New Roman"/>
                <w:sz w:val="28"/>
                <w:szCs w:val="28"/>
                <w:lang w:eastAsia="ru-RU" w:bidi="ru-RU"/>
              </w:rPr>
              <w:softHyphen/>
              <w:t>но</w:t>
            </w:r>
            <w:r w:rsidR="00CC0330">
              <w:rPr>
                <w:rFonts w:ascii="Times New Roman" w:eastAsia="Times New Roman" w:hAnsi="Times New Roman" w:cs="Times New Roman"/>
                <w:sz w:val="28"/>
                <w:szCs w:val="28"/>
                <w:lang w:eastAsia="ru-RU" w:bidi="ru-RU"/>
              </w:rPr>
              <w:t>к: художник и ма</w:t>
            </w:r>
            <w:r w:rsidR="00CC0330">
              <w:rPr>
                <w:rFonts w:ascii="Times New Roman" w:eastAsia="Times New Roman" w:hAnsi="Times New Roman" w:cs="Times New Roman"/>
                <w:sz w:val="28"/>
                <w:szCs w:val="28"/>
                <w:lang w:eastAsia="ru-RU" w:bidi="ru-RU"/>
              </w:rPr>
              <w:softHyphen/>
              <w:t>ляр</w:t>
            </w:r>
          </w:p>
          <w:p w:rsidR="007F7E55" w:rsidRPr="007F7E55" w:rsidRDefault="007F7E55" w:rsidP="00CC0330">
            <w:pPr>
              <w:spacing w:after="0" w:line="240" w:lineRule="auto"/>
              <w:rPr>
                <w:rFonts w:ascii="Times New Roman" w:eastAsia="Times New Roman" w:hAnsi="Times New Roman" w:cs="Times New Roman"/>
                <w:sz w:val="28"/>
                <w:szCs w:val="28"/>
                <w:lang w:eastAsia="ru-RU" w:bidi="ru-RU"/>
              </w:rPr>
            </w:pPr>
            <w:r w:rsidRPr="007F7E55">
              <w:rPr>
                <w:rStyle w:val="2115pt"/>
                <w:rFonts w:ascii="Times New Roman" w:eastAsia="Times New Roman" w:hAnsi="Times New Roman" w:cs="Times New Roman"/>
                <w:i w:val="0"/>
                <w:iCs w:val="0"/>
                <w:color w:val="auto"/>
                <w:sz w:val="28"/>
                <w:szCs w:val="28"/>
                <w:shd w:val="clear" w:color="auto" w:fill="auto"/>
              </w:rPr>
              <w:t>Цель:</w:t>
            </w:r>
            <w:r w:rsidRPr="007F7E55">
              <w:rPr>
                <w:rFonts w:ascii="Times New Roman" w:eastAsia="Times New Roman" w:hAnsi="Times New Roman" w:cs="Times New Roman"/>
                <w:sz w:val="28"/>
                <w:szCs w:val="28"/>
                <w:lang w:eastAsia="ru-RU" w:bidi="ru-RU"/>
              </w:rPr>
              <w:t xml:space="preserve"> учить искать общие черты и от</w:t>
            </w:r>
            <w:r w:rsidRPr="007F7E55">
              <w:rPr>
                <w:rFonts w:ascii="Times New Roman" w:eastAsia="Times New Roman" w:hAnsi="Times New Roman" w:cs="Times New Roman"/>
                <w:sz w:val="28"/>
                <w:szCs w:val="28"/>
                <w:lang w:eastAsia="ru-RU" w:bidi="ru-RU"/>
              </w:rPr>
              <w:softHyphen/>
              <w:t>личия</w:t>
            </w:r>
          </w:p>
          <w:p w:rsidR="00CC0330" w:rsidRDefault="007F7E55" w:rsidP="00CC0330">
            <w:pPr>
              <w:spacing w:after="0" w:line="240" w:lineRule="auto"/>
              <w:rPr>
                <w:rFonts w:ascii="Times New Roman" w:eastAsia="Times New Roman" w:hAnsi="Times New Roman" w:cs="Times New Roman"/>
                <w:sz w:val="28"/>
                <w:szCs w:val="28"/>
                <w:lang w:eastAsia="ru-RU" w:bidi="ru-RU"/>
              </w:rPr>
            </w:pPr>
            <w:r w:rsidRPr="007F7E55">
              <w:rPr>
                <w:rFonts w:ascii="Times New Roman" w:eastAsia="Times New Roman" w:hAnsi="Times New Roman" w:cs="Times New Roman"/>
                <w:sz w:val="28"/>
                <w:szCs w:val="28"/>
                <w:lang w:eastAsia="ru-RU" w:bidi="ru-RU"/>
              </w:rPr>
              <w:t>Беседа на тему: «От каких профессий п</w:t>
            </w:r>
            <w:r w:rsidR="00CC0330">
              <w:rPr>
                <w:rFonts w:ascii="Times New Roman" w:eastAsia="Times New Roman" w:hAnsi="Times New Roman" w:cs="Times New Roman"/>
                <w:sz w:val="28"/>
                <w:szCs w:val="28"/>
                <w:lang w:eastAsia="ru-RU" w:bidi="ru-RU"/>
              </w:rPr>
              <w:t>роизошли фами</w:t>
            </w:r>
            <w:r w:rsidR="00CC0330">
              <w:rPr>
                <w:rFonts w:ascii="Times New Roman" w:eastAsia="Times New Roman" w:hAnsi="Times New Roman" w:cs="Times New Roman"/>
                <w:sz w:val="28"/>
                <w:szCs w:val="28"/>
                <w:lang w:eastAsia="ru-RU" w:bidi="ru-RU"/>
              </w:rPr>
              <w:softHyphen/>
              <w:t xml:space="preserve">лии?» </w:t>
            </w:r>
          </w:p>
          <w:p w:rsidR="007F7E55" w:rsidRPr="007F7E55" w:rsidRDefault="007F7E55" w:rsidP="00CC0330">
            <w:pPr>
              <w:spacing w:after="0" w:line="240" w:lineRule="auto"/>
              <w:rPr>
                <w:rFonts w:ascii="Times New Roman" w:eastAsia="Times New Roman" w:hAnsi="Times New Roman" w:cs="Times New Roman"/>
                <w:sz w:val="28"/>
                <w:szCs w:val="28"/>
                <w:lang w:eastAsia="ru-RU" w:bidi="ru-RU"/>
              </w:rPr>
            </w:pPr>
            <w:r w:rsidRPr="007F7E55">
              <w:rPr>
                <w:rStyle w:val="2115pt"/>
                <w:rFonts w:ascii="Times New Roman" w:eastAsia="Times New Roman" w:hAnsi="Times New Roman" w:cs="Times New Roman"/>
                <w:i w:val="0"/>
                <w:iCs w:val="0"/>
                <w:color w:val="auto"/>
                <w:sz w:val="28"/>
                <w:szCs w:val="28"/>
                <w:shd w:val="clear" w:color="auto" w:fill="auto"/>
              </w:rPr>
              <w:t>Цель:</w:t>
            </w:r>
            <w:r w:rsidRPr="007F7E55">
              <w:rPr>
                <w:rFonts w:ascii="Times New Roman" w:eastAsia="Times New Roman" w:hAnsi="Times New Roman" w:cs="Times New Roman"/>
                <w:sz w:val="28"/>
                <w:szCs w:val="28"/>
                <w:lang w:eastAsia="ru-RU" w:bidi="ru-RU"/>
              </w:rPr>
              <w:t xml:space="preserve"> учить вдумы</w:t>
            </w:r>
            <w:r w:rsidRPr="007F7E55">
              <w:rPr>
                <w:rFonts w:ascii="Times New Roman" w:eastAsia="Times New Roman" w:hAnsi="Times New Roman" w:cs="Times New Roman"/>
                <w:sz w:val="28"/>
                <w:szCs w:val="28"/>
                <w:lang w:eastAsia="ru-RU" w:bidi="ru-RU"/>
              </w:rPr>
              <w:softHyphen/>
              <w:t>ваться в смысл слов</w:t>
            </w:r>
          </w:p>
        </w:tc>
        <w:tc>
          <w:tcPr>
            <w:tcW w:w="3828" w:type="dxa"/>
            <w:tcBorders>
              <w:top w:val="single" w:sz="4" w:space="0" w:color="auto"/>
              <w:left w:val="single" w:sz="4" w:space="0" w:color="auto"/>
              <w:bottom w:val="single" w:sz="4" w:space="0" w:color="auto"/>
              <w:right w:val="single" w:sz="4" w:space="0" w:color="auto"/>
            </w:tcBorders>
            <w:shd w:val="clear" w:color="auto" w:fill="FFFFFF"/>
          </w:tcPr>
          <w:p w:rsidR="007F7E55" w:rsidRPr="007F7E55" w:rsidRDefault="008F4634" w:rsidP="00CC0330">
            <w:pPr>
              <w:spacing w:after="0" w:line="240" w:lineRule="auto"/>
              <w:rPr>
                <w:rFonts w:ascii="Times New Roman" w:eastAsia="Times New Roman" w:hAnsi="Times New Roman" w:cs="Times New Roman"/>
                <w:sz w:val="28"/>
                <w:szCs w:val="28"/>
                <w:lang w:eastAsia="ru-RU" w:bidi="ru-RU"/>
              </w:rPr>
            </w:pPr>
            <w:r>
              <w:rPr>
                <w:rFonts w:ascii="Times New Roman" w:eastAsia="Times New Roman" w:hAnsi="Times New Roman" w:cs="Times New Roman"/>
                <w:sz w:val="28"/>
                <w:szCs w:val="28"/>
                <w:lang w:eastAsia="ru-RU" w:bidi="ru-RU"/>
              </w:rPr>
              <w:t>Объяснение посло</w:t>
            </w:r>
            <w:r>
              <w:rPr>
                <w:rFonts w:ascii="Times New Roman" w:eastAsia="Times New Roman" w:hAnsi="Times New Roman" w:cs="Times New Roman"/>
                <w:sz w:val="28"/>
                <w:szCs w:val="28"/>
                <w:lang w:eastAsia="ru-RU" w:bidi="ru-RU"/>
              </w:rPr>
              <w:softHyphen/>
              <w:t xml:space="preserve">виц о труде </w:t>
            </w:r>
          </w:p>
          <w:p w:rsidR="007F7E55" w:rsidRPr="007F7E55" w:rsidRDefault="007F7E55" w:rsidP="00CC0330">
            <w:pPr>
              <w:spacing w:after="0" w:line="240" w:lineRule="auto"/>
              <w:rPr>
                <w:rFonts w:ascii="Times New Roman" w:eastAsia="Times New Roman" w:hAnsi="Times New Roman" w:cs="Times New Roman"/>
                <w:sz w:val="28"/>
                <w:szCs w:val="28"/>
                <w:lang w:eastAsia="ru-RU" w:bidi="ru-RU"/>
              </w:rPr>
            </w:pPr>
            <w:r w:rsidRPr="007F7E55">
              <w:rPr>
                <w:rStyle w:val="2115pt"/>
                <w:rFonts w:ascii="Times New Roman" w:eastAsia="Times New Roman" w:hAnsi="Times New Roman" w:cs="Times New Roman"/>
                <w:i w:val="0"/>
                <w:iCs w:val="0"/>
                <w:color w:val="auto"/>
                <w:sz w:val="28"/>
                <w:szCs w:val="28"/>
                <w:shd w:val="clear" w:color="auto" w:fill="auto"/>
              </w:rPr>
              <w:t>Цель:</w:t>
            </w:r>
            <w:r w:rsidRPr="007F7E55">
              <w:rPr>
                <w:rFonts w:ascii="Times New Roman" w:eastAsia="Times New Roman" w:hAnsi="Times New Roman" w:cs="Times New Roman"/>
                <w:sz w:val="28"/>
                <w:szCs w:val="28"/>
                <w:lang w:eastAsia="ru-RU" w:bidi="ru-RU"/>
              </w:rPr>
              <w:t xml:space="preserve"> развивать на</w:t>
            </w:r>
            <w:r w:rsidRPr="007F7E55">
              <w:rPr>
                <w:rFonts w:ascii="Times New Roman" w:eastAsia="Times New Roman" w:hAnsi="Times New Roman" w:cs="Times New Roman"/>
                <w:sz w:val="28"/>
                <w:szCs w:val="28"/>
                <w:lang w:eastAsia="ru-RU" w:bidi="ru-RU"/>
              </w:rPr>
              <w:softHyphen/>
              <w:t>выки речи-доказа</w:t>
            </w:r>
            <w:r w:rsidRPr="007F7E55">
              <w:rPr>
                <w:rFonts w:ascii="Times New Roman" w:eastAsia="Times New Roman" w:hAnsi="Times New Roman" w:cs="Times New Roman"/>
                <w:sz w:val="28"/>
                <w:szCs w:val="28"/>
                <w:lang w:eastAsia="ru-RU" w:bidi="ru-RU"/>
              </w:rPr>
              <w:softHyphen/>
              <w:t>тельства, знаком</w:t>
            </w:r>
            <w:r w:rsidRPr="007F7E55">
              <w:rPr>
                <w:rFonts w:ascii="Times New Roman" w:eastAsia="Times New Roman" w:hAnsi="Times New Roman" w:cs="Times New Roman"/>
                <w:sz w:val="28"/>
                <w:szCs w:val="28"/>
                <w:lang w:eastAsia="ru-RU" w:bidi="ru-RU"/>
              </w:rPr>
              <w:softHyphen/>
              <w:t>ство с устным народ</w:t>
            </w:r>
            <w:r w:rsidRPr="007F7E55">
              <w:rPr>
                <w:rFonts w:ascii="Times New Roman" w:eastAsia="Times New Roman" w:hAnsi="Times New Roman" w:cs="Times New Roman"/>
                <w:sz w:val="28"/>
                <w:szCs w:val="28"/>
                <w:lang w:eastAsia="ru-RU" w:bidi="ru-RU"/>
              </w:rPr>
              <w:softHyphen/>
              <w:t>ным творчеством</w:t>
            </w:r>
          </w:p>
          <w:p w:rsidR="007F7E55" w:rsidRPr="007F7E55" w:rsidRDefault="007F7E55" w:rsidP="00CC0330">
            <w:pPr>
              <w:spacing w:after="0" w:line="240" w:lineRule="auto"/>
              <w:rPr>
                <w:rFonts w:ascii="Times New Roman" w:eastAsia="Times New Roman" w:hAnsi="Times New Roman" w:cs="Times New Roman"/>
                <w:sz w:val="28"/>
                <w:szCs w:val="28"/>
                <w:lang w:eastAsia="ru-RU" w:bidi="ru-RU"/>
              </w:rPr>
            </w:pPr>
            <w:r w:rsidRPr="007F7E55">
              <w:rPr>
                <w:rFonts w:ascii="Times New Roman" w:eastAsia="Times New Roman" w:hAnsi="Times New Roman" w:cs="Times New Roman"/>
                <w:sz w:val="28"/>
                <w:szCs w:val="28"/>
                <w:lang w:eastAsia="ru-RU" w:bidi="ru-RU"/>
              </w:rPr>
              <w:t>Составление расска</w:t>
            </w:r>
            <w:r w:rsidRPr="007F7E55">
              <w:rPr>
                <w:rFonts w:ascii="Times New Roman" w:eastAsia="Times New Roman" w:hAnsi="Times New Roman" w:cs="Times New Roman"/>
                <w:sz w:val="28"/>
                <w:szCs w:val="28"/>
                <w:lang w:eastAsia="ru-RU" w:bidi="ru-RU"/>
              </w:rPr>
              <w:softHyphen/>
              <w:t>за о п</w:t>
            </w:r>
            <w:r w:rsidR="00CC0330">
              <w:rPr>
                <w:rFonts w:ascii="Times New Roman" w:eastAsia="Times New Roman" w:hAnsi="Times New Roman" w:cs="Times New Roman"/>
                <w:sz w:val="28"/>
                <w:szCs w:val="28"/>
                <w:lang w:eastAsia="ru-RU" w:bidi="ru-RU"/>
              </w:rPr>
              <w:t>рофессиях ро</w:t>
            </w:r>
            <w:r w:rsidR="00CC0330">
              <w:rPr>
                <w:rFonts w:ascii="Times New Roman" w:eastAsia="Times New Roman" w:hAnsi="Times New Roman" w:cs="Times New Roman"/>
                <w:sz w:val="28"/>
                <w:szCs w:val="28"/>
                <w:lang w:eastAsia="ru-RU" w:bidi="ru-RU"/>
              </w:rPr>
              <w:softHyphen/>
              <w:t>дителей</w:t>
            </w:r>
          </w:p>
          <w:p w:rsidR="007F7E55" w:rsidRPr="007F7E55" w:rsidRDefault="007F7E55" w:rsidP="00CC0330">
            <w:pPr>
              <w:spacing w:after="0" w:line="240" w:lineRule="auto"/>
              <w:rPr>
                <w:rFonts w:ascii="Times New Roman" w:eastAsia="Times New Roman" w:hAnsi="Times New Roman" w:cs="Times New Roman"/>
                <w:sz w:val="28"/>
                <w:szCs w:val="28"/>
                <w:lang w:eastAsia="ru-RU" w:bidi="ru-RU"/>
              </w:rPr>
            </w:pPr>
            <w:r w:rsidRPr="007F7E55">
              <w:rPr>
                <w:rStyle w:val="2115pt"/>
                <w:rFonts w:ascii="Times New Roman" w:eastAsia="Times New Roman" w:hAnsi="Times New Roman" w:cs="Times New Roman"/>
                <w:i w:val="0"/>
                <w:iCs w:val="0"/>
                <w:color w:val="auto"/>
                <w:sz w:val="28"/>
                <w:szCs w:val="28"/>
                <w:shd w:val="clear" w:color="auto" w:fill="auto"/>
              </w:rPr>
              <w:t>Цель:</w:t>
            </w:r>
            <w:r w:rsidRPr="007F7E55">
              <w:rPr>
                <w:rFonts w:ascii="Times New Roman" w:eastAsia="Times New Roman" w:hAnsi="Times New Roman" w:cs="Times New Roman"/>
                <w:sz w:val="28"/>
                <w:szCs w:val="28"/>
                <w:lang w:eastAsia="ru-RU" w:bidi="ru-RU"/>
              </w:rPr>
              <w:t xml:space="preserve"> учить состав</w:t>
            </w:r>
            <w:r w:rsidRPr="007F7E55">
              <w:rPr>
                <w:rFonts w:ascii="Times New Roman" w:eastAsia="Times New Roman" w:hAnsi="Times New Roman" w:cs="Times New Roman"/>
                <w:sz w:val="28"/>
                <w:szCs w:val="28"/>
                <w:lang w:eastAsia="ru-RU" w:bidi="ru-RU"/>
              </w:rPr>
              <w:softHyphen/>
              <w:t>лять самостоятель</w:t>
            </w:r>
            <w:r w:rsidRPr="007F7E55">
              <w:rPr>
                <w:rFonts w:ascii="Times New Roman" w:eastAsia="Times New Roman" w:hAnsi="Times New Roman" w:cs="Times New Roman"/>
                <w:sz w:val="28"/>
                <w:szCs w:val="28"/>
                <w:lang w:eastAsia="ru-RU" w:bidi="ru-RU"/>
              </w:rPr>
              <w:softHyphen/>
              <w:t>ный рассказ</w:t>
            </w:r>
          </w:p>
        </w:tc>
      </w:tr>
      <w:tr w:rsidR="007F7E55" w:rsidTr="005F08F7">
        <w:trPr>
          <w:trHeight w:hRule="exact" w:val="3128"/>
        </w:trPr>
        <w:tc>
          <w:tcPr>
            <w:tcW w:w="2552" w:type="dxa"/>
            <w:tcBorders>
              <w:top w:val="single" w:sz="4" w:space="0" w:color="auto"/>
              <w:left w:val="single" w:sz="4" w:space="0" w:color="auto"/>
              <w:bottom w:val="single" w:sz="4" w:space="0" w:color="auto"/>
            </w:tcBorders>
            <w:shd w:val="clear" w:color="auto" w:fill="FFFFFF"/>
          </w:tcPr>
          <w:p w:rsidR="007F7E55" w:rsidRPr="007F7E55" w:rsidRDefault="007F7E55" w:rsidP="007F7E55">
            <w:pPr>
              <w:spacing w:line="240" w:lineRule="auto"/>
              <w:rPr>
                <w:rFonts w:ascii="Times New Roman" w:eastAsia="Times New Roman" w:hAnsi="Times New Roman" w:cs="Times New Roman"/>
                <w:b/>
                <w:sz w:val="28"/>
                <w:szCs w:val="28"/>
                <w:lang w:eastAsia="ru-RU" w:bidi="ru-RU"/>
              </w:rPr>
            </w:pPr>
            <w:r w:rsidRPr="007F7E55">
              <w:rPr>
                <w:rFonts w:ascii="Times New Roman" w:eastAsia="Times New Roman" w:hAnsi="Times New Roman" w:cs="Times New Roman"/>
                <w:b/>
                <w:sz w:val="28"/>
                <w:szCs w:val="28"/>
                <w:lang w:eastAsia="ru-RU" w:bidi="ru-RU"/>
              </w:rPr>
              <w:lastRenderedPageBreak/>
              <w:t>Подготовка к обучению грамоте</w:t>
            </w:r>
          </w:p>
        </w:tc>
        <w:tc>
          <w:tcPr>
            <w:tcW w:w="3260" w:type="dxa"/>
            <w:tcBorders>
              <w:top w:val="single" w:sz="4" w:space="0" w:color="auto"/>
              <w:left w:val="single" w:sz="4" w:space="0" w:color="auto"/>
              <w:bottom w:val="single" w:sz="4" w:space="0" w:color="auto"/>
            </w:tcBorders>
            <w:shd w:val="clear" w:color="auto" w:fill="FFFFFF"/>
          </w:tcPr>
          <w:p w:rsidR="007F7E55" w:rsidRPr="007F7E55" w:rsidRDefault="007F7E55" w:rsidP="005F08F7">
            <w:pPr>
              <w:spacing w:after="0" w:line="240" w:lineRule="auto"/>
              <w:rPr>
                <w:rFonts w:ascii="Times New Roman" w:eastAsia="Times New Roman" w:hAnsi="Times New Roman" w:cs="Times New Roman"/>
                <w:sz w:val="28"/>
                <w:szCs w:val="28"/>
                <w:lang w:eastAsia="ru-RU" w:bidi="ru-RU"/>
              </w:rPr>
            </w:pPr>
            <w:r w:rsidRPr="007F7E55">
              <w:rPr>
                <w:rFonts w:ascii="Times New Roman" w:eastAsia="Times New Roman" w:hAnsi="Times New Roman" w:cs="Times New Roman"/>
                <w:sz w:val="28"/>
                <w:szCs w:val="28"/>
                <w:lang w:eastAsia="ru-RU" w:bidi="ru-RU"/>
              </w:rPr>
              <w:t xml:space="preserve">Звук «Ж»,  и буква «Ж» </w:t>
            </w:r>
            <w:r w:rsidRPr="007F7E55">
              <w:rPr>
                <w:rStyle w:val="2115pt"/>
                <w:rFonts w:ascii="Times New Roman" w:eastAsia="Times New Roman" w:hAnsi="Times New Roman" w:cs="Times New Roman"/>
                <w:i w:val="0"/>
                <w:iCs w:val="0"/>
                <w:color w:val="auto"/>
                <w:sz w:val="28"/>
                <w:szCs w:val="28"/>
                <w:shd w:val="clear" w:color="auto" w:fill="auto"/>
              </w:rPr>
              <w:t>Цель:</w:t>
            </w:r>
            <w:r w:rsidRPr="007F7E55">
              <w:rPr>
                <w:rFonts w:ascii="Times New Roman" w:eastAsia="Times New Roman" w:hAnsi="Times New Roman" w:cs="Times New Roman"/>
                <w:sz w:val="28"/>
                <w:szCs w:val="28"/>
                <w:lang w:eastAsia="ru-RU" w:bidi="ru-RU"/>
              </w:rPr>
              <w:t xml:space="preserve"> знакомство с буквой, соотнесение образа буквы со зву</w:t>
            </w:r>
            <w:r w:rsidRPr="007F7E55">
              <w:rPr>
                <w:rFonts w:ascii="Times New Roman" w:eastAsia="Times New Roman" w:hAnsi="Times New Roman" w:cs="Times New Roman"/>
                <w:sz w:val="28"/>
                <w:szCs w:val="28"/>
                <w:lang w:eastAsia="ru-RU" w:bidi="ru-RU"/>
              </w:rPr>
              <w:softHyphen/>
              <w:t>ком</w:t>
            </w:r>
          </w:p>
          <w:p w:rsidR="005F08F7" w:rsidRDefault="005F08F7" w:rsidP="005F08F7">
            <w:pPr>
              <w:spacing w:after="0" w:line="240" w:lineRule="auto"/>
              <w:rPr>
                <w:rFonts w:ascii="Times New Roman" w:eastAsia="Times New Roman" w:hAnsi="Times New Roman" w:cs="Times New Roman"/>
                <w:sz w:val="28"/>
                <w:szCs w:val="28"/>
                <w:lang w:eastAsia="ru-RU" w:bidi="ru-RU"/>
              </w:rPr>
            </w:pPr>
            <w:r>
              <w:rPr>
                <w:rFonts w:ascii="Times New Roman" w:eastAsia="Times New Roman" w:hAnsi="Times New Roman" w:cs="Times New Roman"/>
                <w:sz w:val="28"/>
                <w:szCs w:val="28"/>
                <w:lang w:eastAsia="ru-RU" w:bidi="ru-RU"/>
              </w:rPr>
              <w:t xml:space="preserve">Буква «Ж» </w:t>
            </w:r>
          </w:p>
          <w:p w:rsidR="007F7E55" w:rsidRPr="007F7E55" w:rsidRDefault="007F7E55" w:rsidP="005F08F7">
            <w:pPr>
              <w:spacing w:after="0" w:line="240" w:lineRule="auto"/>
              <w:rPr>
                <w:rFonts w:ascii="Times New Roman" w:eastAsia="Times New Roman" w:hAnsi="Times New Roman" w:cs="Times New Roman"/>
                <w:sz w:val="28"/>
                <w:szCs w:val="28"/>
                <w:lang w:eastAsia="ru-RU" w:bidi="ru-RU"/>
              </w:rPr>
            </w:pPr>
            <w:r w:rsidRPr="007F7E55">
              <w:rPr>
                <w:rStyle w:val="2115pt"/>
                <w:rFonts w:ascii="Times New Roman" w:eastAsia="Times New Roman" w:hAnsi="Times New Roman" w:cs="Times New Roman"/>
                <w:i w:val="0"/>
                <w:iCs w:val="0"/>
                <w:color w:val="auto"/>
                <w:sz w:val="28"/>
                <w:szCs w:val="28"/>
                <w:shd w:val="clear" w:color="auto" w:fill="auto"/>
              </w:rPr>
              <w:t>Цель:</w:t>
            </w:r>
            <w:r w:rsidRPr="007F7E55">
              <w:rPr>
                <w:rFonts w:ascii="Times New Roman" w:eastAsia="Times New Roman" w:hAnsi="Times New Roman" w:cs="Times New Roman"/>
                <w:sz w:val="28"/>
                <w:szCs w:val="28"/>
                <w:lang w:eastAsia="ru-RU" w:bidi="ru-RU"/>
              </w:rPr>
              <w:t xml:space="preserve"> продолжить формирование обра</w:t>
            </w:r>
            <w:r w:rsidRPr="007F7E55">
              <w:rPr>
                <w:rFonts w:ascii="Times New Roman" w:eastAsia="Times New Roman" w:hAnsi="Times New Roman" w:cs="Times New Roman"/>
                <w:sz w:val="28"/>
                <w:szCs w:val="28"/>
                <w:lang w:eastAsia="ru-RU" w:bidi="ru-RU"/>
              </w:rPr>
              <w:softHyphen/>
              <w:t>за буквы</w:t>
            </w:r>
          </w:p>
        </w:tc>
        <w:tc>
          <w:tcPr>
            <w:tcW w:w="3828" w:type="dxa"/>
            <w:tcBorders>
              <w:top w:val="single" w:sz="4" w:space="0" w:color="auto"/>
              <w:left w:val="single" w:sz="4" w:space="0" w:color="auto"/>
              <w:bottom w:val="single" w:sz="4" w:space="0" w:color="auto"/>
              <w:right w:val="single" w:sz="4" w:space="0" w:color="auto"/>
            </w:tcBorders>
            <w:shd w:val="clear" w:color="auto" w:fill="FFFFFF"/>
          </w:tcPr>
          <w:p w:rsidR="007F7E55" w:rsidRPr="007F7E55" w:rsidRDefault="007F7E55" w:rsidP="005F08F7">
            <w:pPr>
              <w:spacing w:after="0" w:line="240" w:lineRule="auto"/>
              <w:rPr>
                <w:rFonts w:ascii="Times New Roman" w:eastAsia="Times New Roman" w:hAnsi="Times New Roman" w:cs="Times New Roman"/>
                <w:sz w:val="28"/>
                <w:szCs w:val="28"/>
                <w:lang w:eastAsia="ru-RU" w:bidi="ru-RU"/>
              </w:rPr>
            </w:pPr>
            <w:r w:rsidRPr="007F7E55">
              <w:rPr>
                <w:rFonts w:ascii="Times New Roman" w:eastAsia="Times New Roman" w:hAnsi="Times New Roman" w:cs="Times New Roman"/>
                <w:sz w:val="28"/>
                <w:szCs w:val="28"/>
                <w:lang w:eastAsia="ru-RU" w:bidi="ru-RU"/>
              </w:rPr>
              <w:t>Звуки «Ж»,</w:t>
            </w:r>
          </w:p>
          <w:p w:rsidR="007F7E55" w:rsidRPr="007F7E55" w:rsidRDefault="007F7E55" w:rsidP="005F08F7">
            <w:pPr>
              <w:spacing w:after="0" w:line="240" w:lineRule="auto"/>
              <w:rPr>
                <w:rFonts w:ascii="Times New Roman" w:eastAsia="Times New Roman" w:hAnsi="Times New Roman" w:cs="Times New Roman"/>
                <w:sz w:val="28"/>
                <w:szCs w:val="28"/>
                <w:lang w:eastAsia="ru-RU" w:bidi="ru-RU"/>
              </w:rPr>
            </w:pPr>
            <w:r w:rsidRPr="007F7E55">
              <w:rPr>
                <w:rStyle w:val="2115pt"/>
                <w:rFonts w:ascii="Times New Roman" w:eastAsia="Times New Roman" w:hAnsi="Times New Roman" w:cs="Times New Roman"/>
                <w:i w:val="0"/>
                <w:iCs w:val="0"/>
                <w:color w:val="auto"/>
                <w:sz w:val="28"/>
                <w:szCs w:val="28"/>
                <w:shd w:val="clear" w:color="auto" w:fill="auto"/>
              </w:rPr>
              <w:t>Цель:</w:t>
            </w:r>
            <w:r w:rsidRPr="007F7E55">
              <w:rPr>
                <w:rFonts w:ascii="Times New Roman" w:eastAsia="Times New Roman" w:hAnsi="Times New Roman" w:cs="Times New Roman"/>
                <w:sz w:val="28"/>
                <w:szCs w:val="28"/>
                <w:lang w:eastAsia="ru-RU" w:bidi="ru-RU"/>
              </w:rPr>
              <w:t xml:space="preserve"> упражнять в умении придумы</w:t>
            </w:r>
            <w:r w:rsidRPr="007F7E55">
              <w:rPr>
                <w:rFonts w:ascii="Times New Roman" w:eastAsia="Times New Roman" w:hAnsi="Times New Roman" w:cs="Times New Roman"/>
                <w:sz w:val="28"/>
                <w:szCs w:val="28"/>
                <w:lang w:eastAsia="ru-RU" w:bidi="ru-RU"/>
              </w:rPr>
              <w:softHyphen/>
              <w:t>вать слова с задан</w:t>
            </w:r>
            <w:r w:rsidRPr="007F7E55">
              <w:rPr>
                <w:rFonts w:ascii="Times New Roman" w:eastAsia="Times New Roman" w:hAnsi="Times New Roman" w:cs="Times New Roman"/>
                <w:sz w:val="28"/>
                <w:szCs w:val="28"/>
                <w:lang w:eastAsia="ru-RU" w:bidi="ru-RU"/>
              </w:rPr>
              <w:softHyphen/>
              <w:t>ным звуком в нача</w:t>
            </w:r>
            <w:r w:rsidRPr="007F7E55">
              <w:rPr>
                <w:rFonts w:ascii="Times New Roman" w:eastAsia="Times New Roman" w:hAnsi="Times New Roman" w:cs="Times New Roman"/>
                <w:sz w:val="28"/>
                <w:szCs w:val="28"/>
                <w:lang w:eastAsia="ru-RU" w:bidi="ru-RU"/>
              </w:rPr>
              <w:softHyphen/>
              <w:t>ле, в середине и в конце слова</w:t>
            </w:r>
          </w:p>
          <w:p w:rsidR="007F7E55" w:rsidRPr="007F7E55" w:rsidRDefault="007F7E55" w:rsidP="005F08F7">
            <w:pPr>
              <w:spacing w:after="0" w:line="240" w:lineRule="auto"/>
              <w:rPr>
                <w:rFonts w:ascii="Times New Roman" w:eastAsia="Times New Roman" w:hAnsi="Times New Roman" w:cs="Times New Roman"/>
                <w:sz w:val="28"/>
                <w:szCs w:val="28"/>
                <w:lang w:eastAsia="ru-RU" w:bidi="ru-RU"/>
              </w:rPr>
            </w:pPr>
            <w:r w:rsidRPr="007F7E55">
              <w:rPr>
                <w:rFonts w:ascii="Times New Roman" w:eastAsia="Times New Roman" w:hAnsi="Times New Roman" w:cs="Times New Roman"/>
                <w:sz w:val="28"/>
                <w:szCs w:val="28"/>
                <w:lang w:eastAsia="ru-RU" w:bidi="ru-RU"/>
              </w:rPr>
              <w:t xml:space="preserve">Печатание буквы «Ж» </w:t>
            </w:r>
          </w:p>
          <w:p w:rsidR="007F7E55" w:rsidRPr="007F7E55" w:rsidRDefault="007F7E55" w:rsidP="007F7E55">
            <w:pPr>
              <w:spacing w:line="240" w:lineRule="auto"/>
              <w:rPr>
                <w:rFonts w:ascii="Times New Roman" w:eastAsia="Times New Roman" w:hAnsi="Times New Roman" w:cs="Times New Roman"/>
                <w:sz w:val="28"/>
                <w:szCs w:val="28"/>
                <w:lang w:eastAsia="ru-RU" w:bidi="ru-RU"/>
              </w:rPr>
            </w:pPr>
            <w:r w:rsidRPr="007F7E55">
              <w:rPr>
                <w:rStyle w:val="2115pt"/>
                <w:rFonts w:ascii="Times New Roman" w:eastAsia="Times New Roman" w:hAnsi="Times New Roman" w:cs="Times New Roman"/>
                <w:i w:val="0"/>
                <w:iCs w:val="0"/>
                <w:color w:val="auto"/>
                <w:sz w:val="28"/>
                <w:szCs w:val="28"/>
                <w:shd w:val="clear" w:color="auto" w:fill="auto"/>
              </w:rPr>
              <w:t>Цель:</w:t>
            </w:r>
            <w:r w:rsidRPr="007F7E55">
              <w:rPr>
                <w:rFonts w:ascii="Times New Roman" w:eastAsia="Times New Roman" w:hAnsi="Times New Roman" w:cs="Times New Roman"/>
                <w:sz w:val="28"/>
                <w:szCs w:val="28"/>
                <w:lang w:eastAsia="ru-RU" w:bidi="ru-RU"/>
              </w:rPr>
              <w:t xml:space="preserve"> учить писать печатными буква</w:t>
            </w:r>
            <w:r w:rsidRPr="007F7E55">
              <w:rPr>
                <w:rFonts w:ascii="Times New Roman" w:eastAsia="Times New Roman" w:hAnsi="Times New Roman" w:cs="Times New Roman"/>
                <w:sz w:val="28"/>
                <w:szCs w:val="28"/>
                <w:lang w:eastAsia="ru-RU" w:bidi="ru-RU"/>
              </w:rPr>
              <w:softHyphen/>
              <w:t>ми и различать за</w:t>
            </w:r>
            <w:r w:rsidRPr="007F7E55">
              <w:rPr>
                <w:rFonts w:ascii="Times New Roman" w:eastAsia="Times New Roman" w:hAnsi="Times New Roman" w:cs="Times New Roman"/>
                <w:sz w:val="28"/>
                <w:szCs w:val="28"/>
                <w:lang w:eastAsia="ru-RU" w:bidi="ru-RU"/>
              </w:rPr>
              <w:softHyphen/>
              <w:t>главные и строчные буквы</w:t>
            </w:r>
          </w:p>
        </w:tc>
      </w:tr>
    </w:tbl>
    <w:p w:rsidR="006C5285" w:rsidRDefault="006C5285" w:rsidP="002C6DAC">
      <w:pPr>
        <w:spacing w:after="0" w:line="240" w:lineRule="auto"/>
        <w:rPr>
          <w:rFonts w:ascii="Times New Roman" w:eastAsia="Times New Roman" w:hAnsi="Times New Roman" w:cs="Times New Roman"/>
          <w:sz w:val="28"/>
          <w:szCs w:val="28"/>
          <w:lang w:eastAsia="ru-RU"/>
        </w:rPr>
      </w:pPr>
    </w:p>
    <w:p w:rsidR="00BC693A" w:rsidRDefault="00BC693A" w:rsidP="00BC693A">
      <w:pPr>
        <w:spacing w:after="0" w:line="240" w:lineRule="auto"/>
        <w:jc w:val="center"/>
        <w:rPr>
          <w:rFonts w:ascii="Times New Roman" w:eastAsia="Times New Roman" w:hAnsi="Times New Roman" w:cs="Times New Roman"/>
          <w:sz w:val="28"/>
          <w:szCs w:val="28"/>
          <w:lang w:eastAsia="ru-RU"/>
        </w:rPr>
      </w:pPr>
      <w:r w:rsidRPr="00123300">
        <w:rPr>
          <w:rFonts w:ascii="Times New Roman" w:eastAsia="Times New Roman" w:hAnsi="Times New Roman" w:cs="Times New Roman"/>
          <w:sz w:val="28"/>
          <w:szCs w:val="28"/>
          <w:lang w:eastAsia="ru-RU"/>
        </w:rPr>
        <w:t>Феврал</w:t>
      </w:r>
      <w:r>
        <w:rPr>
          <w:rFonts w:ascii="Times New Roman" w:eastAsia="Times New Roman" w:hAnsi="Times New Roman" w:cs="Times New Roman"/>
          <w:sz w:val="28"/>
          <w:szCs w:val="28"/>
          <w:lang w:eastAsia="ru-RU"/>
        </w:rPr>
        <w:t xml:space="preserve">ь, 3-я неделя             </w:t>
      </w:r>
      <w:r w:rsidRPr="00123300">
        <w:rPr>
          <w:rFonts w:ascii="Times New Roman" w:eastAsia="Times New Roman" w:hAnsi="Times New Roman" w:cs="Times New Roman"/>
          <w:sz w:val="28"/>
          <w:szCs w:val="28"/>
          <w:lang w:eastAsia="ru-RU"/>
        </w:rPr>
        <w:t xml:space="preserve">                             «___-_____ »февраля 20______г</w:t>
      </w:r>
    </w:p>
    <w:p w:rsidR="00046635" w:rsidRDefault="00046635" w:rsidP="00BC693A">
      <w:pPr>
        <w:spacing w:after="0" w:line="240" w:lineRule="auto"/>
        <w:jc w:val="center"/>
        <w:rPr>
          <w:rFonts w:ascii="Times New Roman" w:eastAsia="Times New Roman" w:hAnsi="Times New Roman" w:cs="Times New Roman"/>
          <w:sz w:val="28"/>
          <w:szCs w:val="28"/>
          <w:lang w:eastAsia="ru-RU"/>
        </w:rPr>
      </w:pPr>
    </w:p>
    <w:p w:rsidR="00156BC3" w:rsidRDefault="00156BC3" w:rsidP="00156BC3">
      <w:pPr>
        <w:widowControl w:val="0"/>
        <w:spacing w:after="0" w:line="260" w:lineRule="exact"/>
        <w:jc w:val="center"/>
        <w:rPr>
          <w:rFonts w:ascii="Times New Roman" w:eastAsia="Century Schoolbook" w:hAnsi="Times New Roman" w:cs="Times New Roman"/>
          <w:b/>
          <w:bCs/>
          <w:color w:val="000000"/>
          <w:sz w:val="28"/>
          <w:szCs w:val="28"/>
          <w:lang w:eastAsia="ru-RU" w:bidi="ru-RU"/>
        </w:rPr>
      </w:pPr>
      <w:r w:rsidRPr="00156BC3">
        <w:rPr>
          <w:rFonts w:ascii="Times New Roman" w:eastAsia="Century Schoolbook" w:hAnsi="Times New Roman" w:cs="Times New Roman"/>
          <w:b/>
          <w:bCs/>
          <w:color w:val="000000"/>
          <w:sz w:val="28"/>
          <w:szCs w:val="28"/>
          <w:lang w:eastAsia="ru-RU" w:bidi="ru-RU"/>
        </w:rPr>
        <w:t>Тема: ЗАЩИТНИКИ ОТЕЧЕСТВА</w:t>
      </w:r>
    </w:p>
    <w:p w:rsidR="00BC693A" w:rsidRPr="009373C3" w:rsidRDefault="00BC693A" w:rsidP="002C6DAC">
      <w:pPr>
        <w:spacing w:after="0" w:line="240" w:lineRule="auto"/>
        <w:rPr>
          <w:rFonts w:ascii="Times New Roman" w:eastAsia="Times New Roman" w:hAnsi="Times New Roman" w:cs="Times New Roman"/>
          <w:sz w:val="28"/>
          <w:szCs w:val="28"/>
          <w:lang w:eastAsia="ru-RU"/>
        </w:rPr>
      </w:pPr>
    </w:p>
    <w:tbl>
      <w:tblPr>
        <w:tblW w:w="9640" w:type="dxa"/>
        <w:tblInd w:w="-132" w:type="dxa"/>
        <w:tblLayout w:type="fixed"/>
        <w:tblCellMar>
          <w:left w:w="10" w:type="dxa"/>
          <w:right w:w="10" w:type="dxa"/>
        </w:tblCellMar>
        <w:tblLook w:val="0000"/>
      </w:tblPr>
      <w:tblGrid>
        <w:gridCol w:w="2552"/>
        <w:gridCol w:w="3260"/>
        <w:gridCol w:w="3828"/>
      </w:tblGrid>
      <w:tr w:rsidR="00156BC3" w:rsidRPr="00156BC3" w:rsidTr="00156BC3">
        <w:trPr>
          <w:trHeight w:hRule="exact" w:val="418"/>
        </w:trPr>
        <w:tc>
          <w:tcPr>
            <w:tcW w:w="2552" w:type="dxa"/>
            <w:tcBorders>
              <w:top w:val="single" w:sz="4" w:space="0" w:color="auto"/>
              <w:left w:val="single" w:sz="4" w:space="0" w:color="auto"/>
            </w:tcBorders>
            <w:shd w:val="clear" w:color="auto" w:fill="FFFFFF"/>
            <w:vAlign w:val="bottom"/>
          </w:tcPr>
          <w:p w:rsidR="00156BC3" w:rsidRPr="00156BC3" w:rsidRDefault="00156BC3" w:rsidP="00156BC3">
            <w:pPr>
              <w:spacing w:after="0" w:line="240" w:lineRule="auto"/>
              <w:rPr>
                <w:rFonts w:ascii="Times New Roman" w:eastAsia="Times New Roman" w:hAnsi="Times New Roman" w:cs="Times New Roman"/>
                <w:b/>
                <w:sz w:val="28"/>
                <w:szCs w:val="28"/>
                <w:lang w:eastAsia="ru-RU" w:bidi="ru-RU"/>
              </w:rPr>
            </w:pPr>
            <w:r w:rsidRPr="00156BC3">
              <w:rPr>
                <w:rFonts w:ascii="Times New Roman" w:eastAsia="Times New Roman" w:hAnsi="Times New Roman" w:cs="Times New Roman"/>
                <w:b/>
                <w:sz w:val="28"/>
                <w:szCs w:val="28"/>
                <w:lang w:eastAsia="ru-RU" w:bidi="ru-RU"/>
              </w:rPr>
              <w:t>Раздел</w:t>
            </w:r>
          </w:p>
        </w:tc>
        <w:tc>
          <w:tcPr>
            <w:tcW w:w="3260" w:type="dxa"/>
            <w:tcBorders>
              <w:top w:val="single" w:sz="4" w:space="0" w:color="auto"/>
              <w:left w:val="single" w:sz="4" w:space="0" w:color="auto"/>
            </w:tcBorders>
            <w:shd w:val="clear" w:color="auto" w:fill="FFFFFF"/>
            <w:vAlign w:val="bottom"/>
          </w:tcPr>
          <w:p w:rsidR="00156BC3" w:rsidRPr="00156BC3" w:rsidRDefault="00156BC3" w:rsidP="00156BC3">
            <w:pPr>
              <w:spacing w:after="0" w:line="240" w:lineRule="auto"/>
              <w:rPr>
                <w:rFonts w:ascii="Times New Roman" w:eastAsia="Times New Roman" w:hAnsi="Times New Roman" w:cs="Times New Roman"/>
                <w:b/>
                <w:sz w:val="28"/>
                <w:szCs w:val="28"/>
                <w:lang w:eastAsia="ru-RU" w:bidi="ru-RU"/>
              </w:rPr>
            </w:pPr>
            <w:r w:rsidRPr="00156BC3">
              <w:rPr>
                <w:rFonts w:ascii="Times New Roman" w:eastAsia="Times New Roman" w:hAnsi="Times New Roman" w:cs="Times New Roman"/>
                <w:b/>
                <w:sz w:val="28"/>
                <w:szCs w:val="28"/>
                <w:lang w:eastAsia="ru-RU" w:bidi="ru-RU"/>
              </w:rPr>
              <w:t>Понедельник</w:t>
            </w:r>
          </w:p>
          <w:p w:rsidR="00156BC3" w:rsidRPr="00156BC3" w:rsidRDefault="00156BC3" w:rsidP="00156BC3">
            <w:pPr>
              <w:spacing w:after="0" w:line="240" w:lineRule="auto"/>
              <w:rPr>
                <w:rFonts w:ascii="Times New Roman" w:eastAsia="Times New Roman" w:hAnsi="Times New Roman" w:cs="Times New Roman"/>
                <w:b/>
                <w:sz w:val="28"/>
                <w:szCs w:val="28"/>
                <w:lang w:eastAsia="ru-RU" w:bidi="ru-RU"/>
              </w:rPr>
            </w:pPr>
          </w:p>
        </w:tc>
        <w:tc>
          <w:tcPr>
            <w:tcW w:w="3828" w:type="dxa"/>
            <w:tcBorders>
              <w:top w:val="single" w:sz="4" w:space="0" w:color="auto"/>
              <w:left w:val="single" w:sz="4" w:space="0" w:color="auto"/>
              <w:right w:val="single" w:sz="4" w:space="0" w:color="auto"/>
            </w:tcBorders>
            <w:shd w:val="clear" w:color="auto" w:fill="FFFFFF"/>
            <w:vAlign w:val="bottom"/>
          </w:tcPr>
          <w:p w:rsidR="00156BC3" w:rsidRPr="00156BC3" w:rsidRDefault="00156BC3" w:rsidP="00156BC3">
            <w:pPr>
              <w:spacing w:after="0" w:line="240" w:lineRule="auto"/>
              <w:rPr>
                <w:rFonts w:ascii="Times New Roman" w:eastAsia="Times New Roman" w:hAnsi="Times New Roman" w:cs="Times New Roman"/>
                <w:b/>
                <w:sz w:val="28"/>
                <w:szCs w:val="28"/>
                <w:lang w:eastAsia="ru-RU" w:bidi="ru-RU"/>
              </w:rPr>
            </w:pPr>
            <w:r w:rsidRPr="00156BC3">
              <w:rPr>
                <w:rFonts w:ascii="Times New Roman" w:eastAsia="Times New Roman" w:hAnsi="Times New Roman" w:cs="Times New Roman"/>
                <w:b/>
                <w:sz w:val="28"/>
                <w:szCs w:val="28"/>
                <w:lang w:eastAsia="ru-RU" w:bidi="ru-RU"/>
              </w:rPr>
              <w:t>Пятница</w:t>
            </w:r>
          </w:p>
          <w:p w:rsidR="00156BC3" w:rsidRPr="00156BC3" w:rsidRDefault="00156BC3" w:rsidP="00156BC3">
            <w:pPr>
              <w:spacing w:after="0" w:line="240" w:lineRule="auto"/>
              <w:rPr>
                <w:rFonts w:ascii="Times New Roman" w:eastAsia="Times New Roman" w:hAnsi="Times New Roman" w:cs="Times New Roman"/>
                <w:b/>
                <w:sz w:val="28"/>
                <w:szCs w:val="28"/>
                <w:lang w:eastAsia="ru-RU" w:bidi="ru-RU"/>
              </w:rPr>
            </w:pPr>
          </w:p>
        </w:tc>
      </w:tr>
      <w:tr w:rsidR="00156BC3" w:rsidRPr="00156BC3" w:rsidTr="001F181F">
        <w:trPr>
          <w:trHeight w:hRule="exact" w:val="3412"/>
        </w:trPr>
        <w:tc>
          <w:tcPr>
            <w:tcW w:w="2552" w:type="dxa"/>
            <w:tcBorders>
              <w:top w:val="single" w:sz="4" w:space="0" w:color="auto"/>
              <w:left w:val="single" w:sz="4" w:space="0" w:color="auto"/>
            </w:tcBorders>
            <w:shd w:val="clear" w:color="auto" w:fill="FFFFFF"/>
            <w:vAlign w:val="bottom"/>
          </w:tcPr>
          <w:p w:rsidR="00156BC3" w:rsidRPr="00156BC3" w:rsidRDefault="00156BC3" w:rsidP="00156BC3">
            <w:pPr>
              <w:spacing w:after="0" w:line="240" w:lineRule="auto"/>
              <w:rPr>
                <w:rFonts w:ascii="Times New Roman" w:eastAsia="Times New Roman" w:hAnsi="Times New Roman" w:cs="Times New Roman"/>
                <w:b/>
                <w:sz w:val="28"/>
                <w:szCs w:val="28"/>
                <w:lang w:eastAsia="ru-RU" w:bidi="ru-RU"/>
              </w:rPr>
            </w:pPr>
            <w:r w:rsidRPr="00156BC3">
              <w:rPr>
                <w:rFonts w:ascii="Times New Roman" w:eastAsia="Times New Roman" w:hAnsi="Times New Roman" w:cs="Times New Roman"/>
                <w:b/>
                <w:sz w:val="28"/>
                <w:szCs w:val="28"/>
                <w:lang w:eastAsia="ru-RU" w:bidi="ru-RU"/>
              </w:rPr>
              <w:t>Развитие общих речевых навыков Артикуляци</w:t>
            </w:r>
            <w:r w:rsidRPr="00156BC3">
              <w:rPr>
                <w:rFonts w:ascii="Times New Roman" w:eastAsia="Times New Roman" w:hAnsi="Times New Roman" w:cs="Times New Roman"/>
                <w:b/>
                <w:sz w:val="28"/>
                <w:szCs w:val="28"/>
                <w:lang w:eastAsia="ru-RU" w:bidi="ru-RU"/>
              </w:rPr>
              <w:softHyphen/>
              <w:t>онная</w:t>
            </w:r>
          </w:p>
          <w:p w:rsidR="00156BC3" w:rsidRPr="00156BC3" w:rsidRDefault="00156BC3" w:rsidP="00156BC3">
            <w:pPr>
              <w:spacing w:after="0" w:line="240" w:lineRule="auto"/>
              <w:rPr>
                <w:rFonts w:ascii="Times New Roman" w:eastAsia="Times New Roman" w:hAnsi="Times New Roman" w:cs="Times New Roman"/>
                <w:b/>
                <w:sz w:val="28"/>
                <w:szCs w:val="28"/>
                <w:lang w:eastAsia="ru-RU" w:bidi="ru-RU"/>
              </w:rPr>
            </w:pPr>
            <w:r w:rsidRPr="00156BC3">
              <w:rPr>
                <w:rFonts w:ascii="Times New Roman" w:eastAsia="Times New Roman" w:hAnsi="Times New Roman" w:cs="Times New Roman"/>
                <w:b/>
                <w:sz w:val="28"/>
                <w:szCs w:val="28"/>
                <w:lang w:eastAsia="ru-RU" w:bidi="ru-RU"/>
              </w:rPr>
              <w:t>гимнастика Развитие мел</w:t>
            </w:r>
            <w:r w:rsidRPr="00156BC3">
              <w:rPr>
                <w:rFonts w:ascii="Times New Roman" w:eastAsia="Times New Roman" w:hAnsi="Times New Roman" w:cs="Times New Roman"/>
                <w:b/>
                <w:sz w:val="28"/>
                <w:szCs w:val="28"/>
                <w:lang w:eastAsia="ru-RU" w:bidi="ru-RU"/>
              </w:rPr>
              <w:softHyphen/>
              <w:t>кой моторики</w:t>
            </w:r>
          </w:p>
          <w:p w:rsidR="00156BC3" w:rsidRPr="00156BC3" w:rsidRDefault="00156BC3" w:rsidP="00156BC3">
            <w:pPr>
              <w:spacing w:after="0" w:line="240" w:lineRule="auto"/>
              <w:rPr>
                <w:rFonts w:ascii="Times New Roman" w:eastAsia="Times New Roman" w:hAnsi="Times New Roman" w:cs="Times New Roman"/>
                <w:b/>
                <w:sz w:val="28"/>
                <w:szCs w:val="28"/>
                <w:lang w:eastAsia="ru-RU" w:bidi="ru-RU"/>
              </w:rPr>
            </w:pPr>
          </w:p>
          <w:p w:rsidR="00156BC3" w:rsidRPr="00156BC3" w:rsidRDefault="00156BC3" w:rsidP="00156BC3">
            <w:pPr>
              <w:spacing w:after="0" w:line="240" w:lineRule="auto"/>
              <w:rPr>
                <w:rFonts w:ascii="Times New Roman" w:eastAsia="Times New Roman" w:hAnsi="Times New Roman" w:cs="Times New Roman"/>
                <w:b/>
                <w:sz w:val="28"/>
                <w:szCs w:val="28"/>
                <w:lang w:eastAsia="ru-RU" w:bidi="ru-RU"/>
              </w:rPr>
            </w:pPr>
          </w:p>
          <w:p w:rsidR="00156BC3" w:rsidRPr="00156BC3" w:rsidRDefault="00156BC3" w:rsidP="00156BC3">
            <w:pPr>
              <w:spacing w:after="0" w:line="240" w:lineRule="auto"/>
              <w:rPr>
                <w:rFonts w:ascii="Times New Roman" w:eastAsia="Times New Roman" w:hAnsi="Times New Roman" w:cs="Times New Roman"/>
                <w:b/>
                <w:sz w:val="28"/>
                <w:szCs w:val="28"/>
                <w:lang w:eastAsia="ru-RU" w:bidi="ru-RU"/>
              </w:rPr>
            </w:pPr>
          </w:p>
        </w:tc>
        <w:tc>
          <w:tcPr>
            <w:tcW w:w="7088" w:type="dxa"/>
            <w:gridSpan w:val="2"/>
            <w:tcBorders>
              <w:top w:val="single" w:sz="4" w:space="0" w:color="auto"/>
              <w:left w:val="single" w:sz="4" w:space="0" w:color="auto"/>
              <w:right w:val="single" w:sz="4" w:space="0" w:color="auto"/>
            </w:tcBorders>
            <w:shd w:val="clear" w:color="auto" w:fill="FFFFFF"/>
            <w:vAlign w:val="bottom"/>
          </w:tcPr>
          <w:p w:rsidR="00156BC3" w:rsidRPr="00156BC3" w:rsidRDefault="00156BC3" w:rsidP="00156BC3">
            <w:pPr>
              <w:spacing w:after="0" w:line="240" w:lineRule="auto"/>
              <w:rPr>
                <w:rFonts w:ascii="Times New Roman" w:eastAsia="Times New Roman" w:hAnsi="Times New Roman" w:cs="Times New Roman"/>
                <w:sz w:val="28"/>
                <w:szCs w:val="28"/>
                <w:lang w:eastAsia="ru-RU" w:bidi="ru-RU"/>
              </w:rPr>
            </w:pPr>
            <w:r w:rsidRPr="00156BC3">
              <w:rPr>
                <w:rFonts w:ascii="Times New Roman" w:eastAsia="Times New Roman" w:hAnsi="Times New Roman" w:cs="Times New Roman"/>
                <w:sz w:val="28"/>
                <w:szCs w:val="28"/>
                <w:lang w:eastAsia="ru-RU" w:bidi="ru-RU"/>
              </w:rPr>
              <w:t>Разучивание четверостиший по теме</w:t>
            </w:r>
          </w:p>
          <w:p w:rsidR="00156BC3" w:rsidRPr="00156BC3" w:rsidRDefault="00156BC3" w:rsidP="00156BC3">
            <w:pPr>
              <w:spacing w:after="0" w:line="240" w:lineRule="auto"/>
              <w:rPr>
                <w:rFonts w:ascii="Times New Roman" w:eastAsia="Times New Roman" w:hAnsi="Times New Roman" w:cs="Times New Roman"/>
                <w:sz w:val="28"/>
                <w:szCs w:val="28"/>
                <w:lang w:eastAsia="ru-RU" w:bidi="ru-RU"/>
              </w:rPr>
            </w:pPr>
            <w:r w:rsidRPr="00156BC3">
              <w:rPr>
                <w:rFonts w:ascii="Times New Roman" w:eastAsia="Times New Roman" w:hAnsi="Times New Roman" w:cs="Times New Roman"/>
                <w:i/>
                <w:iCs/>
                <w:sz w:val="28"/>
                <w:szCs w:val="28"/>
                <w:lang w:eastAsia="ru-RU" w:bidi="ru-RU"/>
              </w:rPr>
              <w:t>Цель:</w:t>
            </w:r>
            <w:r w:rsidRPr="00156BC3">
              <w:rPr>
                <w:rFonts w:ascii="Times New Roman" w:eastAsia="Times New Roman" w:hAnsi="Times New Roman" w:cs="Times New Roman"/>
                <w:sz w:val="28"/>
                <w:szCs w:val="28"/>
                <w:lang w:eastAsia="ru-RU" w:bidi="ru-RU"/>
              </w:rPr>
              <w:t xml:space="preserve"> учить выразительно читать стихи, пользуясь смысловыми паузами, интонаци</w:t>
            </w:r>
            <w:r w:rsidRPr="00156BC3">
              <w:rPr>
                <w:rFonts w:ascii="Times New Roman" w:eastAsia="Times New Roman" w:hAnsi="Times New Roman" w:cs="Times New Roman"/>
                <w:sz w:val="28"/>
                <w:szCs w:val="28"/>
                <w:lang w:eastAsia="ru-RU" w:bidi="ru-RU"/>
              </w:rPr>
              <w:softHyphen/>
              <w:t>ями, ударениями</w:t>
            </w:r>
          </w:p>
          <w:p w:rsidR="001F181F" w:rsidRDefault="00156BC3" w:rsidP="00156BC3">
            <w:pPr>
              <w:spacing w:after="0" w:line="240" w:lineRule="auto"/>
              <w:rPr>
                <w:rFonts w:ascii="Times New Roman" w:eastAsia="Times New Roman" w:hAnsi="Times New Roman" w:cs="Times New Roman"/>
                <w:sz w:val="28"/>
                <w:szCs w:val="28"/>
                <w:lang w:eastAsia="ru-RU" w:bidi="ru-RU"/>
              </w:rPr>
            </w:pPr>
            <w:r w:rsidRPr="00156BC3">
              <w:rPr>
                <w:rFonts w:ascii="Times New Roman" w:eastAsia="Times New Roman" w:hAnsi="Times New Roman" w:cs="Times New Roman"/>
                <w:sz w:val="28"/>
                <w:szCs w:val="28"/>
                <w:lang w:eastAsia="ru-RU" w:bidi="ru-RU"/>
              </w:rPr>
              <w:t xml:space="preserve">Интерактивная артикуляционная гимнастика-сказка «Поиграем в зоопарк!» </w:t>
            </w:r>
          </w:p>
          <w:p w:rsidR="00156BC3" w:rsidRPr="00156BC3" w:rsidRDefault="00156BC3" w:rsidP="00156BC3">
            <w:pPr>
              <w:spacing w:after="0" w:line="240" w:lineRule="auto"/>
              <w:rPr>
                <w:rFonts w:ascii="Times New Roman" w:eastAsia="Times New Roman" w:hAnsi="Times New Roman" w:cs="Times New Roman"/>
                <w:sz w:val="28"/>
                <w:szCs w:val="28"/>
                <w:lang w:eastAsia="ru-RU" w:bidi="ru-RU"/>
              </w:rPr>
            </w:pPr>
            <w:r w:rsidRPr="00156BC3">
              <w:rPr>
                <w:rFonts w:ascii="Times New Roman" w:eastAsia="Times New Roman" w:hAnsi="Times New Roman" w:cs="Times New Roman"/>
                <w:i/>
                <w:iCs/>
                <w:sz w:val="28"/>
                <w:szCs w:val="28"/>
                <w:lang w:eastAsia="ru-RU" w:bidi="ru-RU"/>
              </w:rPr>
              <w:t>Цель:</w:t>
            </w:r>
            <w:r w:rsidRPr="00156BC3">
              <w:rPr>
                <w:rFonts w:ascii="Times New Roman" w:eastAsia="Times New Roman" w:hAnsi="Times New Roman" w:cs="Times New Roman"/>
                <w:sz w:val="28"/>
                <w:szCs w:val="28"/>
                <w:lang w:eastAsia="ru-RU" w:bidi="ru-RU"/>
              </w:rPr>
              <w:t xml:space="preserve"> закрепление полноценных движений и переключаемости артикуляционных органов</w:t>
            </w:r>
          </w:p>
          <w:p w:rsidR="001F181F" w:rsidRDefault="00156BC3" w:rsidP="001F181F">
            <w:pPr>
              <w:spacing w:after="0" w:line="240" w:lineRule="auto"/>
              <w:rPr>
                <w:rFonts w:ascii="Times New Roman" w:eastAsia="Times New Roman" w:hAnsi="Times New Roman" w:cs="Times New Roman"/>
                <w:sz w:val="28"/>
                <w:szCs w:val="28"/>
                <w:lang w:eastAsia="ru-RU" w:bidi="ru-RU"/>
              </w:rPr>
            </w:pPr>
            <w:r w:rsidRPr="00156BC3">
              <w:rPr>
                <w:rFonts w:ascii="Times New Roman" w:eastAsia="Times New Roman" w:hAnsi="Times New Roman" w:cs="Times New Roman"/>
                <w:sz w:val="28"/>
                <w:szCs w:val="28"/>
                <w:lang w:eastAsia="ru-RU" w:bidi="ru-RU"/>
              </w:rPr>
              <w:t xml:space="preserve">Упражнение с использованием кистевого эспандера </w:t>
            </w:r>
          </w:p>
          <w:p w:rsidR="00156BC3" w:rsidRDefault="00156BC3" w:rsidP="001F181F">
            <w:pPr>
              <w:spacing w:after="0" w:line="240" w:lineRule="auto"/>
              <w:rPr>
                <w:rFonts w:ascii="Times New Roman" w:eastAsia="Times New Roman" w:hAnsi="Times New Roman" w:cs="Times New Roman"/>
                <w:sz w:val="28"/>
                <w:szCs w:val="28"/>
                <w:lang w:eastAsia="ru-RU" w:bidi="ru-RU"/>
              </w:rPr>
            </w:pPr>
            <w:r w:rsidRPr="00156BC3">
              <w:rPr>
                <w:rFonts w:ascii="Times New Roman" w:eastAsia="Times New Roman" w:hAnsi="Times New Roman" w:cs="Times New Roman"/>
                <w:i/>
                <w:iCs/>
                <w:sz w:val="28"/>
                <w:szCs w:val="28"/>
                <w:lang w:eastAsia="ru-RU" w:bidi="ru-RU"/>
              </w:rPr>
              <w:t>Цель:</w:t>
            </w:r>
            <w:r w:rsidRPr="00156BC3">
              <w:rPr>
                <w:rFonts w:ascii="Times New Roman" w:eastAsia="Times New Roman" w:hAnsi="Times New Roman" w:cs="Times New Roman"/>
                <w:sz w:val="28"/>
                <w:szCs w:val="28"/>
                <w:lang w:eastAsia="ru-RU" w:bidi="ru-RU"/>
              </w:rPr>
              <w:t xml:space="preserve"> развитие мелкой моторики, координация речи с движением</w:t>
            </w:r>
          </w:p>
          <w:p w:rsidR="001F181F" w:rsidRPr="00156BC3" w:rsidRDefault="001F181F" w:rsidP="001F181F">
            <w:pPr>
              <w:spacing w:after="0" w:line="240" w:lineRule="auto"/>
              <w:rPr>
                <w:rFonts w:ascii="Times New Roman" w:eastAsia="Times New Roman" w:hAnsi="Times New Roman" w:cs="Times New Roman"/>
                <w:sz w:val="28"/>
                <w:szCs w:val="28"/>
                <w:lang w:eastAsia="ru-RU" w:bidi="ru-RU"/>
              </w:rPr>
            </w:pPr>
          </w:p>
        </w:tc>
      </w:tr>
      <w:tr w:rsidR="00156BC3" w:rsidRPr="00156BC3" w:rsidTr="001F181F">
        <w:trPr>
          <w:trHeight w:hRule="exact" w:val="2412"/>
        </w:trPr>
        <w:tc>
          <w:tcPr>
            <w:tcW w:w="2552" w:type="dxa"/>
            <w:tcBorders>
              <w:top w:val="single" w:sz="4" w:space="0" w:color="auto"/>
              <w:left w:val="single" w:sz="4" w:space="0" w:color="auto"/>
            </w:tcBorders>
            <w:shd w:val="clear" w:color="auto" w:fill="FFFFFF"/>
          </w:tcPr>
          <w:p w:rsidR="00156BC3" w:rsidRPr="00156BC3" w:rsidRDefault="00156BC3" w:rsidP="00156BC3">
            <w:pPr>
              <w:spacing w:after="0" w:line="240" w:lineRule="auto"/>
              <w:rPr>
                <w:rFonts w:ascii="Times New Roman" w:eastAsia="Times New Roman" w:hAnsi="Times New Roman" w:cs="Times New Roman"/>
                <w:b/>
                <w:sz w:val="28"/>
                <w:szCs w:val="28"/>
                <w:lang w:eastAsia="ru-RU" w:bidi="ru-RU"/>
              </w:rPr>
            </w:pPr>
            <w:r w:rsidRPr="00156BC3">
              <w:rPr>
                <w:rFonts w:ascii="Times New Roman" w:eastAsia="Times New Roman" w:hAnsi="Times New Roman" w:cs="Times New Roman"/>
                <w:b/>
                <w:sz w:val="28"/>
                <w:szCs w:val="28"/>
                <w:lang w:eastAsia="ru-RU" w:bidi="ru-RU"/>
              </w:rPr>
              <w:t>Развитие</w:t>
            </w:r>
          </w:p>
          <w:p w:rsidR="00156BC3" w:rsidRPr="00156BC3" w:rsidRDefault="00156BC3" w:rsidP="00156BC3">
            <w:pPr>
              <w:spacing w:after="0" w:line="240" w:lineRule="auto"/>
              <w:rPr>
                <w:rFonts w:ascii="Times New Roman" w:eastAsia="Times New Roman" w:hAnsi="Times New Roman" w:cs="Times New Roman"/>
                <w:b/>
                <w:sz w:val="28"/>
                <w:szCs w:val="28"/>
                <w:lang w:eastAsia="ru-RU" w:bidi="ru-RU"/>
              </w:rPr>
            </w:pPr>
            <w:r w:rsidRPr="00156BC3">
              <w:rPr>
                <w:rFonts w:ascii="Times New Roman" w:eastAsia="Times New Roman" w:hAnsi="Times New Roman" w:cs="Times New Roman"/>
                <w:b/>
                <w:sz w:val="28"/>
                <w:szCs w:val="28"/>
                <w:lang w:eastAsia="ru-RU" w:bidi="ru-RU"/>
              </w:rPr>
              <w:t>фонемати</w:t>
            </w:r>
            <w:r w:rsidRPr="00156BC3">
              <w:rPr>
                <w:rFonts w:ascii="Times New Roman" w:eastAsia="Times New Roman" w:hAnsi="Times New Roman" w:cs="Times New Roman"/>
                <w:b/>
                <w:sz w:val="28"/>
                <w:szCs w:val="28"/>
                <w:lang w:eastAsia="ru-RU" w:bidi="ru-RU"/>
              </w:rPr>
              <w:softHyphen/>
              <w:t>ческих</w:t>
            </w:r>
          </w:p>
          <w:p w:rsidR="00156BC3" w:rsidRPr="00156BC3" w:rsidRDefault="00156BC3" w:rsidP="00156BC3">
            <w:pPr>
              <w:spacing w:after="0" w:line="240" w:lineRule="auto"/>
              <w:rPr>
                <w:rFonts w:ascii="Times New Roman" w:eastAsia="Times New Roman" w:hAnsi="Times New Roman" w:cs="Times New Roman"/>
                <w:b/>
                <w:sz w:val="28"/>
                <w:szCs w:val="28"/>
                <w:lang w:eastAsia="ru-RU" w:bidi="ru-RU"/>
              </w:rPr>
            </w:pPr>
            <w:r w:rsidRPr="00156BC3">
              <w:rPr>
                <w:rFonts w:ascii="Times New Roman" w:eastAsia="Times New Roman" w:hAnsi="Times New Roman" w:cs="Times New Roman"/>
                <w:b/>
                <w:sz w:val="28"/>
                <w:szCs w:val="28"/>
                <w:lang w:eastAsia="ru-RU" w:bidi="ru-RU"/>
              </w:rPr>
              <w:t>представлений</w:t>
            </w:r>
          </w:p>
        </w:tc>
        <w:tc>
          <w:tcPr>
            <w:tcW w:w="3260" w:type="dxa"/>
            <w:tcBorders>
              <w:top w:val="single" w:sz="4" w:space="0" w:color="auto"/>
              <w:left w:val="single" w:sz="4" w:space="0" w:color="auto"/>
            </w:tcBorders>
            <w:shd w:val="clear" w:color="auto" w:fill="FFFFFF"/>
            <w:vAlign w:val="bottom"/>
          </w:tcPr>
          <w:p w:rsidR="00156BC3" w:rsidRPr="00156BC3" w:rsidRDefault="00156BC3" w:rsidP="00156BC3">
            <w:pPr>
              <w:spacing w:after="0" w:line="240" w:lineRule="auto"/>
              <w:rPr>
                <w:rFonts w:ascii="Times New Roman" w:eastAsia="Times New Roman" w:hAnsi="Times New Roman" w:cs="Times New Roman"/>
                <w:sz w:val="28"/>
                <w:szCs w:val="28"/>
                <w:lang w:eastAsia="ru-RU" w:bidi="ru-RU"/>
              </w:rPr>
            </w:pPr>
            <w:r w:rsidRPr="00156BC3">
              <w:rPr>
                <w:rFonts w:ascii="Times New Roman" w:eastAsia="Times New Roman" w:hAnsi="Times New Roman" w:cs="Times New Roman"/>
                <w:sz w:val="28"/>
                <w:szCs w:val="28"/>
                <w:lang w:eastAsia="ru-RU" w:bidi="ru-RU"/>
              </w:rPr>
              <w:t>Д. и. «Назови пер</w:t>
            </w:r>
            <w:r w:rsidRPr="00156BC3">
              <w:rPr>
                <w:rFonts w:ascii="Times New Roman" w:eastAsia="Times New Roman" w:hAnsi="Times New Roman" w:cs="Times New Roman"/>
                <w:sz w:val="28"/>
                <w:szCs w:val="28"/>
                <w:lang w:eastAsia="ru-RU" w:bidi="ru-RU"/>
              </w:rPr>
              <w:softHyphen/>
              <w:t>вый звук в слова</w:t>
            </w:r>
            <w:r w:rsidR="001F181F">
              <w:rPr>
                <w:rFonts w:ascii="Times New Roman" w:eastAsia="Times New Roman" w:hAnsi="Times New Roman" w:cs="Times New Roman"/>
                <w:sz w:val="28"/>
                <w:szCs w:val="28"/>
                <w:lang w:eastAsia="ru-RU" w:bidi="ru-RU"/>
              </w:rPr>
              <w:t>х и придумай слово на этот звук</w:t>
            </w:r>
          </w:p>
          <w:p w:rsidR="00156BC3" w:rsidRPr="00156BC3" w:rsidRDefault="00156BC3" w:rsidP="00156BC3">
            <w:pPr>
              <w:spacing w:after="0" w:line="240" w:lineRule="auto"/>
              <w:rPr>
                <w:rFonts w:ascii="Times New Roman" w:eastAsia="Times New Roman" w:hAnsi="Times New Roman" w:cs="Times New Roman"/>
                <w:sz w:val="28"/>
                <w:szCs w:val="28"/>
                <w:lang w:eastAsia="ru-RU" w:bidi="ru-RU"/>
              </w:rPr>
            </w:pPr>
            <w:r w:rsidRPr="00156BC3">
              <w:rPr>
                <w:rFonts w:ascii="Times New Roman" w:eastAsia="Times New Roman" w:hAnsi="Times New Roman" w:cs="Times New Roman"/>
                <w:i/>
                <w:iCs/>
                <w:sz w:val="28"/>
                <w:szCs w:val="28"/>
                <w:lang w:eastAsia="ru-RU" w:bidi="ru-RU"/>
              </w:rPr>
              <w:t>Цель:</w:t>
            </w:r>
            <w:r w:rsidRPr="00156BC3">
              <w:rPr>
                <w:rFonts w:ascii="Times New Roman" w:eastAsia="Times New Roman" w:hAnsi="Times New Roman" w:cs="Times New Roman"/>
                <w:sz w:val="28"/>
                <w:szCs w:val="28"/>
                <w:lang w:eastAsia="ru-RU" w:bidi="ru-RU"/>
              </w:rPr>
              <w:t xml:space="preserve"> закреплять умение выделять первый звук в слове и придумывать сло</w:t>
            </w:r>
            <w:r w:rsidRPr="00156BC3">
              <w:rPr>
                <w:rFonts w:ascii="Times New Roman" w:eastAsia="Times New Roman" w:hAnsi="Times New Roman" w:cs="Times New Roman"/>
                <w:sz w:val="28"/>
                <w:szCs w:val="28"/>
                <w:lang w:eastAsia="ru-RU" w:bidi="ru-RU"/>
              </w:rPr>
              <w:softHyphen/>
              <w:t>ва с ним</w:t>
            </w:r>
          </w:p>
          <w:p w:rsidR="00156BC3" w:rsidRDefault="00156BC3" w:rsidP="00156BC3">
            <w:pPr>
              <w:spacing w:after="0" w:line="240" w:lineRule="auto"/>
              <w:rPr>
                <w:rFonts w:ascii="Times New Roman" w:eastAsia="Times New Roman" w:hAnsi="Times New Roman" w:cs="Times New Roman"/>
                <w:sz w:val="28"/>
                <w:szCs w:val="28"/>
                <w:lang w:eastAsia="ru-RU" w:bidi="ru-RU"/>
              </w:rPr>
            </w:pPr>
          </w:p>
          <w:p w:rsidR="001F181F" w:rsidRPr="00156BC3" w:rsidRDefault="001F181F" w:rsidP="00156BC3">
            <w:pPr>
              <w:spacing w:after="0" w:line="240" w:lineRule="auto"/>
              <w:rPr>
                <w:rFonts w:ascii="Times New Roman" w:eastAsia="Times New Roman" w:hAnsi="Times New Roman" w:cs="Times New Roman"/>
                <w:sz w:val="28"/>
                <w:szCs w:val="28"/>
                <w:lang w:eastAsia="ru-RU" w:bidi="ru-RU"/>
              </w:rPr>
            </w:pPr>
          </w:p>
        </w:tc>
        <w:tc>
          <w:tcPr>
            <w:tcW w:w="3828" w:type="dxa"/>
            <w:tcBorders>
              <w:top w:val="single" w:sz="4" w:space="0" w:color="auto"/>
              <w:left w:val="single" w:sz="4" w:space="0" w:color="auto"/>
              <w:right w:val="single" w:sz="4" w:space="0" w:color="auto"/>
            </w:tcBorders>
            <w:shd w:val="clear" w:color="auto" w:fill="FFFFFF"/>
          </w:tcPr>
          <w:p w:rsidR="001F181F" w:rsidRDefault="00156BC3" w:rsidP="00156BC3">
            <w:pPr>
              <w:spacing w:after="0" w:line="240" w:lineRule="auto"/>
              <w:rPr>
                <w:rFonts w:ascii="Times New Roman" w:eastAsia="Times New Roman" w:hAnsi="Times New Roman" w:cs="Times New Roman"/>
                <w:sz w:val="28"/>
                <w:szCs w:val="28"/>
                <w:lang w:eastAsia="ru-RU" w:bidi="ru-RU"/>
              </w:rPr>
            </w:pPr>
            <w:r w:rsidRPr="00156BC3">
              <w:rPr>
                <w:rFonts w:ascii="Times New Roman" w:eastAsia="Times New Roman" w:hAnsi="Times New Roman" w:cs="Times New Roman"/>
                <w:sz w:val="28"/>
                <w:szCs w:val="28"/>
                <w:lang w:eastAsia="ru-RU" w:bidi="ru-RU"/>
              </w:rPr>
              <w:t>Д. и. «Назови зву</w:t>
            </w:r>
            <w:r w:rsidRPr="00156BC3">
              <w:rPr>
                <w:rFonts w:ascii="Times New Roman" w:eastAsia="Times New Roman" w:hAnsi="Times New Roman" w:cs="Times New Roman"/>
                <w:sz w:val="28"/>
                <w:szCs w:val="28"/>
                <w:lang w:eastAsia="ru-RU" w:bidi="ru-RU"/>
              </w:rPr>
              <w:softHyphen/>
              <w:t xml:space="preserve">ки, которыми слова отличаются друг от друга» </w:t>
            </w:r>
          </w:p>
          <w:p w:rsidR="00156BC3" w:rsidRPr="00156BC3" w:rsidRDefault="00156BC3" w:rsidP="00156BC3">
            <w:pPr>
              <w:spacing w:after="0" w:line="240" w:lineRule="auto"/>
              <w:rPr>
                <w:rFonts w:ascii="Times New Roman" w:eastAsia="Times New Roman" w:hAnsi="Times New Roman" w:cs="Times New Roman"/>
                <w:sz w:val="28"/>
                <w:szCs w:val="28"/>
                <w:lang w:eastAsia="ru-RU" w:bidi="ru-RU"/>
              </w:rPr>
            </w:pPr>
            <w:r w:rsidRPr="00156BC3">
              <w:rPr>
                <w:rFonts w:ascii="Times New Roman" w:eastAsia="Times New Roman" w:hAnsi="Times New Roman" w:cs="Times New Roman"/>
                <w:i/>
                <w:iCs/>
                <w:sz w:val="28"/>
                <w:szCs w:val="28"/>
                <w:lang w:eastAsia="ru-RU" w:bidi="ru-RU"/>
              </w:rPr>
              <w:t>Цель:</w:t>
            </w:r>
            <w:r w:rsidR="001F181F">
              <w:rPr>
                <w:rFonts w:ascii="Times New Roman" w:eastAsia="Times New Roman" w:hAnsi="Times New Roman" w:cs="Times New Roman"/>
                <w:sz w:val="28"/>
                <w:szCs w:val="28"/>
                <w:lang w:eastAsia="ru-RU" w:bidi="ru-RU"/>
              </w:rPr>
              <w:t xml:space="preserve"> развитие фоне</w:t>
            </w:r>
            <w:r w:rsidRPr="00156BC3">
              <w:rPr>
                <w:rFonts w:ascii="Times New Roman" w:eastAsia="Times New Roman" w:hAnsi="Times New Roman" w:cs="Times New Roman"/>
                <w:sz w:val="28"/>
                <w:szCs w:val="28"/>
                <w:lang w:eastAsia="ru-RU" w:bidi="ru-RU"/>
              </w:rPr>
              <w:t>матического слуха</w:t>
            </w:r>
          </w:p>
          <w:p w:rsidR="00156BC3" w:rsidRPr="00156BC3" w:rsidRDefault="00156BC3" w:rsidP="00156BC3">
            <w:pPr>
              <w:spacing w:after="0" w:line="240" w:lineRule="auto"/>
              <w:rPr>
                <w:rFonts w:ascii="Times New Roman" w:eastAsia="Times New Roman" w:hAnsi="Times New Roman" w:cs="Times New Roman"/>
                <w:sz w:val="28"/>
                <w:szCs w:val="28"/>
                <w:lang w:eastAsia="ru-RU" w:bidi="ru-RU"/>
              </w:rPr>
            </w:pPr>
          </w:p>
        </w:tc>
      </w:tr>
      <w:tr w:rsidR="00156BC3" w:rsidRPr="00156BC3" w:rsidTr="00C21304">
        <w:trPr>
          <w:trHeight w:hRule="exact" w:val="2687"/>
        </w:trPr>
        <w:tc>
          <w:tcPr>
            <w:tcW w:w="2552" w:type="dxa"/>
            <w:tcBorders>
              <w:top w:val="single" w:sz="4" w:space="0" w:color="auto"/>
              <w:left w:val="single" w:sz="4" w:space="0" w:color="auto"/>
              <w:bottom w:val="single" w:sz="4" w:space="0" w:color="auto"/>
            </w:tcBorders>
            <w:shd w:val="clear" w:color="auto" w:fill="FFFFFF"/>
          </w:tcPr>
          <w:p w:rsidR="00156BC3" w:rsidRPr="00156BC3" w:rsidRDefault="00156BC3" w:rsidP="00156BC3">
            <w:pPr>
              <w:spacing w:after="0" w:line="240" w:lineRule="auto"/>
              <w:rPr>
                <w:rFonts w:ascii="Times New Roman" w:eastAsia="Times New Roman" w:hAnsi="Times New Roman" w:cs="Times New Roman"/>
                <w:b/>
                <w:sz w:val="28"/>
                <w:szCs w:val="28"/>
                <w:lang w:eastAsia="ru-RU" w:bidi="ru-RU"/>
              </w:rPr>
            </w:pPr>
            <w:r w:rsidRPr="00156BC3">
              <w:rPr>
                <w:rFonts w:ascii="Times New Roman" w:eastAsia="Times New Roman" w:hAnsi="Times New Roman" w:cs="Times New Roman"/>
                <w:b/>
                <w:sz w:val="28"/>
                <w:szCs w:val="28"/>
                <w:lang w:eastAsia="ru-RU" w:bidi="ru-RU"/>
              </w:rPr>
              <w:t>Развитие</w:t>
            </w:r>
          </w:p>
          <w:p w:rsidR="00156BC3" w:rsidRPr="00156BC3" w:rsidRDefault="00156BC3" w:rsidP="00156BC3">
            <w:pPr>
              <w:spacing w:after="0" w:line="240" w:lineRule="auto"/>
              <w:rPr>
                <w:rFonts w:ascii="Times New Roman" w:eastAsia="Times New Roman" w:hAnsi="Times New Roman" w:cs="Times New Roman"/>
                <w:b/>
                <w:sz w:val="28"/>
                <w:szCs w:val="28"/>
                <w:lang w:eastAsia="ru-RU" w:bidi="ru-RU"/>
              </w:rPr>
            </w:pPr>
            <w:r w:rsidRPr="00156BC3">
              <w:rPr>
                <w:rFonts w:ascii="Times New Roman" w:eastAsia="Times New Roman" w:hAnsi="Times New Roman" w:cs="Times New Roman"/>
                <w:b/>
                <w:sz w:val="28"/>
                <w:szCs w:val="28"/>
                <w:lang w:eastAsia="ru-RU" w:bidi="ru-RU"/>
              </w:rPr>
              <w:t>психических</w:t>
            </w:r>
          </w:p>
          <w:p w:rsidR="00156BC3" w:rsidRPr="00156BC3" w:rsidRDefault="00156BC3" w:rsidP="00156BC3">
            <w:pPr>
              <w:spacing w:after="0" w:line="240" w:lineRule="auto"/>
              <w:rPr>
                <w:rFonts w:ascii="Times New Roman" w:eastAsia="Times New Roman" w:hAnsi="Times New Roman" w:cs="Times New Roman"/>
                <w:b/>
                <w:sz w:val="28"/>
                <w:szCs w:val="28"/>
                <w:lang w:eastAsia="ru-RU" w:bidi="ru-RU"/>
              </w:rPr>
            </w:pPr>
            <w:r w:rsidRPr="00156BC3">
              <w:rPr>
                <w:rFonts w:ascii="Times New Roman" w:eastAsia="Times New Roman" w:hAnsi="Times New Roman" w:cs="Times New Roman"/>
                <w:b/>
                <w:sz w:val="28"/>
                <w:szCs w:val="28"/>
                <w:lang w:eastAsia="ru-RU" w:bidi="ru-RU"/>
              </w:rPr>
              <w:t>процессов</w:t>
            </w:r>
          </w:p>
        </w:tc>
        <w:tc>
          <w:tcPr>
            <w:tcW w:w="3260" w:type="dxa"/>
            <w:tcBorders>
              <w:top w:val="single" w:sz="4" w:space="0" w:color="auto"/>
              <w:left w:val="single" w:sz="4" w:space="0" w:color="auto"/>
              <w:bottom w:val="single" w:sz="4" w:space="0" w:color="auto"/>
            </w:tcBorders>
            <w:shd w:val="clear" w:color="auto" w:fill="FFFFFF"/>
          </w:tcPr>
          <w:p w:rsidR="00F152AE" w:rsidRDefault="00156BC3" w:rsidP="00156BC3">
            <w:pPr>
              <w:spacing w:after="0" w:line="240" w:lineRule="auto"/>
              <w:rPr>
                <w:rFonts w:ascii="Times New Roman" w:eastAsia="Times New Roman" w:hAnsi="Times New Roman" w:cs="Times New Roman"/>
                <w:sz w:val="28"/>
                <w:szCs w:val="28"/>
                <w:lang w:eastAsia="ru-RU" w:bidi="ru-RU"/>
              </w:rPr>
            </w:pPr>
            <w:r w:rsidRPr="00156BC3">
              <w:rPr>
                <w:rFonts w:ascii="Times New Roman" w:eastAsia="Times New Roman" w:hAnsi="Times New Roman" w:cs="Times New Roman"/>
                <w:sz w:val="28"/>
                <w:szCs w:val="28"/>
                <w:lang w:eastAsia="ru-RU" w:bidi="ru-RU"/>
              </w:rPr>
              <w:t>Д. и. «Пр</w:t>
            </w:r>
            <w:r w:rsidR="00F152AE">
              <w:rPr>
                <w:rFonts w:ascii="Times New Roman" w:eastAsia="Times New Roman" w:hAnsi="Times New Roman" w:cs="Times New Roman"/>
                <w:sz w:val="28"/>
                <w:szCs w:val="28"/>
                <w:lang w:eastAsia="ru-RU" w:bidi="ru-RU"/>
              </w:rPr>
              <w:t xml:space="preserve">ойди по лабиринту» </w:t>
            </w:r>
          </w:p>
          <w:p w:rsidR="00156BC3" w:rsidRPr="00156BC3" w:rsidRDefault="00156BC3" w:rsidP="00156BC3">
            <w:pPr>
              <w:spacing w:after="0" w:line="240" w:lineRule="auto"/>
              <w:rPr>
                <w:rFonts w:ascii="Times New Roman" w:eastAsia="Times New Roman" w:hAnsi="Times New Roman" w:cs="Times New Roman"/>
                <w:sz w:val="28"/>
                <w:szCs w:val="28"/>
                <w:lang w:eastAsia="ru-RU" w:bidi="ru-RU"/>
              </w:rPr>
            </w:pPr>
            <w:r w:rsidRPr="00156BC3">
              <w:rPr>
                <w:rFonts w:ascii="Times New Roman" w:eastAsia="Times New Roman" w:hAnsi="Times New Roman" w:cs="Times New Roman"/>
                <w:i/>
                <w:iCs/>
                <w:sz w:val="28"/>
                <w:szCs w:val="28"/>
                <w:lang w:eastAsia="ru-RU" w:bidi="ru-RU"/>
              </w:rPr>
              <w:t>Цель:</w:t>
            </w:r>
            <w:r w:rsidRPr="00156BC3">
              <w:rPr>
                <w:rFonts w:ascii="Times New Roman" w:eastAsia="Times New Roman" w:hAnsi="Times New Roman" w:cs="Times New Roman"/>
                <w:sz w:val="28"/>
                <w:szCs w:val="28"/>
                <w:lang w:eastAsia="ru-RU" w:bidi="ru-RU"/>
              </w:rPr>
              <w:t xml:space="preserve"> развитие зри</w:t>
            </w:r>
            <w:r w:rsidRPr="00156BC3">
              <w:rPr>
                <w:rFonts w:ascii="Times New Roman" w:eastAsia="Times New Roman" w:hAnsi="Times New Roman" w:cs="Times New Roman"/>
                <w:sz w:val="28"/>
                <w:szCs w:val="28"/>
                <w:lang w:eastAsia="ru-RU" w:bidi="ru-RU"/>
              </w:rPr>
              <w:softHyphen/>
              <w:t>тельного внимания</w:t>
            </w:r>
          </w:p>
          <w:p w:rsidR="00F152AE" w:rsidRDefault="00156BC3" w:rsidP="00F152AE">
            <w:pPr>
              <w:spacing w:after="0" w:line="240" w:lineRule="auto"/>
              <w:rPr>
                <w:rFonts w:ascii="Times New Roman" w:eastAsia="Times New Roman" w:hAnsi="Times New Roman" w:cs="Times New Roman"/>
                <w:sz w:val="28"/>
                <w:szCs w:val="28"/>
                <w:lang w:eastAsia="ru-RU" w:bidi="ru-RU"/>
              </w:rPr>
            </w:pPr>
            <w:r w:rsidRPr="00156BC3">
              <w:rPr>
                <w:rFonts w:ascii="Times New Roman" w:eastAsia="Times New Roman" w:hAnsi="Times New Roman" w:cs="Times New Roman"/>
                <w:sz w:val="28"/>
                <w:szCs w:val="28"/>
                <w:lang w:eastAsia="ru-RU" w:bidi="ru-RU"/>
              </w:rPr>
              <w:t>Д. и. «Какое слово отличается от дру</w:t>
            </w:r>
            <w:r w:rsidRPr="00156BC3">
              <w:rPr>
                <w:rFonts w:ascii="Times New Roman" w:eastAsia="Times New Roman" w:hAnsi="Times New Roman" w:cs="Times New Roman"/>
                <w:sz w:val="28"/>
                <w:szCs w:val="28"/>
                <w:lang w:eastAsia="ru-RU" w:bidi="ru-RU"/>
              </w:rPr>
              <w:softHyphen/>
            </w:r>
            <w:r w:rsidR="00F152AE">
              <w:rPr>
                <w:rFonts w:ascii="Times New Roman" w:eastAsia="Times New Roman" w:hAnsi="Times New Roman" w:cs="Times New Roman"/>
                <w:sz w:val="28"/>
                <w:szCs w:val="28"/>
                <w:lang w:eastAsia="ru-RU" w:bidi="ru-RU"/>
              </w:rPr>
              <w:t>гих?»</w:t>
            </w:r>
          </w:p>
          <w:p w:rsidR="00156BC3" w:rsidRPr="00156BC3" w:rsidRDefault="00156BC3" w:rsidP="00F152AE">
            <w:pPr>
              <w:spacing w:after="0" w:line="240" w:lineRule="auto"/>
              <w:rPr>
                <w:rFonts w:ascii="Times New Roman" w:eastAsia="Times New Roman" w:hAnsi="Times New Roman" w:cs="Times New Roman"/>
                <w:sz w:val="28"/>
                <w:szCs w:val="28"/>
                <w:lang w:eastAsia="ru-RU" w:bidi="ru-RU"/>
              </w:rPr>
            </w:pPr>
            <w:r w:rsidRPr="00156BC3">
              <w:rPr>
                <w:rFonts w:ascii="Times New Roman" w:eastAsia="Times New Roman" w:hAnsi="Times New Roman" w:cs="Times New Roman"/>
                <w:i/>
                <w:iCs/>
                <w:sz w:val="28"/>
                <w:szCs w:val="28"/>
                <w:lang w:eastAsia="ru-RU" w:bidi="ru-RU"/>
              </w:rPr>
              <w:t>Цель:</w:t>
            </w:r>
            <w:r w:rsidRPr="00156BC3">
              <w:rPr>
                <w:rFonts w:ascii="Times New Roman" w:eastAsia="Times New Roman" w:hAnsi="Times New Roman" w:cs="Times New Roman"/>
                <w:sz w:val="28"/>
                <w:szCs w:val="28"/>
                <w:lang w:eastAsia="ru-RU" w:bidi="ru-RU"/>
              </w:rPr>
              <w:t xml:space="preserve"> развитие слу</w:t>
            </w:r>
            <w:r w:rsidRPr="00156BC3">
              <w:rPr>
                <w:rFonts w:ascii="Times New Roman" w:eastAsia="Times New Roman" w:hAnsi="Times New Roman" w:cs="Times New Roman"/>
                <w:sz w:val="28"/>
                <w:szCs w:val="28"/>
                <w:lang w:eastAsia="ru-RU" w:bidi="ru-RU"/>
              </w:rPr>
              <w:softHyphen/>
              <w:t>хового внимания</w:t>
            </w:r>
          </w:p>
        </w:tc>
        <w:tc>
          <w:tcPr>
            <w:tcW w:w="3828" w:type="dxa"/>
            <w:tcBorders>
              <w:top w:val="single" w:sz="4" w:space="0" w:color="auto"/>
              <w:left w:val="single" w:sz="4" w:space="0" w:color="auto"/>
              <w:bottom w:val="single" w:sz="4" w:space="0" w:color="auto"/>
              <w:right w:val="single" w:sz="4" w:space="0" w:color="auto"/>
            </w:tcBorders>
            <w:shd w:val="clear" w:color="auto" w:fill="FFFFFF"/>
          </w:tcPr>
          <w:p w:rsidR="00156BC3" w:rsidRPr="00156BC3" w:rsidRDefault="00156BC3" w:rsidP="00156BC3">
            <w:pPr>
              <w:spacing w:after="0" w:line="240" w:lineRule="auto"/>
              <w:rPr>
                <w:rFonts w:ascii="Times New Roman" w:eastAsia="Times New Roman" w:hAnsi="Times New Roman" w:cs="Times New Roman"/>
                <w:sz w:val="28"/>
                <w:szCs w:val="28"/>
                <w:lang w:eastAsia="ru-RU" w:bidi="ru-RU"/>
              </w:rPr>
            </w:pPr>
            <w:r w:rsidRPr="00156BC3">
              <w:rPr>
                <w:rFonts w:ascii="Times New Roman" w:eastAsia="Times New Roman" w:hAnsi="Times New Roman" w:cs="Times New Roman"/>
                <w:sz w:val="28"/>
                <w:szCs w:val="28"/>
                <w:lang w:eastAsia="ru-RU" w:bidi="ru-RU"/>
              </w:rPr>
              <w:t>Д. и. «Найди отли</w:t>
            </w:r>
            <w:r w:rsidRPr="00156BC3">
              <w:rPr>
                <w:rFonts w:ascii="Times New Roman" w:eastAsia="Times New Roman" w:hAnsi="Times New Roman" w:cs="Times New Roman"/>
                <w:sz w:val="28"/>
                <w:szCs w:val="28"/>
                <w:lang w:eastAsia="ru-RU" w:bidi="ru-RU"/>
              </w:rPr>
              <w:softHyphen/>
              <w:t>чия» (по картинке «Военные»)</w:t>
            </w:r>
          </w:p>
          <w:p w:rsidR="00156BC3" w:rsidRPr="00156BC3" w:rsidRDefault="00156BC3" w:rsidP="00156BC3">
            <w:pPr>
              <w:spacing w:after="0" w:line="240" w:lineRule="auto"/>
              <w:rPr>
                <w:rFonts w:ascii="Times New Roman" w:eastAsia="Times New Roman" w:hAnsi="Times New Roman" w:cs="Times New Roman"/>
                <w:sz w:val="28"/>
                <w:szCs w:val="28"/>
                <w:lang w:eastAsia="ru-RU" w:bidi="ru-RU"/>
              </w:rPr>
            </w:pPr>
            <w:r w:rsidRPr="00156BC3">
              <w:rPr>
                <w:rFonts w:ascii="Times New Roman" w:eastAsia="Times New Roman" w:hAnsi="Times New Roman" w:cs="Times New Roman"/>
                <w:i/>
                <w:iCs/>
                <w:sz w:val="28"/>
                <w:szCs w:val="28"/>
                <w:lang w:eastAsia="ru-RU" w:bidi="ru-RU"/>
              </w:rPr>
              <w:t>Цель:</w:t>
            </w:r>
            <w:r w:rsidRPr="00156BC3">
              <w:rPr>
                <w:rFonts w:ascii="Times New Roman" w:eastAsia="Times New Roman" w:hAnsi="Times New Roman" w:cs="Times New Roman"/>
                <w:sz w:val="28"/>
                <w:szCs w:val="28"/>
                <w:lang w:eastAsia="ru-RU" w:bidi="ru-RU"/>
              </w:rPr>
              <w:t xml:space="preserve"> развитие зри</w:t>
            </w:r>
            <w:r w:rsidRPr="00156BC3">
              <w:rPr>
                <w:rFonts w:ascii="Times New Roman" w:eastAsia="Times New Roman" w:hAnsi="Times New Roman" w:cs="Times New Roman"/>
                <w:sz w:val="28"/>
                <w:szCs w:val="28"/>
                <w:lang w:eastAsia="ru-RU" w:bidi="ru-RU"/>
              </w:rPr>
              <w:softHyphen/>
              <w:t>тельного внимания</w:t>
            </w:r>
          </w:p>
          <w:p w:rsidR="00F152AE" w:rsidRDefault="00156BC3" w:rsidP="00156BC3">
            <w:pPr>
              <w:spacing w:after="0" w:line="240" w:lineRule="auto"/>
              <w:rPr>
                <w:rFonts w:ascii="Times New Roman" w:eastAsia="Times New Roman" w:hAnsi="Times New Roman" w:cs="Times New Roman"/>
                <w:sz w:val="28"/>
                <w:szCs w:val="28"/>
                <w:lang w:eastAsia="ru-RU" w:bidi="ru-RU"/>
              </w:rPr>
            </w:pPr>
            <w:r w:rsidRPr="00156BC3">
              <w:rPr>
                <w:rFonts w:ascii="Times New Roman" w:eastAsia="Times New Roman" w:hAnsi="Times New Roman" w:cs="Times New Roman"/>
                <w:sz w:val="28"/>
                <w:szCs w:val="28"/>
                <w:lang w:eastAsia="ru-RU" w:bidi="ru-RU"/>
              </w:rPr>
              <w:t>Д. и. «Определи на слух с</w:t>
            </w:r>
            <w:r w:rsidR="00F152AE">
              <w:rPr>
                <w:rFonts w:ascii="Times New Roman" w:eastAsia="Times New Roman" w:hAnsi="Times New Roman" w:cs="Times New Roman"/>
                <w:sz w:val="28"/>
                <w:szCs w:val="28"/>
                <w:lang w:eastAsia="ru-RU" w:bidi="ru-RU"/>
              </w:rPr>
              <w:t xml:space="preserve">амое длинное слово» </w:t>
            </w:r>
          </w:p>
          <w:p w:rsidR="00156BC3" w:rsidRPr="00156BC3" w:rsidRDefault="00156BC3" w:rsidP="00156BC3">
            <w:pPr>
              <w:spacing w:after="0" w:line="240" w:lineRule="auto"/>
              <w:rPr>
                <w:rFonts w:ascii="Times New Roman" w:eastAsia="Times New Roman" w:hAnsi="Times New Roman" w:cs="Times New Roman"/>
                <w:sz w:val="28"/>
                <w:szCs w:val="28"/>
                <w:lang w:eastAsia="ru-RU" w:bidi="ru-RU"/>
              </w:rPr>
            </w:pPr>
            <w:r w:rsidRPr="00156BC3">
              <w:rPr>
                <w:rFonts w:ascii="Times New Roman" w:eastAsia="Times New Roman" w:hAnsi="Times New Roman" w:cs="Times New Roman"/>
                <w:i/>
                <w:iCs/>
                <w:sz w:val="28"/>
                <w:szCs w:val="28"/>
                <w:lang w:eastAsia="ru-RU" w:bidi="ru-RU"/>
              </w:rPr>
              <w:t>Цель:</w:t>
            </w:r>
            <w:r w:rsidRPr="00156BC3">
              <w:rPr>
                <w:rFonts w:ascii="Times New Roman" w:eastAsia="Times New Roman" w:hAnsi="Times New Roman" w:cs="Times New Roman"/>
                <w:sz w:val="28"/>
                <w:szCs w:val="28"/>
                <w:lang w:eastAsia="ru-RU" w:bidi="ru-RU"/>
              </w:rPr>
              <w:t xml:space="preserve"> развитие слу</w:t>
            </w:r>
            <w:r w:rsidRPr="00156BC3">
              <w:rPr>
                <w:rFonts w:ascii="Times New Roman" w:eastAsia="Times New Roman" w:hAnsi="Times New Roman" w:cs="Times New Roman"/>
                <w:sz w:val="28"/>
                <w:szCs w:val="28"/>
                <w:lang w:eastAsia="ru-RU" w:bidi="ru-RU"/>
              </w:rPr>
              <w:softHyphen/>
              <w:t>хового внимания</w:t>
            </w:r>
          </w:p>
        </w:tc>
      </w:tr>
      <w:tr w:rsidR="003E6434" w:rsidTr="003E6434">
        <w:trPr>
          <w:trHeight w:hRule="exact" w:val="2687"/>
        </w:trPr>
        <w:tc>
          <w:tcPr>
            <w:tcW w:w="2552" w:type="dxa"/>
            <w:tcBorders>
              <w:top w:val="single" w:sz="4" w:space="0" w:color="auto"/>
              <w:left w:val="single" w:sz="4" w:space="0" w:color="auto"/>
              <w:bottom w:val="single" w:sz="4" w:space="0" w:color="auto"/>
            </w:tcBorders>
            <w:shd w:val="clear" w:color="auto" w:fill="FFFFFF"/>
          </w:tcPr>
          <w:p w:rsidR="003E6434" w:rsidRPr="003E6434" w:rsidRDefault="003E6434" w:rsidP="003E6434">
            <w:pPr>
              <w:spacing w:line="240" w:lineRule="auto"/>
              <w:rPr>
                <w:rFonts w:ascii="Times New Roman" w:eastAsia="Times New Roman" w:hAnsi="Times New Roman" w:cs="Times New Roman"/>
                <w:b/>
                <w:sz w:val="28"/>
                <w:szCs w:val="28"/>
                <w:lang w:eastAsia="ru-RU" w:bidi="ru-RU"/>
              </w:rPr>
            </w:pPr>
            <w:r w:rsidRPr="003E6434">
              <w:rPr>
                <w:rFonts w:ascii="Times New Roman" w:eastAsia="Times New Roman" w:hAnsi="Times New Roman" w:cs="Times New Roman"/>
                <w:b/>
                <w:sz w:val="28"/>
                <w:szCs w:val="28"/>
                <w:lang w:eastAsia="ru-RU" w:bidi="ru-RU"/>
              </w:rPr>
              <w:lastRenderedPageBreak/>
              <w:t>Развитие лексики и грамматического строя</w:t>
            </w:r>
          </w:p>
        </w:tc>
        <w:tc>
          <w:tcPr>
            <w:tcW w:w="3260" w:type="dxa"/>
            <w:tcBorders>
              <w:top w:val="single" w:sz="4" w:space="0" w:color="auto"/>
              <w:left w:val="single" w:sz="4" w:space="0" w:color="auto"/>
              <w:bottom w:val="single" w:sz="4" w:space="0" w:color="auto"/>
            </w:tcBorders>
            <w:shd w:val="clear" w:color="auto" w:fill="FFFFFF"/>
          </w:tcPr>
          <w:p w:rsidR="003E6434" w:rsidRPr="003E6434" w:rsidRDefault="003E6434" w:rsidP="003E6434">
            <w:pPr>
              <w:spacing w:after="0" w:line="240" w:lineRule="auto"/>
              <w:rPr>
                <w:rFonts w:ascii="Times New Roman" w:eastAsia="Times New Roman" w:hAnsi="Times New Roman" w:cs="Times New Roman"/>
                <w:sz w:val="28"/>
                <w:szCs w:val="28"/>
                <w:lang w:eastAsia="ru-RU" w:bidi="ru-RU"/>
              </w:rPr>
            </w:pPr>
            <w:r w:rsidRPr="003E6434">
              <w:rPr>
                <w:rFonts w:ascii="Times New Roman" w:eastAsia="Times New Roman" w:hAnsi="Times New Roman" w:cs="Times New Roman"/>
                <w:sz w:val="28"/>
                <w:szCs w:val="28"/>
                <w:lang w:eastAsia="ru-RU" w:bidi="ru-RU"/>
              </w:rPr>
              <w:t>Словарь по теме «За</w:t>
            </w:r>
            <w:r w:rsidRPr="003E6434">
              <w:rPr>
                <w:rFonts w:ascii="Times New Roman" w:eastAsia="Times New Roman" w:hAnsi="Times New Roman" w:cs="Times New Roman"/>
                <w:sz w:val="28"/>
                <w:szCs w:val="28"/>
                <w:lang w:eastAsia="ru-RU" w:bidi="ru-RU"/>
              </w:rPr>
              <w:softHyphen/>
              <w:t>щитники Отечества» (1, с. 127, Словарь, А и Б)</w:t>
            </w:r>
          </w:p>
          <w:p w:rsidR="003E6434" w:rsidRPr="003E6434" w:rsidRDefault="003E6434" w:rsidP="003E6434">
            <w:pPr>
              <w:spacing w:after="0" w:line="240" w:lineRule="auto"/>
              <w:rPr>
                <w:rFonts w:ascii="Times New Roman" w:eastAsia="Times New Roman" w:hAnsi="Times New Roman" w:cs="Times New Roman"/>
                <w:sz w:val="28"/>
                <w:szCs w:val="28"/>
                <w:lang w:eastAsia="ru-RU" w:bidi="ru-RU"/>
              </w:rPr>
            </w:pPr>
            <w:r w:rsidRPr="003E6434">
              <w:rPr>
                <w:rStyle w:val="2115pt"/>
                <w:rFonts w:ascii="Times New Roman" w:eastAsia="Times New Roman" w:hAnsi="Times New Roman" w:cs="Times New Roman"/>
                <w:i w:val="0"/>
                <w:iCs w:val="0"/>
                <w:color w:val="auto"/>
                <w:sz w:val="28"/>
                <w:szCs w:val="28"/>
                <w:shd w:val="clear" w:color="auto" w:fill="auto"/>
              </w:rPr>
              <w:t>Цель:</w:t>
            </w:r>
            <w:r w:rsidRPr="003E6434">
              <w:rPr>
                <w:rFonts w:ascii="Times New Roman" w:eastAsia="Times New Roman" w:hAnsi="Times New Roman" w:cs="Times New Roman"/>
                <w:sz w:val="28"/>
                <w:szCs w:val="28"/>
                <w:lang w:eastAsia="ru-RU" w:bidi="ru-RU"/>
              </w:rPr>
              <w:t xml:space="preserve"> актуализация, расширение, систе</w:t>
            </w:r>
            <w:r w:rsidRPr="003E6434">
              <w:rPr>
                <w:rFonts w:ascii="Times New Roman" w:eastAsia="Times New Roman" w:hAnsi="Times New Roman" w:cs="Times New Roman"/>
                <w:sz w:val="28"/>
                <w:szCs w:val="28"/>
                <w:lang w:eastAsia="ru-RU" w:bidi="ru-RU"/>
              </w:rPr>
              <w:softHyphen/>
              <w:t>матизация и уточне</w:t>
            </w:r>
            <w:r w:rsidRPr="003E6434">
              <w:rPr>
                <w:rFonts w:ascii="Times New Roman" w:eastAsia="Times New Roman" w:hAnsi="Times New Roman" w:cs="Times New Roman"/>
                <w:sz w:val="28"/>
                <w:szCs w:val="28"/>
                <w:lang w:eastAsia="ru-RU" w:bidi="ru-RU"/>
              </w:rPr>
              <w:softHyphen/>
              <w:t>ние словаря по теме</w:t>
            </w:r>
          </w:p>
          <w:p w:rsidR="003E6434" w:rsidRPr="003E6434" w:rsidRDefault="003E6434" w:rsidP="003E6434">
            <w:pPr>
              <w:spacing w:line="240" w:lineRule="auto"/>
              <w:rPr>
                <w:rFonts w:ascii="Times New Roman" w:eastAsia="Times New Roman" w:hAnsi="Times New Roman" w:cs="Times New Roman"/>
                <w:sz w:val="28"/>
                <w:szCs w:val="28"/>
                <w:lang w:eastAsia="ru-RU" w:bidi="ru-RU"/>
              </w:rPr>
            </w:pPr>
            <w:r w:rsidRPr="003E6434">
              <w:rPr>
                <w:rFonts w:ascii="Times New Roman" w:eastAsia="Times New Roman" w:hAnsi="Times New Roman" w:cs="Times New Roman"/>
                <w:sz w:val="28"/>
                <w:szCs w:val="28"/>
                <w:lang w:eastAsia="ru-RU" w:bidi="ru-RU"/>
              </w:rPr>
              <w:t>Д. и. «Какое слово не подходит? »</w:t>
            </w:r>
          </w:p>
          <w:p w:rsidR="003E6434" w:rsidRPr="003E6434" w:rsidRDefault="003E6434" w:rsidP="003E6434">
            <w:pPr>
              <w:spacing w:line="240" w:lineRule="auto"/>
              <w:rPr>
                <w:rFonts w:ascii="Times New Roman" w:eastAsia="Times New Roman" w:hAnsi="Times New Roman" w:cs="Times New Roman"/>
                <w:sz w:val="28"/>
                <w:szCs w:val="28"/>
                <w:lang w:eastAsia="ru-RU" w:bidi="ru-RU"/>
              </w:rPr>
            </w:pPr>
            <w:r w:rsidRPr="003E6434">
              <w:rPr>
                <w:rFonts w:ascii="Times New Roman" w:eastAsia="Times New Roman" w:hAnsi="Times New Roman" w:cs="Times New Roman"/>
                <w:sz w:val="28"/>
                <w:szCs w:val="28"/>
                <w:lang w:eastAsia="ru-RU" w:bidi="ru-RU"/>
              </w:rPr>
              <w:t>(1, с. 128)</w:t>
            </w:r>
          </w:p>
          <w:p w:rsidR="003E6434" w:rsidRPr="003E6434" w:rsidRDefault="003E6434" w:rsidP="003E6434">
            <w:pPr>
              <w:spacing w:line="240" w:lineRule="auto"/>
              <w:rPr>
                <w:rFonts w:ascii="Times New Roman" w:eastAsia="Times New Roman" w:hAnsi="Times New Roman" w:cs="Times New Roman"/>
                <w:sz w:val="28"/>
                <w:szCs w:val="28"/>
                <w:lang w:eastAsia="ru-RU" w:bidi="ru-RU"/>
              </w:rPr>
            </w:pPr>
            <w:r w:rsidRPr="003E6434">
              <w:rPr>
                <w:rStyle w:val="2115pt"/>
                <w:rFonts w:ascii="Times New Roman" w:eastAsia="Times New Roman" w:hAnsi="Times New Roman" w:cs="Times New Roman"/>
                <w:i w:val="0"/>
                <w:iCs w:val="0"/>
                <w:color w:val="auto"/>
                <w:sz w:val="28"/>
                <w:szCs w:val="28"/>
                <w:shd w:val="clear" w:color="auto" w:fill="auto"/>
              </w:rPr>
              <w:t>Цель:</w:t>
            </w:r>
            <w:r w:rsidRPr="003E6434">
              <w:rPr>
                <w:rFonts w:ascii="Times New Roman" w:eastAsia="Times New Roman" w:hAnsi="Times New Roman" w:cs="Times New Roman"/>
                <w:sz w:val="28"/>
                <w:szCs w:val="28"/>
                <w:lang w:eastAsia="ru-RU" w:bidi="ru-RU"/>
              </w:rPr>
              <w:t xml:space="preserve"> выделение од</w:t>
            </w:r>
            <w:r w:rsidRPr="003E6434">
              <w:rPr>
                <w:rFonts w:ascii="Times New Roman" w:eastAsia="Times New Roman" w:hAnsi="Times New Roman" w:cs="Times New Roman"/>
                <w:sz w:val="28"/>
                <w:szCs w:val="28"/>
                <w:lang w:eastAsia="ru-RU" w:bidi="ru-RU"/>
              </w:rPr>
              <w:softHyphen/>
              <w:t>нокоренных слов, профилактика дис- графии</w:t>
            </w:r>
          </w:p>
        </w:tc>
        <w:tc>
          <w:tcPr>
            <w:tcW w:w="3828" w:type="dxa"/>
            <w:tcBorders>
              <w:top w:val="single" w:sz="4" w:space="0" w:color="auto"/>
              <w:left w:val="single" w:sz="4" w:space="0" w:color="auto"/>
              <w:bottom w:val="single" w:sz="4" w:space="0" w:color="auto"/>
              <w:right w:val="single" w:sz="4" w:space="0" w:color="auto"/>
            </w:tcBorders>
            <w:shd w:val="clear" w:color="auto" w:fill="FFFFFF"/>
          </w:tcPr>
          <w:p w:rsidR="003E6434" w:rsidRPr="003E6434" w:rsidRDefault="003E6434" w:rsidP="003E6434">
            <w:pPr>
              <w:spacing w:line="240" w:lineRule="auto"/>
              <w:rPr>
                <w:rFonts w:ascii="Times New Roman" w:eastAsia="Times New Roman" w:hAnsi="Times New Roman" w:cs="Times New Roman"/>
                <w:sz w:val="28"/>
                <w:szCs w:val="28"/>
                <w:lang w:eastAsia="ru-RU" w:bidi="ru-RU"/>
              </w:rPr>
            </w:pPr>
            <w:r w:rsidRPr="003E6434">
              <w:rPr>
                <w:rFonts w:ascii="Times New Roman" w:eastAsia="Times New Roman" w:hAnsi="Times New Roman" w:cs="Times New Roman"/>
                <w:sz w:val="28"/>
                <w:szCs w:val="28"/>
                <w:lang w:eastAsia="ru-RU" w:bidi="ru-RU"/>
              </w:rPr>
              <w:t>Д. и. «Сосчитай до пяти: военная тех</w:t>
            </w:r>
            <w:r w:rsidRPr="003E6434">
              <w:rPr>
                <w:rFonts w:ascii="Times New Roman" w:eastAsia="Times New Roman" w:hAnsi="Times New Roman" w:cs="Times New Roman"/>
                <w:sz w:val="28"/>
                <w:szCs w:val="28"/>
                <w:lang w:eastAsia="ru-RU" w:bidi="ru-RU"/>
              </w:rPr>
              <w:softHyphen/>
              <w:t xml:space="preserve">ника» (1, с. 129) </w:t>
            </w:r>
            <w:r w:rsidRPr="003E6434">
              <w:rPr>
                <w:rStyle w:val="2115pt"/>
                <w:rFonts w:ascii="Times New Roman" w:eastAsia="Times New Roman" w:hAnsi="Times New Roman" w:cs="Times New Roman"/>
                <w:i w:val="0"/>
                <w:iCs w:val="0"/>
                <w:color w:val="auto"/>
                <w:sz w:val="28"/>
                <w:szCs w:val="28"/>
                <w:shd w:val="clear" w:color="auto" w:fill="auto"/>
              </w:rPr>
              <w:t>Цель:</w:t>
            </w:r>
            <w:r w:rsidRPr="003E6434">
              <w:rPr>
                <w:rFonts w:ascii="Times New Roman" w:eastAsia="Times New Roman" w:hAnsi="Times New Roman" w:cs="Times New Roman"/>
                <w:sz w:val="28"/>
                <w:szCs w:val="28"/>
                <w:lang w:eastAsia="ru-RU" w:bidi="ru-RU"/>
              </w:rPr>
              <w:t xml:space="preserve"> упражнять в согласовании суще</w:t>
            </w:r>
            <w:r w:rsidRPr="003E6434">
              <w:rPr>
                <w:rFonts w:ascii="Times New Roman" w:eastAsia="Times New Roman" w:hAnsi="Times New Roman" w:cs="Times New Roman"/>
                <w:sz w:val="28"/>
                <w:szCs w:val="28"/>
                <w:lang w:eastAsia="ru-RU" w:bidi="ru-RU"/>
              </w:rPr>
              <w:softHyphen/>
              <w:t>ствительных и при</w:t>
            </w:r>
            <w:r w:rsidRPr="003E6434">
              <w:rPr>
                <w:rFonts w:ascii="Times New Roman" w:eastAsia="Times New Roman" w:hAnsi="Times New Roman" w:cs="Times New Roman"/>
                <w:sz w:val="28"/>
                <w:szCs w:val="28"/>
                <w:lang w:eastAsia="ru-RU" w:bidi="ru-RU"/>
              </w:rPr>
              <w:softHyphen/>
              <w:t>лагательных с чис</w:t>
            </w:r>
            <w:r w:rsidRPr="003E6434">
              <w:rPr>
                <w:rFonts w:ascii="Times New Roman" w:eastAsia="Times New Roman" w:hAnsi="Times New Roman" w:cs="Times New Roman"/>
                <w:sz w:val="28"/>
                <w:szCs w:val="28"/>
                <w:lang w:eastAsia="ru-RU" w:bidi="ru-RU"/>
              </w:rPr>
              <w:softHyphen/>
              <w:t>лительными, совер</w:t>
            </w:r>
            <w:r w:rsidRPr="003E6434">
              <w:rPr>
                <w:rFonts w:ascii="Times New Roman" w:eastAsia="Times New Roman" w:hAnsi="Times New Roman" w:cs="Times New Roman"/>
                <w:sz w:val="28"/>
                <w:szCs w:val="28"/>
                <w:lang w:eastAsia="ru-RU" w:bidi="ru-RU"/>
              </w:rPr>
              <w:softHyphen/>
              <w:t>шенствовать навыки словообразования, обогащать экспрес</w:t>
            </w:r>
            <w:r w:rsidRPr="003E6434">
              <w:rPr>
                <w:rFonts w:ascii="Times New Roman" w:eastAsia="Times New Roman" w:hAnsi="Times New Roman" w:cs="Times New Roman"/>
                <w:sz w:val="28"/>
                <w:szCs w:val="28"/>
                <w:lang w:eastAsia="ru-RU" w:bidi="ru-RU"/>
              </w:rPr>
              <w:softHyphen/>
              <w:t>сивную речь</w:t>
            </w:r>
          </w:p>
          <w:p w:rsidR="003E6434" w:rsidRPr="003E6434" w:rsidRDefault="003E6434" w:rsidP="003E6434">
            <w:pPr>
              <w:spacing w:line="240" w:lineRule="auto"/>
              <w:rPr>
                <w:rFonts w:ascii="Times New Roman" w:eastAsia="Times New Roman" w:hAnsi="Times New Roman" w:cs="Times New Roman"/>
                <w:sz w:val="28"/>
                <w:szCs w:val="28"/>
                <w:lang w:eastAsia="ru-RU" w:bidi="ru-RU"/>
              </w:rPr>
            </w:pPr>
            <w:r w:rsidRPr="003E6434">
              <w:rPr>
                <w:rFonts w:ascii="Times New Roman" w:eastAsia="Times New Roman" w:hAnsi="Times New Roman" w:cs="Times New Roman"/>
                <w:sz w:val="28"/>
                <w:szCs w:val="28"/>
                <w:lang w:eastAsia="ru-RU" w:bidi="ru-RU"/>
              </w:rPr>
              <w:t>Д. и. «Составь пред</w:t>
            </w:r>
            <w:r w:rsidRPr="003E6434">
              <w:rPr>
                <w:rFonts w:ascii="Times New Roman" w:eastAsia="Times New Roman" w:hAnsi="Times New Roman" w:cs="Times New Roman"/>
                <w:sz w:val="28"/>
                <w:szCs w:val="28"/>
                <w:lang w:eastAsia="ru-RU" w:bidi="ru-RU"/>
              </w:rPr>
              <w:softHyphen/>
              <w:t xml:space="preserve">ложения с парами слов» (1,с. 131) </w:t>
            </w:r>
            <w:r w:rsidRPr="003E6434">
              <w:rPr>
                <w:rStyle w:val="2115pt"/>
                <w:rFonts w:ascii="Times New Roman" w:eastAsia="Times New Roman" w:hAnsi="Times New Roman" w:cs="Times New Roman"/>
                <w:i w:val="0"/>
                <w:iCs w:val="0"/>
                <w:color w:val="auto"/>
                <w:sz w:val="28"/>
                <w:szCs w:val="28"/>
                <w:shd w:val="clear" w:color="auto" w:fill="auto"/>
              </w:rPr>
              <w:t>Цель:</w:t>
            </w:r>
            <w:r w:rsidRPr="003E6434">
              <w:rPr>
                <w:rFonts w:ascii="Times New Roman" w:eastAsia="Times New Roman" w:hAnsi="Times New Roman" w:cs="Times New Roman"/>
                <w:sz w:val="28"/>
                <w:szCs w:val="28"/>
                <w:lang w:eastAsia="ru-RU" w:bidi="ru-RU"/>
              </w:rPr>
              <w:t xml:space="preserve"> упражнять в самостоятельном со</w:t>
            </w:r>
            <w:r w:rsidRPr="003E6434">
              <w:rPr>
                <w:rFonts w:ascii="Times New Roman" w:eastAsia="Times New Roman" w:hAnsi="Times New Roman" w:cs="Times New Roman"/>
                <w:sz w:val="28"/>
                <w:szCs w:val="28"/>
                <w:lang w:eastAsia="ru-RU" w:bidi="ru-RU"/>
              </w:rPr>
              <w:softHyphen/>
              <w:t>ставлении предло</w:t>
            </w:r>
            <w:r w:rsidRPr="003E6434">
              <w:rPr>
                <w:rFonts w:ascii="Times New Roman" w:eastAsia="Times New Roman" w:hAnsi="Times New Roman" w:cs="Times New Roman"/>
                <w:sz w:val="28"/>
                <w:szCs w:val="28"/>
                <w:lang w:eastAsia="ru-RU" w:bidi="ru-RU"/>
              </w:rPr>
              <w:softHyphen/>
              <w:t>жений с заданными словами</w:t>
            </w:r>
          </w:p>
        </w:tc>
      </w:tr>
      <w:tr w:rsidR="003E6434" w:rsidTr="003E6434">
        <w:trPr>
          <w:trHeight w:hRule="exact" w:val="4398"/>
        </w:trPr>
        <w:tc>
          <w:tcPr>
            <w:tcW w:w="2552" w:type="dxa"/>
            <w:tcBorders>
              <w:top w:val="single" w:sz="4" w:space="0" w:color="auto"/>
              <w:left w:val="single" w:sz="4" w:space="0" w:color="auto"/>
              <w:bottom w:val="single" w:sz="4" w:space="0" w:color="auto"/>
            </w:tcBorders>
            <w:shd w:val="clear" w:color="auto" w:fill="FFFFFF"/>
          </w:tcPr>
          <w:p w:rsidR="003E6434" w:rsidRPr="003E6434" w:rsidRDefault="003E6434" w:rsidP="003E6434">
            <w:pPr>
              <w:spacing w:after="0" w:line="240" w:lineRule="auto"/>
              <w:rPr>
                <w:rFonts w:ascii="Times New Roman" w:eastAsia="Times New Roman" w:hAnsi="Times New Roman" w:cs="Times New Roman"/>
                <w:b/>
                <w:sz w:val="28"/>
                <w:szCs w:val="28"/>
                <w:lang w:eastAsia="ru-RU" w:bidi="ru-RU"/>
              </w:rPr>
            </w:pPr>
            <w:r w:rsidRPr="003E6434">
              <w:rPr>
                <w:rFonts w:ascii="Times New Roman" w:eastAsia="Times New Roman" w:hAnsi="Times New Roman" w:cs="Times New Roman"/>
                <w:b/>
                <w:sz w:val="28"/>
                <w:szCs w:val="28"/>
                <w:lang w:eastAsia="ru-RU" w:bidi="ru-RU"/>
              </w:rPr>
              <w:t>Развитие</w:t>
            </w:r>
          </w:p>
          <w:p w:rsidR="003E6434" w:rsidRPr="003E6434" w:rsidRDefault="003E6434" w:rsidP="003E6434">
            <w:pPr>
              <w:spacing w:after="0" w:line="240" w:lineRule="auto"/>
              <w:rPr>
                <w:rFonts w:ascii="Times New Roman" w:eastAsia="Times New Roman" w:hAnsi="Times New Roman" w:cs="Times New Roman"/>
                <w:b/>
                <w:sz w:val="28"/>
                <w:szCs w:val="28"/>
                <w:lang w:eastAsia="ru-RU" w:bidi="ru-RU"/>
              </w:rPr>
            </w:pPr>
            <w:r w:rsidRPr="003E6434">
              <w:rPr>
                <w:rFonts w:ascii="Times New Roman" w:eastAsia="Times New Roman" w:hAnsi="Times New Roman" w:cs="Times New Roman"/>
                <w:b/>
                <w:sz w:val="28"/>
                <w:szCs w:val="28"/>
                <w:lang w:eastAsia="ru-RU" w:bidi="ru-RU"/>
              </w:rPr>
              <w:t>связной</w:t>
            </w:r>
          </w:p>
          <w:p w:rsidR="003E6434" w:rsidRPr="003E6434" w:rsidRDefault="003E6434" w:rsidP="003E6434">
            <w:pPr>
              <w:spacing w:after="0" w:line="240" w:lineRule="auto"/>
              <w:rPr>
                <w:rFonts w:ascii="Times New Roman" w:eastAsia="Times New Roman" w:hAnsi="Times New Roman" w:cs="Times New Roman"/>
                <w:b/>
                <w:sz w:val="28"/>
                <w:szCs w:val="28"/>
                <w:lang w:eastAsia="ru-RU" w:bidi="ru-RU"/>
              </w:rPr>
            </w:pPr>
            <w:r w:rsidRPr="003E6434">
              <w:rPr>
                <w:rFonts w:ascii="Times New Roman" w:eastAsia="Times New Roman" w:hAnsi="Times New Roman" w:cs="Times New Roman"/>
                <w:b/>
                <w:sz w:val="28"/>
                <w:szCs w:val="28"/>
                <w:lang w:eastAsia="ru-RU" w:bidi="ru-RU"/>
              </w:rPr>
              <w:t>речи</w:t>
            </w:r>
          </w:p>
        </w:tc>
        <w:tc>
          <w:tcPr>
            <w:tcW w:w="3260" w:type="dxa"/>
            <w:tcBorders>
              <w:top w:val="single" w:sz="4" w:space="0" w:color="auto"/>
              <w:left w:val="single" w:sz="4" w:space="0" w:color="auto"/>
              <w:bottom w:val="single" w:sz="4" w:space="0" w:color="auto"/>
            </w:tcBorders>
            <w:shd w:val="clear" w:color="auto" w:fill="FFFFFF"/>
          </w:tcPr>
          <w:p w:rsidR="003E6434" w:rsidRPr="003E6434" w:rsidRDefault="003E6434" w:rsidP="003E6434">
            <w:pPr>
              <w:spacing w:after="0" w:line="240" w:lineRule="auto"/>
              <w:rPr>
                <w:rFonts w:ascii="Times New Roman" w:eastAsia="Times New Roman" w:hAnsi="Times New Roman" w:cs="Times New Roman"/>
                <w:sz w:val="28"/>
                <w:szCs w:val="28"/>
                <w:lang w:eastAsia="ru-RU" w:bidi="ru-RU"/>
              </w:rPr>
            </w:pPr>
            <w:r w:rsidRPr="003E6434">
              <w:rPr>
                <w:rFonts w:ascii="Times New Roman" w:eastAsia="Times New Roman" w:hAnsi="Times New Roman" w:cs="Times New Roman"/>
                <w:sz w:val="28"/>
                <w:szCs w:val="28"/>
                <w:lang w:eastAsia="ru-RU" w:bidi="ru-RU"/>
              </w:rPr>
              <w:t>Д. и. «Какое слово не подходит? »</w:t>
            </w:r>
          </w:p>
          <w:p w:rsidR="003E6434" w:rsidRPr="003E6434" w:rsidRDefault="003E6434" w:rsidP="003E6434">
            <w:pPr>
              <w:spacing w:after="0" w:line="240" w:lineRule="auto"/>
              <w:rPr>
                <w:rFonts w:ascii="Times New Roman" w:eastAsia="Times New Roman" w:hAnsi="Times New Roman" w:cs="Times New Roman"/>
                <w:sz w:val="28"/>
                <w:szCs w:val="28"/>
                <w:lang w:eastAsia="ru-RU" w:bidi="ru-RU"/>
              </w:rPr>
            </w:pPr>
            <w:r w:rsidRPr="003E6434">
              <w:rPr>
                <w:rStyle w:val="2115pt"/>
                <w:rFonts w:ascii="Times New Roman" w:eastAsia="Times New Roman" w:hAnsi="Times New Roman" w:cs="Times New Roman"/>
                <w:i w:val="0"/>
                <w:iCs w:val="0"/>
                <w:color w:val="auto"/>
                <w:sz w:val="28"/>
                <w:szCs w:val="28"/>
                <w:shd w:val="clear" w:color="auto" w:fill="auto"/>
              </w:rPr>
              <w:t>Цель:</w:t>
            </w:r>
            <w:r>
              <w:rPr>
                <w:rFonts w:ascii="Times New Roman" w:eastAsia="Times New Roman" w:hAnsi="Times New Roman" w:cs="Times New Roman"/>
                <w:sz w:val="28"/>
                <w:szCs w:val="28"/>
                <w:lang w:eastAsia="ru-RU" w:bidi="ru-RU"/>
              </w:rPr>
              <w:t xml:space="preserve"> подбор одно</w:t>
            </w:r>
            <w:r w:rsidRPr="003E6434">
              <w:rPr>
                <w:rFonts w:ascii="Times New Roman" w:eastAsia="Times New Roman" w:hAnsi="Times New Roman" w:cs="Times New Roman"/>
                <w:sz w:val="28"/>
                <w:szCs w:val="28"/>
                <w:lang w:eastAsia="ru-RU" w:bidi="ru-RU"/>
              </w:rPr>
              <w:t>коренных слов, про</w:t>
            </w:r>
            <w:r>
              <w:rPr>
                <w:rFonts w:ascii="Times New Roman" w:eastAsia="Times New Roman" w:hAnsi="Times New Roman" w:cs="Times New Roman"/>
                <w:sz w:val="28"/>
                <w:szCs w:val="28"/>
                <w:lang w:eastAsia="ru-RU" w:bidi="ru-RU"/>
              </w:rPr>
              <w:t>филактика дисгра</w:t>
            </w:r>
            <w:r w:rsidRPr="003E6434">
              <w:rPr>
                <w:rFonts w:ascii="Times New Roman" w:eastAsia="Times New Roman" w:hAnsi="Times New Roman" w:cs="Times New Roman"/>
                <w:sz w:val="28"/>
                <w:szCs w:val="28"/>
                <w:lang w:eastAsia="ru-RU" w:bidi="ru-RU"/>
              </w:rPr>
              <w:t>фии</w:t>
            </w:r>
          </w:p>
          <w:p w:rsidR="003E6434" w:rsidRPr="003E6434" w:rsidRDefault="003E6434" w:rsidP="003E6434">
            <w:pPr>
              <w:spacing w:after="0" w:line="240" w:lineRule="auto"/>
              <w:rPr>
                <w:rFonts w:ascii="Times New Roman" w:eastAsia="Times New Roman" w:hAnsi="Times New Roman" w:cs="Times New Roman"/>
                <w:sz w:val="28"/>
                <w:szCs w:val="28"/>
                <w:lang w:eastAsia="ru-RU" w:bidi="ru-RU"/>
              </w:rPr>
            </w:pPr>
            <w:r w:rsidRPr="003E6434">
              <w:rPr>
                <w:rFonts w:ascii="Times New Roman" w:eastAsia="Times New Roman" w:hAnsi="Times New Roman" w:cs="Times New Roman"/>
                <w:sz w:val="28"/>
                <w:szCs w:val="28"/>
                <w:lang w:eastAsia="ru-RU" w:bidi="ru-RU"/>
              </w:rPr>
              <w:t>Д. и. «Объясни сло</w:t>
            </w:r>
            <w:r w:rsidRPr="003E6434">
              <w:rPr>
                <w:rFonts w:ascii="Times New Roman" w:eastAsia="Times New Roman" w:hAnsi="Times New Roman" w:cs="Times New Roman"/>
                <w:sz w:val="28"/>
                <w:szCs w:val="28"/>
                <w:lang w:eastAsia="ru-RU" w:bidi="ru-RU"/>
              </w:rPr>
              <w:softHyphen/>
              <w:t>вечко» — толкова</w:t>
            </w:r>
            <w:r w:rsidRPr="003E6434">
              <w:rPr>
                <w:rFonts w:ascii="Times New Roman" w:eastAsia="Times New Roman" w:hAnsi="Times New Roman" w:cs="Times New Roman"/>
                <w:sz w:val="28"/>
                <w:szCs w:val="28"/>
                <w:lang w:eastAsia="ru-RU" w:bidi="ru-RU"/>
              </w:rPr>
              <w:softHyphen/>
              <w:t xml:space="preserve">ние слов типа </w:t>
            </w:r>
            <w:r>
              <w:rPr>
                <w:rStyle w:val="2115pt"/>
                <w:rFonts w:ascii="Times New Roman" w:eastAsia="Times New Roman" w:hAnsi="Times New Roman" w:cs="Times New Roman"/>
                <w:i w:val="0"/>
                <w:iCs w:val="0"/>
                <w:color w:val="auto"/>
                <w:sz w:val="28"/>
                <w:szCs w:val="28"/>
                <w:shd w:val="clear" w:color="auto" w:fill="auto"/>
              </w:rPr>
              <w:t>под</w:t>
            </w:r>
            <w:r>
              <w:rPr>
                <w:rStyle w:val="2115pt"/>
                <w:rFonts w:ascii="Times New Roman" w:eastAsia="Times New Roman" w:hAnsi="Times New Roman" w:cs="Times New Roman"/>
                <w:i w:val="0"/>
                <w:iCs w:val="0"/>
                <w:color w:val="auto"/>
                <w:sz w:val="28"/>
                <w:szCs w:val="28"/>
                <w:shd w:val="clear" w:color="auto" w:fill="auto"/>
              </w:rPr>
              <w:softHyphen/>
              <w:t>водник, бескозырка</w:t>
            </w:r>
          </w:p>
          <w:p w:rsidR="003E6434" w:rsidRPr="003E6434" w:rsidRDefault="003E6434" w:rsidP="003E6434">
            <w:pPr>
              <w:spacing w:after="0" w:line="240" w:lineRule="auto"/>
              <w:rPr>
                <w:rFonts w:ascii="Times New Roman" w:eastAsia="Times New Roman" w:hAnsi="Times New Roman" w:cs="Times New Roman"/>
                <w:sz w:val="28"/>
                <w:szCs w:val="28"/>
                <w:lang w:eastAsia="ru-RU" w:bidi="ru-RU"/>
              </w:rPr>
            </w:pPr>
            <w:r w:rsidRPr="003E6434">
              <w:rPr>
                <w:rStyle w:val="2115pt"/>
                <w:rFonts w:ascii="Times New Roman" w:eastAsia="Times New Roman" w:hAnsi="Times New Roman" w:cs="Times New Roman"/>
                <w:i w:val="0"/>
                <w:iCs w:val="0"/>
                <w:color w:val="auto"/>
                <w:sz w:val="28"/>
                <w:szCs w:val="28"/>
                <w:shd w:val="clear" w:color="auto" w:fill="auto"/>
              </w:rPr>
              <w:t>Цель:</w:t>
            </w:r>
            <w:r w:rsidRPr="003E6434">
              <w:rPr>
                <w:rFonts w:ascii="Times New Roman" w:eastAsia="Times New Roman" w:hAnsi="Times New Roman" w:cs="Times New Roman"/>
                <w:sz w:val="28"/>
                <w:szCs w:val="28"/>
                <w:lang w:eastAsia="ru-RU" w:bidi="ru-RU"/>
              </w:rPr>
              <w:t xml:space="preserve"> учить вдумы</w:t>
            </w:r>
            <w:r w:rsidRPr="003E6434">
              <w:rPr>
                <w:rFonts w:ascii="Times New Roman" w:eastAsia="Times New Roman" w:hAnsi="Times New Roman" w:cs="Times New Roman"/>
                <w:sz w:val="28"/>
                <w:szCs w:val="28"/>
                <w:lang w:eastAsia="ru-RU" w:bidi="ru-RU"/>
              </w:rPr>
              <w:softHyphen/>
              <w:t>ваться в</w:t>
            </w:r>
            <w:r>
              <w:rPr>
                <w:rFonts w:ascii="Times New Roman" w:eastAsia="Times New Roman" w:hAnsi="Times New Roman" w:cs="Times New Roman"/>
                <w:sz w:val="28"/>
                <w:szCs w:val="28"/>
                <w:lang w:eastAsia="ru-RU" w:bidi="ru-RU"/>
              </w:rPr>
              <w:t xml:space="preserve"> смысл слов, активизировать сло</w:t>
            </w:r>
            <w:r w:rsidRPr="003E6434">
              <w:rPr>
                <w:rFonts w:ascii="Times New Roman" w:eastAsia="Times New Roman" w:hAnsi="Times New Roman" w:cs="Times New Roman"/>
                <w:sz w:val="28"/>
                <w:szCs w:val="28"/>
                <w:lang w:eastAsia="ru-RU" w:bidi="ru-RU"/>
              </w:rPr>
              <w:t>вообразовательные процессы</w:t>
            </w:r>
          </w:p>
        </w:tc>
        <w:tc>
          <w:tcPr>
            <w:tcW w:w="3828" w:type="dxa"/>
            <w:tcBorders>
              <w:top w:val="single" w:sz="4" w:space="0" w:color="auto"/>
              <w:left w:val="single" w:sz="4" w:space="0" w:color="auto"/>
              <w:bottom w:val="single" w:sz="4" w:space="0" w:color="auto"/>
              <w:right w:val="single" w:sz="4" w:space="0" w:color="auto"/>
            </w:tcBorders>
            <w:shd w:val="clear" w:color="auto" w:fill="FFFFFF"/>
          </w:tcPr>
          <w:p w:rsidR="003E6434" w:rsidRPr="003E6434" w:rsidRDefault="003E6434" w:rsidP="003E6434">
            <w:pPr>
              <w:spacing w:after="0" w:line="240" w:lineRule="auto"/>
              <w:rPr>
                <w:rFonts w:ascii="Times New Roman" w:eastAsia="Times New Roman" w:hAnsi="Times New Roman" w:cs="Times New Roman"/>
                <w:sz w:val="28"/>
                <w:szCs w:val="28"/>
                <w:lang w:eastAsia="ru-RU" w:bidi="ru-RU"/>
              </w:rPr>
            </w:pPr>
            <w:r w:rsidRPr="003E6434">
              <w:rPr>
                <w:rFonts w:ascii="Times New Roman" w:eastAsia="Times New Roman" w:hAnsi="Times New Roman" w:cs="Times New Roman"/>
                <w:sz w:val="28"/>
                <w:szCs w:val="28"/>
                <w:lang w:eastAsia="ru-RU" w:bidi="ru-RU"/>
              </w:rPr>
              <w:t>Объяснение посло</w:t>
            </w:r>
            <w:r>
              <w:rPr>
                <w:rFonts w:ascii="Times New Roman" w:eastAsia="Times New Roman" w:hAnsi="Times New Roman" w:cs="Times New Roman"/>
                <w:sz w:val="28"/>
                <w:szCs w:val="28"/>
                <w:lang w:eastAsia="ru-RU" w:bidi="ru-RU"/>
              </w:rPr>
              <w:softHyphen/>
              <w:t xml:space="preserve">виц на военную тему </w:t>
            </w:r>
          </w:p>
          <w:p w:rsidR="003E6434" w:rsidRPr="003E6434" w:rsidRDefault="003E6434" w:rsidP="003E6434">
            <w:pPr>
              <w:spacing w:after="0" w:line="240" w:lineRule="auto"/>
              <w:rPr>
                <w:rFonts w:ascii="Times New Roman" w:eastAsia="Times New Roman" w:hAnsi="Times New Roman" w:cs="Times New Roman"/>
                <w:sz w:val="28"/>
                <w:szCs w:val="28"/>
                <w:lang w:eastAsia="ru-RU" w:bidi="ru-RU"/>
              </w:rPr>
            </w:pPr>
            <w:r w:rsidRPr="003E6434">
              <w:rPr>
                <w:rStyle w:val="2115pt"/>
                <w:rFonts w:ascii="Times New Roman" w:eastAsia="Times New Roman" w:hAnsi="Times New Roman" w:cs="Times New Roman"/>
                <w:i w:val="0"/>
                <w:iCs w:val="0"/>
                <w:color w:val="auto"/>
                <w:sz w:val="28"/>
                <w:szCs w:val="28"/>
                <w:shd w:val="clear" w:color="auto" w:fill="auto"/>
              </w:rPr>
              <w:t>Цель:</w:t>
            </w:r>
            <w:r w:rsidRPr="003E6434">
              <w:rPr>
                <w:rFonts w:ascii="Times New Roman" w:eastAsia="Times New Roman" w:hAnsi="Times New Roman" w:cs="Times New Roman"/>
                <w:sz w:val="28"/>
                <w:szCs w:val="28"/>
                <w:lang w:eastAsia="ru-RU" w:bidi="ru-RU"/>
              </w:rPr>
              <w:t xml:space="preserve"> развивать на</w:t>
            </w:r>
            <w:r w:rsidRPr="003E6434">
              <w:rPr>
                <w:rFonts w:ascii="Times New Roman" w:eastAsia="Times New Roman" w:hAnsi="Times New Roman" w:cs="Times New Roman"/>
                <w:sz w:val="28"/>
                <w:szCs w:val="28"/>
                <w:lang w:eastAsia="ru-RU" w:bidi="ru-RU"/>
              </w:rPr>
              <w:softHyphen/>
              <w:t>выки речи-доказа</w:t>
            </w:r>
            <w:r w:rsidRPr="003E6434">
              <w:rPr>
                <w:rFonts w:ascii="Times New Roman" w:eastAsia="Times New Roman" w:hAnsi="Times New Roman" w:cs="Times New Roman"/>
                <w:sz w:val="28"/>
                <w:szCs w:val="28"/>
                <w:lang w:eastAsia="ru-RU" w:bidi="ru-RU"/>
              </w:rPr>
              <w:softHyphen/>
              <w:t>тельства, знакомить с устным народным творчеством</w:t>
            </w:r>
          </w:p>
          <w:p w:rsidR="003E6434" w:rsidRPr="003E6434" w:rsidRDefault="003E6434" w:rsidP="003E6434">
            <w:pPr>
              <w:spacing w:after="0" w:line="240" w:lineRule="auto"/>
              <w:rPr>
                <w:rFonts w:ascii="Times New Roman" w:eastAsia="Times New Roman" w:hAnsi="Times New Roman" w:cs="Times New Roman"/>
                <w:sz w:val="28"/>
                <w:szCs w:val="28"/>
                <w:lang w:eastAsia="ru-RU" w:bidi="ru-RU"/>
              </w:rPr>
            </w:pPr>
            <w:r w:rsidRPr="003E6434">
              <w:rPr>
                <w:rFonts w:ascii="Times New Roman" w:eastAsia="Times New Roman" w:hAnsi="Times New Roman" w:cs="Times New Roman"/>
                <w:sz w:val="28"/>
                <w:szCs w:val="28"/>
                <w:lang w:eastAsia="ru-RU" w:bidi="ru-RU"/>
              </w:rPr>
              <w:t>Д. и. «Найди ошиб</w:t>
            </w:r>
            <w:r w:rsidRPr="003E6434">
              <w:rPr>
                <w:rFonts w:ascii="Times New Roman" w:eastAsia="Times New Roman" w:hAnsi="Times New Roman" w:cs="Times New Roman"/>
                <w:sz w:val="28"/>
                <w:szCs w:val="28"/>
                <w:lang w:eastAsia="ru-RU" w:bidi="ru-RU"/>
              </w:rPr>
              <w:softHyphen/>
              <w:t>ки художника»</w:t>
            </w:r>
          </w:p>
          <w:p w:rsidR="003E6434" w:rsidRPr="003E6434" w:rsidRDefault="003E6434" w:rsidP="003E6434">
            <w:pPr>
              <w:spacing w:line="240" w:lineRule="auto"/>
              <w:rPr>
                <w:rFonts w:ascii="Times New Roman" w:eastAsia="Times New Roman" w:hAnsi="Times New Roman" w:cs="Times New Roman"/>
                <w:sz w:val="28"/>
                <w:szCs w:val="28"/>
                <w:lang w:eastAsia="ru-RU" w:bidi="ru-RU"/>
              </w:rPr>
            </w:pPr>
            <w:r w:rsidRPr="003E6434">
              <w:rPr>
                <w:rStyle w:val="2115pt"/>
                <w:rFonts w:ascii="Times New Roman" w:eastAsia="Times New Roman" w:hAnsi="Times New Roman" w:cs="Times New Roman"/>
                <w:i w:val="0"/>
                <w:iCs w:val="0"/>
                <w:color w:val="auto"/>
                <w:sz w:val="28"/>
                <w:szCs w:val="28"/>
                <w:shd w:val="clear" w:color="auto" w:fill="auto"/>
              </w:rPr>
              <w:t>Цель:</w:t>
            </w:r>
            <w:r>
              <w:rPr>
                <w:rFonts w:ascii="Times New Roman" w:eastAsia="Times New Roman" w:hAnsi="Times New Roman" w:cs="Times New Roman"/>
                <w:sz w:val="28"/>
                <w:szCs w:val="28"/>
                <w:lang w:eastAsia="ru-RU" w:bidi="ru-RU"/>
              </w:rPr>
              <w:t xml:space="preserve"> развитие самостоятельного до</w:t>
            </w:r>
            <w:r w:rsidRPr="003E6434">
              <w:rPr>
                <w:rFonts w:ascii="Times New Roman" w:eastAsia="Times New Roman" w:hAnsi="Times New Roman" w:cs="Times New Roman"/>
                <w:sz w:val="28"/>
                <w:szCs w:val="28"/>
                <w:lang w:eastAsia="ru-RU" w:bidi="ru-RU"/>
              </w:rPr>
              <w:t>казательного выска</w:t>
            </w:r>
            <w:r w:rsidRPr="003E6434">
              <w:rPr>
                <w:rFonts w:ascii="Times New Roman" w:eastAsia="Times New Roman" w:hAnsi="Times New Roman" w:cs="Times New Roman"/>
                <w:sz w:val="28"/>
                <w:szCs w:val="28"/>
                <w:lang w:eastAsia="ru-RU" w:bidi="ru-RU"/>
              </w:rPr>
              <w:softHyphen/>
              <w:t>зывания</w:t>
            </w:r>
          </w:p>
        </w:tc>
      </w:tr>
      <w:tr w:rsidR="003E6434" w:rsidTr="0014459A">
        <w:trPr>
          <w:trHeight w:hRule="exact" w:val="2973"/>
        </w:trPr>
        <w:tc>
          <w:tcPr>
            <w:tcW w:w="2552" w:type="dxa"/>
            <w:tcBorders>
              <w:top w:val="single" w:sz="4" w:space="0" w:color="auto"/>
              <w:left w:val="single" w:sz="4" w:space="0" w:color="auto"/>
              <w:bottom w:val="single" w:sz="4" w:space="0" w:color="auto"/>
            </w:tcBorders>
            <w:shd w:val="clear" w:color="auto" w:fill="FFFFFF"/>
          </w:tcPr>
          <w:p w:rsidR="003E6434" w:rsidRPr="003E6434" w:rsidRDefault="003E6434" w:rsidP="003E6434">
            <w:pPr>
              <w:spacing w:line="240" w:lineRule="auto"/>
              <w:rPr>
                <w:rFonts w:ascii="Times New Roman" w:eastAsia="Times New Roman" w:hAnsi="Times New Roman" w:cs="Times New Roman"/>
                <w:b/>
                <w:sz w:val="28"/>
                <w:szCs w:val="28"/>
                <w:lang w:eastAsia="ru-RU" w:bidi="ru-RU"/>
              </w:rPr>
            </w:pPr>
            <w:r w:rsidRPr="003E6434">
              <w:rPr>
                <w:rFonts w:ascii="Times New Roman" w:eastAsia="Times New Roman" w:hAnsi="Times New Roman" w:cs="Times New Roman"/>
                <w:b/>
                <w:sz w:val="28"/>
                <w:szCs w:val="28"/>
                <w:lang w:eastAsia="ru-RU" w:bidi="ru-RU"/>
              </w:rPr>
              <w:t>Подготовка к обучению грамоте</w:t>
            </w:r>
          </w:p>
        </w:tc>
        <w:tc>
          <w:tcPr>
            <w:tcW w:w="3260" w:type="dxa"/>
            <w:tcBorders>
              <w:top w:val="single" w:sz="4" w:space="0" w:color="auto"/>
              <w:left w:val="single" w:sz="4" w:space="0" w:color="auto"/>
              <w:bottom w:val="single" w:sz="4" w:space="0" w:color="auto"/>
            </w:tcBorders>
            <w:shd w:val="clear" w:color="auto" w:fill="FFFFFF"/>
          </w:tcPr>
          <w:p w:rsidR="003E6434" w:rsidRPr="003E6434" w:rsidRDefault="003E6434" w:rsidP="003E6434">
            <w:pPr>
              <w:spacing w:after="0" w:line="240" w:lineRule="auto"/>
              <w:rPr>
                <w:rFonts w:ascii="Times New Roman" w:eastAsia="Times New Roman" w:hAnsi="Times New Roman" w:cs="Times New Roman"/>
                <w:sz w:val="28"/>
                <w:szCs w:val="28"/>
                <w:lang w:eastAsia="ru-RU" w:bidi="ru-RU"/>
              </w:rPr>
            </w:pPr>
            <w:r w:rsidRPr="003E6434">
              <w:rPr>
                <w:rFonts w:ascii="Times New Roman" w:eastAsia="Times New Roman" w:hAnsi="Times New Roman" w:cs="Times New Roman"/>
                <w:sz w:val="28"/>
                <w:szCs w:val="28"/>
                <w:lang w:eastAsia="ru-RU" w:bidi="ru-RU"/>
              </w:rPr>
              <w:t>Звуки Ж-Ш</w:t>
            </w:r>
          </w:p>
          <w:p w:rsidR="003E6434" w:rsidRPr="003E6434" w:rsidRDefault="003E6434" w:rsidP="003E6434">
            <w:pPr>
              <w:spacing w:line="240" w:lineRule="auto"/>
              <w:rPr>
                <w:rFonts w:ascii="Times New Roman" w:eastAsia="Times New Roman" w:hAnsi="Times New Roman" w:cs="Times New Roman"/>
                <w:sz w:val="28"/>
                <w:szCs w:val="28"/>
                <w:lang w:eastAsia="ru-RU" w:bidi="ru-RU"/>
              </w:rPr>
            </w:pPr>
            <w:r w:rsidRPr="003E6434">
              <w:rPr>
                <w:rFonts w:ascii="Times New Roman" w:eastAsia="Times New Roman" w:hAnsi="Times New Roman" w:cs="Times New Roman"/>
                <w:sz w:val="28"/>
                <w:szCs w:val="28"/>
                <w:lang w:eastAsia="ru-RU" w:bidi="ru-RU"/>
              </w:rPr>
              <w:t>Дифференциация на слух и в произношении, Придумывание слов по заданной схеме. Упражнения в преобразовании слов путем замены одного звука: Луша-лужа.</w:t>
            </w:r>
          </w:p>
        </w:tc>
        <w:tc>
          <w:tcPr>
            <w:tcW w:w="3828" w:type="dxa"/>
            <w:tcBorders>
              <w:top w:val="single" w:sz="4" w:space="0" w:color="auto"/>
              <w:left w:val="single" w:sz="4" w:space="0" w:color="auto"/>
              <w:bottom w:val="single" w:sz="4" w:space="0" w:color="auto"/>
              <w:right w:val="single" w:sz="4" w:space="0" w:color="auto"/>
            </w:tcBorders>
            <w:shd w:val="clear" w:color="auto" w:fill="FFFFFF"/>
          </w:tcPr>
          <w:p w:rsidR="003E6434" w:rsidRPr="003E6434" w:rsidRDefault="003E6434" w:rsidP="003E6434">
            <w:pPr>
              <w:spacing w:after="0" w:line="240" w:lineRule="auto"/>
              <w:rPr>
                <w:rFonts w:ascii="Times New Roman" w:eastAsia="Times New Roman" w:hAnsi="Times New Roman" w:cs="Times New Roman"/>
                <w:sz w:val="28"/>
                <w:szCs w:val="28"/>
                <w:lang w:eastAsia="ru-RU" w:bidi="ru-RU"/>
              </w:rPr>
            </w:pPr>
            <w:r w:rsidRPr="003E6434">
              <w:rPr>
                <w:rFonts w:ascii="Times New Roman" w:eastAsia="Times New Roman" w:hAnsi="Times New Roman" w:cs="Times New Roman"/>
                <w:sz w:val="28"/>
                <w:szCs w:val="28"/>
                <w:lang w:eastAsia="ru-RU" w:bidi="ru-RU"/>
              </w:rPr>
              <w:t>Звуки Ж-З</w:t>
            </w:r>
          </w:p>
          <w:p w:rsidR="003E6434" w:rsidRPr="003E6434" w:rsidRDefault="003E6434" w:rsidP="003E6434">
            <w:pPr>
              <w:spacing w:after="0" w:line="240" w:lineRule="auto"/>
              <w:rPr>
                <w:rFonts w:ascii="Times New Roman" w:eastAsia="Times New Roman" w:hAnsi="Times New Roman" w:cs="Times New Roman"/>
                <w:sz w:val="28"/>
                <w:szCs w:val="28"/>
                <w:lang w:eastAsia="ru-RU" w:bidi="ru-RU"/>
              </w:rPr>
            </w:pPr>
            <w:r w:rsidRPr="003E6434">
              <w:rPr>
                <w:rFonts w:ascii="Times New Roman" w:eastAsia="Times New Roman" w:hAnsi="Times New Roman" w:cs="Times New Roman"/>
                <w:sz w:val="28"/>
                <w:szCs w:val="28"/>
                <w:lang w:eastAsia="ru-RU" w:bidi="ru-RU"/>
              </w:rPr>
              <w:t>Слухо-произносительная дифференциация звуков.</w:t>
            </w:r>
          </w:p>
          <w:p w:rsidR="003E6434" w:rsidRPr="003E6434" w:rsidRDefault="003E6434" w:rsidP="003E6434">
            <w:pPr>
              <w:spacing w:line="240" w:lineRule="auto"/>
              <w:rPr>
                <w:rFonts w:ascii="Times New Roman" w:eastAsia="Times New Roman" w:hAnsi="Times New Roman" w:cs="Times New Roman"/>
                <w:sz w:val="28"/>
                <w:szCs w:val="28"/>
                <w:lang w:eastAsia="ru-RU" w:bidi="ru-RU"/>
              </w:rPr>
            </w:pPr>
            <w:r w:rsidRPr="003E6434">
              <w:rPr>
                <w:rFonts w:ascii="Times New Roman" w:eastAsia="Times New Roman" w:hAnsi="Times New Roman" w:cs="Times New Roman"/>
                <w:sz w:val="28"/>
                <w:szCs w:val="28"/>
                <w:lang w:eastAsia="ru-RU" w:bidi="ru-RU"/>
              </w:rPr>
              <w:t>Совершенствовать навыки аналитико-синтетической деятельности.</w:t>
            </w:r>
          </w:p>
        </w:tc>
      </w:tr>
    </w:tbl>
    <w:p w:rsidR="00123300" w:rsidRPr="00123300" w:rsidRDefault="00123300" w:rsidP="002C6DAC">
      <w:pPr>
        <w:spacing w:after="0" w:line="240" w:lineRule="auto"/>
        <w:rPr>
          <w:rFonts w:ascii="Times New Roman" w:eastAsia="Times New Roman" w:hAnsi="Times New Roman" w:cs="Times New Roman"/>
          <w:b/>
          <w:lang w:eastAsia="ru-RU"/>
        </w:rPr>
      </w:pPr>
    </w:p>
    <w:p w:rsidR="00123300" w:rsidRPr="00123300" w:rsidRDefault="00123300" w:rsidP="002C6DAC">
      <w:pPr>
        <w:spacing w:line="240" w:lineRule="auto"/>
        <w:rPr>
          <w:rFonts w:ascii="Times New Roman" w:eastAsia="Times New Roman" w:hAnsi="Times New Roman" w:cs="Times New Roman"/>
          <w:sz w:val="28"/>
          <w:szCs w:val="28"/>
          <w:lang w:eastAsia="ru-RU"/>
        </w:rPr>
      </w:pPr>
    </w:p>
    <w:p w:rsidR="00123300" w:rsidRPr="00123300" w:rsidRDefault="00123300" w:rsidP="002C6DAC">
      <w:pPr>
        <w:spacing w:line="240" w:lineRule="auto"/>
        <w:rPr>
          <w:rFonts w:ascii="Times New Roman" w:eastAsia="Times New Roman" w:hAnsi="Times New Roman" w:cs="Times New Roman"/>
          <w:b/>
          <w:lang w:eastAsia="ru-RU"/>
        </w:rPr>
      </w:pPr>
      <w:r w:rsidRPr="00123300">
        <w:rPr>
          <w:rFonts w:ascii="Times New Roman" w:eastAsia="Times New Roman" w:hAnsi="Times New Roman" w:cs="Times New Roman"/>
          <w:b/>
          <w:lang w:eastAsia="ru-RU"/>
        </w:rPr>
        <w:br w:type="page"/>
      </w:r>
    </w:p>
    <w:p w:rsidR="00123300" w:rsidRPr="00123300" w:rsidRDefault="00123300" w:rsidP="00123300">
      <w:pPr>
        <w:spacing w:after="0" w:line="240" w:lineRule="auto"/>
        <w:jc w:val="center"/>
        <w:rPr>
          <w:rFonts w:ascii="Times New Roman" w:eastAsia="Times New Roman" w:hAnsi="Times New Roman" w:cs="Times New Roman"/>
          <w:sz w:val="28"/>
          <w:szCs w:val="28"/>
          <w:lang w:eastAsia="ru-RU"/>
        </w:rPr>
      </w:pPr>
      <w:r w:rsidRPr="00123300">
        <w:rPr>
          <w:rFonts w:ascii="Times New Roman" w:eastAsia="Times New Roman" w:hAnsi="Times New Roman" w:cs="Times New Roman"/>
          <w:sz w:val="28"/>
          <w:szCs w:val="28"/>
          <w:lang w:eastAsia="ru-RU"/>
        </w:rPr>
        <w:lastRenderedPageBreak/>
        <w:t>Феврал</w:t>
      </w:r>
      <w:r w:rsidR="00446392">
        <w:rPr>
          <w:rFonts w:ascii="Times New Roman" w:eastAsia="Times New Roman" w:hAnsi="Times New Roman" w:cs="Times New Roman"/>
          <w:sz w:val="28"/>
          <w:szCs w:val="28"/>
          <w:lang w:eastAsia="ru-RU"/>
        </w:rPr>
        <w:t xml:space="preserve">ь, 4-я неделя             </w:t>
      </w:r>
      <w:r w:rsidRPr="00123300">
        <w:rPr>
          <w:rFonts w:ascii="Times New Roman" w:eastAsia="Times New Roman" w:hAnsi="Times New Roman" w:cs="Times New Roman"/>
          <w:sz w:val="28"/>
          <w:szCs w:val="28"/>
          <w:lang w:eastAsia="ru-RU"/>
        </w:rPr>
        <w:t xml:space="preserve">                              «___-_____ »февраля 20______г</w:t>
      </w:r>
    </w:p>
    <w:p w:rsidR="00123300" w:rsidRPr="00123300" w:rsidRDefault="00123300" w:rsidP="00123300">
      <w:pPr>
        <w:spacing w:after="0" w:line="240" w:lineRule="auto"/>
        <w:jc w:val="center"/>
        <w:rPr>
          <w:rFonts w:ascii="Times New Roman" w:eastAsia="Times New Roman" w:hAnsi="Times New Roman" w:cs="Times New Roman"/>
          <w:sz w:val="28"/>
          <w:szCs w:val="28"/>
          <w:lang w:eastAsia="ru-RU"/>
        </w:rPr>
      </w:pPr>
    </w:p>
    <w:p w:rsidR="00123300" w:rsidRPr="00123300" w:rsidRDefault="00123300" w:rsidP="00123300">
      <w:pPr>
        <w:tabs>
          <w:tab w:val="left" w:pos="11821"/>
        </w:tabs>
        <w:jc w:val="center"/>
        <w:rPr>
          <w:rFonts w:ascii="Times New Roman" w:eastAsia="Calibri" w:hAnsi="Times New Roman" w:cs="Times New Roman"/>
          <w:b/>
          <w:sz w:val="28"/>
          <w:szCs w:val="28"/>
        </w:rPr>
      </w:pPr>
      <w:r w:rsidRPr="00123300">
        <w:rPr>
          <w:rFonts w:ascii="Times New Roman" w:eastAsia="Calibri" w:hAnsi="Times New Roman" w:cs="Times New Roman"/>
          <w:b/>
          <w:sz w:val="28"/>
          <w:szCs w:val="28"/>
        </w:rPr>
        <w:t>Тема: ВРЕМЕНА ГОДА. КАЛЕНДАРЬ. ВЕСНА</w:t>
      </w:r>
    </w:p>
    <w:tbl>
      <w:tblPr>
        <w:tblStyle w:val="5"/>
        <w:tblW w:w="0" w:type="auto"/>
        <w:tblLook w:val="04A0"/>
      </w:tblPr>
      <w:tblGrid>
        <w:gridCol w:w="2577"/>
        <w:gridCol w:w="3020"/>
        <w:gridCol w:w="181"/>
        <w:gridCol w:w="3792"/>
      </w:tblGrid>
      <w:tr w:rsidR="00123300" w:rsidRPr="00446392" w:rsidTr="006424D2">
        <w:tc>
          <w:tcPr>
            <w:tcW w:w="2577" w:type="dxa"/>
            <w:tcBorders>
              <w:top w:val="single" w:sz="4" w:space="0" w:color="auto"/>
              <w:left w:val="single" w:sz="4" w:space="0" w:color="auto"/>
              <w:bottom w:val="single" w:sz="4" w:space="0" w:color="auto"/>
              <w:right w:val="single" w:sz="4" w:space="0" w:color="auto"/>
            </w:tcBorders>
            <w:hideMark/>
          </w:tcPr>
          <w:p w:rsidR="00123300" w:rsidRPr="00446392" w:rsidRDefault="00123300" w:rsidP="00446392">
            <w:pPr>
              <w:tabs>
                <w:tab w:val="left" w:pos="11821"/>
              </w:tabs>
              <w:rPr>
                <w:rFonts w:ascii="Times New Roman" w:hAnsi="Times New Roman"/>
                <w:b/>
                <w:sz w:val="28"/>
                <w:szCs w:val="28"/>
              </w:rPr>
            </w:pPr>
            <w:r w:rsidRPr="00446392">
              <w:rPr>
                <w:rFonts w:ascii="Times New Roman" w:hAnsi="Times New Roman"/>
                <w:b/>
                <w:sz w:val="28"/>
                <w:szCs w:val="28"/>
              </w:rPr>
              <w:t>Раздел</w:t>
            </w:r>
          </w:p>
        </w:tc>
        <w:tc>
          <w:tcPr>
            <w:tcW w:w="3020" w:type="dxa"/>
            <w:tcBorders>
              <w:top w:val="single" w:sz="4" w:space="0" w:color="auto"/>
              <w:left w:val="single" w:sz="4" w:space="0" w:color="auto"/>
              <w:bottom w:val="single" w:sz="4" w:space="0" w:color="auto"/>
              <w:right w:val="single" w:sz="4" w:space="0" w:color="auto"/>
            </w:tcBorders>
            <w:hideMark/>
          </w:tcPr>
          <w:p w:rsidR="00123300" w:rsidRPr="00446392" w:rsidRDefault="00123300" w:rsidP="00446392">
            <w:pPr>
              <w:tabs>
                <w:tab w:val="left" w:pos="11821"/>
              </w:tabs>
              <w:rPr>
                <w:rFonts w:ascii="Times New Roman" w:hAnsi="Times New Roman"/>
                <w:b/>
                <w:sz w:val="28"/>
                <w:szCs w:val="28"/>
              </w:rPr>
            </w:pPr>
            <w:r w:rsidRPr="00446392">
              <w:rPr>
                <w:rFonts w:ascii="Times New Roman" w:hAnsi="Times New Roman"/>
                <w:b/>
                <w:sz w:val="28"/>
                <w:szCs w:val="28"/>
              </w:rPr>
              <w:t>Понедельник</w:t>
            </w:r>
          </w:p>
        </w:tc>
        <w:tc>
          <w:tcPr>
            <w:tcW w:w="3973" w:type="dxa"/>
            <w:gridSpan w:val="2"/>
            <w:tcBorders>
              <w:top w:val="single" w:sz="4" w:space="0" w:color="auto"/>
              <w:left w:val="single" w:sz="4" w:space="0" w:color="auto"/>
              <w:bottom w:val="single" w:sz="4" w:space="0" w:color="auto"/>
              <w:right w:val="single" w:sz="4" w:space="0" w:color="auto"/>
            </w:tcBorders>
            <w:hideMark/>
          </w:tcPr>
          <w:p w:rsidR="00123300" w:rsidRPr="00446392" w:rsidRDefault="00123300" w:rsidP="00446392">
            <w:pPr>
              <w:tabs>
                <w:tab w:val="center" w:pos="3191"/>
                <w:tab w:val="left" w:pos="11821"/>
              </w:tabs>
              <w:rPr>
                <w:rFonts w:ascii="Times New Roman" w:hAnsi="Times New Roman"/>
                <w:b/>
                <w:sz w:val="28"/>
                <w:szCs w:val="28"/>
              </w:rPr>
            </w:pPr>
            <w:r w:rsidRPr="00446392">
              <w:rPr>
                <w:rFonts w:ascii="Times New Roman" w:hAnsi="Times New Roman"/>
                <w:b/>
                <w:sz w:val="28"/>
                <w:szCs w:val="28"/>
              </w:rPr>
              <w:t>Пятница</w:t>
            </w:r>
          </w:p>
        </w:tc>
      </w:tr>
      <w:tr w:rsidR="00123300" w:rsidRPr="00446392" w:rsidTr="006424D2">
        <w:tc>
          <w:tcPr>
            <w:tcW w:w="2577" w:type="dxa"/>
            <w:tcBorders>
              <w:top w:val="single" w:sz="4" w:space="0" w:color="auto"/>
              <w:left w:val="single" w:sz="4" w:space="0" w:color="auto"/>
              <w:bottom w:val="single" w:sz="4" w:space="0" w:color="auto"/>
              <w:right w:val="single" w:sz="4" w:space="0" w:color="auto"/>
            </w:tcBorders>
            <w:hideMark/>
          </w:tcPr>
          <w:p w:rsidR="00123300" w:rsidRPr="00446392" w:rsidRDefault="00123300" w:rsidP="00446392">
            <w:pPr>
              <w:tabs>
                <w:tab w:val="left" w:pos="11821"/>
              </w:tabs>
              <w:rPr>
                <w:rFonts w:ascii="Times New Roman" w:hAnsi="Times New Roman"/>
                <w:b/>
                <w:sz w:val="28"/>
                <w:szCs w:val="28"/>
              </w:rPr>
            </w:pPr>
            <w:r w:rsidRPr="00446392">
              <w:rPr>
                <w:rFonts w:ascii="Times New Roman" w:hAnsi="Times New Roman"/>
                <w:b/>
                <w:sz w:val="28"/>
                <w:szCs w:val="28"/>
              </w:rPr>
              <w:t>Развитие общих речевых навыков Артикуляционная</w:t>
            </w:r>
          </w:p>
          <w:p w:rsidR="00123300" w:rsidRPr="00446392" w:rsidRDefault="00123300" w:rsidP="00446392">
            <w:pPr>
              <w:tabs>
                <w:tab w:val="left" w:pos="11821"/>
              </w:tabs>
              <w:rPr>
                <w:rFonts w:ascii="Times New Roman" w:hAnsi="Times New Roman"/>
                <w:b/>
                <w:sz w:val="28"/>
                <w:szCs w:val="28"/>
              </w:rPr>
            </w:pPr>
            <w:r w:rsidRPr="00446392">
              <w:rPr>
                <w:rFonts w:ascii="Times New Roman" w:hAnsi="Times New Roman"/>
                <w:b/>
                <w:sz w:val="28"/>
                <w:szCs w:val="28"/>
              </w:rPr>
              <w:t>гимнастика</w:t>
            </w:r>
          </w:p>
          <w:p w:rsidR="00123300" w:rsidRPr="00446392" w:rsidRDefault="00123300" w:rsidP="00446392">
            <w:pPr>
              <w:tabs>
                <w:tab w:val="left" w:pos="11821"/>
              </w:tabs>
              <w:rPr>
                <w:rFonts w:ascii="Times New Roman" w:hAnsi="Times New Roman"/>
                <w:b/>
                <w:sz w:val="28"/>
                <w:szCs w:val="28"/>
              </w:rPr>
            </w:pPr>
            <w:r w:rsidRPr="00446392">
              <w:rPr>
                <w:rFonts w:ascii="Times New Roman" w:hAnsi="Times New Roman"/>
                <w:b/>
                <w:sz w:val="28"/>
                <w:szCs w:val="28"/>
              </w:rPr>
              <w:t>Развитие мелкой моторики</w:t>
            </w:r>
          </w:p>
        </w:tc>
        <w:tc>
          <w:tcPr>
            <w:tcW w:w="6993" w:type="dxa"/>
            <w:gridSpan w:val="3"/>
            <w:tcBorders>
              <w:top w:val="single" w:sz="4" w:space="0" w:color="auto"/>
              <w:left w:val="single" w:sz="4" w:space="0" w:color="auto"/>
              <w:bottom w:val="single" w:sz="4" w:space="0" w:color="auto"/>
              <w:right w:val="single" w:sz="4" w:space="0" w:color="auto"/>
            </w:tcBorders>
          </w:tcPr>
          <w:p w:rsidR="00123300" w:rsidRPr="00446392" w:rsidRDefault="00123300" w:rsidP="00446392">
            <w:pPr>
              <w:rPr>
                <w:rFonts w:ascii="Times New Roman" w:eastAsia="Century Schoolbook" w:hAnsi="Times New Roman"/>
                <w:color w:val="000000"/>
                <w:sz w:val="28"/>
                <w:szCs w:val="28"/>
                <w:lang w:eastAsia="ru-RU" w:bidi="ru-RU"/>
              </w:rPr>
            </w:pPr>
            <w:r w:rsidRPr="00446392">
              <w:rPr>
                <w:rFonts w:ascii="Times New Roman" w:eastAsia="Century Schoolbook" w:hAnsi="Times New Roman"/>
                <w:color w:val="000000"/>
                <w:sz w:val="28"/>
                <w:szCs w:val="28"/>
                <w:lang w:eastAsia="ru-RU" w:bidi="ru-RU"/>
              </w:rPr>
              <w:t>Разучивание четверостиший по теме</w:t>
            </w:r>
          </w:p>
          <w:p w:rsidR="00123300" w:rsidRPr="00446392" w:rsidRDefault="00123300" w:rsidP="00446392">
            <w:pPr>
              <w:rPr>
                <w:rFonts w:ascii="Times New Roman" w:eastAsia="Century Schoolbook" w:hAnsi="Times New Roman"/>
                <w:color w:val="000000"/>
                <w:sz w:val="28"/>
                <w:szCs w:val="28"/>
                <w:lang w:eastAsia="ru-RU" w:bidi="ru-RU"/>
              </w:rPr>
            </w:pPr>
            <w:r w:rsidRPr="00446392">
              <w:rPr>
                <w:rFonts w:ascii="Times New Roman" w:eastAsia="Century Schoolbook" w:hAnsi="Times New Roman"/>
                <w:i/>
                <w:iCs/>
                <w:color w:val="000000"/>
                <w:sz w:val="28"/>
                <w:szCs w:val="28"/>
                <w:lang w:eastAsia="ru-RU" w:bidi="ru-RU"/>
              </w:rPr>
              <w:t>Цель:</w:t>
            </w:r>
            <w:r w:rsidRPr="00446392">
              <w:rPr>
                <w:rFonts w:ascii="Times New Roman" w:eastAsia="Century Schoolbook" w:hAnsi="Times New Roman"/>
                <w:color w:val="000000"/>
                <w:sz w:val="28"/>
                <w:szCs w:val="28"/>
                <w:lang w:eastAsia="ru-RU" w:bidi="ru-RU"/>
              </w:rPr>
              <w:t xml:space="preserve"> учить выразительно читать стихи, пользуясь смысловыми паузами, интонаци</w:t>
            </w:r>
            <w:r w:rsidRPr="00446392">
              <w:rPr>
                <w:rFonts w:ascii="Times New Roman" w:eastAsia="Century Schoolbook" w:hAnsi="Times New Roman"/>
                <w:color w:val="000000"/>
                <w:sz w:val="28"/>
                <w:szCs w:val="28"/>
                <w:lang w:eastAsia="ru-RU" w:bidi="ru-RU"/>
              </w:rPr>
              <w:softHyphen/>
              <w:t>ями, ударениями</w:t>
            </w:r>
          </w:p>
          <w:p w:rsidR="00446392" w:rsidRDefault="00123300" w:rsidP="00446392">
            <w:pPr>
              <w:rPr>
                <w:rFonts w:ascii="Times New Roman" w:eastAsia="Century Schoolbook" w:hAnsi="Times New Roman"/>
                <w:color w:val="000000"/>
                <w:sz w:val="28"/>
                <w:szCs w:val="28"/>
                <w:lang w:eastAsia="ru-RU" w:bidi="ru-RU"/>
              </w:rPr>
            </w:pPr>
            <w:r w:rsidRPr="00446392">
              <w:rPr>
                <w:rFonts w:ascii="Times New Roman" w:eastAsia="Century Schoolbook" w:hAnsi="Times New Roman"/>
                <w:color w:val="000000"/>
                <w:sz w:val="28"/>
                <w:szCs w:val="28"/>
                <w:lang w:eastAsia="ru-RU" w:bidi="ru-RU"/>
              </w:rPr>
              <w:t xml:space="preserve">Интерактивная артикуляционная гимнастика-сказка «Поиграем в зоопарк!» </w:t>
            </w:r>
          </w:p>
          <w:p w:rsidR="00123300" w:rsidRPr="00446392" w:rsidRDefault="00123300" w:rsidP="00446392">
            <w:pPr>
              <w:rPr>
                <w:rFonts w:ascii="Times New Roman" w:eastAsia="Century Schoolbook" w:hAnsi="Times New Roman"/>
                <w:color w:val="000000"/>
                <w:sz w:val="28"/>
                <w:szCs w:val="28"/>
                <w:lang w:eastAsia="ru-RU" w:bidi="ru-RU"/>
              </w:rPr>
            </w:pPr>
            <w:r w:rsidRPr="00446392">
              <w:rPr>
                <w:rFonts w:ascii="Times New Roman" w:eastAsia="Century Schoolbook" w:hAnsi="Times New Roman"/>
                <w:i/>
                <w:iCs/>
                <w:color w:val="000000"/>
                <w:sz w:val="28"/>
                <w:szCs w:val="28"/>
                <w:lang w:eastAsia="ru-RU" w:bidi="ru-RU"/>
              </w:rPr>
              <w:t>Цель:</w:t>
            </w:r>
            <w:r w:rsidRPr="00446392">
              <w:rPr>
                <w:rFonts w:ascii="Times New Roman" w:eastAsia="Century Schoolbook" w:hAnsi="Times New Roman"/>
                <w:color w:val="000000"/>
                <w:sz w:val="28"/>
                <w:szCs w:val="28"/>
                <w:lang w:eastAsia="ru-RU" w:bidi="ru-RU"/>
              </w:rPr>
              <w:t xml:space="preserve"> закрепление полноценных движений и переключаемости артикуляционных органов</w:t>
            </w:r>
          </w:p>
          <w:p w:rsidR="00123300" w:rsidRPr="00446392" w:rsidRDefault="00123300" w:rsidP="00446392">
            <w:pPr>
              <w:rPr>
                <w:rFonts w:ascii="Times New Roman" w:eastAsia="Century Schoolbook" w:hAnsi="Times New Roman"/>
                <w:color w:val="000000"/>
                <w:sz w:val="28"/>
                <w:szCs w:val="28"/>
                <w:lang w:eastAsia="ru-RU" w:bidi="ru-RU"/>
              </w:rPr>
            </w:pPr>
            <w:r w:rsidRPr="00446392">
              <w:rPr>
                <w:rFonts w:ascii="Times New Roman" w:eastAsia="Century Schoolbook" w:hAnsi="Times New Roman"/>
                <w:color w:val="000000"/>
                <w:sz w:val="28"/>
                <w:szCs w:val="28"/>
                <w:lang w:eastAsia="ru-RU" w:bidi="ru-RU"/>
              </w:rPr>
              <w:t>Упражнение с верёвкой-узловкой</w:t>
            </w:r>
          </w:p>
          <w:p w:rsidR="00123300" w:rsidRPr="00446392" w:rsidRDefault="00123300" w:rsidP="00446392">
            <w:pPr>
              <w:rPr>
                <w:rFonts w:ascii="Times New Roman" w:eastAsia="Century Schoolbook" w:hAnsi="Times New Roman"/>
                <w:color w:val="000000"/>
                <w:sz w:val="28"/>
                <w:szCs w:val="28"/>
                <w:lang w:eastAsia="ru-RU" w:bidi="ru-RU"/>
              </w:rPr>
            </w:pPr>
            <w:r w:rsidRPr="00446392">
              <w:rPr>
                <w:rFonts w:ascii="Times New Roman" w:eastAsia="Century Schoolbook" w:hAnsi="Times New Roman"/>
                <w:i/>
                <w:iCs/>
                <w:color w:val="000000"/>
                <w:sz w:val="28"/>
                <w:szCs w:val="28"/>
                <w:lang w:eastAsia="ru-RU" w:bidi="ru-RU"/>
              </w:rPr>
              <w:t>Цель:</w:t>
            </w:r>
            <w:r w:rsidRPr="00446392">
              <w:rPr>
                <w:rFonts w:ascii="Times New Roman" w:eastAsia="Arial Unicode MS" w:hAnsi="Times New Roman"/>
                <w:color w:val="000000"/>
                <w:sz w:val="28"/>
                <w:szCs w:val="28"/>
                <w:lang w:eastAsia="ru-RU" w:bidi="ru-RU"/>
              </w:rPr>
              <w:t xml:space="preserve"> развитие мелкой моторики, координация </w:t>
            </w:r>
            <w:r w:rsidRPr="00446392">
              <w:rPr>
                <w:rFonts w:ascii="Times New Roman" w:eastAsia="Century Schoolbook" w:hAnsi="Times New Roman"/>
                <w:color w:val="000000"/>
                <w:sz w:val="28"/>
                <w:szCs w:val="28"/>
                <w:lang w:eastAsia="ru-RU" w:bidi="ru-RU"/>
              </w:rPr>
              <w:t>речи</w:t>
            </w:r>
            <w:r w:rsidR="00446392">
              <w:rPr>
                <w:rFonts w:ascii="Times New Roman" w:eastAsia="Century Schoolbook" w:hAnsi="Times New Roman"/>
                <w:color w:val="000000"/>
                <w:sz w:val="28"/>
                <w:szCs w:val="28"/>
                <w:lang w:eastAsia="ru-RU" w:bidi="ru-RU"/>
              </w:rPr>
              <w:t xml:space="preserve"> с движением</w:t>
            </w:r>
          </w:p>
        </w:tc>
      </w:tr>
      <w:tr w:rsidR="00123300" w:rsidRPr="00446392" w:rsidTr="006424D2">
        <w:tc>
          <w:tcPr>
            <w:tcW w:w="2577" w:type="dxa"/>
            <w:tcBorders>
              <w:top w:val="single" w:sz="4" w:space="0" w:color="auto"/>
              <w:left w:val="single" w:sz="4" w:space="0" w:color="auto"/>
              <w:bottom w:val="single" w:sz="4" w:space="0" w:color="auto"/>
              <w:right w:val="single" w:sz="4" w:space="0" w:color="auto"/>
            </w:tcBorders>
            <w:hideMark/>
          </w:tcPr>
          <w:p w:rsidR="00123300" w:rsidRPr="00446392" w:rsidRDefault="00123300" w:rsidP="00446392">
            <w:pPr>
              <w:tabs>
                <w:tab w:val="left" w:pos="11821"/>
              </w:tabs>
              <w:rPr>
                <w:rFonts w:ascii="Times New Roman" w:hAnsi="Times New Roman"/>
                <w:b/>
                <w:sz w:val="28"/>
                <w:szCs w:val="28"/>
                <w:lang w:bidi="ru-RU"/>
              </w:rPr>
            </w:pPr>
            <w:r w:rsidRPr="00446392">
              <w:rPr>
                <w:rFonts w:ascii="Times New Roman" w:hAnsi="Times New Roman"/>
                <w:b/>
                <w:sz w:val="28"/>
                <w:szCs w:val="28"/>
                <w:lang w:bidi="ru-RU"/>
              </w:rPr>
              <w:t>Развитие</w:t>
            </w:r>
          </w:p>
          <w:p w:rsidR="00123300" w:rsidRPr="00446392" w:rsidRDefault="00123300" w:rsidP="00446392">
            <w:pPr>
              <w:tabs>
                <w:tab w:val="left" w:pos="11821"/>
              </w:tabs>
              <w:rPr>
                <w:rFonts w:ascii="Times New Roman" w:hAnsi="Times New Roman"/>
                <w:b/>
                <w:sz w:val="28"/>
                <w:szCs w:val="28"/>
                <w:lang w:bidi="ru-RU"/>
              </w:rPr>
            </w:pPr>
            <w:r w:rsidRPr="00446392">
              <w:rPr>
                <w:rFonts w:ascii="Times New Roman" w:hAnsi="Times New Roman"/>
                <w:b/>
                <w:sz w:val="28"/>
                <w:szCs w:val="28"/>
                <w:lang w:bidi="ru-RU"/>
              </w:rPr>
              <w:t>фонемати</w:t>
            </w:r>
            <w:r w:rsidRPr="00446392">
              <w:rPr>
                <w:rFonts w:ascii="Times New Roman" w:hAnsi="Times New Roman"/>
                <w:b/>
                <w:sz w:val="28"/>
                <w:szCs w:val="28"/>
                <w:lang w:bidi="ru-RU"/>
              </w:rPr>
              <w:softHyphen/>
              <w:t>ческих</w:t>
            </w:r>
          </w:p>
          <w:p w:rsidR="00123300" w:rsidRPr="00446392" w:rsidRDefault="00123300" w:rsidP="00446392">
            <w:pPr>
              <w:tabs>
                <w:tab w:val="left" w:pos="11821"/>
              </w:tabs>
              <w:rPr>
                <w:rFonts w:ascii="Times New Roman" w:hAnsi="Times New Roman"/>
                <w:b/>
                <w:sz w:val="28"/>
                <w:szCs w:val="28"/>
              </w:rPr>
            </w:pPr>
            <w:r w:rsidRPr="00446392">
              <w:rPr>
                <w:rFonts w:ascii="Times New Roman" w:hAnsi="Times New Roman"/>
                <w:b/>
                <w:sz w:val="28"/>
                <w:szCs w:val="28"/>
                <w:lang w:bidi="ru-RU"/>
              </w:rPr>
              <w:t>представлений</w:t>
            </w:r>
          </w:p>
        </w:tc>
        <w:tc>
          <w:tcPr>
            <w:tcW w:w="3201" w:type="dxa"/>
            <w:gridSpan w:val="2"/>
            <w:tcBorders>
              <w:top w:val="single" w:sz="4" w:space="0" w:color="auto"/>
              <w:left w:val="single" w:sz="4" w:space="0" w:color="auto"/>
              <w:bottom w:val="single" w:sz="4" w:space="0" w:color="auto"/>
              <w:right w:val="single" w:sz="4" w:space="0" w:color="auto"/>
            </w:tcBorders>
          </w:tcPr>
          <w:p w:rsidR="00446392" w:rsidRDefault="00123300" w:rsidP="00446392">
            <w:pPr>
              <w:rPr>
                <w:rFonts w:ascii="Times New Roman" w:eastAsia="Century Schoolbook" w:hAnsi="Times New Roman"/>
                <w:color w:val="000000"/>
                <w:sz w:val="28"/>
                <w:szCs w:val="28"/>
                <w:lang w:eastAsia="ru-RU" w:bidi="ru-RU"/>
              </w:rPr>
            </w:pPr>
            <w:r w:rsidRPr="00446392">
              <w:rPr>
                <w:rFonts w:ascii="Times New Roman" w:eastAsia="Century Schoolbook" w:hAnsi="Times New Roman"/>
                <w:color w:val="000000"/>
                <w:sz w:val="28"/>
                <w:szCs w:val="28"/>
                <w:lang w:eastAsia="ru-RU" w:bidi="ru-RU"/>
              </w:rPr>
              <w:t>Д. и. «Назови зву</w:t>
            </w:r>
            <w:r w:rsidRPr="00446392">
              <w:rPr>
                <w:rFonts w:ascii="Times New Roman" w:eastAsia="Century Schoolbook" w:hAnsi="Times New Roman"/>
                <w:color w:val="000000"/>
                <w:sz w:val="28"/>
                <w:szCs w:val="28"/>
                <w:lang w:eastAsia="ru-RU" w:bidi="ru-RU"/>
              </w:rPr>
              <w:softHyphen/>
              <w:t>ки, которыми слова отличаются друг от друга»</w:t>
            </w:r>
          </w:p>
          <w:p w:rsidR="00123300" w:rsidRPr="00446392" w:rsidRDefault="00123300" w:rsidP="00446392">
            <w:pPr>
              <w:rPr>
                <w:rFonts w:ascii="Times New Roman" w:eastAsia="Century Schoolbook" w:hAnsi="Times New Roman"/>
                <w:color w:val="000000"/>
                <w:sz w:val="28"/>
                <w:szCs w:val="28"/>
                <w:lang w:eastAsia="ru-RU" w:bidi="ru-RU"/>
              </w:rPr>
            </w:pPr>
            <w:r w:rsidRPr="00446392">
              <w:rPr>
                <w:rFonts w:ascii="Times New Roman" w:eastAsia="Century Schoolbook" w:hAnsi="Times New Roman"/>
                <w:i/>
                <w:iCs/>
                <w:color w:val="000000"/>
                <w:sz w:val="28"/>
                <w:szCs w:val="28"/>
                <w:lang w:eastAsia="ru-RU" w:bidi="ru-RU"/>
              </w:rPr>
              <w:t>Цель:</w:t>
            </w:r>
            <w:r w:rsidR="006424D2">
              <w:rPr>
                <w:rFonts w:ascii="Times New Roman" w:eastAsia="Century Schoolbook" w:hAnsi="Times New Roman"/>
                <w:color w:val="000000"/>
                <w:sz w:val="28"/>
                <w:szCs w:val="28"/>
                <w:lang w:eastAsia="ru-RU" w:bidi="ru-RU"/>
              </w:rPr>
              <w:t xml:space="preserve"> развитие фоне</w:t>
            </w:r>
            <w:r w:rsidRPr="00446392">
              <w:rPr>
                <w:rFonts w:ascii="Times New Roman" w:eastAsia="Century Schoolbook" w:hAnsi="Times New Roman"/>
                <w:color w:val="000000"/>
                <w:sz w:val="28"/>
                <w:szCs w:val="28"/>
                <w:lang w:eastAsia="ru-RU" w:bidi="ru-RU"/>
              </w:rPr>
              <w:t>матического слуха</w:t>
            </w:r>
          </w:p>
          <w:p w:rsidR="00123300" w:rsidRPr="00446392" w:rsidRDefault="00123300" w:rsidP="00446392">
            <w:pPr>
              <w:rPr>
                <w:rFonts w:ascii="Times New Roman" w:eastAsia="Century Schoolbook" w:hAnsi="Times New Roman"/>
                <w:color w:val="000000"/>
                <w:sz w:val="28"/>
                <w:szCs w:val="28"/>
                <w:lang w:eastAsia="ru-RU" w:bidi="ru-RU"/>
              </w:rPr>
            </w:pPr>
            <w:r w:rsidRPr="00446392">
              <w:rPr>
                <w:rFonts w:ascii="Times New Roman" w:eastAsia="Century Schoolbook" w:hAnsi="Times New Roman"/>
                <w:color w:val="000000"/>
                <w:sz w:val="28"/>
                <w:szCs w:val="28"/>
                <w:lang w:eastAsia="ru-RU" w:bidi="ru-RU"/>
              </w:rPr>
              <w:t>Д. и. «Назови пер</w:t>
            </w:r>
            <w:r w:rsidRPr="00446392">
              <w:rPr>
                <w:rFonts w:ascii="Times New Roman" w:eastAsia="Century Schoolbook" w:hAnsi="Times New Roman"/>
                <w:color w:val="000000"/>
                <w:sz w:val="28"/>
                <w:szCs w:val="28"/>
                <w:lang w:eastAsia="ru-RU" w:bidi="ru-RU"/>
              </w:rPr>
              <w:softHyphen/>
              <w:t>вый звук в словах и придумай слово на этот</w:t>
            </w:r>
            <w:r w:rsidR="00446392">
              <w:rPr>
                <w:rFonts w:ascii="Times New Roman" w:eastAsia="Century Schoolbook" w:hAnsi="Times New Roman"/>
                <w:color w:val="000000"/>
                <w:sz w:val="28"/>
                <w:szCs w:val="28"/>
                <w:lang w:eastAsia="ru-RU" w:bidi="ru-RU"/>
              </w:rPr>
              <w:t xml:space="preserve"> звук»</w:t>
            </w:r>
          </w:p>
          <w:p w:rsidR="00123300" w:rsidRPr="00446392" w:rsidRDefault="00123300" w:rsidP="00446392">
            <w:pPr>
              <w:rPr>
                <w:rFonts w:ascii="Times New Roman" w:eastAsia="Century Schoolbook" w:hAnsi="Times New Roman"/>
                <w:color w:val="000000"/>
                <w:sz w:val="28"/>
                <w:szCs w:val="28"/>
                <w:lang w:eastAsia="ru-RU" w:bidi="ru-RU"/>
              </w:rPr>
            </w:pPr>
            <w:r w:rsidRPr="00446392">
              <w:rPr>
                <w:rFonts w:ascii="Times New Roman" w:eastAsia="Century Schoolbook" w:hAnsi="Times New Roman"/>
                <w:i/>
                <w:iCs/>
                <w:color w:val="000000"/>
                <w:sz w:val="28"/>
                <w:szCs w:val="28"/>
                <w:lang w:eastAsia="ru-RU" w:bidi="ru-RU"/>
              </w:rPr>
              <w:t>Цель:</w:t>
            </w:r>
            <w:r w:rsidRPr="00446392">
              <w:rPr>
                <w:rFonts w:ascii="Times New Roman" w:eastAsia="Century Schoolbook" w:hAnsi="Times New Roman"/>
                <w:color w:val="000000"/>
                <w:sz w:val="28"/>
                <w:szCs w:val="28"/>
                <w:lang w:eastAsia="ru-RU" w:bidi="ru-RU"/>
              </w:rPr>
              <w:t xml:space="preserve"> закрепить умение выделять первый звук в с</w:t>
            </w:r>
            <w:r w:rsidR="00446392">
              <w:rPr>
                <w:rFonts w:ascii="Times New Roman" w:eastAsia="Century Schoolbook" w:hAnsi="Times New Roman"/>
                <w:color w:val="000000"/>
                <w:sz w:val="28"/>
                <w:szCs w:val="28"/>
                <w:lang w:eastAsia="ru-RU" w:bidi="ru-RU"/>
              </w:rPr>
              <w:t>лове и придумывать сло</w:t>
            </w:r>
            <w:r w:rsidR="00446392">
              <w:rPr>
                <w:rFonts w:ascii="Times New Roman" w:eastAsia="Century Schoolbook" w:hAnsi="Times New Roman"/>
                <w:color w:val="000000"/>
                <w:sz w:val="28"/>
                <w:szCs w:val="28"/>
                <w:lang w:eastAsia="ru-RU" w:bidi="ru-RU"/>
              </w:rPr>
              <w:softHyphen/>
              <w:t>ва с ним</w:t>
            </w:r>
          </w:p>
        </w:tc>
        <w:tc>
          <w:tcPr>
            <w:tcW w:w="3792" w:type="dxa"/>
            <w:tcBorders>
              <w:top w:val="single" w:sz="4" w:space="0" w:color="auto"/>
              <w:left w:val="single" w:sz="4" w:space="0" w:color="auto"/>
              <w:bottom w:val="single" w:sz="4" w:space="0" w:color="auto"/>
              <w:right w:val="single" w:sz="4" w:space="0" w:color="auto"/>
            </w:tcBorders>
          </w:tcPr>
          <w:p w:rsidR="00123300" w:rsidRPr="00446392" w:rsidRDefault="00123300" w:rsidP="00446392">
            <w:pPr>
              <w:rPr>
                <w:rFonts w:ascii="Times New Roman" w:eastAsia="Century Schoolbook" w:hAnsi="Times New Roman"/>
                <w:color w:val="000000"/>
                <w:sz w:val="28"/>
                <w:szCs w:val="28"/>
                <w:lang w:eastAsia="ru-RU" w:bidi="ru-RU"/>
              </w:rPr>
            </w:pPr>
            <w:r w:rsidRPr="00446392">
              <w:rPr>
                <w:rFonts w:ascii="Times New Roman" w:eastAsia="Century Schoolbook" w:hAnsi="Times New Roman"/>
                <w:color w:val="000000"/>
                <w:sz w:val="28"/>
                <w:szCs w:val="28"/>
                <w:lang w:eastAsia="ru-RU" w:bidi="ru-RU"/>
              </w:rPr>
              <w:t>Д. и. «Назови пер</w:t>
            </w:r>
            <w:r w:rsidRPr="00446392">
              <w:rPr>
                <w:rFonts w:ascii="Times New Roman" w:eastAsia="Century Schoolbook" w:hAnsi="Times New Roman"/>
                <w:color w:val="000000"/>
                <w:sz w:val="28"/>
                <w:szCs w:val="28"/>
                <w:lang w:eastAsia="ru-RU" w:bidi="ru-RU"/>
              </w:rPr>
              <w:softHyphen/>
              <w:t>вый звук в словах</w:t>
            </w:r>
            <w:r w:rsidR="00446392">
              <w:rPr>
                <w:rFonts w:ascii="Times New Roman" w:eastAsia="Century Schoolbook" w:hAnsi="Times New Roman"/>
                <w:color w:val="000000"/>
                <w:sz w:val="28"/>
                <w:szCs w:val="28"/>
                <w:lang w:eastAsia="ru-RU" w:bidi="ru-RU"/>
              </w:rPr>
              <w:t xml:space="preserve"> и придумай слово на этот звук»</w:t>
            </w:r>
          </w:p>
          <w:p w:rsidR="00123300" w:rsidRPr="00446392" w:rsidRDefault="00123300" w:rsidP="00446392">
            <w:pPr>
              <w:rPr>
                <w:rFonts w:ascii="Times New Roman" w:eastAsia="Century Schoolbook" w:hAnsi="Times New Roman"/>
                <w:color w:val="000000"/>
                <w:sz w:val="28"/>
                <w:szCs w:val="28"/>
                <w:lang w:eastAsia="ru-RU" w:bidi="ru-RU"/>
              </w:rPr>
            </w:pPr>
            <w:r w:rsidRPr="00446392">
              <w:rPr>
                <w:rFonts w:ascii="Times New Roman" w:eastAsia="Century Schoolbook" w:hAnsi="Times New Roman"/>
                <w:i/>
                <w:iCs/>
                <w:color w:val="000000"/>
                <w:sz w:val="28"/>
                <w:szCs w:val="28"/>
                <w:lang w:eastAsia="ru-RU" w:bidi="ru-RU"/>
              </w:rPr>
              <w:t>Цель:</w:t>
            </w:r>
            <w:r w:rsidRPr="00446392">
              <w:rPr>
                <w:rFonts w:ascii="Times New Roman" w:eastAsia="Century Schoolbook" w:hAnsi="Times New Roman"/>
                <w:color w:val="000000"/>
                <w:sz w:val="28"/>
                <w:szCs w:val="28"/>
                <w:lang w:eastAsia="ru-RU" w:bidi="ru-RU"/>
              </w:rPr>
              <w:t xml:space="preserve"> закрепить умение выделять первый звук в слове и придумывать сло</w:t>
            </w:r>
            <w:r w:rsidRPr="00446392">
              <w:rPr>
                <w:rFonts w:ascii="Times New Roman" w:eastAsia="Century Schoolbook" w:hAnsi="Times New Roman"/>
                <w:color w:val="000000"/>
                <w:sz w:val="28"/>
                <w:szCs w:val="28"/>
                <w:lang w:eastAsia="ru-RU" w:bidi="ru-RU"/>
              </w:rPr>
              <w:softHyphen/>
              <w:t>ва с ним</w:t>
            </w:r>
          </w:p>
          <w:p w:rsidR="00123300" w:rsidRPr="00446392" w:rsidRDefault="00123300" w:rsidP="00446392">
            <w:pPr>
              <w:rPr>
                <w:rFonts w:ascii="Times New Roman" w:eastAsia="Century Schoolbook" w:hAnsi="Times New Roman"/>
                <w:color w:val="000000"/>
                <w:sz w:val="28"/>
                <w:szCs w:val="28"/>
                <w:lang w:eastAsia="ru-RU" w:bidi="ru-RU"/>
              </w:rPr>
            </w:pPr>
          </w:p>
        </w:tc>
      </w:tr>
      <w:tr w:rsidR="00123300" w:rsidRPr="00446392" w:rsidTr="006424D2">
        <w:tc>
          <w:tcPr>
            <w:tcW w:w="2577" w:type="dxa"/>
            <w:tcBorders>
              <w:top w:val="single" w:sz="4" w:space="0" w:color="auto"/>
              <w:left w:val="single" w:sz="4" w:space="0" w:color="auto"/>
              <w:bottom w:val="single" w:sz="4" w:space="0" w:color="auto"/>
              <w:right w:val="single" w:sz="4" w:space="0" w:color="auto"/>
            </w:tcBorders>
          </w:tcPr>
          <w:p w:rsidR="00123300" w:rsidRPr="00446392" w:rsidRDefault="00123300" w:rsidP="00446392">
            <w:pPr>
              <w:tabs>
                <w:tab w:val="left" w:pos="11821"/>
              </w:tabs>
              <w:rPr>
                <w:rFonts w:ascii="Times New Roman" w:hAnsi="Times New Roman"/>
                <w:b/>
                <w:sz w:val="28"/>
                <w:szCs w:val="28"/>
              </w:rPr>
            </w:pPr>
            <w:r w:rsidRPr="00446392">
              <w:rPr>
                <w:rFonts w:ascii="Times New Roman" w:hAnsi="Times New Roman"/>
                <w:b/>
                <w:sz w:val="28"/>
                <w:szCs w:val="28"/>
              </w:rPr>
              <w:t>Развитие психических процессов</w:t>
            </w:r>
          </w:p>
          <w:p w:rsidR="00123300" w:rsidRPr="00446392" w:rsidRDefault="00123300" w:rsidP="00446392">
            <w:pPr>
              <w:tabs>
                <w:tab w:val="left" w:pos="11821"/>
              </w:tabs>
              <w:rPr>
                <w:rFonts w:ascii="Times New Roman" w:hAnsi="Times New Roman"/>
                <w:b/>
                <w:sz w:val="28"/>
                <w:szCs w:val="28"/>
              </w:rPr>
            </w:pPr>
          </w:p>
        </w:tc>
        <w:tc>
          <w:tcPr>
            <w:tcW w:w="3201" w:type="dxa"/>
            <w:gridSpan w:val="2"/>
            <w:tcBorders>
              <w:top w:val="single" w:sz="4" w:space="0" w:color="auto"/>
              <w:left w:val="single" w:sz="4" w:space="0" w:color="auto"/>
              <w:bottom w:val="single" w:sz="4" w:space="0" w:color="auto"/>
              <w:right w:val="single" w:sz="4" w:space="0" w:color="auto"/>
            </w:tcBorders>
          </w:tcPr>
          <w:p w:rsidR="00123300" w:rsidRPr="00446392" w:rsidRDefault="00123300" w:rsidP="00446392">
            <w:pPr>
              <w:rPr>
                <w:rFonts w:ascii="Times New Roman" w:eastAsia="Century Schoolbook" w:hAnsi="Times New Roman"/>
                <w:color w:val="000000"/>
                <w:sz w:val="28"/>
                <w:szCs w:val="28"/>
                <w:lang w:eastAsia="ru-RU" w:bidi="ru-RU"/>
              </w:rPr>
            </w:pPr>
            <w:r w:rsidRPr="00446392">
              <w:rPr>
                <w:rFonts w:ascii="Times New Roman" w:eastAsia="Century Schoolbook" w:hAnsi="Times New Roman"/>
                <w:color w:val="000000"/>
                <w:sz w:val="28"/>
                <w:szCs w:val="28"/>
                <w:lang w:eastAsia="ru-RU" w:bidi="ru-RU"/>
              </w:rPr>
              <w:t>Д. и. «Посмотри и повтори» (повторе</w:t>
            </w:r>
            <w:r w:rsidR="002E00F3">
              <w:rPr>
                <w:rFonts w:ascii="Times New Roman" w:eastAsia="Century Schoolbook" w:hAnsi="Times New Roman"/>
                <w:color w:val="000000"/>
                <w:sz w:val="28"/>
                <w:szCs w:val="28"/>
                <w:lang w:eastAsia="ru-RU" w:bidi="ru-RU"/>
              </w:rPr>
              <w:softHyphen/>
              <w:t>ние ряда движений за взрослым)</w:t>
            </w:r>
          </w:p>
          <w:p w:rsidR="00123300" w:rsidRPr="00446392" w:rsidRDefault="00123300" w:rsidP="00446392">
            <w:pPr>
              <w:rPr>
                <w:rFonts w:ascii="Times New Roman" w:eastAsia="Arial Unicode MS" w:hAnsi="Times New Roman"/>
                <w:color w:val="000000"/>
                <w:sz w:val="28"/>
                <w:szCs w:val="28"/>
                <w:lang w:eastAsia="ru-RU" w:bidi="ru-RU"/>
              </w:rPr>
            </w:pPr>
            <w:r w:rsidRPr="00446392">
              <w:rPr>
                <w:rFonts w:ascii="Times New Roman" w:eastAsia="Century Schoolbook" w:hAnsi="Times New Roman"/>
                <w:i/>
                <w:iCs/>
                <w:color w:val="000000"/>
                <w:sz w:val="28"/>
                <w:szCs w:val="28"/>
                <w:lang w:eastAsia="ru-RU" w:bidi="ru-RU"/>
              </w:rPr>
              <w:t>Цель:</w:t>
            </w:r>
            <w:r w:rsidRPr="00446392">
              <w:rPr>
                <w:rFonts w:ascii="Times New Roman" w:eastAsia="Arial Unicode MS" w:hAnsi="Times New Roman"/>
                <w:color w:val="000000"/>
                <w:sz w:val="28"/>
                <w:szCs w:val="28"/>
                <w:lang w:eastAsia="ru-RU" w:bidi="ru-RU"/>
              </w:rPr>
              <w:t xml:space="preserve"> развитие зрительного внимания.</w:t>
            </w:r>
          </w:p>
          <w:p w:rsidR="00123300" w:rsidRPr="00446392" w:rsidRDefault="00123300" w:rsidP="00446392">
            <w:pPr>
              <w:rPr>
                <w:rFonts w:ascii="Times New Roman" w:eastAsia="Century Schoolbook" w:hAnsi="Times New Roman"/>
                <w:color w:val="000000"/>
                <w:sz w:val="28"/>
                <w:szCs w:val="28"/>
                <w:lang w:eastAsia="ru-RU" w:bidi="ru-RU"/>
              </w:rPr>
            </w:pPr>
            <w:r w:rsidRPr="00446392">
              <w:rPr>
                <w:rFonts w:ascii="Times New Roman" w:eastAsia="Century Schoolbook" w:hAnsi="Times New Roman"/>
                <w:color w:val="000000"/>
                <w:sz w:val="28"/>
                <w:szCs w:val="28"/>
                <w:lang w:eastAsia="ru-RU" w:bidi="ru-RU"/>
              </w:rPr>
              <w:t>Д. и. «Найди отли</w:t>
            </w:r>
            <w:r w:rsidRPr="00446392">
              <w:rPr>
                <w:rFonts w:ascii="Times New Roman" w:eastAsia="Century Schoolbook" w:hAnsi="Times New Roman"/>
                <w:color w:val="000000"/>
                <w:sz w:val="28"/>
                <w:szCs w:val="28"/>
                <w:lang w:eastAsia="ru-RU" w:bidi="ru-RU"/>
              </w:rPr>
              <w:softHyphen/>
              <w:t>чи</w:t>
            </w:r>
            <w:r w:rsidR="006C326F">
              <w:rPr>
                <w:rFonts w:ascii="Times New Roman" w:eastAsia="Century Schoolbook" w:hAnsi="Times New Roman"/>
                <w:color w:val="000000"/>
                <w:sz w:val="28"/>
                <w:szCs w:val="28"/>
                <w:lang w:eastAsia="ru-RU" w:bidi="ru-RU"/>
              </w:rPr>
              <w:t>я» (по картинке «</w:t>
            </w:r>
            <w:r w:rsidR="002E00F3">
              <w:rPr>
                <w:rFonts w:ascii="Times New Roman" w:eastAsia="Century Schoolbook" w:hAnsi="Times New Roman"/>
                <w:color w:val="000000"/>
                <w:sz w:val="28"/>
                <w:szCs w:val="28"/>
                <w:lang w:eastAsia="ru-RU" w:bidi="ru-RU"/>
              </w:rPr>
              <w:t>Скворечник »)</w:t>
            </w:r>
          </w:p>
          <w:p w:rsidR="00123300" w:rsidRPr="002E00F3" w:rsidRDefault="00123300" w:rsidP="00446392">
            <w:pPr>
              <w:rPr>
                <w:rFonts w:ascii="Times New Roman" w:eastAsia="Century Schoolbook" w:hAnsi="Times New Roman"/>
                <w:color w:val="000000"/>
                <w:sz w:val="28"/>
                <w:szCs w:val="28"/>
                <w:lang w:eastAsia="ru-RU" w:bidi="ru-RU"/>
              </w:rPr>
            </w:pPr>
            <w:r w:rsidRPr="00446392">
              <w:rPr>
                <w:rFonts w:ascii="Times New Roman" w:eastAsia="Century Schoolbook" w:hAnsi="Times New Roman"/>
                <w:i/>
                <w:iCs/>
                <w:color w:val="000000"/>
                <w:sz w:val="28"/>
                <w:szCs w:val="28"/>
                <w:lang w:eastAsia="ru-RU" w:bidi="ru-RU"/>
              </w:rPr>
              <w:t>Цель:</w:t>
            </w:r>
            <w:r w:rsidR="002E00F3">
              <w:rPr>
                <w:rFonts w:ascii="Times New Roman" w:eastAsia="Century Schoolbook" w:hAnsi="Times New Roman"/>
                <w:color w:val="000000"/>
                <w:sz w:val="28"/>
                <w:szCs w:val="28"/>
                <w:lang w:eastAsia="ru-RU" w:bidi="ru-RU"/>
              </w:rPr>
              <w:t xml:space="preserve"> развитие зри</w:t>
            </w:r>
            <w:r w:rsidRPr="00446392">
              <w:rPr>
                <w:rFonts w:ascii="Times New Roman" w:eastAsia="Century Schoolbook" w:hAnsi="Times New Roman"/>
                <w:color w:val="000000"/>
                <w:sz w:val="28"/>
                <w:szCs w:val="28"/>
                <w:lang w:eastAsia="ru-RU" w:bidi="ru-RU"/>
              </w:rPr>
              <w:t>тельного внима</w:t>
            </w:r>
            <w:r w:rsidR="002E00F3">
              <w:rPr>
                <w:rFonts w:ascii="Times New Roman" w:eastAsia="Century Schoolbook" w:hAnsi="Times New Roman"/>
                <w:color w:val="000000"/>
                <w:sz w:val="28"/>
                <w:szCs w:val="28"/>
                <w:lang w:eastAsia="ru-RU" w:bidi="ru-RU"/>
              </w:rPr>
              <w:t>ния</w:t>
            </w:r>
          </w:p>
        </w:tc>
        <w:tc>
          <w:tcPr>
            <w:tcW w:w="3792" w:type="dxa"/>
            <w:tcBorders>
              <w:top w:val="single" w:sz="4" w:space="0" w:color="auto"/>
              <w:left w:val="single" w:sz="4" w:space="0" w:color="auto"/>
              <w:bottom w:val="single" w:sz="4" w:space="0" w:color="auto"/>
              <w:right w:val="single" w:sz="4" w:space="0" w:color="auto"/>
            </w:tcBorders>
          </w:tcPr>
          <w:p w:rsidR="002E00F3" w:rsidRDefault="00123300" w:rsidP="00446392">
            <w:pPr>
              <w:rPr>
                <w:rFonts w:ascii="Times New Roman" w:eastAsia="Century Schoolbook" w:hAnsi="Times New Roman"/>
                <w:color w:val="000000"/>
                <w:sz w:val="28"/>
                <w:szCs w:val="28"/>
                <w:lang w:eastAsia="ru-RU" w:bidi="ru-RU"/>
              </w:rPr>
            </w:pPr>
            <w:r w:rsidRPr="00446392">
              <w:rPr>
                <w:rFonts w:ascii="Times New Roman" w:eastAsia="Century Schoolbook" w:hAnsi="Times New Roman"/>
                <w:color w:val="000000"/>
                <w:sz w:val="28"/>
                <w:szCs w:val="28"/>
                <w:lang w:eastAsia="ru-RU" w:bidi="ru-RU"/>
              </w:rPr>
              <w:t>Д. и. «Какое слово отл</w:t>
            </w:r>
            <w:r w:rsidR="002E00F3">
              <w:rPr>
                <w:rFonts w:ascii="Times New Roman" w:eastAsia="Century Schoolbook" w:hAnsi="Times New Roman"/>
                <w:color w:val="000000"/>
                <w:sz w:val="28"/>
                <w:szCs w:val="28"/>
                <w:lang w:eastAsia="ru-RU" w:bidi="ru-RU"/>
              </w:rPr>
              <w:t>ичается от дру</w:t>
            </w:r>
            <w:r w:rsidR="002E00F3">
              <w:rPr>
                <w:rFonts w:ascii="Times New Roman" w:eastAsia="Century Schoolbook" w:hAnsi="Times New Roman"/>
                <w:color w:val="000000"/>
                <w:sz w:val="28"/>
                <w:szCs w:val="28"/>
                <w:lang w:eastAsia="ru-RU" w:bidi="ru-RU"/>
              </w:rPr>
              <w:softHyphen/>
              <w:t>гих?»</w:t>
            </w:r>
          </w:p>
          <w:p w:rsidR="00123300" w:rsidRPr="00446392" w:rsidRDefault="00123300" w:rsidP="00446392">
            <w:pPr>
              <w:rPr>
                <w:rFonts w:ascii="Times New Roman" w:eastAsia="Century Schoolbook" w:hAnsi="Times New Roman"/>
                <w:color w:val="000000"/>
                <w:sz w:val="28"/>
                <w:szCs w:val="28"/>
                <w:lang w:eastAsia="ru-RU" w:bidi="ru-RU"/>
              </w:rPr>
            </w:pPr>
            <w:r w:rsidRPr="00446392">
              <w:rPr>
                <w:rFonts w:ascii="Times New Roman" w:eastAsia="Century Schoolbook" w:hAnsi="Times New Roman"/>
                <w:i/>
                <w:iCs/>
                <w:color w:val="000000"/>
                <w:sz w:val="28"/>
                <w:szCs w:val="28"/>
                <w:lang w:eastAsia="ru-RU" w:bidi="ru-RU"/>
              </w:rPr>
              <w:t>Цель:</w:t>
            </w:r>
            <w:r w:rsidRPr="00446392">
              <w:rPr>
                <w:rFonts w:ascii="Times New Roman" w:eastAsia="Century Schoolbook" w:hAnsi="Times New Roman"/>
                <w:color w:val="000000"/>
                <w:sz w:val="28"/>
                <w:szCs w:val="28"/>
                <w:lang w:eastAsia="ru-RU" w:bidi="ru-RU"/>
              </w:rPr>
              <w:t xml:space="preserve"> развитие слу</w:t>
            </w:r>
            <w:r w:rsidRPr="00446392">
              <w:rPr>
                <w:rFonts w:ascii="Times New Roman" w:eastAsia="Century Schoolbook" w:hAnsi="Times New Roman"/>
                <w:color w:val="000000"/>
                <w:sz w:val="28"/>
                <w:szCs w:val="28"/>
                <w:lang w:eastAsia="ru-RU" w:bidi="ru-RU"/>
              </w:rPr>
              <w:softHyphen/>
              <w:t>хового внимания</w:t>
            </w:r>
          </w:p>
          <w:p w:rsidR="00123300" w:rsidRPr="00446392" w:rsidRDefault="00123300" w:rsidP="00446392">
            <w:pPr>
              <w:rPr>
                <w:rFonts w:ascii="Times New Roman" w:eastAsia="Century Schoolbook" w:hAnsi="Times New Roman"/>
                <w:color w:val="000000"/>
                <w:sz w:val="28"/>
                <w:szCs w:val="28"/>
                <w:lang w:eastAsia="ru-RU" w:bidi="ru-RU"/>
              </w:rPr>
            </w:pPr>
          </w:p>
        </w:tc>
      </w:tr>
      <w:tr w:rsidR="006424D2" w:rsidTr="006424D2">
        <w:trPr>
          <w:trHeight w:hRule="exact" w:val="4971"/>
        </w:trPr>
        <w:tc>
          <w:tcPr>
            <w:tcW w:w="2577" w:type="dxa"/>
          </w:tcPr>
          <w:p w:rsidR="006424D2" w:rsidRPr="006424D2" w:rsidRDefault="006424D2" w:rsidP="006424D2">
            <w:pPr>
              <w:pStyle w:val="22"/>
              <w:shd w:val="clear" w:color="auto" w:fill="auto"/>
              <w:spacing w:before="0" w:line="240" w:lineRule="auto"/>
              <w:jc w:val="left"/>
              <w:rPr>
                <w:rFonts w:ascii="Times New Roman" w:hAnsi="Times New Roman" w:cs="Times New Roman"/>
                <w:b/>
                <w:sz w:val="28"/>
                <w:szCs w:val="28"/>
              </w:rPr>
            </w:pPr>
            <w:r w:rsidRPr="006424D2">
              <w:rPr>
                <w:rFonts w:ascii="Times New Roman" w:hAnsi="Times New Roman" w:cs="Times New Roman"/>
                <w:b/>
                <w:sz w:val="28"/>
                <w:szCs w:val="28"/>
              </w:rPr>
              <w:lastRenderedPageBreak/>
              <w:t>Развитие лексики и граммати</w:t>
            </w:r>
            <w:r w:rsidRPr="006424D2">
              <w:rPr>
                <w:rFonts w:ascii="Times New Roman" w:hAnsi="Times New Roman" w:cs="Times New Roman"/>
                <w:b/>
                <w:sz w:val="28"/>
                <w:szCs w:val="28"/>
              </w:rPr>
              <w:softHyphen/>
              <w:t>ческого строя</w:t>
            </w:r>
          </w:p>
        </w:tc>
        <w:tc>
          <w:tcPr>
            <w:tcW w:w="3201" w:type="dxa"/>
            <w:gridSpan w:val="2"/>
          </w:tcPr>
          <w:p w:rsidR="006424D2" w:rsidRPr="006424D2" w:rsidRDefault="006424D2" w:rsidP="006424D2">
            <w:pPr>
              <w:pStyle w:val="22"/>
              <w:shd w:val="clear" w:color="auto" w:fill="auto"/>
              <w:spacing w:before="0" w:line="240" w:lineRule="auto"/>
              <w:jc w:val="left"/>
              <w:rPr>
                <w:rFonts w:ascii="Times New Roman" w:hAnsi="Times New Roman" w:cs="Times New Roman"/>
                <w:sz w:val="28"/>
                <w:szCs w:val="28"/>
              </w:rPr>
            </w:pPr>
            <w:r w:rsidRPr="006424D2">
              <w:rPr>
                <w:rFonts w:ascii="Times New Roman" w:hAnsi="Times New Roman" w:cs="Times New Roman"/>
                <w:sz w:val="28"/>
                <w:szCs w:val="28"/>
              </w:rPr>
              <w:t>Сл</w:t>
            </w:r>
            <w:r>
              <w:rPr>
                <w:rFonts w:ascii="Times New Roman" w:hAnsi="Times New Roman" w:cs="Times New Roman"/>
                <w:sz w:val="28"/>
                <w:szCs w:val="28"/>
              </w:rPr>
              <w:t>оварь по теме «Времена года. Ка</w:t>
            </w:r>
            <w:r w:rsidRPr="006424D2">
              <w:rPr>
                <w:rFonts w:ascii="Times New Roman" w:hAnsi="Times New Roman" w:cs="Times New Roman"/>
                <w:sz w:val="28"/>
                <w:szCs w:val="28"/>
              </w:rPr>
              <w:t xml:space="preserve">лендарь. Весна» </w:t>
            </w:r>
          </w:p>
          <w:p w:rsidR="006424D2" w:rsidRPr="006424D2" w:rsidRDefault="006424D2" w:rsidP="006424D2">
            <w:pPr>
              <w:pStyle w:val="22"/>
              <w:shd w:val="clear" w:color="auto" w:fill="auto"/>
              <w:spacing w:before="0" w:line="240" w:lineRule="auto"/>
              <w:jc w:val="left"/>
              <w:rPr>
                <w:rFonts w:ascii="Times New Roman" w:hAnsi="Times New Roman" w:cs="Times New Roman"/>
                <w:sz w:val="28"/>
                <w:szCs w:val="28"/>
              </w:rPr>
            </w:pPr>
            <w:r w:rsidRPr="006424D2">
              <w:rPr>
                <w:rStyle w:val="2115pt"/>
                <w:rFonts w:ascii="Times New Roman" w:hAnsi="Times New Roman" w:cs="Times New Roman"/>
                <w:sz w:val="28"/>
                <w:szCs w:val="28"/>
              </w:rPr>
              <w:t>Цель:</w:t>
            </w:r>
            <w:r>
              <w:rPr>
                <w:rFonts w:ascii="Times New Roman" w:hAnsi="Times New Roman" w:cs="Times New Roman"/>
                <w:sz w:val="28"/>
                <w:szCs w:val="28"/>
              </w:rPr>
              <w:t>актуализация, расширение, систе</w:t>
            </w:r>
            <w:r w:rsidRPr="006424D2">
              <w:rPr>
                <w:rFonts w:ascii="Times New Roman" w:hAnsi="Times New Roman" w:cs="Times New Roman"/>
                <w:sz w:val="28"/>
                <w:szCs w:val="28"/>
              </w:rPr>
              <w:t>матизация и уточне</w:t>
            </w:r>
            <w:r w:rsidRPr="006424D2">
              <w:rPr>
                <w:rFonts w:ascii="Times New Roman" w:hAnsi="Times New Roman" w:cs="Times New Roman"/>
                <w:sz w:val="28"/>
                <w:szCs w:val="28"/>
              </w:rPr>
              <w:softHyphen/>
              <w:t>ние словаря по теме</w:t>
            </w:r>
          </w:p>
          <w:p w:rsidR="006424D2" w:rsidRPr="006424D2" w:rsidRDefault="006424D2" w:rsidP="006424D2">
            <w:pPr>
              <w:pStyle w:val="22"/>
              <w:shd w:val="clear" w:color="auto" w:fill="auto"/>
              <w:spacing w:before="0" w:line="240" w:lineRule="auto"/>
              <w:jc w:val="left"/>
              <w:rPr>
                <w:rFonts w:ascii="Times New Roman" w:hAnsi="Times New Roman" w:cs="Times New Roman"/>
                <w:sz w:val="28"/>
                <w:szCs w:val="28"/>
              </w:rPr>
            </w:pPr>
            <w:r w:rsidRPr="006424D2">
              <w:rPr>
                <w:rFonts w:ascii="Times New Roman" w:hAnsi="Times New Roman" w:cs="Times New Roman"/>
                <w:sz w:val="28"/>
                <w:szCs w:val="28"/>
              </w:rPr>
              <w:t>Д. и. «Собер</w:t>
            </w:r>
            <w:r>
              <w:rPr>
                <w:rFonts w:ascii="Times New Roman" w:hAnsi="Times New Roman" w:cs="Times New Roman"/>
                <w:sz w:val="28"/>
                <w:szCs w:val="28"/>
              </w:rPr>
              <w:t>и пред</w:t>
            </w:r>
            <w:r w:rsidRPr="006424D2">
              <w:rPr>
                <w:rFonts w:ascii="Times New Roman" w:hAnsi="Times New Roman" w:cs="Times New Roman"/>
                <w:sz w:val="28"/>
                <w:szCs w:val="28"/>
              </w:rPr>
              <w:t>ложения»</w:t>
            </w:r>
          </w:p>
          <w:p w:rsidR="006424D2" w:rsidRPr="006424D2" w:rsidRDefault="006424D2" w:rsidP="006424D2">
            <w:pPr>
              <w:pStyle w:val="22"/>
              <w:shd w:val="clear" w:color="auto" w:fill="auto"/>
              <w:spacing w:before="0" w:line="240" w:lineRule="auto"/>
              <w:jc w:val="left"/>
              <w:rPr>
                <w:rFonts w:ascii="Times New Roman" w:hAnsi="Times New Roman" w:cs="Times New Roman"/>
                <w:sz w:val="28"/>
                <w:szCs w:val="28"/>
              </w:rPr>
            </w:pPr>
            <w:r w:rsidRPr="006424D2">
              <w:rPr>
                <w:rStyle w:val="2115pt"/>
                <w:rFonts w:ascii="Times New Roman" w:hAnsi="Times New Roman" w:cs="Times New Roman"/>
                <w:sz w:val="28"/>
                <w:szCs w:val="28"/>
              </w:rPr>
              <w:t>Цель:</w:t>
            </w:r>
            <w:r w:rsidRPr="006424D2">
              <w:rPr>
                <w:rFonts w:ascii="Times New Roman" w:hAnsi="Times New Roman" w:cs="Times New Roman"/>
                <w:sz w:val="28"/>
                <w:szCs w:val="28"/>
              </w:rPr>
              <w:t xml:space="preserve"> упражнять в конструировании предложений из дан</w:t>
            </w:r>
            <w:r w:rsidRPr="006424D2">
              <w:rPr>
                <w:rFonts w:ascii="Times New Roman" w:hAnsi="Times New Roman" w:cs="Times New Roman"/>
                <w:sz w:val="28"/>
                <w:szCs w:val="28"/>
              </w:rPr>
              <w:softHyphen/>
              <w:t>ных слов</w:t>
            </w:r>
          </w:p>
        </w:tc>
        <w:tc>
          <w:tcPr>
            <w:tcW w:w="3792" w:type="dxa"/>
          </w:tcPr>
          <w:p w:rsidR="006424D2" w:rsidRDefault="006424D2" w:rsidP="006424D2">
            <w:pPr>
              <w:pStyle w:val="22"/>
              <w:shd w:val="clear" w:color="auto" w:fill="auto"/>
              <w:spacing w:before="0" w:line="240" w:lineRule="auto"/>
              <w:jc w:val="left"/>
              <w:rPr>
                <w:rFonts w:ascii="Times New Roman" w:hAnsi="Times New Roman" w:cs="Times New Roman"/>
                <w:sz w:val="28"/>
                <w:szCs w:val="28"/>
              </w:rPr>
            </w:pPr>
            <w:r w:rsidRPr="006424D2">
              <w:rPr>
                <w:rFonts w:ascii="Times New Roman" w:hAnsi="Times New Roman" w:cs="Times New Roman"/>
                <w:sz w:val="28"/>
                <w:szCs w:val="28"/>
              </w:rPr>
              <w:t>Д. и. «Сосчитай до пяти: признаки вес</w:t>
            </w:r>
            <w:r w:rsidRPr="006424D2">
              <w:rPr>
                <w:rFonts w:ascii="Times New Roman" w:hAnsi="Times New Roman" w:cs="Times New Roman"/>
                <w:sz w:val="28"/>
                <w:szCs w:val="28"/>
              </w:rPr>
              <w:softHyphen/>
              <w:t xml:space="preserve">ны» </w:t>
            </w:r>
          </w:p>
          <w:p w:rsidR="006424D2" w:rsidRPr="006424D2" w:rsidRDefault="006424D2" w:rsidP="006424D2">
            <w:pPr>
              <w:pStyle w:val="22"/>
              <w:shd w:val="clear" w:color="auto" w:fill="auto"/>
              <w:spacing w:before="0" w:line="240" w:lineRule="auto"/>
              <w:jc w:val="left"/>
              <w:rPr>
                <w:rFonts w:ascii="Times New Roman" w:hAnsi="Times New Roman" w:cs="Times New Roman"/>
                <w:sz w:val="28"/>
                <w:szCs w:val="28"/>
              </w:rPr>
            </w:pPr>
            <w:r w:rsidRPr="006424D2">
              <w:rPr>
                <w:rStyle w:val="2115pt"/>
                <w:rFonts w:ascii="Times New Roman" w:hAnsi="Times New Roman" w:cs="Times New Roman"/>
                <w:sz w:val="28"/>
                <w:szCs w:val="28"/>
              </w:rPr>
              <w:t>Цель:</w:t>
            </w:r>
            <w:r>
              <w:rPr>
                <w:rFonts w:ascii="Times New Roman" w:hAnsi="Times New Roman" w:cs="Times New Roman"/>
                <w:sz w:val="28"/>
                <w:szCs w:val="28"/>
              </w:rPr>
              <w:t xml:space="preserve"> упражнять в согласовании существительных с числительными, совер</w:t>
            </w:r>
            <w:r w:rsidRPr="006424D2">
              <w:rPr>
                <w:rFonts w:ascii="Times New Roman" w:hAnsi="Times New Roman" w:cs="Times New Roman"/>
                <w:sz w:val="28"/>
                <w:szCs w:val="28"/>
              </w:rPr>
              <w:t>шенствовать навыки словообразования, обогащать экспрес</w:t>
            </w:r>
            <w:r w:rsidRPr="006424D2">
              <w:rPr>
                <w:rFonts w:ascii="Times New Roman" w:hAnsi="Times New Roman" w:cs="Times New Roman"/>
                <w:sz w:val="28"/>
                <w:szCs w:val="28"/>
              </w:rPr>
              <w:softHyphen/>
              <w:t>сивную речь</w:t>
            </w:r>
          </w:p>
          <w:p w:rsidR="006424D2" w:rsidRPr="006424D2" w:rsidRDefault="006424D2" w:rsidP="006424D2">
            <w:pPr>
              <w:pStyle w:val="22"/>
              <w:shd w:val="clear" w:color="auto" w:fill="auto"/>
              <w:spacing w:before="0" w:line="240" w:lineRule="auto"/>
              <w:jc w:val="left"/>
              <w:rPr>
                <w:rFonts w:ascii="Times New Roman" w:hAnsi="Times New Roman" w:cs="Times New Roman"/>
                <w:sz w:val="28"/>
                <w:szCs w:val="28"/>
              </w:rPr>
            </w:pPr>
            <w:r w:rsidRPr="006424D2">
              <w:rPr>
                <w:rFonts w:ascii="Times New Roman" w:hAnsi="Times New Roman" w:cs="Times New Roman"/>
                <w:sz w:val="28"/>
                <w:szCs w:val="28"/>
              </w:rPr>
              <w:t>Д. и. «</w:t>
            </w:r>
            <w:r>
              <w:rPr>
                <w:rFonts w:ascii="Times New Roman" w:hAnsi="Times New Roman" w:cs="Times New Roman"/>
                <w:sz w:val="28"/>
                <w:szCs w:val="28"/>
              </w:rPr>
              <w:t>Установи по</w:t>
            </w:r>
            <w:r>
              <w:rPr>
                <w:rFonts w:ascii="Times New Roman" w:hAnsi="Times New Roman" w:cs="Times New Roman"/>
                <w:sz w:val="28"/>
                <w:szCs w:val="28"/>
              </w:rPr>
              <w:softHyphen/>
              <w:t>рядок дней недели»</w:t>
            </w:r>
          </w:p>
          <w:p w:rsidR="006424D2" w:rsidRPr="006424D2" w:rsidRDefault="006424D2" w:rsidP="006424D2">
            <w:pPr>
              <w:pStyle w:val="22"/>
              <w:shd w:val="clear" w:color="auto" w:fill="auto"/>
              <w:spacing w:before="0" w:line="240" w:lineRule="auto"/>
              <w:jc w:val="left"/>
              <w:rPr>
                <w:rFonts w:ascii="Times New Roman" w:hAnsi="Times New Roman" w:cs="Times New Roman"/>
                <w:sz w:val="28"/>
                <w:szCs w:val="28"/>
              </w:rPr>
            </w:pPr>
            <w:r w:rsidRPr="006424D2">
              <w:rPr>
                <w:rStyle w:val="2115pt"/>
                <w:rFonts w:ascii="Times New Roman" w:hAnsi="Times New Roman" w:cs="Times New Roman"/>
                <w:sz w:val="28"/>
                <w:szCs w:val="28"/>
              </w:rPr>
              <w:t>Цель:</w:t>
            </w:r>
            <w:r w:rsidRPr="006424D2">
              <w:rPr>
                <w:rFonts w:ascii="Times New Roman" w:hAnsi="Times New Roman" w:cs="Times New Roman"/>
                <w:sz w:val="28"/>
                <w:szCs w:val="28"/>
              </w:rPr>
              <w:t xml:space="preserve"> учить упот</w:t>
            </w:r>
            <w:r w:rsidRPr="006424D2">
              <w:rPr>
                <w:rFonts w:ascii="Times New Roman" w:hAnsi="Times New Roman" w:cs="Times New Roman"/>
                <w:sz w:val="28"/>
                <w:szCs w:val="28"/>
              </w:rPr>
              <w:softHyphen/>
              <w:t xml:space="preserve">реблять слова </w:t>
            </w:r>
            <w:r w:rsidRPr="006424D2">
              <w:rPr>
                <w:rStyle w:val="2115pt"/>
                <w:rFonts w:ascii="Times New Roman" w:hAnsi="Times New Roman" w:cs="Times New Roman"/>
                <w:sz w:val="28"/>
                <w:szCs w:val="28"/>
              </w:rPr>
              <w:t>перед, после</w:t>
            </w:r>
            <w:r w:rsidRPr="006424D2">
              <w:rPr>
                <w:rFonts w:ascii="Times New Roman" w:hAnsi="Times New Roman" w:cs="Times New Roman"/>
                <w:sz w:val="28"/>
                <w:szCs w:val="28"/>
              </w:rPr>
              <w:t xml:space="preserve"> и согласовать с ними существитель</w:t>
            </w:r>
            <w:r w:rsidRPr="006424D2">
              <w:rPr>
                <w:rFonts w:ascii="Times New Roman" w:hAnsi="Times New Roman" w:cs="Times New Roman"/>
                <w:sz w:val="28"/>
                <w:szCs w:val="28"/>
              </w:rPr>
              <w:softHyphen/>
              <w:t>ные</w:t>
            </w:r>
          </w:p>
        </w:tc>
      </w:tr>
      <w:tr w:rsidR="006424D2" w:rsidTr="00900BDC">
        <w:trPr>
          <w:trHeight w:hRule="exact" w:val="5664"/>
        </w:trPr>
        <w:tc>
          <w:tcPr>
            <w:tcW w:w="2577" w:type="dxa"/>
          </w:tcPr>
          <w:p w:rsidR="006424D2" w:rsidRPr="006424D2" w:rsidRDefault="006424D2" w:rsidP="006424D2">
            <w:pPr>
              <w:pStyle w:val="22"/>
              <w:shd w:val="clear" w:color="auto" w:fill="auto"/>
              <w:spacing w:before="0" w:line="240" w:lineRule="auto"/>
              <w:jc w:val="left"/>
              <w:rPr>
                <w:rFonts w:ascii="Times New Roman" w:hAnsi="Times New Roman" w:cs="Times New Roman"/>
                <w:b/>
                <w:sz w:val="28"/>
                <w:szCs w:val="28"/>
              </w:rPr>
            </w:pPr>
            <w:r w:rsidRPr="006424D2">
              <w:rPr>
                <w:rFonts w:ascii="Times New Roman" w:hAnsi="Times New Roman" w:cs="Times New Roman"/>
                <w:b/>
                <w:sz w:val="28"/>
                <w:szCs w:val="28"/>
              </w:rPr>
              <w:t>Развитие</w:t>
            </w:r>
          </w:p>
          <w:p w:rsidR="006424D2" w:rsidRPr="006424D2" w:rsidRDefault="006424D2" w:rsidP="006424D2">
            <w:pPr>
              <w:pStyle w:val="22"/>
              <w:shd w:val="clear" w:color="auto" w:fill="auto"/>
              <w:spacing w:before="0" w:line="240" w:lineRule="auto"/>
              <w:jc w:val="left"/>
              <w:rPr>
                <w:rFonts w:ascii="Times New Roman" w:hAnsi="Times New Roman" w:cs="Times New Roman"/>
                <w:b/>
                <w:sz w:val="28"/>
                <w:szCs w:val="28"/>
              </w:rPr>
            </w:pPr>
            <w:r w:rsidRPr="006424D2">
              <w:rPr>
                <w:rFonts w:ascii="Times New Roman" w:hAnsi="Times New Roman" w:cs="Times New Roman"/>
                <w:b/>
                <w:sz w:val="28"/>
                <w:szCs w:val="28"/>
              </w:rPr>
              <w:t>связной</w:t>
            </w:r>
          </w:p>
          <w:p w:rsidR="006424D2" w:rsidRPr="006424D2" w:rsidRDefault="006424D2" w:rsidP="006424D2">
            <w:pPr>
              <w:pStyle w:val="22"/>
              <w:shd w:val="clear" w:color="auto" w:fill="auto"/>
              <w:spacing w:before="0" w:line="240" w:lineRule="auto"/>
              <w:jc w:val="left"/>
              <w:rPr>
                <w:rFonts w:ascii="Times New Roman" w:hAnsi="Times New Roman" w:cs="Times New Roman"/>
                <w:sz w:val="28"/>
                <w:szCs w:val="28"/>
              </w:rPr>
            </w:pPr>
            <w:r w:rsidRPr="006424D2">
              <w:rPr>
                <w:rFonts w:ascii="Times New Roman" w:hAnsi="Times New Roman" w:cs="Times New Roman"/>
                <w:b/>
                <w:sz w:val="28"/>
                <w:szCs w:val="28"/>
              </w:rPr>
              <w:t>речи</w:t>
            </w:r>
          </w:p>
        </w:tc>
        <w:tc>
          <w:tcPr>
            <w:tcW w:w="3201" w:type="dxa"/>
            <w:gridSpan w:val="2"/>
          </w:tcPr>
          <w:p w:rsidR="006424D2" w:rsidRPr="006424D2" w:rsidRDefault="006424D2" w:rsidP="006424D2">
            <w:pPr>
              <w:pStyle w:val="22"/>
              <w:shd w:val="clear" w:color="auto" w:fill="auto"/>
              <w:spacing w:before="0" w:line="240" w:lineRule="auto"/>
              <w:jc w:val="left"/>
              <w:rPr>
                <w:rFonts w:ascii="Times New Roman" w:hAnsi="Times New Roman" w:cs="Times New Roman"/>
                <w:sz w:val="28"/>
                <w:szCs w:val="28"/>
              </w:rPr>
            </w:pPr>
            <w:r w:rsidRPr="006424D2">
              <w:rPr>
                <w:rFonts w:ascii="Times New Roman" w:hAnsi="Times New Roman" w:cs="Times New Roman"/>
                <w:sz w:val="28"/>
                <w:szCs w:val="28"/>
              </w:rPr>
              <w:t>Чтение, ответы на вопросы, пересказ рассказа «Маслени</w:t>
            </w:r>
            <w:r w:rsidRPr="006424D2">
              <w:rPr>
                <w:rFonts w:ascii="Times New Roman" w:hAnsi="Times New Roman" w:cs="Times New Roman"/>
                <w:sz w:val="28"/>
                <w:szCs w:val="28"/>
              </w:rPr>
              <w:softHyphen/>
              <w:t xml:space="preserve">ца» </w:t>
            </w:r>
          </w:p>
          <w:p w:rsidR="006424D2" w:rsidRPr="006424D2" w:rsidRDefault="006424D2" w:rsidP="006424D2">
            <w:pPr>
              <w:pStyle w:val="22"/>
              <w:shd w:val="clear" w:color="auto" w:fill="auto"/>
              <w:spacing w:before="0" w:line="240" w:lineRule="auto"/>
              <w:jc w:val="left"/>
              <w:rPr>
                <w:rFonts w:ascii="Times New Roman" w:hAnsi="Times New Roman" w:cs="Times New Roman"/>
                <w:sz w:val="28"/>
                <w:szCs w:val="28"/>
              </w:rPr>
            </w:pPr>
            <w:r w:rsidRPr="006424D2">
              <w:rPr>
                <w:rStyle w:val="2115pt"/>
                <w:rFonts w:ascii="Times New Roman" w:hAnsi="Times New Roman" w:cs="Times New Roman"/>
                <w:sz w:val="28"/>
                <w:szCs w:val="28"/>
              </w:rPr>
              <w:t>Цель:</w:t>
            </w:r>
            <w:r w:rsidRPr="006424D2">
              <w:rPr>
                <w:rFonts w:ascii="Times New Roman" w:hAnsi="Times New Roman" w:cs="Times New Roman"/>
                <w:sz w:val="28"/>
                <w:szCs w:val="28"/>
              </w:rPr>
              <w:t xml:space="preserve"> развивать ре</w:t>
            </w:r>
            <w:r w:rsidRPr="006424D2">
              <w:rPr>
                <w:rFonts w:ascii="Times New Roman" w:hAnsi="Times New Roman" w:cs="Times New Roman"/>
                <w:sz w:val="28"/>
                <w:szCs w:val="28"/>
              </w:rPr>
              <w:softHyphen/>
              <w:t>чевой слух, упраж</w:t>
            </w:r>
            <w:r w:rsidRPr="006424D2">
              <w:rPr>
                <w:rFonts w:ascii="Times New Roman" w:hAnsi="Times New Roman" w:cs="Times New Roman"/>
                <w:sz w:val="28"/>
                <w:szCs w:val="28"/>
              </w:rPr>
              <w:softHyphen/>
              <w:t>нять в умении отве</w:t>
            </w:r>
            <w:r w:rsidRPr="006424D2">
              <w:rPr>
                <w:rFonts w:ascii="Times New Roman" w:hAnsi="Times New Roman" w:cs="Times New Roman"/>
                <w:sz w:val="28"/>
                <w:szCs w:val="28"/>
              </w:rPr>
              <w:softHyphen/>
              <w:t>чать на вопросы по тексту и пересказы</w:t>
            </w:r>
            <w:r w:rsidRPr="006424D2">
              <w:rPr>
                <w:rFonts w:ascii="Times New Roman" w:hAnsi="Times New Roman" w:cs="Times New Roman"/>
                <w:sz w:val="28"/>
                <w:szCs w:val="28"/>
              </w:rPr>
              <w:softHyphen/>
              <w:t>вать</w:t>
            </w:r>
          </w:p>
          <w:p w:rsidR="00900BDC" w:rsidRDefault="006424D2" w:rsidP="00900BDC">
            <w:pPr>
              <w:pStyle w:val="22"/>
              <w:shd w:val="clear" w:color="auto" w:fill="auto"/>
              <w:spacing w:before="0" w:line="240" w:lineRule="auto"/>
              <w:jc w:val="left"/>
              <w:rPr>
                <w:rFonts w:ascii="Times New Roman" w:hAnsi="Times New Roman" w:cs="Times New Roman"/>
                <w:sz w:val="28"/>
                <w:szCs w:val="28"/>
              </w:rPr>
            </w:pPr>
            <w:r w:rsidRPr="006424D2">
              <w:rPr>
                <w:rFonts w:ascii="Times New Roman" w:hAnsi="Times New Roman" w:cs="Times New Roman"/>
                <w:sz w:val="28"/>
                <w:szCs w:val="28"/>
              </w:rPr>
              <w:t xml:space="preserve">Чтение, ответы на вопросы, пересказ рассказа «День всё больше» </w:t>
            </w:r>
          </w:p>
          <w:p w:rsidR="006424D2" w:rsidRPr="006424D2" w:rsidRDefault="006424D2" w:rsidP="00900BDC">
            <w:pPr>
              <w:pStyle w:val="22"/>
              <w:shd w:val="clear" w:color="auto" w:fill="auto"/>
              <w:spacing w:before="0" w:line="240" w:lineRule="auto"/>
              <w:jc w:val="left"/>
              <w:rPr>
                <w:rFonts w:ascii="Times New Roman" w:hAnsi="Times New Roman" w:cs="Times New Roman"/>
                <w:sz w:val="28"/>
                <w:szCs w:val="28"/>
              </w:rPr>
            </w:pPr>
            <w:r w:rsidRPr="006424D2">
              <w:rPr>
                <w:rStyle w:val="2115pt"/>
                <w:rFonts w:ascii="Times New Roman" w:hAnsi="Times New Roman" w:cs="Times New Roman"/>
                <w:sz w:val="28"/>
                <w:szCs w:val="28"/>
              </w:rPr>
              <w:t>Цель:</w:t>
            </w:r>
            <w:r w:rsidRPr="006424D2">
              <w:rPr>
                <w:rFonts w:ascii="Times New Roman" w:hAnsi="Times New Roman" w:cs="Times New Roman"/>
                <w:sz w:val="28"/>
                <w:szCs w:val="28"/>
              </w:rPr>
              <w:t xml:space="preserve"> развивать ре</w:t>
            </w:r>
            <w:r w:rsidRPr="006424D2">
              <w:rPr>
                <w:rFonts w:ascii="Times New Roman" w:hAnsi="Times New Roman" w:cs="Times New Roman"/>
                <w:sz w:val="28"/>
                <w:szCs w:val="28"/>
              </w:rPr>
              <w:softHyphen/>
              <w:t>чевой слух, упраж</w:t>
            </w:r>
            <w:r w:rsidRPr="006424D2">
              <w:rPr>
                <w:rFonts w:ascii="Times New Roman" w:hAnsi="Times New Roman" w:cs="Times New Roman"/>
                <w:sz w:val="28"/>
                <w:szCs w:val="28"/>
              </w:rPr>
              <w:softHyphen/>
              <w:t>нять в умении отве</w:t>
            </w:r>
            <w:r w:rsidRPr="006424D2">
              <w:rPr>
                <w:rFonts w:ascii="Times New Roman" w:hAnsi="Times New Roman" w:cs="Times New Roman"/>
                <w:sz w:val="28"/>
                <w:szCs w:val="28"/>
              </w:rPr>
              <w:softHyphen/>
              <w:t>чать на вопросы по тексту и пересказы</w:t>
            </w:r>
            <w:r w:rsidRPr="006424D2">
              <w:rPr>
                <w:rFonts w:ascii="Times New Roman" w:hAnsi="Times New Roman" w:cs="Times New Roman"/>
                <w:sz w:val="28"/>
                <w:szCs w:val="28"/>
              </w:rPr>
              <w:softHyphen/>
              <w:t>вать</w:t>
            </w:r>
          </w:p>
        </w:tc>
        <w:tc>
          <w:tcPr>
            <w:tcW w:w="3792" w:type="dxa"/>
          </w:tcPr>
          <w:p w:rsidR="006424D2" w:rsidRPr="006424D2" w:rsidRDefault="006424D2" w:rsidP="006424D2">
            <w:pPr>
              <w:pStyle w:val="22"/>
              <w:shd w:val="clear" w:color="auto" w:fill="auto"/>
              <w:spacing w:before="0" w:line="240" w:lineRule="auto"/>
              <w:jc w:val="left"/>
              <w:rPr>
                <w:rFonts w:ascii="Times New Roman" w:hAnsi="Times New Roman" w:cs="Times New Roman"/>
                <w:sz w:val="28"/>
                <w:szCs w:val="28"/>
              </w:rPr>
            </w:pPr>
            <w:r w:rsidRPr="006424D2">
              <w:rPr>
                <w:rFonts w:ascii="Times New Roman" w:hAnsi="Times New Roman" w:cs="Times New Roman"/>
                <w:sz w:val="28"/>
                <w:szCs w:val="28"/>
              </w:rPr>
              <w:t>Д. и. «Объясни сло</w:t>
            </w:r>
            <w:r w:rsidRPr="006424D2">
              <w:rPr>
                <w:rFonts w:ascii="Times New Roman" w:hAnsi="Times New Roman" w:cs="Times New Roman"/>
                <w:sz w:val="28"/>
                <w:szCs w:val="28"/>
              </w:rPr>
              <w:softHyphen/>
              <w:t>вечко» — толкова</w:t>
            </w:r>
            <w:r w:rsidRPr="006424D2">
              <w:rPr>
                <w:rFonts w:ascii="Times New Roman" w:hAnsi="Times New Roman" w:cs="Times New Roman"/>
                <w:sz w:val="28"/>
                <w:szCs w:val="28"/>
              </w:rPr>
              <w:softHyphen/>
              <w:t xml:space="preserve">ние слов типа </w:t>
            </w:r>
            <w:r w:rsidRPr="006424D2">
              <w:rPr>
                <w:rStyle w:val="2115pt"/>
                <w:rFonts w:ascii="Times New Roman" w:hAnsi="Times New Roman" w:cs="Times New Roman"/>
                <w:sz w:val="28"/>
                <w:szCs w:val="28"/>
              </w:rPr>
              <w:t>втор</w:t>
            </w:r>
            <w:r w:rsidRPr="006424D2">
              <w:rPr>
                <w:rStyle w:val="2115pt"/>
                <w:rFonts w:ascii="Times New Roman" w:hAnsi="Times New Roman" w:cs="Times New Roman"/>
                <w:sz w:val="28"/>
                <w:szCs w:val="28"/>
              </w:rPr>
              <w:softHyphen/>
              <w:t>ник, среда...</w:t>
            </w:r>
          </w:p>
          <w:p w:rsidR="006424D2" w:rsidRPr="006424D2" w:rsidRDefault="006424D2" w:rsidP="006424D2">
            <w:pPr>
              <w:pStyle w:val="22"/>
              <w:shd w:val="clear" w:color="auto" w:fill="auto"/>
              <w:spacing w:before="0" w:line="240" w:lineRule="auto"/>
              <w:jc w:val="left"/>
              <w:rPr>
                <w:rFonts w:ascii="Times New Roman" w:hAnsi="Times New Roman" w:cs="Times New Roman"/>
                <w:sz w:val="28"/>
                <w:szCs w:val="28"/>
              </w:rPr>
            </w:pPr>
            <w:r w:rsidRPr="006424D2">
              <w:rPr>
                <w:rStyle w:val="2115pt"/>
                <w:rFonts w:ascii="Times New Roman" w:hAnsi="Times New Roman" w:cs="Times New Roman"/>
                <w:sz w:val="28"/>
                <w:szCs w:val="28"/>
              </w:rPr>
              <w:t>Цель:</w:t>
            </w:r>
            <w:r w:rsidRPr="006424D2">
              <w:rPr>
                <w:rFonts w:ascii="Times New Roman" w:hAnsi="Times New Roman" w:cs="Times New Roman"/>
                <w:sz w:val="28"/>
                <w:szCs w:val="28"/>
              </w:rPr>
              <w:t xml:space="preserve"> учить вдумы</w:t>
            </w:r>
            <w:r w:rsidRPr="006424D2">
              <w:rPr>
                <w:rFonts w:ascii="Times New Roman" w:hAnsi="Times New Roman" w:cs="Times New Roman"/>
                <w:sz w:val="28"/>
                <w:szCs w:val="28"/>
              </w:rPr>
              <w:softHyphen/>
              <w:t>ваться в смысл слов, активизировать про</w:t>
            </w:r>
            <w:r w:rsidRPr="006424D2">
              <w:rPr>
                <w:rFonts w:ascii="Times New Roman" w:hAnsi="Times New Roman" w:cs="Times New Roman"/>
                <w:sz w:val="28"/>
                <w:szCs w:val="28"/>
              </w:rPr>
              <w:softHyphen/>
              <w:t>цессы словообразо</w:t>
            </w:r>
            <w:r w:rsidRPr="006424D2">
              <w:rPr>
                <w:rFonts w:ascii="Times New Roman" w:hAnsi="Times New Roman" w:cs="Times New Roman"/>
                <w:sz w:val="28"/>
                <w:szCs w:val="28"/>
              </w:rPr>
              <w:softHyphen/>
              <w:t>вания</w:t>
            </w:r>
          </w:p>
          <w:p w:rsidR="00900BDC" w:rsidRDefault="006424D2" w:rsidP="00900BDC">
            <w:pPr>
              <w:pStyle w:val="22"/>
              <w:shd w:val="clear" w:color="auto" w:fill="auto"/>
              <w:spacing w:before="0" w:line="240" w:lineRule="auto"/>
              <w:jc w:val="left"/>
              <w:rPr>
                <w:rFonts w:ascii="Times New Roman" w:hAnsi="Times New Roman" w:cs="Times New Roman"/>
                <w:sz w:val="28"/>
                <w:szCs w:val="28"/>
              </w:rPr>
            </w:pPr>
            <w:r w:rsidRPr="006424D2">
              <w:rPr>
                <w:rFonts w:ascii="Times New Roman" w:hAnsi="Times New Roman" w:cs="Times New Roman"/>
                <w:sz w:val="28"/>
                <w:szCs w:val="28"/>
              </w:rPr>
              <w:t xml:space="preserve">Чтение, ответы на вопросы, пересказ рассказа «Весна в лесу» </w:t>
            </w:r>
          </w:p>
          <w:p w:rsidR="006424D2" w:rsidRPr="006424D2" w:rsidRDefault="006424D2" w:rsidP="00900BDC">
            <w:pPr>
              <w:pStyle w:val="22"/>
              <w:shd w:val="clear" w:color="auto" w:fill="auto"/>
              <w:spacing w:before="0" w:line="240" w:lineRule="auto"/>
              <w:jc w:val="left"/>
              <w:rPr>
                <w:rFonts w:ascii="Times New Roman" w:hAnsi="Times New Roman" w:cs="Times New Roman"/>
                <w:sz w:val="28"/>
                <w:szCs w:val="28"/>
              </w:rPr>
            </w:pPr>
            <w:r w:rsidRPr="006424D2">
              <w:rPr>
                <w:rStyle w:val="2115pt"/>
                <w:rFonts w:ascii="Times New Roman" w:hAnsi="Times New Roman" w:cs="Times New Roman"/>
                <w:sz w:val="28"/>
                <w:szCs w:val="28"/>
              </w:rPr>
              <w:t>Цель:</w:t>
            </w:r>
            <w:r w:rsidRPr="006424D2">
              <w:rPr>
                <w:rFonts w:ascii="Times New Roman" w:hAnsi="Times New Roman" w:cs="Times New Roman"/>
                <w:sz w:val="28"/>
                <w:szCs w:val="28"/>
              </w:rPr>
              <w:t xml:space="preserve"> развивать ре</w:t>
            </w:r>
            <w:r w:rsidRPr="006424D2">
              <w:rPr>
                <w:rFonts w:ascii="Times New Roman" w:hAnsi="Times New Roman" w:cs="Times New Roman"/>
                <w:sz w:val="28"/>
                <w:szCs w:val="28"/>
              </w:rPr>
              <w:softHyphen/>
              <w:t>чевой слух, упраж</w:t>
            </w:r>
            <w:r w:rsidRPr="006424D2">
              <w:rPr>
                <w:rFonts w:ascii="Times New Roman" w:hAnsi="Times New Roman" w:cs="Times New Roman"/>
                <w:sz w:val="28"/>
                <w:szCs w:val="28"/>
              </w:rPr>
              <w:softHyphen/>
              <w:t>нять в умении отве</w:t>
            </w:r>
            <w:r w:rsidRPr="006424D2">
              <w:rPr>
                <w:rFonts w:ascii="Times New Roman" w:hAnsi="Times New Roman" w:cs="Times New Roman"/>
                <w:sz w:val="28"/>
                <w:szCs w:val="28"/>
              </w:rPr>
              <w:softHyphen/>
              <w:t>чать на вопросы по тексту и пересказы</w:t>
            </w:r>
            <w:r w:rsidRPr="006424D2">
              <w:rPr>
                <w:rFonts w:ascii="Times New Roman" w:hAnsi="Times New Roman" w:cs="Times New Roman"/>
                <w:sz w:val="28"/>
                <w:szCs w:val="28"/>
              </w:rPr>
              <w:softHyphen/>
              <w:t>вать</w:t>
            </w:r>
          </w:p>
        </w:tc>
      </w:tr>
      <w:tr w:rsidR="006424D2" w:rsidTr="00900BDC">
        <w:trPr>
          <w:trHeight w:hRule="exact" w:val="3406"/>
        </w:trPr>
        <w:tc>
          <w:tcPr>
            <w:tcW w:w="2577" w:type="dxa"/>
          </w:tcPr>
          <w:p w:rsidR="006424D2" w:rsidRPr="006424D2" w:rsidRDefault="006424D2" w:rsidP="006424D2">
            <w:pPr>
              <w:pStyle w:val="22"/>
              <w:shd w:val="clear" w:color="auto" w:fill="auto"/>
              <w:spacing w:before="0" w:line="240" w:lineRule="auto"/>
              <w:jc w:val="left"/>
              <w:rPr>
                <w:rFonts w:ascii="Times New Roman" w:hAnsi="Times New Roman" w:cs="Times New Roman"/>
                <w:b/>
                <w:sz w:val="28"/>
                <w:szCs w:val="28"/>
              </w:rPr>
            </w:pPr>
            <w:r w:rsidRPr="006424D2">
              <w:rPr>
                <w:rFonts w:ascii="Times New Roman" w:hAnsi="Times New Roman" w:cs="Times New Roman"/>
                <w:b/>
                <w:sz w:val="28"/>
                <w:szCs w:val="28"/>
              </w:rPr>
              <w:t>Подготовка к обучению грамоте</w:t>
            </w:r>
          </w:p>
        </w:tc>
        <w:tc>
          <w:tcPr>
            <w:tcW w:w="3201" w:type="dxa"/>
            <w:gridSpan w:val="2"/>
          </w:tcPr>
          <w:p w:rsidR="006424D2" w:rsidRPr="006424D2" w:rsidRDefault="006424D2" w:rsidP="006424D2">
            <w:pPr>
              <w:pStyle w:val="22"/>
              <w:shd w:val="clear" w:color="auto" w:fill="auto"/>
              <w:spacing w:before="0" w:line="240" w:lineRule="auto"/>
              <w:jc w:val="left"/>
              <w:rPr>
                <w:rFonts w:ascii="Times New Roman" w:hAnsi="Times New Roman" w:cs="Times New Roman"/>
                <w:sz w:val="28"/>
                <w:szCs w:val="28"/>
              </w:rPr>
            </w:pPr>
            <w:r w:rsidRPr="006424D2">
              <w:rPr>
                <w:rFonts w:ascii="Times New Roman" w:hAnsi="Times New Roman" w:cs="Times New Roman"/>
                <w:sz w:val="28"/>
                <w:szCs w:val="28"/>
              </w:rPr>
              <w:t>Звук и буква «Ц»</w:t>
            </w:r>
          </w:p>
          <w:p w:rsidR="006424D2" w:rsidRPr="006424D2" w:rsidRDefault="006424D2" w:rsidP="006424D2">
            <w:pPr>
              <w:pStyle w:val="22"/>
              <w:shd w:val="clear" w:color="auto" w:fill="auto"/>
              <w:spacing w:before="0" w:line="240" w:lineRule="auto"/>
              <w:jc w:val="left"/>
              <w:rPr>
                <w:rFonts w:ascii="Times New Roman" w:hAnsi="Times New Roman" w:cs="Times New Roman"/>
                <w:sz w:val="28"/>
                <w:szCs w:val="28"/>
              </w:rPr>
            </w:pPr>
            <w:r w:rsidRPr="006424D2">
              <w:rPr>
                <w:rStyle w:val="2115pt"/>
                <w:rFonts w:ascii="Times New Roman" w:hAnsi="Times New Roman" w:cs="Times New Roman"/>
                <w:sz w:val="28"/>
                <w:szCs w:val="28"/>
              </w:rPr>
              <w:t>Цель:</w:t>
            </w:r>
            <w:r w:rsidRPr="006424D2">
              <w:rPr>
                <w:rFonts w:ascii="Times New Roman" w:hAnsi="Times New Roman" w:cs="Times New Roman"/>
                <w:sz w:val="28"/>
                <w:szCs w:val="28"/>
              </w:rPr>
              <w:t xml:space="preserve"> знакомство с буквой, соотнесение образа буквы со зву</w:t>
            </w:r>
            <w:r w:rsidRPr="006424D2">
              <w:rPr>
                <w:rFonts w:ascii="Times New Roman" w:hAnsi="Times New Roman" w:cs="Times New Roman"/>
                <w:sz w:val="28"/>
                <w:szCs w:val="28"/>
              </w:rPr>
              <w:softHyphen/>
              <w:t>ком</w:t>
            </w:r>
          </w:p>
          <w:p w:rsidR="00900BDC" w:rsidRDefault="006424D2" w:rsidP="00900BDC">
            <w:pPr>
              <w:pStyle w:val="22"/>
              <w:shd w:val="clear" w:color="auto" w:fill="auto"/>
              <w:spacing w:before="0" w:line="240" w:lineRule="auto"/>
              <w:jc w:val="left"/>
              <w:rPr>
                <w:rFonts w:ascii="Times New Roman" w:hAnsi="Times New Roman" w:cs="Times New Roman"/>
                <w:sz w:val="28"/>
                <w:szCs w:val="28"/>
              </w:rPr>
            </w:pPr>
            <w:r w:rsidRPr="006424D2">
              <w:rPr>
                <w:rFonts w:ascii="Times New Roman" w:hAnsi="Times New Roman" w:cs="Times New Roman"/>
                <w:sz w:val="28"/>
                <w:szCs w:val="28"/>
              </w:rPr>
              <w:t xml:space="preserve">Буква «Ц» </w:t>
            </w:r>
          </w:p>
          <w:p w:rsidR="006424D2" w:rsidRPr="006424D2" w:rsidRDefault="006424D2" w:rsidP="00900BDC">
            <w:pPr>
              <w:pStyle w:val="22"/>
              <w:shd w:val="clear" w:color="auto" w:fill="auto"/>
              <w:spacing w:before="0" w:line="240" w:lineRule="auto"/>
              <w:jc w:val="left"/>
              <w:rPr>
                <w:rFonts w:ascii="Times New Roman" w:hAnsi="Times New Roman" w:cs="Times New Roman"/>
                <w:sz w:val="28"/>
                <w:szCs w:val="28"/>
              </w:rPr>
            </w:pPr>
            <w:r w:rsidRPr="006424D2">
              <w:rPr>
                <w:rStyle w:val="2115pt"/>
                <w:rFonts w:ascii="Times New Roman" w:hAnsi="Times New Roman" w:cs="Times New Roman"/>
                <w:sz w:val="28"/>
                <w:szCs w:val="28"/>
              </w:rPr>
              <w:t>Цель:</w:t>
            </w:r>
            <w:r w:rsidRPr="006424D2">
              <w:rPr>
                <w:rFonts w:ascii="Times New Roman" w:hAnsi="Times New Roman" w:cs="Times New Roman"/>
                <w:sz w:val="28"/>
                <w:szCs w:val="28"/>
              </w:rPr>
              <w:t xml:space="preserve"> продолжить формирование обра</w:t>
            </w:r>
            <w:r w:rsidRPr="006424D2">
              <w:rPr>
                <w:rFonts w:ascii="Times New Roman" w:hAnsi="Times New Roman" w:cs="Times New Roman"/>
                <w:sz w:val="28"/>
                <w:szCs w:val="28"/>
              </w:rPr>
              <w:softHyphen/>
              <w:t>за буквы</w:t>
            </w:r>
          </w:p>
        </w:tc>
        <w:tc>
          <w:tcPr>
            <w:tcW w:w="3792" w:type="dxa"/>
          </w:tcPr>
          <w:p w:rsidR="006424D2" w:rsidRPr="006424D2" w:rsidRDefault="006424D2" w:rsidP="006424D2">
            <w:pPr>
              <w:pStyle w:val="22"/>
              <w:shd w:val="clear" w:color="auto" w:fill="auto"/>
              <w:spacing w:before="0" w:line="240" w:lineRule="auto"/>
              <w:jc w:val="left"/>
              <w:rPr>
                <w:rFonts w:ascii="Times New Roman" w:hAnsi="Times New Roman" w:cs="Times New Roman"/>
                <w:sz w:val="28"/>
                <w:szCs w:val="28"/>
              </w:rPr>
            </w:pPr>
            <w:r w:rsidRPr="006424D2">
              <w:rPr>
                <w:rFonts w:ascii="Times New Roman" w:hAnsi="Times New Roman" w:cs="Times New Roman"/>
                <w:sz w:val="28"/>
                <w:szCs w:val="28"/>
              </w:rPr>
              <w:t>Звук «Ц»</w:t>
            </w:r>
          </w:p>
          <w:p w:rsidR="006424D2" w:rsidRPr="006424D2" w:rsidRDefault="006424D2" w:rsidP="006424D2">
            <w:pPr>
              <w:pStyle w:val="22"/>
              <w:shd w:val="clear" w:color="auto" w:fill="auto"/>
              <w:spacing w:before="0" w:line="240" w:lineRule="auto"/>
              <w:jc w:val="left"/>
              <w:rPr>
                <w:rFonts w:ascii="Times New Roman" w:hAnsi="Times New Roman" w:cs="Times New Roman"/>
                <w:sz w:val="28"/>
                <w:szCs w:val="28"/>
              </w:rPr>
            </w:pPr>
            <w:r w:rsidRPr="006424D2">
              <w:rPr>
                <w:rStyle w:val="2115pt"/>
                <w:rFonts w:ascii="Times New Roman" w:hAnsi="Times New Roman" w:cs="Times New Roman"/>
                <w:sz w:val="28"/>
                <w:szCs w:val="28"/>
              </w:rPr>
              <w:t>Цель:</w:t>
            </w:r>
            <w:r w:rsidRPr="006424D2">
              <w:rPr>
                <w:rFonts w:ascii="Times New Roman" w:hAnsi="Times New Roman" w:cs="Times New Roman"/>
                <w:sz w:val="28"/>
                <w:szCs w:val="28"/>
              </w:rPr>
              <w:t xml:space="preserve"> упражнять в умении придумы</w:t>
            </w:r>
            <w:r w:rsidRPr="006424D2">
              <w:rPr>
                <w:rFonts w:ascii="Times New Roman" w:hAnsi="Times New Roman" w:cs="Times New Roman"/>
                <w:sz w:val="28"/>
                <w:szCs w:val="28"/>
              </w:rPr>
              <w:softHyphen/>
              <w:t>вать слова с задан</w:t>
            </w:r>
            <w:r w:rsidRPr="006424D2">
              <w:rPr>
                <w:rFonts w:ascii="Times New Roman" w:hAnsi="Times New Roman" w:cs="Times New Roman"/>
                <w:sz w:val="28"/>
                <w:szCs w:val="28"/>
              </w:rPr>
              <w:softHyphen/>
              <w:t>ным звуком в нача</w:t>
            </w:r>
            <w:r w:rsidRPr="006424D2">
              <w:rPr>
                <w:rFonts w:ascii="Times New Roman" w:hAnsi="Times New Roman" w:cs="Times New Roman"/>
                <w:sz w:val="28"/>
                <w:szCs w:val="28"/>
              </w:rPr>
              <w:softHyphen/>
              <w:t>ле, в середине и в конце слова</w:t>
            </w:r>
          </w:p>
          <w:p w:rsidR="006424D2" w:rsidRPr="006424D2" w:rsidRDefault="00900BDC" w:rsidP="006424D2">
            <w:pPr>
              <w:pStyle w:val="22"/>
              <w:shd w:val="clear" w:color="auto" w:fill="auto"/>
              <w:spacing w:before="0" w:line="240" w:lineRule="auto"/>
              <w:jc w:val="left"/>
              <w:rPr>
                <w:rFonts w:ascii="Times New Roman" w:hAnsi="Times New Roman" w:cs="Times New Roman"/>
                <w:sz w:val="28"/>
                <w:szCs w:val="28"/>
              </w:rPr>
            </w:pPr>
            <w:r>
              <w:rPr>
                <w:rFonts w:ascii="Times New Roman" w:hAnsi="Times New Roman" w:cs="Times New Roman"/>
                <w:sz w:val="28"/>
                <w:szCs w:val="28"/>
              </w:rPr>
              <w:t xml:space="preserve">Печатание буквы «Ц» </w:t>
            </w:r>
          </w:p>
          <w:p w:rsidR="006424D2" w:rsidRPr="006424D2" w:rsidRDefault="006424D2" w:rsidP="006424D2">
            <w:pPr>
              <w:pStyle w:val="22"/>
              <w:shd w:val="clear" w:color="auto" w:fill="auto"/>
              <w:spacing w:before="0" w:line="240" w:lineRule="auto"/>
              <w:jc w:val="left"/>
              <w:rPr>
                <w:rFonts w:ascii="Times New Roman" w:hAnsi="Times New Roman" w:cs="Times New Roman"/>
                <w:sz w:val="28"/>
                <w:szCs w:val="28"/>
              </w:rPr>
            </w:pPr>
            <w:r w:rsidRPr="006424D2">
              <w:rPr>
                <w:rStyle w:val="2115pt"/>
                <w:rFonts w:ascii="Times New Roman" w:hAnsi="Times New Roman" w:cs="Times New Roman"/>
                <w:sz w:val="28"/>
                <w:szCs w:val="28"/>
              </w:rPr>
              <w:t>Цель:</w:t>
            </w:r>
            <w:r w:rsidRPr="006424D2">
              <w:rPr>
                <w:rFonts w:ascii="Times New Roman" w:hAnsi="Times New Roman" w:cs="Times New Roman"/>
                <w:sz w:val="28"/>
                <w:szCs w:val="28"/>
              </w:rPr>
              <w:t xml:space="preserve"> учить писать печатными буква</w:t>
            </w:r>
            <w:r w:rsidRPr="006424D2">
              <w:rPr>
                <w:rFonts w:ascii="Times New Roman" w:hAnsi="Times New Roman" w:cs="Times New Roman"/>
                <w:sz w:val="28"/>
                <w:szCs w:val="28"/>
              </w:rPr>
              <w:softHyphen/>
              <w:t>ми и различать за</w:t>
            </w:r>
            <w:r w:rsidRPr="006424D2">
              <w:rPr>
                <w:rFonts w:ascii="Times New Roman" w:hAnsi="Times New Roman" w:cs="Times New Roman"/>
                <w:sz w:val="28"/>
                <w:szCs w:val="28"/>
              </w:rPr>
              <w:softHyphen/>
              <w:t>главные и строчные буквы</w:t>
            </w:r>
          </w:p>
        </w:tc>
      </w:tr>
    </w:tbl>
    <w:p w:rsidR="00123300" w:rsidRPr="00446392" w:rsidRDefault="00123300" w:rsidP="00446392">
      <w:pPr>
        <w:spacing w:after="0" w:line="240" w:lineRule="auto"/>
        <w:rPr>
          <w:rFonts w:ascii="Times New Roman" w:eastAsia="Times New Roman" w:hAnsi="Times New Roman" w:cs="Times New Roman"/>
          <w:sz w:val="28"/>
          <w:szCs w:val="28"/>
          <w:lang w:eastAsia="ru-RU"/>
        </w:rPr>
      </w:pPr>
    </w:p>
    <w:p w:rsidR="00ED7B64" w:rsidRDefault="00123300" w:rsidP="00ED7B64">
      <w:pPr>
        <w:rPr>
          <w:rFonts w:ascii="Times New Roman" w:eastAsia="Times New Roman" w:hAnsi="Times New Roman" w:cs="Times New Roman"/>
          <w:sz w:val="28"/>
          <w:szCs w:val="28"/>
          <w:lang w:eastAsia="ru-RU"/>
        </w:rPr>
      </w:pPr>
      <w:r w:rsidRPr="00123300">
        <w:rPr>
          <w:rFonts w:ascii="Times New Roman" w:eastAsia="Times New Roman" w:hAnsi="Times New Roman" w:cs="Times New Roman"/>
          <w:sz w:val="28"/>
          <w:szCs w:val="28"/>
          <w:lang w:eastAsia="ru-RU"/>
        </w:rPr>
        <w:br w:type="page"/>
      </w:r>
      <w:r w:rsidR="00ED7B64">
        <w:rPr>
          <w:rFonts w:ascii="Times New Roman" w:eastAsia="Times New Roman" w:hAnsi="Times New Roman" w:cs="Times New Roman"/>
          <w:sz w:val="28"/>
          <w:szCs w:val="28"/>
          <w:lang w:eastAsia="ru-RU"/>
        </w:rPr>
        <w:lastRenderedPageBreak/>
        <w:t>Март</w:t>
      </w:r>
      <w:r w:rsidR="00ED7B64" w:rsidRPr="00123300">
        <w:rPr>
          <w:rFonts w:ascii="Times New Roman" w:eastAsia="Times New Roman" w:hAnsi="Times New Roman" w:cs="Times New Roman"/>
          <w:sz w:val="28"/>
          <w:szCs w:val="28"/>
          <w:lang w:eastAsia="ru-RU"/>
        </w:rPr>
        <w:t>, 1-я н</w:t>
      </w:r>
      <w:r w:rsidR="00ED7B64">
        <w:rPr>
          <w:rFonts w:ascii="Times New Roman" w:eastAsia="Times New Roman" w:hAnsi="Times New Roman" w:cs="Times New Roman"/>
          <w:sz w:val="28"/>
          <w:szCs w:val="28"/>
          <w:lang w:eastAsia="ru-RU"/>
        </w:rPr>
        <w:t>еделя                                      «___-_____ »марта</w:t>
      </w:r>
      <w:r w:rsidR="00ED7B64" w:rsidRPr="00123300">
        <w:rPr>
          <w:rFonts w:ascii="Times New Roman" w:eastAsia="Times New Roman" w:hAnsi="Times New Roman" w:cs="Times New Roman"/>
          <w:sz w:val="28"/>
          <w:szCs w:val="28"/>
          <w:lang w:eastAsia="ru-RU"/>
        </w:rPr>
        <w:t xml:space="preserve"> 20______г</w:t>
      </w:r>
    </w:p>
    <w:p w:rsidR="00ED7B64" w:rsidRDefault="00ED7B64" w:rsidP="00ED7B64">
      <w:pPr>
        <w:jc w:val="center"/>
        <w:rPr>
          <w:rFonts w:ascii="Times New Roman" w:eastAsia="Times New Roman" w:hAnsi="Times New Roman" w:cs="Times New Roman"/>
          <w:b/>
          <w:bCs/>
          <w:sz w:val="28"/>
          <w:szCs w:val="28"/>
          <w:lang w:eastAsia="ru-RU" w:bidi="ru-RU"/>
        </w:rPr>
      </w:pPr>
      <w:bookmarkStart w:id="5" w:name="bookmark11"/>
      <w:r w:rsidRPr="00ED7B64">
        <w:rPr>
          <w:rFonts w:ascii="Times New Roman" w:eastAsia="Times New Roman" w:hAnsi="Times New Roman" w:cs="Times New Roman"/>
          <w:b/>
          <w:bCs/>
          <w:sz w:val="28"/>
          <w:szCs w:val="28"/>
          <w:lang w:eastAsia="ru-RU" w:bidi="ru-RU"/>
        </w:rPr>
        <w:t>Тема: МАМИН ДЕНЬ. СЕМЬЯ</w:t>
      </w:r>
      <w:bookmarkEnd w:id="5"/>
    </w:p>
    <w:tbl>
      <w:tblPr>
        <w:tblW w:w="9640" w:type="dxa"/>
        <w:tblInd w:w="-132" w:type="dxa"/>
        <w:tblLayout w:type="fixed"/>
        <w:tblCellMar>
          <w:left w:w="10" w:type="dxa"/>
          <w:right w:w="10" w:type="dxa"/>
        </w:tblCellMar>
        <w:tblLook w:val="0000"/>
      </w:tblPr>
      <w:tblGrid>
        <w:gridCol w:w="2552"/>
        <w:gridCol w:w="3260"/>
        <w:gridCol w:w="3828"/>
      </w:tblGrid>
      <w:tr w:rsidR="002B025E" w:rsidRPr="002B025E" w:rsidTr="0050472D">
        <w:trPr>
          <w:trHeight w:hRule="exact" w:val="418"/>
        </w:trPr>
        <w:tc>
          <w:tcPr>
            <w:tcW w:w="2552" w:type="dxa"/>
            <w:tcBorders>
              <w:top w:val="single" w:sz="4" w:space="0" w:color="auto"/>
              <w:left w:val="single" w:sz="4" w:space="0" w:color="auto"/>
            </w:tcBorders>
            <w:shd w:val="clear" w:color="auto" w:fill="FFFFFF"/>
            <w:vAlign w:val="bottom"/>
          </w:tcPr>
          <w:p w:rsidR="002B025E" w:rsidRPr="002B025E" w:rsidRDefault="002B025E" w:rsidP="002B025E">
            <w:pPr>
              <w:jc w:val="center"/>
              <w:rPr>
                <w:rFonts w:ascii="Times New Roman" w:eastAsia="Times New Roman" w:hAnsi="Times New Roman" w:cs="Times New Roman"/>
                <w:b/>
                <w:bCs/>
                <w:sz w:val="28"/>
                <w:szCs w:val="28"/>
                <w:lang w:eastAsia="ru-RU" w:bidi="ru-RU"/>
              </w:rPr>
            </w:pPr>
            <w:r w:rsidRPr="002B025E">
              <w:rPr>
                <w:rFonts w:ascii="Times New Roman" w:eastAsia="Times New Roman" w:hAnsi="Times New Roman" w:cs="Times New Roman"/>
                <w:b/>
                <w:bCs/>
                <w:sz w:val="28"/>
                <w:szCs w:val="28"/>
                <w:lang w:eastAsia="ru-RU" w:bidi="ru-RU"/>
              </w:rPr>
              <w:t>Раздел</w:t>
            </w:r>
          </w:p>
        </w:tc>
        <w:tc>
          <w:tcPr>
            <w:tcW w:w="3260" w:type="dxa"/>
            <w:tcBorders>
              <w:top w:val="single" w:sz="4" w:space="0" w:color="auto"/>
              <w:left w:val="single" w:sz="4" w:space="0" w:color="auto"/>
            </w:tcBorders>
            <w:shd w:val="clear" w:color="auto" w:fill="FFFFFF"/>
            <w:vAlign w:val="bottom"/>
          </w:tcPr>
          <w:p w:rsidR="002B025E" w:rsidRPr="002B025E" w:rsidRDefault="002B025E" w:rsidP="002B025E">
            <w:pPr>
              <w:rPr>
                <w:rFonts w:ascii="Times New Roman" w:eastAsia="Times New Roman" w:hAnsi="Times New Roman" w:cs="Times New Roman"/>
                <w:b/>
                <w:bCs/>
                <w:sz w:val="28"/>
                <w:szCs w:val="28"/>
                <w:lang w:eastAsia="ru-RU" w:bidi="ru-RU"/>
              </w:rPr>
            </w:pPr>
            <w:r w:rsidRPr="002B025E">
              <w:rPr>
                <w:rFonts w:ascii="Times New Roman" w:eastAsia="Times New Roman" w:hAnsi="Times New Roman" w:cs="Times New Roman"/>
                <w:b/>
                <w:bCs/>
                <w:sz w:val="28"/>
                <w:szCs w:val="28"/>
                <w:lang w:eastAsia="ru-RU" w:bidi="ru-RU"/>
              </w:rPr>
              <w:t>Понедельник</w:t>
            </w:r>
          </w:p>
        </w:tc>
        <w:tc>
          <w:tcPr>
            <w:tcW w:w="3828" w:type="dxa"/>
            <w:tcBorders>
              <w:top w:val="single" w:sz="4" w:space="0" w:color="auto"/>
              <w:left w:val="single" w:sz="4" w:space="0" w:color="auto"/>
              <w:right w:val="single" w:sz="4" w:space="0" w:color="auto"/>
            </w:tcBorders>
            <w:shd w:val="clear" w:color="auto" w:fill="FFFFFF"/>
            <w:vAlign w:val="bottom"/>
          </w:tcPr>
          <w:p w:rsidR="002B025E" w:rsidRPr="002B025E" w:rsidRDefault="002B025E" w:rsidP="002B025E">
            <w:pPr>
              <w:rPr>
                <w:rFonts w:ascii="Times New Roman" w:eastAsia="Times New Roman" w:hAnsi="Times New Roman" w:cs="Times New Roman"/>
                <w:b/>
                <w:bCs/>
                <w:sz w:val="28"/>
                <w:szCs w:val="28"/>
                <w:lang w:eastAsia="ru-RU" w:bidi="ru-RU"/>
              </w:rPr>
            </w:pPr>
            <w:r>
              <w:rPr>
                <w:rFonts w:ascii="Times New Roman" w:eastAsia="Times New Roman" w:hAnsi="Times New Roman" w:cs="Times New Roman"/>
                <w:b/>
                <w:bCs/>
                <w:sz w:val="28"/>
                <w:szCs w:val="28"/>
                <w:lang w:eastAsia="ru-RU" w:bidi="ru-RU"/>
              </w:rPr>
              <w:t>Пятница</w:t>
            </w:r>
          </w:p>
          <w:p w:rsidR="002B025E" w:rsidRPr="002B025E" w:rsidRDefault="002B025E" w:rsidP="002B025E">
            <w:pPr>
              <w:rPr>
                <w:rFonts w:ascii="Times New Roman" w:eastAsia="Times New Roman" w:hAnsi="Times New Roman" w:cs="Times New Roman"/>
                <w:b/>
                <w:bCs/>
                <w:sz w:val="28"/>
                <w:szCs w:val="28"/>
                <w:lang w:eastAsia="ru-RU" w:bidi="ru-RU"/>
              </w:rPr>
            </w:pPr>
            <w:r w:rsidRPr="002B025E">
              <w:rPr>
                <w:rFonts w:ascii="Times New Roman" w:eastAsia="Times New Roman" w:hAnsi="Times New Roman" w:cs="Times New Roman"/>
                <w:b/>
                <w:bCs/>
                <w:sz w:val="28"/>
                <w:szCs w:val="28"/>
                <w:lang w:eastAsia="ru-RU" w:bidi="ru-RU"/>
              </w:rPr>
              <w:t>Пятница</w:t>
            </w:r>
          </w:p>
        </w:tc>
      </w:tr>
      <w:tr w:rsidR="002B025E" w:rsidRPr="002B025E" w:rsidTr="0050472D">
        <w:trPr>
          <w:trHeight w:hRule="exact" w:val="3276"/>
        </w:trPr>
        <w:tc>
          <w:tcPr>
            <w:tcW w:w="2552" w:type="dxa"/>
            <w:tcBorders>
              <w:top w:val="single" w:sz="4" w:space="0" w:color="auto"/>
              <w:left w:val="single" w:sz="4" w:space="0" w:color="auto"/>
            </w:tcBorders>
            <w:shd w:val="clear" w:color="auto" w:fill="FFFFFF"/>
            <w:vAlign w:val="bottom"/>
          </w:tcPr>
          <w:p w:rsidR="002B025E" w:rsidRPr="002B025E" w:rsidRDefault="002B025E" w:rsidP="002B025E">
            <w:pPr>
              <w:spacing w:after="0" w:line="240" w:lineRule="auto"/>
              <w:rPr>
                <w:rFonts w:ascii="Times New Roman" w:eastAsia="Times New Roman" w:hAnsi="Times New Roman" w:cs="Times New Roman"/>
                <w:b/>
                <w:bCs/>
                <w:sz w:val="28"/>
                <w:szCs w:val="28"/>
                <w:lang w:eastAsia="ru-RU" w:bidi="ru-RU"/>
              </w:rPr>
            </w:pPr>
            <w:r w:rsidRPr="002B025E">
              <w:rPr>
                <w:rFonts w:ascii="Times New Roman" w:eastAsia="Times New Roman" w:hAnsi="Times New Roman" w:cs="Times New Roman"/>
                <w:b/>
                <w:bCs/>
                <w:sz w:val="28"/>
                <w:szCs w:val="28"/>
                <w:lang w:eastAsia="ru-RU" w:bidi="ru-RU"/>
              </w:rPr>
              <w:t>Развитие общих речевых навыков Артикуляци</w:t>
            </w:r>
            <w:r w:rsidRPr="002B025E">
              <w:rPr>
                <w:rFonts w:ascii="Times New Roman" w:eastAsia="Times New Roman" w:hAnsi="Times New Roman" w:cs="Times New Roman"/>
                <w:b/>
                <w:bCs/>
                <w:sz w:val="28"/>
                <w:szCs w:val="28"/>
                <w:lang w:eastAsia="ru-RU" w:bidi="ru-RU"/>
              </w:rPr>
              <w:softHyphen/>
              <w:t>онная</w:t>
            </w:r>
          </w:p>
          <w:p w:rsidR="002B025E" w:rsidRDefault="002B025E" w:rsidP="002B025E">
            <w:pPr>
              <w:spacing w:after="0" w:line="240" w:lineRule="auto"/>
              <w:rPr>
                <w:rFonts w:ascii="Times New Roman" w:eastAsia="Times New Roman" w:hAnsi="Times New Roman" w:cs="Times New Roman"/>
                <w:b/>
                <w:bCs/>
                <w:sz w:val="28"/>
                <w:szCs w:val="28"/>
                <w:lang w:eastAsia="ru-RU" w:bidi="ru-RU"/>
              </w:rPr>
            </w:pPr>
            <w:r w:rsidRPr="002B025E">
              <w:rPr>
                <w:rFonts w:ascii="Times New Roman" w:eastAsia="Times New Roman" w:hAnsi="Times New Roman" w:cs="Times New Roman"/>
                <w:b/>
                <w:bCs/>
                <w:sz w:val="28"/>
                <w:szCs w:val="28"/>
                <w:lang w:eastAsia="ru-RU" w:bidi="ru-RU"/>
              </w:rPr>
              <w:t>гимнастика Развитие мел</w:t>
            </w:r>
            <w:r w:rsidRPr="002B025E">
              <w:rPr>
                <w:rFonts w:ascii="Times New Roman" w:eastAsia="Times New Roman" w:hAnsi="Times New Roman" w:cs="Times New Roman"/>
                <w:b/>
                <w:bCs/>
                <w:sz w:val="28"/>
                <w:szCs w:val="28"/>
                <w:lang w:eastAsia="ru-RU" w:bidi="ru-RU"/>
              </w:rPr>
              <w:softHyphen/>
              <w:t>кой моторики</w:t>
            </w:r>
          </w:p>
          <w:p w:rsidR="002B025E" w:rsidRDefault="002B025E" w:rsidP="002B025E">
            <w:pPr>
              <w:spacing w:after="0" w:line="240" w:lineRule="auto"/>
              <w:rPr>
                <w:rFonts w:ascii="Times New Roman" w:eastAsia="Times New Roman" w:hAnsi="Times New Roman" w:cs="Times New Roman"/>
                <w:b/>
                <w:bCs/>
                <w:sz w:val="28"/>
                <w:szCs w:val="28"/>
                <w:lang w:eastAsia="ru-RU" w:bidi="ru-RU"/>
              </w:rPr>
            </w:pPr>
          </w:p>
          <w:p w:rsidR="002B025E" w:rsidRDefault="002B025E" w:rsidP="002B025E">
            <w:pPr>
              <w:spacing w:after="0" w:line="240" w:lineRule="auto"/>
              <w:rPr>
                <w:rFonts w:ascii="Times New Roman" w:eastAsia="Times New Roman" w:hAnsi="Times New Roman" w:cs="Times New Roman"/>
                <w:b/>
                <w:bCs/>
                <w:sz w:val="28"/>
                <w:szCs w:val="28"/>
                <w:lang w:eastAsia="ru-RU" w:bidi="ru-RU"/>
              </w:rPr>
            </w:pPr>
          </w:p>
          <w:p w:rsidR="002B025E" w:rsidRDefault="002B025E" w:rsidP="002B025E">
            <w:pPr>
              <w:spacing w:after="0" w:line="240" w:lineRule="auto"/>
              <w:rPr>
                <w:rFonts w:ascii="Times New Roman" w:eastAsia="Times New Roman" w:hAnsi="Times New Roman" w:cs="Times New Roman"/>
                <w:b/>
                <w:bCs/>
                <w:sz w:val="28"/>
                <w:szCs w:val="28"/>
                <w:lang w:eastAsia="ru-RU" w:bidi="ru-RU"/>
              </w:rPr>
            </w:pPr>
          </w:p>
          <w:p w:rsidR="002B025E" w:rsidRDefault="002B025E" w:rsidP="002B025E">
            <w:pPr>
              <w:spacing w:after="0" w:line="240" w:lineRule="auto"/>
              <w:rPr>
                <w:rFonts w:ascii="Times New Roman" w:eastAsia="Times New Roman" w:hAnsi="Times New Roman" w:cs="Times New Roman"/>
                <w:b/>
                <w:bCs/>
                <w:sz w:val="28"/>
                <w:szCs w:val="28"/>
                <w:lang w:eastAsia="ru-RU" w:bidi="ru-RU"/>
              </w:rPr>
            </w:pPr>
          </w:p>
          <w:p w:rsidR="002B025E" w:rsidRDefault="002B025E" w:rsidP="002B025E">
            <w:pPr>
              <w:spacing w:after="0" w:line="240" w:lineRule="auto"/>
              <w:rPr>
                <w:rFonts w:ascii="Times New Roman" w:eastAsia="Times New Roman" w:hAnsi="Times New Roman" w:cs="Times New Roman"/>
                <w:b/>
                <w:bCs/>
                <w:sz w:val="28"/>
                <w:szCs w:val="28"/>
                <w:lang w:eastAsia="ru-RU" w:bidi="ru-RU"/>
              </w:rPr>
            </w:pPr>
          </w:p>
          <w:p w:rsidR="002B025E" w:rsidRPr="002B025E" w:rsidRDefault="002B025E" w:rsidP="002B025E">
            <w:pPr>
              <w:spacing w:after="0" w:line="240" w:lineRule="auto"/>
              <w:rPr>
                <w:rFonts w:ascii="Times New Roman" w:eastAsia="Times New Roman" w:hAnsi="Times New Roman" w:cs="Times New Roman"/>
                <w:b/>
                <w:bCs/>
                <w:sz w:val="28"/>
                <w:szCs w:val="28"/>
                <w:lang w:eastAsia="ru-RU" w:bidi="ru-RU"/>
              </w:rPr>
            </w:pPr>
          </w:p>
        </w:tc>
        <w:tc>
          <w:tcPr>
            <w:tcW w:w="7088" w:type="dxa"/>
            <w:gridSpan w:val="2"/>
            <w:tcBorders>
              <w:top w:val="single" w:sz="4" w:space="0" w:color="auto"/>
              <w:left w:val="single" w:sz="4" w:space="0" w:color="auto"/>
              <w:right w:val="single" w:sz="4" w:space="0" w:color="auto"/>
            </w:tcBorders>
            <w:shd w:val="clear" w:color="auto" w:fill="FFFFFF"/>
            <w:vAlign w:val="bottom"/>
          </w:tcPr>
          <w:p w:rsidR="002B025E" w:rsidRPr="002B025E" w:rsidRDefault="002B025E" w:rsidP="002B025E">
            <w:pPr>
              <w:spacing w:after="0" w:line="240" w:lineRule="auto"/>
              <w:rPr>
                <w:rFonts w:ascii="Times New Roman" w:eastAsia="Times New Roman" w:hAnsi="Times New Roman" w:cs="Times New Roman"/>
                <w:bCs/>
                <w:sz w:val="28"/>
                <w:szCs w:val="28"/>
                <w:lang w:eastAsia="ru-RU" w:bidi="ru-RU"/>
              </w:rPr>
            </w:pPr>
            <w:r w:rsidRPr="002B025E">
              <w:rPr>
                <w:rFonts w:ascii="Times New Roman" w:eastAsia="Times New Roman" w:hAnsi="Times New Roman" w:cs="Times New Roman"/>
                <w:bCs/>
                <w:sz w:val="28"/>
                <w:szCs w:val="28"/>
                <w:lang w:eastAsia="ru-RU" w:bidi="ru-RU"/>
              </w:rPr>
              <w:t>Разучивание четверостиший по теме</w:t>
            </w:r>
          </w:p>
          <w:p w:rsidR="002B025E" w:rsidRPr="002B025E" w:rsidRDefault="002B025E" w:rsidP="002B025E">
            <w:pPr>
              <w:spacing w:after="0" w:line="240" w:lineRule="auto"/>
              <w:rPr>
                <w:rFonts w:ascii="Times New Roman" w:eastAsia="Times New Roman" w:hAnsi="Times New Roman" w:cs="Times New Roman"/>
                <w:bCs/>
                <w:sz w:val="28"/>
                <w:szCs w:val="28"/>
                <w:lang w:eastAsia="ru-RU" w:bidi="ru-RU"/>
              </w:rPr>
            </w:pPr>
            <w:r w:rsidRPr="002B025E">
              <w:rPr>
                <w:rFonts w:ascii="Times New Roman" w:eastAsia="Times New Roman" w:hAnsi="Times New Roman" w:cs="Times New Roman"/>
                <w:bCs/>
                <w:i/>
                <w:iCs/>
                <w:sz w:val="28"/>
                <w:szCs w:val="28"/>
                <w:lang w:eastAsia="ru-RU" w:bidi="ru-RU"/>
              </w:rPr>
              <w:t>Цель:</w:t>
            </w:r>
            <w:r w:rsidRPr="002B025E">
              <w:rPr>
                <w:rFonts w:ascii="Times New Roman" w:eastAsia="Times New Roman" w:hAnsi="Times New Roman" w:cs="Times New Roman"/>
                <w:bCs/>
                <w:sz w:val="28"/>
                <w:szCs w:val="28"/>
                <w:lang w:eastAsia="ru-RU" w:bidi="ru-RU"/>
              </w:rPr>
              <w:t xml:space="preserve"> учить выразительно читать стихи, пользуясь смысловыми паузами, интонаци</w:t>
            </w:r>
            <w:r w:rsidRPr="002B025E">
              <w:rPr>
                <w:rFonts w:ascii="Times New Roman" w:eastAsia="Times New Roman" w:hAnsi="Times New Roman" w:cs="Times New Roman"/>
                <w:bCs/>
                <w:sz w:val="28"/>
                <w:szCs w:val="28"/>
                <w:lang w:eastAsia="ru-RU" w:bidi="ru-RU"/>
              </w:rPr>
              <w:softHyphen/>
              <w:t>ями, ударениями</w:t>
            </w:r>
          </w:p>
          <w:p w:rsidR="002B025E" w:rsidRDefault="002B025E" w:rsidP="002B025E">
            <w:pPr>
              <w:spacing w:after="0" w:line="240" w:lineRule="auto"/>
              <w:rPr>
                <w:rFonts w:ascii="Times New Roman" w:eastAsia="Times New Roman" w:hAnsi="Times New Roman" w:cs="Times New Roman"/>
                <w:bCs/>
                <w:sz w:val="28"/>
                <w:szCs w:val="28"/>
                <w:lang w:eastAsia="ru-RU" w:bidi="ru-RU"/>
              </w:rPr>
            </w:pPr>
            <w:r w:rsidRPr="002B025E">
              <w:rPr>
                <w:rFonts w:ascii="Times New Roman" w:eastAsia="Times New Roman" w:hAnsi="Times New Roman" w:cs="Times New Roman"/>
                <w:bCs/>
                <w:sz w:val="28"/>
                <w:szCs w:val="28"/>
                <w:lang w:eastAsia="ru-RU" w:bidi="ru-RU"/>
              </w:rPr>
              <w:t>Интерактивная артикуляционная гимнастик</w:t>
            </w:r>
            <w:r>
              <w:rPr>
                <w:rFonts w:ascii="Times New Roman" w:eastAsia="Times New Roman" w:hAnsi="Times New Roman" w:cs="Times New Roman"/>
                <w:bCs/>
                <w:sz w:val="28"/>
                <w:szCs w:val="28"/>
                <w:lang w:eastAsia="ru-RU" w:bidi="ru-RU"/>
              </w:rPr>
              <w:t>а-сказка «Поиграем в зоопарк!»</w:t>
            </w:r>
          </w:p>
          <w:p w:rsidR="002B025E" w:rsidRPr="002B025E" w:rsidRDefault="002B025E" w:rsidP="002B025E">
            <w:pPr>
              <w:spacing w:after="0" w:line="240" w:lineRule="auto"/>
              <w:rPr>
                <w:rFonts w:ascii="Times New Roman" w:eastAsia="Times New Roman" w:hAnsi="Times New Roman" w:cs="Times New Roman"/>
                <w:bCs/>
                <w:sz w:val="28"/>
                <w:szCs w:val="28"/>
                <w:lang w:eastAsia="ru-RU" w:bidi="ru-RU"/>
              </w:rPr>
            </w:pPr>
            <w:r w:rsidRPr="002B025E">
              <w:rPr>
                <w:rFonts w:ascii="Times New Roman" w:eastAsia="Times New Roman" w:hAnsi="Times New Roman" w:cs="Times New Roman"/>
                <w:bCs/>
                <w:i/>
                <w:iCs/>
                <w:sz w:val="28"/>
                <w:szCs w:val="28"/>
                <w:lang w:eastAsia="ru-RU" w:bidi="ru-RU"/>
              </w:rPr>
              <w:t>Цель:</w:t>
            </w:r>
            <w:r w:rsidRPr="002B025E">
              <w:rPr>
                <w:rFonts w:ascii="Times New Roman" w:eastAsia="Times New Roman" w:hAnsi="Times New Roman" w:cs="Times New Roman"/>
                <w:bCs/>
                <w:sz w:val="28"/>
                <w:szCs w:val="28"/>
                <w:lang w:eastAsia="ru-RU" w:bidi="ru-RU"/>
              </w:rPr>
              <w:t xml:space="preserve"> закрепление полноценных движений и переключаемости артикуляционных органов</w:t>
            </w:r>
          </w:p>
          <w:p w:rsidR="002B025E" w:rsidRDefault="002B025E" w:rsidP="002B025E">
            <w:pPr>
              <w:spacing w:after="0" w:line="240" w:lineRule="auto"/>
              <w:rPr>
                <w:rFonts w:ascii="Times New Roman" w:eastAsia="Times New Roman" w:hAnsi="Times New Roman" w:cs="Times New Roman"/>
                <w:bCs/>
                <w:sz w:val="28"/>
                <w:szCs w:val="28"/>
                <w:lang w:eastAsia="ru-RU" w:bidi="ru-RU"/>
              </w:rPr>
            </w:pPr>
            <w:r w:rsidRPr="002B025E">
              <w:rPr>
                <w:rFonts w:ascii="Times New Roman" w:eastAsia="Times New Roman" w:hAnsi="Times New Roman" w:cs="Times New Roman"/>
                <w:bCs/>
                <w:sz w:val="28"/>
                <w:szCs w:val="28"/>
                <w:lang w:eastAsia="ru-RU" w:bidi="ru-RU"/>
              </w:rPr>
              <w:t xml:space="preserve">Упражнение с бельевыми прищепками </w:t>
            </w:r>
          </w:p>
          <w:p w:rsidR="002B025E" w:rsidRDefault="002B025E" w:rsidP="002B025E">
            <w:pPr>
              <w:spacing w:after="0" w:line="240" w:lineRule="auto"/>
              <w:rPr>
                <w:rFonts w:ascii="Times New Roman" w:eastAsia="Times New Roman" w:hAnsi="Times New Roman" w:cs="Times New Roman"/>
                <w:bCs/>
                <w:sz w:val="28"/>
                <w:szCs w:val="28"/>
                <w:lang w:eastAsia="ru-RU" w:bidi="ru-RU"/>
              </w:rPr>
            </w:pPr>
            <w:r w:rsidRPr="002B025E">
              <w:rPr>
                <w:rFonts w:ascii="Times New Roman" w:eastAsia="Times New Roman" w:hAnsi="Times New Roman" w:cs="Times New Roman"/>
                <w:bCs/>
                <w:i/>
                <w:iCs/>
                <w:sz w:val="28"/>
                <w:szCs w:val="28"/>
                <w:lang w:eastAsia="ru-RU" w:bidi="ru-RU"/>
              </w:rPr>
              <w:t>Цель:</w:t>
            </w:r>
            <w:r w:rsidRPr="002B025E">
              <w:rPr>
                <w:rFonts w:ascii="Times New Roman" w:eastAsia="Times New Roman" w:hAnsi="Times New Roman" w:cs="Times New Roman"/>
                <w:bCs/>
                <w:sz w:val="28"/>
                <w:szCs w:val="28"/>
                <w:lang w:eastAsia="ru-RU" w:bidi="ru-RU"/>
              </w:rPr>
              <w:t xml:space="preserve"> развитие мелкой моторики, координация речи с движением</w:t>
            </w:r>
          </w:p>
          <w:p w:rsidR="002B025E" w:rsidRDefault="002B025E" w:rsidP="002B025E">
            <w:pPr>
              <w:spacing w:after="0" w:line="240" w:lineRule="auto"/>
              <w:rPr>
                <w:rFonts w:ascii="Times New Roman" w:eastAsia="Times New Roman" w:hAnsi="Times New Roman" w:cs="Times New Roman"/>
                <w:bCs/>
                <w:sz w:val="28"/>
                <w:szCs w:val="28"/>
                <w:lang w:eastAsia="ru-RU" w:bidi="ru-RU"/>
              </w:rPr>
            </w:pPr>
          </w:p>
          <w:p w:rsidR="002B025E" w:rsidRDefault="002B025E" w:rsidP="002B025E">
            <w:pPr>
              <w:spacing w:after="0" w:line="240" w:lineRule="auto"/>
              <w:rPr>
                <w:rFonts w:ascii="Times New Roman" w:eastAsia="Times New Roman" w:hAnsi="Times New Roman" w:cs="Times New Roman"/>
                <w:bCs/>
                <w:sz w:val="28"/>
                <w:szCs w:val="28"/>
                <w:lang w:eastAsia="ru-RU" w:bidi="ru-RU"/>
              </w:rPr>
            </w:pPr>
          </w:p>
          <w:p w:rsidR="002B025E" w:rsidRDefault="002B025E" w:rsidP="002B025E">
            <w:pPr>
              <w:spacing w:after="0" w:line="240" w:lineRule="auto"/>
              <w:rPr>
                <w:rFonts w:ascii="Times New Roman" w:eastAsia="Times New Roman" w:hAnsi="Times New Roman" w:cs="Times New Roman"/>
                <w:bCs/>
                <w:sz w:val="28"/>
                <w:szCs w:val="28"/>
                <w:lang w:eastAsia="ru-RU" w:bidi="ru-RU"/>
              </w:rPr>
            </w:pPr>
          </w:p>
          <w:p w:rsidR="002B025E" w:rsidRPr="002B025E" w:rsidRDefault="002B025E" w:rsidP="002B025E">
            <w:pPr>
              <w:spacing w:after="0" w:line="240" w:lineRule="auto"/>
              <w:rPr>
                <w:rFonts w:ascii="Times New Roman" w:eastAsia="Times New Roman" w:hAnsi="Times New Roman" w:cs="Times New Roman"/>
                <w:bCs/>
                <w:sz w:val="28"/>
                <w:szCs w:val="28"/>
                <w:lang w:eastAsia="ru-RU" w:bidi="ru-RU"/>
              </w:rPr>
            </w:pPr>
          </w:p>
        </w:tc>
      </w:tr>
      <w:tr w:rsidR="002B025E" w:rsidRPr="002B025E" w:rsidTr="0050472D">
        <w:trPr>
          <w:trHeight w:hRule="exact" w:val="2260"/>
        </w:trPr>
        <w:tc>
          <w:tcPr>
            <w:tcW w:w="2552" w:type="dxa"/>
            <w:tcBorders>
              <w:top w:val="single" w:sz="4" w:space="0" w:color="auto"/>
              <w:left w:val="single" w:sz="4" w:space="0" w:color="auto"/>
            </w:tcBorders>
            <w:shd w:val="clear" w:color="auto" w:fill="FFFFFF"/>
          </w:tcPr>
          <w:p w:rsidR="002B025E" w:rsidRPr="002B025E" w:rsidRDefault="002B025E" w:rsidP="002B025E">
            <w:pPr>
              <w:spacing w:after="0" w:line="240" w:lineRule="auto"/>
              <w:rPr>
                <w:rFonts w:ascii="Times New Roman" w:eastAsia="Times New Roman" w:hAnsi="Times New Roman" w:cs="Times New Roman"/>
                <w:b/>
                <w:bCs/>
                <w:sz w:val="28"/>
                <w:szCs w:val="28"/>
                <w:lang w:eastAsia="ru-RU" w:bidi="ru-RU"/>
              </w:rPr>
            </w:pPr>
            <w:r w:rsidRPr="002B025E">
              <w:rPr>
                <w:rFonts w:ascii="Times New Roman" w:eastAsia="Times New Roman" w:hAnsi="Times New Roman" w:cs="Times New Roman"/>
                <w:b/>
                <w:bCs/>
                <w:sz w:val="28"/>
                <w:szCs w:val="28"/>
                <w:lang w:eastAsia="ru-RU" w:bidi="ru-RU"/>
              </w:rPr>
              <w:t>Развитие</w:t>
            </w:r>
          </w:p>
          <w:p w:rsidR="002B025E" w:rsidRPr="002B025E" w:rsidRDefault="002B025E" w:rsidP="002B025E">
            <w:pPr>
              <w:spacing w:after="0" w:line="240" w:lineRule="auto"/>
              <w:rPr>
                <w:rFonts w:ascii="Times New Roman" w:eastAsia="Times New Roman" w:hAnsi="Times New Roman" w:cs="Times New Roman"/>
                <w:b/>
                <w:bCs/>
                <w:sz w:val="28"/>
                <w:szCs w:val="28"/>
                <w:lang w:eastAsia="ru-RU" w:bidi="ru-RU"/>
              </w:rPr>
            </w:pPr>
            <w:r w:rsidRPr="002B025E">
              <w:rPr>
                <w:rFonts w:ascii="Times New Roman" w:eastAsia="Times New Roman" w:hAnsi="Times New Roman" w:cs="Times New Roman"/>
                <w:b/>
                <w:bCs/>
                <w:sz w:val="28"/>
                <w:szCs w:val="28"/>
                <w:lang w:eastAsia="ru-RU" w:bidi="ru-RU"/>
              </w:rPr>
              <w:t>фонемати</w:t>
            </w:r>
            <w:r w:rsidRPr="002B025E">
              <w:rPr>
                <w:rFonts w:ascii="Times New Roman" w:eastAsia="Times New Roman" w:hAnsi="Times New Roman" w:cs="Times New Roman"/>
                <w:b/>
                <w:bCs/>
                <w:sz w:val="28"/>
                <w:szCs w:val="28"/>
                <w:lang w:eastAsia="ru-RU" w:bidi="ru-RU"/>
              </w:rPr>
              <w:softHyphen/>
              <w:t>ческих</w:t>
            </w:r>
          </w:p>
          <w:p w:rsidR="002B025E" w:rsidRPr="002B025E" w:rsidRDefault="002B025E" w:rsidP="002B025E">
            <w:pPr>
              <w:spacing w:after="0" w:line="240" w:lineRule="auto"/>
              <w:rPr>
                <w:rFonts w:ascii="Times New Roman" w:eastAsia="Times New Roman" w:hAnsi="Times New Roman" w:cs="Times New Roman"/>
                <w:b/>
                <w:bCs/>
                <w:sz w:val="28"/>
                <w:szCs w:val="28"/>
                <w:lang w:eastAsia="ru-RU" w:bidi="ru-RU"/>
              </w:rPr>
            </w:pPr>
            <w:r w:rsidRPr="002B025E">
              <w:rPr>
                <w:rFonts w:ascii="Times New Roman" w:eastAsia="Times New Roman" w:hAnsi="Times New Roman" w:cs="Times New Roman"/>
                <w:b/>
                <w:bCs/>
                <w:sz w:val="28"/>
                <w:szCs w:val="28"/>
                <w:lang w:eastAsia="ru-RU" w:bidi="ru-RU"/>
              </w:rPr>
              <w:t>представлений</w:t>
            </w:r>
          </w:p>
        </w:tc>
        <w:tc>
          <w:tcPr>
            <w:tcW w:w="3260" w:type="dxa"/>
            <w:tcBorders>
              <w:top w:val="single" w:sz="4" w:space="0" w:color="auto"/>
              <w:left w:val="single" w:sz="4" w:space="0" w:color="auto"/>
            </w:tcBorders>
            <w:shd w:val="clear" w:color="auto" w:fill="FFFFFF"/>
            <w:vAlign w:val="bottom"/>
          </w:tcPr>
          <w:p w:rsidR="002B025E" w:rsidRPr="002B025E" w:rsidRDefault="002B025E" w:rsidP="002B025E">
            <w:pPr>
              <w:spacing w:after="0" w:line="240" w:lineRule="auto"/>
              <w:rPr>
                <w:rFonts w:ascii="Times New Roman" w:eastAsia="Times New Roman" w:hAnsi="Times New Roman" w:cs="Times New Roman"/>
                <w:bCs/>
                <w:sz w:val="28"/>
                <w:szCs w:val="28"/>
                <w:lang w:eastAsia="ru-RU" w:bidi="ru-RU"/>
              </w:rPr>
            </w:pPr>
            <w:r w:rsidRPr="002B025E">
              <w:rPr>
                <w:rFonts w:ascii="Times New Roman" w:eastAsia="Times New Roman" w:hAnsi="Times New Roman" w:cs="Times New Roman"/>
                <w:bCs/>
                <w:sz w:val="28"/>
                <w:szCs w:val="28"/>
                <w:lang w:eastAsia="ru-RU" w:bidi="ru-RU"/>
              </w:rPr>
              <w:t>Называние всех зву</w:t>
            </w:r>
            <w:r w:rsidRPr="002B025E">
              <w:rPr>
                <w:rFonts w:ascii="Times New Roman" w:eastAsia="Times New Roman" w:hAnsi="Times New Roman" w:cs="Times New Roman"/>
                <w:bCs/>
                <w:sz w:val="28"/>
                <w:szCs w:val="28"/>
                <w:lang w:eastAsia="ru-RU" w:bidi="ru-RU"/>
              </w:rPr>
              <w:softHyphen/>
              <w:t>ков в слове. Р</w:t>
            </w:r>
            <w:r>
              <w:rPr>
                <w:rFonts w:ascii="Times New Roman" w:eastAsia="Times New Roman" w:hAnsi="Times New Roman" w:cs="Times New Roman"/>
                <w:bCs/>
                <w:sz w:val="28"/>
                <w:szCs w:val="28"/>
                <w:lang w:eastAsia="ru-RU" w:bidi="ru-RU"/>
              </w:rPr>
              <w:t xml:space="preserve">азбор слов по звукам </w:t>
            </w:r>
          </w:p>
          <w:p w:rsidR="002B025E" w:rsidRDefault="002B025E" w:rsidP="002B025E">
            <w:pPr>
              <w:spacing w:after="0" w:line="240" w:lineRule="auto"/>
              <w:rPr>
                <w:rFonts w:ascii="Times New Roman" w:eastAsia="Times New Roman" w:hAnsi="Times New Roman" w:cs="Times New Roman"/>
                <w:bCs/>
                <w:sz w:val="28"/>
                <w:szCs w:val="28"/>
                <w:lang w:eastAsia="ru-RU" w:bidi="ru-RU"/>
              </w:rPr>
            </w:pPr>
            <w:r w:rsidRPr="002B025E">
              <w:rPr>
                <w:rFonts w:ascii="Times New Roman" w:eastAsia="Times New Roman" w:hAnsi="Times New Roman" w:cs="Times New Roman"/>
                <w:bCs/>
                <w:i/>
                <w:iCs/>
                <w:sz w:val="28"/>
                <w:szCs w:val="28"/>
                <w:lang w:eastAsia="ru-RU" w:bidi="ru-RU"/>
              </w:rPr>
              <w:t>Цель:</w:t>
            </w:r>
            <w:r w:rsidRPr="002B025E">
              <w:rPr>
                <w:rFonts w:ascii="Times New Roman" w:eastAsia="Times New Roman" w:hAnsi="Times New Roman" w:cs="Times New Roman"/>
                <w:bCs/>
                <w:sz w:val="28"/>
                <w:szCs w:val="28"/>
                <w:lang w:eastAsia="ru-RU" w:bidi="ru-RU"/>
              </w:rPr>
              <w:t xml:space="preserve"> закрепить умение проводить полный звуковой анализ слов</w:t>
            </w:r>
          </w:p>
          <w:p w:rsidR="00226885" w:rsidRDefault="00226885" w:rsidP="002B025E">
            <w:pPr>
              <w:spacing w:after="0" w:line="240" w:lineRule="auto"/>
              <w:rPr>
                <w:rFonts w:ascii="Times New Roman" w:eastAsia="Times New Roman" w:hAnsi="Times New Roman" w:cs="Times New Roman"/>
                <w:bCs/>
                <w:sz w:val="28"/>
                <w:szCs w:val="28"/>
                <w:lang w:eastAsia="ru-RU" w:bidi="ru-RU"/>
              </w:rPr>
            </w:pPr>
          </w:p>
          <w:p w:rsidR="00226885" w:rsidRDefault="00226885" w:rsidP="002B025E">
            <w:pPr>
              <w:spacing w:after="0" w:line="240" w:lineRule="auto"/>
              <w:rPr>
                <w:rFonts w:ascii="Times New Roman" w:eastAsia="Times New Roman" w:hAnsi="Times New Roman" w:cs="Times New Roman"/>
                <w:bCs/>
                <w:sz w:val="28"/>
                <w:szCs w:val="28"/>
                <w:lang w:eastAsia="ru-RU" w:bidi="ru-RU"/>
              </w:rPr>
            </w:pPr>
          </w:p>
          <w:p w:rsidR="00226885" w:rsidRPr="002B025E" w:rsidRDefault="00226885" w:rsidP="002B025E">
            <w:pPr>
              <w:spacing w:after="0" w:line="240" w:lineRule="auto"/>
              <w:rPr>
                <w:rFonts w:ascii="Times New Roman" w:eastAsia="Times New Roman" w:hAnsi="Times New Roman" w:cs="Times New Roman"/>
                <w:bCs/>
                <w:sz w:val="28"/>
                <w:szCs w:val="28"/>
                <w:lang w:eastAsia="ru-RU" w:bidi="ru-RU"/>
              </w:rPr>
            </w:pPr>
          </w:p>
        </w:tc>
        <w:tc>
          <w:tcPr>
            <w:tcW w:w="3828" w:type="dxa"/>
            <w:tcBorders>
              <w:top w:val="single" w:sz="4" w:space="0" w:color="auto"/>
              <w:left w:val="single" w:sz="4" w:space="0" w:color="auto"/>
              <w:right w:val="single" w:sz="4" w:space="0" w:color="auto"/>
            </w:tcBorders>
            <w:shd w:val="clear" w:color="auto" w:fill="FFFFFF"/>
            <w:vAlign w:val="bottom"/>
          </w:tcPr>
          <w:p w:rsidR="002B025E" w:rsidRPr="002B025E" w:rsidRDefault="002B025E" w:rsidP="002B025E">
            <w:pPr>
              <w:spacing w:after="0" w:line="240" w:lineRule="auto"/>
              <w:rPr>
                <w:rFonts w:ascii="Times New Roman" w:eastAsia="Times New Roman" w:hAnsi="Times New Roman" w:cs="Times New Roman"/>
                <w:bCs/>
                <w:sz w:val="28"/>
                <w:szCs w:val="28"/>
                <w:lang w:eastAsia="ru-RU" w:bidi="ru-RU"/>
              </w:rPr>
            </w:pPr>
            <w:r w:rsidRPr="002B025E">
              <w:rPr>
                <w:rFonts w:ascii="Times New Roman" w:eastAsia="Times New Roman" w:hAnsi="Times New Roman" w:cs="Times New Roman"/>
                <w:bCs/>
                <w:sz w:val="28"/>
                <w:szCs w:val="28"/>
                <w:lang w:eastAsia="ru-RU" w:bidi="ru-RU"/>
              </w:rPr>
              <w:t>Называние всех зву</w:t>
            </w:r>
            <w:r w:rsidRPr="002B025E">
              <w:rPr>
                <w:rFonts w:ascii="Times New Roman" w:eastAsia="Times New Roman" w:hAnsi="Times New Roman" w:cs="Times New Roman"/>
                <w:bCs/>
                <w:sz w:val="28"/>
                <w:szCs w:val="28"/>
                <w:lang w:eastAsia="ru-RU" w:bidi="ru-RU"/>
              </w:rPr>
              <w:softHyphen/>
              <w:t>ков в слове. Р</w:t>
            </w:r>
            <w:r>
              <w:rPr>
                <w:rFonts w:ascii="Times New Roman" w:eastAsia="Times New Roman" w:hAnsi="Times New Roman" w:cs="Times New Roman"/>
                <w:bCs/>
                <w:sz w:val="28"/>
                <w:szCs w:val="28"/>
                <w:lang w:eastAsia="ru-RU" w:bidi="ru-RU"/>
              </w:rPr>
              <w:t xml:space="preserve">азбор слов по звукам </w:t>
            </w:r>
          </w:p>
          <w:p w:rsidR="002B025E" w:rsidRPr="002B025E" w:rsidRDefault="002B025E" w:rsidP="002B025E">
            <w:pPr>
              <w:spacing w:after="0" w:line="240" w:lineRule="auto"/>
              <w:rPr>
                <w:rFonts w:ascii="Times New Roman" w:eastAsia="Times New Roman" w:hAnsi="Times New Roman" w:cs="Times New Roman"/>
                <w:bCs/>
                <w:sz w:val="28"/>
                <w:szCs w:val="28"/>
                <w:lang w:eastAsia="ru-RU" w:bidi="ru-RU"/>
              </w:rPr>
            </w:pPr>
            <w:r w:rsidRPr="002B025E">
              <w:rPr>
                <w:rFonts w:ascii="Times New Roman" w:eastAsia="Times New Roman" w:hAnsi="Times New Roman" w:cs="Times New Roman"/>
                <w:bCs/>
                <w:i/>
                <w:iCs/>
                <w:sz w:val="28"/>
                <w:szCs w:val="28"/>
                <w:lang w:eastAsia="ru-RU" w:bidi="ru-RU"/>
              </w:rPr>
              <w:t>Цель:</w:t>
            </w:r>
            <w:r w:rsidRPr="002B025E">
              <w:rPr>
                <w:rFonts w:ascii="Times New Roman" w:eastAsia="Times New Roman" w:hAnsi="Times New Roman" w:cs="Times New Roman"/>
                <w:bCs/>
                <w:sz w:val="28"/>
                <w:szCs w:val="28"/>
                <w:lang w:eastAsia="ru-RU" w:bidi="ru-RU"/>
              </w:rPr>
              <w:t xml:space="preserve"> закрепить умение проводить полный звуковой анализ слов</w:t>
            </w:r>
          </w:p>
          <w:p w:rsidR="002B025E" w:rsidRDefault="002B025E" w:rsidP="002B025E">
            <w:pPr>
              <w:spacing w:after="0" w:line="240" w:lineRule="auto"/>
              <w:rPr>
                <w:rFonts w:ascii="Times New Roman" w:eastAsia="Times New Roman" w:hAnsi="Times New Roman" w:cs="Times New Roman"/>
                <w:bCs/>
                <w:sz w:val="28"/>
                <w:szCs w:val="28"/>
                <w:lang w:eastAsia="ru-RU" w:bidi="ru-RU"/>
              </w:rPr>
            </w:pPr>
          </w:p>
          <w:p w:rsidR="00226885" w:rsidRDefault="00226885" w:rsidP="002B025E">
            <w:pPr>
              <w:spacing w:after="0" w:line="240" w:lineRule="auto"/>
              <w:rPr>
                <w:rFonts w:ascii="Times New Roman" w:eastAsia="Times New Roman" w:hAnsi="Times New Roman" w:cs="Times New Roman"/>
                <w:bCs/>
                <w:sz w:val="28"/>
                <w:szCs w:val="28"/>
                <w:lang w:eastAsia="ru-RU" w:bidi="ru-RU"/>
              </w:rPr>
            </w:pPr>
          </w:p>
          <w:p w:rsidR="00226885" w:rsidRDefault="00226885" w:rsidP="002B025E">
            <w:pPr>
              <w:spacing w:after="0" w:line="240" w:lineRule="auto"/>
              <w:rPr>
                <w:rFonts w:ascii="Times New Roman" w:eastAsia="Times New Roman" w:hAnsi="Times New Roman" w:cs="Times New Roman"/>
                <w:bCs/>
                <w:sz w:val="28"/>
                <w:szCs w:val="28"/>
                <w:lang w:eastAsia="ru-RU" w:bidi="ru-RU"/>
              </w:rPr>
            </w:pPr>
          </w:p>
          <w:p w:rsidR="00226885" w:rsidRPr="002B025E" w:rsidRDefault="00226885" w:rsidP="002B025E">
            <w:pPr>
              <w:spacing w:after="0" w:line="240" w:lineRule="auto"/>
              <w:rPr>
                <w:rFonts w:ascii="Times New Roman" w:eastAsia="Times New Roman" w:hAnsi="Times New Roman" w:cs="Times New Roman"/>
                <w:bCs/>
                <w:sz w:val="28"/>
                <w:szCs w:val="28"/>
                <w:lang w:eastAsia="ru-RU" w:bidi="ru-RU"/>
              </w:rPr>
            </w:pPr>
          </w:p>
        </w:tc>
      </w:tr>
      <w:tr w:rsidR="002B025E" w:rsidRPr="002B025E" w:rsidTr="0050472D">
        <w:trPr>
          <w:trHeight w:hRule="exact" w:val="2831"/>
        </w:trPr>
        <w:tc>
          <w:tcPr>
            <w:tcW w:w="2552" w:type="dxa"/>
            <w:tcBorders>
              <w:top w:val="single" w:sz="4" w:space="0" w:color="auto"/>
              <w:left w:val="single" w:sz="4" w:space="0" w:color="auto"/>
              <w:bottom w:val="single" w:sz="4" w:space="0" w:color="auto"/>
            </w:tcBorders>
            <w:shd w:val="clear" w:color="auto" w:fill="FFFFFF"/>
          </w:tcPr>
          <w:p w:rsidR="002B025E" w:rsidRPr="002B025E" w:rsidRDefault="002B025E" w:rsidP="002B025E">
            <w:pPr>
              <w:spacing w:after="0" w:line="240" w:lineRule="auto"/>
              <w:rPr>
                <w:rFonts w:ascii="Times New Roman" w:eastAsia="Times New Roman" w:hAnsi="Times New Roman" w:cs="Times New Roman"/>
                <w:b/>
                <w:bCs/>
                <w:sz w:val="28"/>
                <w:szCs w:val="28"/>
                <w:lang w:eastAsia="ru-RU" w:bidi="ru-RU"/>
              </w:rPr>
            </w:pPr>
            <w:r w:rsidRPr="002B025E">
              <w:rPr>
                <w:rFonts w:ascii="Times New Roman" w:eastAsia="Times New Roman" w:hAnsi="Times New Roman" w:cs="Times New Roman"/>
                <w:b/>
                <w:bCs/>
                <w:sz w:val="28"/>
                <w:szCs w:val="28"/>
                <w:lang w:eastAsia="ru-RU" w:bidi="ru-RU"/>
              </w:rPr>
              <w:t>Развитие</w:t>
            </w:r>
          </w:p>
          <w:p w:rsidR="002B025E" w:rsidRPr="002B025E" w:rsidRDefault="002B025E" w:rsidP="002B025E">
            <w:pPr>
              <w:spacing w:after="0" w:line="240" w:lineRule="auto"/>
              <w:rPr>
                <w:rFonts w:ascii="Times New Roman" w:eastAsia="Times New Roman" w:hAnsi="Times New Roman" w:cs="Times New Roman"/>
                <w:b/>
                <w:bCs/>
                <w:sz w:val="28"/>
                <w:szCs w:val="28"/>
                <w:lang w:eastAsia="ru-RU" w:bidi="ru-RU"/>
              </w:rPr>
            </w:pPr>
            <w:r w:rsidRPr="002B025E">
              <w:rPr>
                <w:rFonts w:ascii="Times New Roman" w:eastAsia="Times New Roman" w:hAnsi="Times New Roman" w:cs="Times New Roman"/>
                <w:b/>
                <w:bCs/>
                <w:sz w:val="28"/>
                <w:szCs w:val="28"/>
                <w:lang w:eastAsia="ru-RU" w:bidi="ru-RU"/>
              </w:rPr>
              <w:t>психических</w:t>
            </w:r>
          </w:p>
          <w:p w:rsidR="002B025E" w:rsidRPr="002B025E" w:rsidRDefault="002B025E" w:rsidP="002B025E">
            <w:pPr>
              <w:spacing w:after="0" w:line="240" w:lineRule="auto"/>
              <w:rPr>
                <w:rFonts w:ascii="Times New Roman" w:eastAsia="Times New Roman" w:hAnsi="Times New Roman" w:cs="Times New Roman"/>
                <w:b/>
                <w:bCs/>
                <w:sz w:val="28"/>
                <w:szCs w:val="28"/>
                <w:lang w:eastAsia="ru-RU" w:bidi="ru-RU"/>
              </w:rPr>
            </w:pPr>
            <w:r w:rsidRPr="002B025E">
              <w:rPr>
                <w:rFonts w:ascii="Times New Roman" w:eastAsia="Times New Roman" w:hAnsi="Times New Roman" w:cs="Times New Roman"/>
                <w:b/>
                <w:bCs/>
                <w:sz w:val="28"/>
                <w:szCs w:val="28"/>
                <w:lang w:eastAsia="ru-RU" w:bidi="ru-RU"/>
              </w:rPr>
              <w:t>процессов</w:t>
            </w:r>
          </w:p>
        </w:tc>
        <w:tc>
          <w:tcPr>
            <w:tcW w:w="3260" w:type="dxa"/>
            <w:tcBorders>
              <w:top w:val="single" w:sz="4" w:space="0" w:color="auto"/>
              <w:left w:val="single" w:sz="4" w:space="0" w:color="auto"/>
              <w:bottom w:val="single" w:sz="4" w:space="0" w:color="auto"/>
            </w:tcBorders>
            <w:shd w:val="clear" w:color="auto" w:fill="FFFFFF"/>
          </w:tcPr>
          <w:p w:rsidR="00EF120E" w:rsidRPr="002B025E" w:rsidRDefault="002B025E" w:rsidP="002B025E">
            <w:pPr>
              <w:spacing w:after="0" w:line="240" w:lineRule="auto"/>
              <w:rPr>
                <w:rFonts w:ascii="Times New Roman" w:eastAsia="Times New Roman" w:hAnsi="Times New Roman" w:cs="Times New Roman"/>
                <w:bCs/>
                <w:sz w:val="28"/>
                <w:szCs w:val="28"/>
                <w:lang w:eastAsia="ru-RU" w:bidi="ru-RU"/>
              </w:rPr>
            </w:pPr>
            <w:r w:rsidRPr="002B025E">
              <w:rPr>
                <w:rFonts w:ascii="Times New Roman" w:eastAsia="Times New Roman" w:hAnsi="Times New Roman" w:cs="Times New Roman"/>
                <w:bCs/>
                <w:sz w:val="28"/>
                <w:szCs w:val="28"/>
                <w:lang w:eastAsia="ru-RU" w:bidi="ru-RU"/>
              </w:rPr>
              <w:t>Д. и. «Найди отли</w:t>
            </w:r>
            <w:r w:rsidRPr="002B025E">
              <w:rPr>
                <w:rFonts w:ascii="Times New Roman" w:eastAsia="Times New Roman" w:hAnsi="Times New Roman" w:cs="Times New Roman"/>
                <w:bCs/>
                <w:sz w:val="28"/>
                <w:szCs w:val="28"/>
                <w:lang w:eastAsia="ru-RU" w:bidi="ru-RU"/>
              </w:rPr>
              <w:softHyphen/>
              <w:t>чия» (по картинке «8 Марта»)</w:t>
            </w:r>
          </w:p>
          <w:p w:rsidR="002B025E" w:rsidRPr="002B025E" w:rsidRDefault="002B025E" w:rsidP="002B025E">
            <w:pPr>
              <w:spacing w:after="0" w:line="240" w:lineRule="auto"/>
              <w:rPr>
                <w:rFonts w:ascii="Times New Roman" w:eastAsia="Times New Roman" w:hAnsi="Times New Roman" w:cs="Times New Roman"/>
                <w:bCs/>
                <w:sz w:val="28"/>
                <w:szCs w:val="28"/>
                <w:lang w:eastAsia="ru-RU" w:bidi="ru-RU"/>
              </w:rPr>
            </w:pPr>
            <w:r w:rsidRPr="002B025E">
              <w:rPr>
                <w:rFonts w:ascii="Times New Roman" w:eastAsia="Times New Roman" w:hAnsi="Times New Roman" w:cs="Times New Roman"/>
                <w:bCs/>
                <w:i/>
                <w:iCs/>
                <w:sz w:val="28"/>
                <w:szCs w:val="28"/>
                <w:lang w:eastAsia="ru-RU" w:bidi="ru-RU"/>
              </w:rPr>
              <w:t>Цель:</w:t>
            </w:r>
            <w:r w:rsidR="00EF120E">
              <w:rPr>
                <w:rFonts w:ascii="Times New Roman" w:eastAsia="Times New Roman" w:hAnsi="Times New Roman" w:cs="Times New Roman"/>
                <w:bCs/>
                <w:sz w:val="28"/>
                <w:szCs w:val="28"/>
                <w:lang w:eastAsia="ru-RU" w:bidi="ru-RU"/>
              </w:rPr>
              <w:t xml:space="preserve"> развитие зри</w:t>
            </w:r>
            <w:r w:rsidRPr="002B025E">
              <w:rPr>
                <w:rFonts w:ascii="Times New Roman" w:eastAsia="Times New Roman" w:hAnsi="Times New Roman" w:cs="Times New Roman"/>
                <w:bCs/>
                <w:sz w:val="28"/>
                <w:szCs w:val="28"/>
                <w:lang w:eastAsia="ru-RU" w:bidi="ru-RU"/>
              </w:rPr>
              <w:t>тельного внимания</w:t>
            </w:r>
          </w:p>
          <w:p w:rsidR="002B025E" w:rsidRPr="002B025E" w:rsidRDefault="002B025E" w:rsidP="00EF120E">
            <w:pPr>
              <w:spacing w:after="0" w:line="240" w:lineRule="auto"/>
              <w:rPr>
                <w:rFonts w:ascii="Times New Roman" w:eastAsia="Times New Roman" w:hAnsi="Times New Roman" w:cs="Times New Roman"/>
                <w:bCs/>
                <w:sz w:val="28"/>
                <w:szCs w:val="28"/>
                <w:lang w:eastAsia="ru-RU" w:bidi="ru-RU"/>
              </w:rPr>
            </w:pPr>
            <w:r w:rsidRPr="002B025E">
              <w:rPr>
                <w:rFonts w:ascii="Times New Roman" w:eastAsia="Times New Roman" w:hAnsi="Times New Roman" w:cs="Times New Roman"/>
                <w:bCs/>
                <w:sz w:val="28"/>
                <w:szCs w:val="28"/>
                <w:lang w:eastAsia="ru-RU" w:bidi="ru-RU"/>
              </w:rPr>
              <w:t>Д. и. «Какое</w:t>
            </w:r>
            <w:r w:rsidR="00EF120E">
              <w:rPr>
                <w:rFonts w:ascii="Times New Roman" w:eastAsia="Times New Roman" w:hAnsi="Times New Roman" w:cs="Times New Roman"/>
                <w:bCs/>
                <w:sz w:val="28"/>
                <w:szCs w:val="28"/>
                <w:lang w:eastAsia="ru-RU" w:bidi="ru-RU"/>
              </w:rPr>
              <w:t xml:space="preserve"> слово отличается от дру</w:t>
            </w:r>
            <w:r w:rsidR="00EF120E">
              <w:rPr>
                <w:rFonts w:ascii="Times New Roman" w:eastAsia="Times New Roman" w:hAnsi="Times New Roman" w:cs="Times New Roman"/>
                <w:bCs/>
                <w:sz w:val="28"/>
                <w:szCs w:val="28"/>
                <w:lang w:eastAsia="ru-RU" w:bidi="ru-RU"/>
              </w:rPr>
              <w:softHyphen/>
              <w:t xml:space="preserve">гих?» </w:t>
            </w:r>
            <w:r w:rsidRPr="002B025E">
              <w:rPr>
                <w:rFonts w:ascii="Times New Roman" w:eastAsia="Times New Roman" w:hAnsi="Times New Roman" w:cs="Times New Roman"/>
                <w:bCs/>
                <w:i/>
                <w:iCs/>
                <w:sz w:val="28"/>
                <w:szCs w:val="28"/>
                <w:lang w:eastAsia="ru-RU" w:bidi="ru-RU"/>
              </w:rPr>
              <w:t>Цель:</w:t>
            </w:r>
            <w:r w:rsidRPr="002B025E">
              <w:rPr>
                <w:rFonts w:ascii="Times New Roman" w:eastAsia="Times New Roman" w:hAnsi="Times New Roman" w:cs="Times New Roman"/>
                <w:bCs/>
                <w:sz w:val="28"/>
                <w:szCs w:val="28"/>
                <w:lang w:eastAsia="ru-RU" w:bidi="ru-RU"/>
              </w:rPr>
              <w:t xml:space="preserve"> развитие слу</w:t>
            </w:r>
            <w:r w:rsidRPr="002B025E">
              <w:rPr>
                <w:rFonts w:ascii="Times New Roman" w:eastAsia="Times New Roman" w:hAnsi="Times New Roman" w:cs="Times New Roman"/>
                <w:bCs/>
                <w:sz w:val="28"/>
                <w:szCs w:val="28"/>
                <w:lang w:eastAsia="ru-RU" w:bidi="ru-RU"/>
              </w:rPr>
              <w:softHyphen/>
              <w:t>хового внимания</w:t>
            </w:r>
          </w:p>
        </w:tc>
        <w:tc>
          <w:tcPr>
            <w:tcW w:w="3828" w:type="dxa"/>
            <w:tcBorders>
              <w:top w:val="single" w:sz="4" w:space="0" w:color="auto"/>
              <w:left w:val="single" w:sz="4" w:space="0" w:color="auto"/>
              <w:bottom w:val="single" w:sz="4" w:space="0" w:color="auto"/>
              <w:right w:val="single" w:sz="4" w:space="0" w:color="auto"/>
            </w:tcBorders>
            <w:shd w:val="clear" w:color="auto" w:fill="FFFFFF"/>
          </w:tcPr>
          <w:p w:rsidR="002B025E" w:rsidRPr="002B025E" w:rsidRDefault="002B025E" w:rsidP="002B025E">
            <w:pPr>
              <w:spacing w:after="0" w:line="240" w:lineRule="auto"/>
              <w:rPr>
                <w:rFonts w:ascii="Times New Roman" w:eastAsia="Times New Roman" w:hAnsi="Times New Roman" w:cs="Times New Roman"/>
                <w:bCs/>
                <w:sz w:val="28"/>
                <w:szCs w:val="28"/>
                <w:lang w:eastAsia="ru-RU" w:bidi="ru-RU"/>
              </w:rPr>
            </w:pPr>
            <w:r w:rsidRPr="002B025E">
              <w:rPr>
                <w:rFonts w:ascii="Times New Roman" w:eastAsia="Times New Roman" w:hAnsi="Times New Roman" w:cs="Times New Roman"/>
                <w:bCs/>
                <w:sz w:val="28"/>
                <w:szCs w:val="28"/>
                <w:lang w:eastAsia="ru-RU" w:bidi="ru-RU"/>
              </w:rPr>
              <w:t>Д. и. «У кого какой шарик?» (прослежи</w:t>
            </w:r>
            <w:r w:rsidRPr="002B025E">
              <w:rPr>
                <w:rFonts w:ascii="Times New Roman" w:eastAsia="Times New Roman" w:hAnsi="Times New Roman" w:cs="Times New Roman"/>
                <w:bCs/>
                <w:sz w:val="28"/>
                <w:szCs w:val="28"/>
                <w:lang w:eastAsia="ru-RU" w:bidi="ru-RU"/>
              </w:rPr>
              <w:softHyphen/>
              <w:t>вание линий)</w:t>
            </w:r>
          </w:p>
          <w:p w:rsidR="002B025E" w:rsidRPr="002B025E" w:rsidRDefault="002B025E" w:rsidP="002B025E">
            <w:pPr>
              <w:spacing w:after="0" w:line="240" w:lineRule="auto"/>
              <w:rPr>
                <w:rFonts w:ascii="Times New Roman" w:eastAsia="Times New Roman" w:hAnsi="Times New Roman" w:cs="Times New Roman"/>
                <w:bCs/>
                <w:sz w:val="28"/>
                <w:szCs w:val="28"/>
                <w:lang w:eastAsia="ru-RU" w:bidi="ru-RU"/>
              </w:rPr>
            </w:pPr>
            <w:r w:rsidRPr="002B025E">
              <w:rPr>
                <w:rFonts w:ascii="Times New Roman" w:eastAsia="Times New Roman" w:hAnsi="Times New Roman" w:cs="Times New Roman"/>
                <w:bCs/>
                <w:i/>
                <w:iCs/>
                <w:sz w:val="28"/>
                <w:szCs w:val="28"/>
                <w:lang w:eastAsia="ru-RU" w:bidi="ru-RU"/>
              </w:rPr>
              <w:t>Цель:</w:t>
            </w:r>
            <w:r w:rsidRPr="002B025E">
              <w:rPr>
                <w:rFonts w:ascii="Times New Roman" w:eastAsia="Times New Roman" w:hAnsi="Times New Roman" w:cs="Times New Roman"/>
                <w:bCs/>
                <w:sz w:val="28"/>
                <w:szCs w:val="28"/>
                <w:lang w:eastAsia="ru-RU" w:bidi="ru-RU"/>
              </w:rPr>
              <w:t xml:space="preserve"> развитие зри</w:t>
            </w:r>
            <w:r w:rsidRPr="002B025E">
              <w:rPr>
                <w:rFonts w:ascii="Times New Roman" w:eastAsia="Times New Roman" w:hAnsi="Times New Roman" w:cs="Times New Roman"/>
                <w:bCs/>
                <w:sz w:val="28"/>
                <w:szCs w:val="28"/>
                <w:lang w:eastAsia="ru-RU" w:bidi="ru-RU"/>
              </w:rPr>
              <w:softHyphen/>
              <w:t>тельного внимания</w:t>
            </w:r>
          </w:p>
          <w:p w:rsidR="00EF120E" w:rsidRDefault="002B025E" w:rsidP="002B025E">
            <w:pPr>
              <w:spacing w:after="0" w:line="240" w:lineRule="auto"/>
              <w:rPr>
                <w:rFonts w:ascii="Times New Roman" w:eastAsia="Times New Roman" w:hAnsi="Times New Roman" w:cs="Times New Roman"/>
                <w:bCs/>
                <w:sz w:val="28"/>
                <w:szCs w:val="28"/>
                <w:lang w:eastAsia="ru-RU" w:bidi="ru-RU"/>
              </w:rPr>
            </w:pPr>
            <w:r w:rsidRPr="002B025E">
              <w:rPr>
                <w:rFonts w:ascii="Times New Roman" w:eastAsia="Times New Roman" w:hAnsi="Times New Roman" w:cs="Times New Roman"/>
                <w:bCs/>
                <w:sz w:val="28"/>
                <w:szCs w:val="28"/>
                <w:lang w:eastAsia="ru-RU" w:bidi="ru-RU"/>
              </w:rPr>
              <w:t>Д. и. «Определи на слух са</w:t>
            </w:r>
            <w:r w:rsidR="00EF120E">
              <w:rPr>
                <w:rFonts w:ascii="Times New Roman" w:eastAsia="Times New Roman" w:hAnsi="Times New Roman" w:cs="Times New Roman"/>
                <w:bCs/>
                <w:sz w:val="28"/>
                <w:szCs w:val="28"/>
                <w:lang w:eastAsia="ru-RU" w:bidi="ru-RU"/>
              </w:rPr>
              <w:t xml:space="preserve">мое короткое слово» </w:t>
            </w:r>
          </w:p>
          <w:p w:rsidR="002B025E" w:rsidRPr="002B025E" w:rsidRDefault="002B025E" w:rsidP="002B025E">
            <w:pPr>
              <w:spacing w:after="0" w:line="240" w:lineRule="auto"/>
              <w:rPr>
                <w:rFonts w:ascii="Times New Roman" w:eastAsia="Times New Roman" w:hAnsi="Times New Roman" w:cs="Times New Roman"/>
                <w:bCs/>
                <w:sz w:val="28"/>
                <w:szCs w:val="28"/>
                <w:lang w:eastAsia="ru-RU" w:bidi="ru-RU"/>
              </w:rPr>
            </w:pPr>
            <w:r w:rsidRPr="002B025E">
              <w:rPr>
                <w:rFonts w:ascii="Times New Roman" w:eastAsia="Times New Roman" w:hAnsi="Times New Roman" w:cs="Times New Roman"/>
                <w:bCs/>
                <w:i/>
                <w:iCs/>
                <w:sz w:val="28"/>
                <w:szCs w:val="28"/>
                <w:lang w:eastAsia="ru-RU" w:bidi="ru-RU"/>
              </w:rPr>
              <w:t>Цель:</w:t>
            </w:r>
            <w:r w:rsidRPr="002B025E">
              <w:rPr>
                <w:rFonts w:ascii="Times New Roman" w:eastAsia="Times New Roman" w:hAnsi="Times New Roman" w:cs="Times New Roman"/>
                <w:bCs/>
                <w:sz w:val="28"/>
                <w:szCs w:val="28"/>
                <w:lang w:eastAsia="ru-RU" w:bidi="ru-RU"/>
              </w:rPr>
              <w:t xml:space="preserve"> развитие слу</w:t>
            </w:r>
            <w:r w:rsidRPr="002B025E">
              <w:rPr>
                <w:rFonts w:ascii="Times New Roman" w:eastAsia="Times New Roman" w:hAnsi="Times New Roman" w:cs="Times New Roman"/>
                <w:bCs/>
                <w:sz w:val="28"/>
                <w:szCs w:val="28"/>
                <w:lang w:eastAsia="ru-RU" w:bidi="ru-RU"/>
              </w:rPr>
              <w:softHyphen/>
              <w:t>хового внимания</w:t>
            </w:r>
          </w:p>
        </w:tc>
      </w:tr>
      <w:tr w:rsidR="002B025E" w:rsidRPr="002B025E" w:rsidTr="0050472D">
        <w:tblPrEx>
          <w:tblBorders>
            <w:top w:val="single" w:sz="4" w:space="0" w:color="auto"/>
          </w:tblBorders>
          <w:tblCellMar>
            <w:left w:w="108" w:type="dxa"/>
            <w:right w:w="108" w:type="dxa"/>
          </w:tblCellMar>
        </w:tblPrEx>
        <w:trPr>
          <w:gridAfter w:val="2"/>
          <w:wAfter w:w="7088" w:type="dxa"/>
          <w:trHeight w:val="73"/>
        </w:trPr>
        <w:tc>
          <w:tcPr>
            <w:tcW w:w="2552" w:type="dxa"/>
            <w:tcBorders>
              <w:top w:val="single" w:sz="4" w:space="0" w:color="auto"/>
            </w:tcBorders>
          </w:tcPr>
          <w:p w:rsidR="002B025E" w:rsidRPr="002B025E" w:rsidRDefault="002B025E" w:rsidP="0050472D">
            <w:pPr>
              <w:rPr>
                <w:rFonts w:ascii="Times New Roman" w:eastAsia="Times New Roman" w:hAnsi="Times New Roman" w:cs="Times New Roman"/>
                <w:b/>
                <w:bCs/>
                <w:sz w:val="28"/>
                <w:szCs w:val="28"/>
                <w:lang w:eastAsia="ru-RU" w:bidi="ru-RU"/>
              </w:rPr>
            </w:pPr>
          </w:p>
        </w:tc>
      </w:tr>
      <w:tr w:rsidR="0050472D" w:rsidTr="006D7F48">
        <w:trPr>
          <w:trHeight w:hRule="exact" w:val="5254"/>
        </w:trPr>
        <w:tc>
          <w:tcPr>
            <w:tcW w:w="2552" w:type="dxa"/>
            <w:tcBorders>
              <w:top w:val="single" w:sz="4" w:space="0" w:color="auto"/>
              <w:left w:val="single" w:sz="4" w:space="0" w:color="auto"/>
            </w:tcBorders>
            <w:shd w:val="clear" w:color="auto" w:fill="FFFFFF"/>
          </w:tcPr>
          <w:p w:rsidR="0050472D" w:rsidRPr="0050472D" w:rsidRDefault="0050472D" w:rsidP="0050472D">
            <w:pPr>
              <w:pStyle w:val="22"/>
              <w:shd w:val="clear" w:color="auto" w:fill="auto"/>
              <w:spacing w:before="0" w:line="240" w:lineRule="auto"/>
              <w:jc w:val="left"/>
              <w:rPr>
                <w:rFonts w:ascii="Times New Roman" w:hAnsi="Times New Roman" w:cs="Times New Roman"/>
                <w:b/>
                <w:sz w:val="28"/>
                <w:szCs w:val="28"/>
              </w:rPr>
            </w:pPr>
            <w:r w:rsidRPr="0050472D">
              <w:rPr>
                <w:rFonts w:ascii="Times New Roman" w:hAnsi="Times New Roman" w:cs="Times New Roman"/>
                <w:b/>
                <w:sz w:val="28"/>
                <w:szCs w:val="28"/>
              </w:rPr>
              <w:lastRenderedPageBreak/>
              <w:t>Развитие лексики и граммати</w:t>
            </w:r>
            <w:r w:rsidRPr="0050472D">
              <w:rPr>
                <w:rFonts w:ascii="Times New Roman" w:hAnsi="Times New Roman" w:cs="Times New Roman"/>
                <w:b/>
                <w:sz w:val="28"/>
                <w:szCs w:val="28"/>
              </w:rPr>
              <w:softHyphen/>
              <w:t>ческого строя</w:t>
            </w:r>
          </w:p>
        </w:tc>
        <w:tc>
          <w:tcPr>
            <w:tcW w:w="3260" w:type="dxa"/>
            <w:tcBorders>
              <w:top w:val="single" w:sz="4" w:space="0" w:color="auto"/>
              <w:left w:val="single" w:sz="4" w:space="0" w:color="auto"/>
            </w:tcBorders>
            <w:shd w:val="clear" w:color="auto" w:fill="FFFFFF"/>
          </w:tcPr>
          <w:p w:rsidR="0050472D" w:rsidRPr="0050472D" w:rsidRDefault="0050472D" w:rsidP="0050472D">
            <w:pPr>
              <w:pStyle w:val="22"/>
              <w:shd w:val="clear" w:color="auto" w:fill="auto"/>
              <w:spacing w:before="0" w:line="240" w:lineRule="auto"/>
              <w:jc w:val="left"/>
              <w:rPr>
                <w:rFonts w:ascii="Times New Roman" w:hAnsi="Times New Roman" w:cs="Times New Roman"/>
                <w:sz w:val="28"/>
                <w:szCs w:val="28"/>
              </w:rPr>
            </w:pPr>
            <w:r w:rsidRPr="0050472D">
              <w:rPr>
                <w:rFonts w:ascii="Times New Roman" w:hAnsi="Times New Roman" w:cs="Times New Roman"/>
                <w:sz w:val="28"/>
                <w:szCs w:val="28"/>
              </w:rPr>
              <w:t>Словарь по теме «Ма</w:t>
            </w:r>
            <w:r w:rsidRPr="0050472D">
              <w:rPr>
                <w:rFonts w:ascii="Times New Roman" w:hAnsi="Times New Roman" w:cs="Times New Roman"/>
                <w:sz w:val="28"/>
                <w:szCs w:val="28"/>
              </w:rPr>
              <w:softHyphen/>
              <w:t>мин день. Семья»</w:t>
            </w:r>
          </w:p>
          <w:p w:rsidR="0050472D" w:rsidRPr="0050472D" w:rsidRDefault="0050472D" w:rsidP="0050472D">
            <w:pPr>
              <w:pStyle w:val="22"/>
              <w:shd w:val="clear" w:color="auto" w:fill="auto"/>
              <w:spacing w:before="0" w:line="240" w:lineRule="auto"/>
              <w:jc w:val="left"/>
              <w:rPr>
                <w:rFonts w:ascii="Times New Roman" w:hAnsi="Times New Roman" w:cs="Times New Roman"/>
                <w:sz w:val="28"/>
                <w:szCs w:val="28"/>
              </w:rPr>
            </w:pPr>
            <w:r w:rsidRPr="0050472D">
              <w:rPr>
                <w:rStyle w:val="2115pt"/>
                <w:rFonts w:ascii="Times New Roman" w:hAnsi="Times New Roman" w:cs="Times New Roman"/>
                <w:sz w:val="28"/>
                <w:szCs w:val="28"/>
              </w:rPr>
              <w:t>Цель:</w:t>
            </w:r>
            <w:r w:rsidRPr="0050472D">
              <w:rPr>
                <w:rFonts w:ascii="Times New Roman" w:hAnsi="Times New Roman" w:cs="Times New Roman"/>
                <w:sz w:val="28"/>
                <w:szCs w:val="28"/>
              </w:rPr>
              <w:t xml:space="preserve"> актуализация, расширение, систе</w:t>
            </w:r>
            <w:r w:rsidRPr="0050472D">
              <w:rPr>
                <w:rFonts w:ascii="Times New Roman" w:hAnsi="Times New Roman" w:cs="Times New Roman"/>
                <w:sz w:val="28"/>
                <w:szCs w:val="28"/>
              </w:rPr>
              <w:softHyphen/>
              <w:t>матизация и уточне</w:t>
            </w:r>
            <w:r w:rsidRPr="0050472D">
              <w:rPr>
                <w:rFonts w:ascii="Times New Roman" w:hAnsi="Times New Roman" w:cs="Times New Roman"/>
                <w:sz w:val="28"/>
                <w:szCs w:val="28"/>
              </w:rPr>
              <w:softHyphen/>
              <w:t>ние словаря по теме</w:t>
            </w:r>
          </w:p>
          <w:p w:rsidR="0050472D" w:rsidRPr="0050472D" w:rsidRDefault="0050472D" w:rsidP="0050472D">
            <w:pPr>
              <w:pStyle w:val="22"/>
              <w:shd w:val="clear" w:color="auto" w:fill="auto"/>
              <w:spacing w:before="0" w:line="240" w:lineRule="auto"/>
              <w:jc w:val="left"/>
              <w:rPr>
                <w:rFonts w:ascii="Times New Roman" w:hAnsi="Times New Roman" w:cs="Times New Roman"/>
                <w:sz w:val="28"/>
                <w:szCs w:val="28"/>
              </w:rPr>
            </w:pPr>
            <w:r w:rsidRPr="0050472D">
              <w:rPr>
                <w:rFonts w:ascii="Times New Roman" w:hAnsi="Times New Roman" w:cs="Times New Roman"/>
                <w:sz w:val="28"/>
                <w:szCs w:val="28"/>
              </w:rPr>
              <w:t>Д</w:t>
            </w:r>
            <w:r>
              <w:rPr>
                <w:rFonts w:ascii="Times New Roman" w:hAnsi="Times New Roman" w:cs="Times New Roman"/>
                <w:sz w:val="28"/>
                <w:szCs w:val="28"/>
              </w:rPr>
              <w:t>. и. «Сосчитай до пяти: родные»</w:t>
            </w:r>
          </w:p>
          <w:p w:rsidR="0050472D" w:rsidRPr="0050472D" w:rsidRDefault="0050472D" w:rsidP="0050472D">
            <w:pPr>
              <w:pStyle w:val="22"/>
              <w:shd w:val="clear" w:color="auto" w:fill="auto"/>
              <w:spacing w:before="0" w:line="240" w:lineRule="auto"/>
              <w:jc w:val="left"/>
              <w:rPr>
                <w:rFonts w:ascii="Times New Roman" w:hAnsi="Times New Roman" w:cs="Times New Roman"/>
                <w:sz w:val="28"/>
                <w:szCs w:val="28"/>
              </w:rPr>
            </w:pPr>
            <w:r w:rsidRPr="0050472D">
              <w:rPr>
                <w:rStyle w:val="2115pt"/>
                <w:rFonts w:ascii="Times New Roman" w:hAnsi="Times New Roman" w:cs="Times New Roman"/>
                <w:sz w:val="28"/>
                <w:szCs w:val="28"/>
              </w:rPr>
              <w:t>Цель:</w:t>
            </w:r>
            <w:r>
              <w:rPr>
                <w:rFonts w:ascii="Times New Roman" w:hAnsi="Times New Roman" w:cs="Times New Roman"/>
                <w:sz w:val="28"/>
                <w:szCs w:val="28"/>
              </w:rPr>
              <w:t xml:space="preserve"> учить согласо</w:t>
            </w:r>
            <w:r w:rsidRPr="0050472D">
              <w:rPr>
                <w:rFonts w:ascii="Times New Roman" w:hAnsi="Times New Roman" w:cs="Times New Roman"/>
                <w:sz w:val="28"/>
                <w:szCs w:val="28"/>
              </w:rPr>
              <w:t>ванию существи</w:t>
            </w:r>
            <w:r w:rsidRPr="0050472D">
              <w:rPr>
                <w:rFonts w:ascii="Times New Roman" w:hAnsi="Times New Roman" w:cs="Times New Roman"/>
                <w:sz w:val="28"/>
                <w:szCs w:val="28"/>
              </w:rPr>
              <w:softHyphen/>
              <w:t>тельных и прилага</w:t>
            </w:r>
            <w:r w:rsidRPr="0050472D">
              <w:rPr>
                <w:rFonts w:ascii="Times New Roman" w:hAnsi="Times New Roman" w:cs="Times New Roman"/>
                <w:sz w:val="28"/>
                <w:szCs w:val="28"/>
              </w:rPr>
              <w:softHyphen/>
              <w:t>тельных с числитель</w:t>
            </w:r>
            <w:r w:rsidRPr="0050472D">
              <w:rPr>
                <w:rFonts w:ascii="Times New Roman" w:hAnsi="Times New Roman" w:cs="Times New Roman"/>
                <w:sz w:val="28"/>
                <w:szCs w:val="28"/>
              </w:rPr>
              <w:softHyphen/>
              <w:t>ным, совершенство</w:t>
            </w:r>
            <w:r w:rsidRPr="0050472D">
              <w:rPr>
                <w:rFonts w:ascii="Times New Roman" w:hAnsi="Times New Roman" w:cs="Times New Roman"/>
                <w:sz w:val="28"/>
                <w:szCs w:val="28"/>
              </w:rPr>
              <w:softHyphen/>
              <w:t>вать навыки с</w:t>
            </w:r>
            <w:r w:rsidR="006D7F48">
              <w:rPr>
                <w:rFonts w:ascii="Times New Roman" w:hAnsi="Times New Roman" w:cs="Times New Roman"/>
                <w:sz w:val="28"/>
                <w:szCs w:val="28"/>
              </w:rPr>
              <w:t>лово</w:t>
            </w:r>
            <w:r w:rsidR="006D7F48">
              <w:rPr>
                <w:rFonts w:ascii="Times New Roman" w:hAnsi="Times New Roman" w:cs="Times New Roman"/>
                <w:sz w:val="28"/>
                <w:szCs w:val="28"/>
              </w:rPr>
              <w:softHyphen/>
              <w:t>образования, обога</w:t>
            </w:r>
            <w:r w:rsidRPr="0050472D">
              <w:rPr>
                <w:rFonts w:ascii="Times New Roman" w:hAnsi="Times New Roman" w:cs="Times New Roman"/>
                <w:sz w:val="28"/>
                <w:szCs w:val="28"/>
              </w:rPr>
              <w:t>щать экспрессивную речь</w:t>
            </w:r>
          </w:p>
        </w:tc>
        <w:tc>
          <w:tcPr>
            <w:tcW w:w="3828" w:type="dxa"/>
            <w:tcBorders>
              <w:top w:val="single" w:sz="4" w:space="0" w:color="auto"/>
              <w:left w:val="single" w:sz="4" w:space="0" w:color="auto"/>
              <w:right w:val="single" w:sz="4" w:space="0" w:color="auto"/>
            </w:tcBorders>
            <w:shd w:val="clear" w:color="auto" w:fill="FFFFFF"/>
          </w:tcPr>
          <w:p w:rsidR="0050472D" w:rsidRDefault="0050472D" w:rsidP="0050472D">
            <w:pPr>
              <w:pStyle w:val="22"/>
              <w:shd w:val="clear" w:color="auto" w:fill="auto"/>
              <w:spacing w:before="0" w:line="240" w:lineRule="auto"/>
              <w:jc w:val="left"/>
              <w:rPr>
                <w:rFonts w:ascii="Times New Roman" w:hAnsi="Times New Roman" w:cs="Times New Roman"/>
                <w:sz w:val="28"/>
                <w:szCs w:val="28"/>
              </w:rPr>
            </w:pPr>
            <w:r w:rsidRPr="0050472D">
              <w:rPr>
                <w:rFonts w:ascii="Times New Roman" w:hAnsi="Times New Roman" w:cs="Times New Roman"/>
                <w:sz w:val="28"/>
                <w:szCs w:val="28"/>
              </w:rPr>
              <w:t>Д. и. «Назови отче</w:t>
            </w:r>
            <w:r w:rsidRPr="0050472D">
              <w:rPr>
                <w:rFonts w:ascii="Times New Roman" w:hAnsi="Times New Roman" w:cs="Times New Roman"/>
                <w:sz w:val="28"/>
                <w:szCs w:val="28"/>
              </w:rPr>
              <w:softHyphen/>
              <w:t>ст</w:t>
            </w:r>
            <w:r>
              <w:rPr>
                <w:rFonts w:ascii="Times New Roman" w:hAnsi="Times New Roman" w:cs="Times New Roman"/>
                <w:sz w:val="28"/>
                <w:szCs w:val="28"/>
              </w:rPr>
              <w:t>ва мужчин и жен</w:t>
            </w:r>
            <w:r>
              <w:rPr>
                <w:rFonts w:ascii="Times New Roman" w:hAnsi="Times New Roman" w:cs="Times New Roman"/>
                <w:sz w:val="28"/>
                <w:szCs w:val="28"/>
              </w:rPr>
              <w:softHyphen/>
              <w:t>щин»</w:t>
            </w:r>
          </w:p>
          <w:p w:rsidR="0050472D" w:rsidRPr="0050472D" w:rsidRDefault="0050472D" w:rsidP="0050472D">
            <w:pPr>
              <w:pStyle w:val="22"/>
              <w:shd w:val="clear" w:color="auto" w:fill="auto"/>
              <w:spacing w:before="0" w:line="240" w:lineRule="auto"/>
              <w:jc w:val="left"/>
              <w:rPr>
                <w:rFonts w:ascii="Times New Roman" w:hAnsi="Times New Roman" w:cs="Times New Roman"/>
                <w:sz w:val="28"/>
                <w:szCs w:val="28"/>
              </w:rPr>
            </w:pPr>
            <w:r w:rsidRPr="0050472D">
              <w:rPr>
                <w:rStyle w:val="2115pt"/>
                <w:rFonts w:ascii="Times New Roman" w:hAnsi="Times New Roman" w:cs="Times New Roman"/>
                <w:sz w:val="28"/>
                <w:szCs w:val="28"/>
              </w:rPr>
              <w:t>Цель:</w:t>
            </w:r>
            <w:r w:rsidRPr="0050472D">
              <w:rPr>
                <w:rFonts w:ascii="Times New Roman" w:hAnsi="Times New Roman" w:cs="Times New Roman"/>
                <w:sz w:val="28"/>
                <w:szCs w:val="28"/>
              </w:rPr>
              <w:t xml:space="preserve"> упражнять в образовании от</w:t>
            </w:r>
            <w:r w:rsidRPr="0050472D">
              <w:rPr>
                <w:rFonts w:ascii="Times New Roman" w:hAnsi="Times New Roman" w:cs="Times New Roman"/>
                <w:sz w:val="28"/>
                <w:szCs w:val="28"/>
              </w:rPr>
              <w:softHyphen/>
              <w:t>честв и включать их в предложения по теме</w:t>
            </w:r>
          </w:p>
          <w:p w:rsidR="0050472D" w:rsidRPr="0050472D" w:rsidRDefault="0050472D" w:rsidP="0050472D">
            <w:pPr>
              <w:pStyle w:val="22"/>
              <w:shd w:val="clear" w:color="auto" w:fill="auto"/>
              <w:spacing w:before="0" w:line="240" w:lineRule="auto"/>
              <w:jc w:val="left"/>
              <w:rPr>
                <w:rFonts w:ascii="Times New Roman" w:hAnsi="Times New Roman" w:cs="Times New Roman"/>
                <w:sz w:val="28"/>
                <w:szCs w:val="28"/>
              </w:rPr>
            </w:pPr>
            <w:r>
              <w:rPr>
                <w:rFonts w:ascii="Times New Roman" w:hAnsi="Times New Roman" w:cs="Times New Roman"/>
                <w:sz w:val="28"/>
                <w:szCs w:val="28"/>
              </w:rPr>
              <w:t>Д. и. «Исправь пред</w:t>
            </w:r>
            <w:r>
              <w:rPr>
                <w:rFonts w:ascii="Times New Roman" w:hAnsi="Times New Roman" w:cs="Times New Roman"/>
                <w:sz w:val="28"/>
                <w:szCs w:val="28"/>
              </w:rPr>
              <w:softHyphen/>
              <w:t>ложения</w:t>
            </w:r>
          </w:p>
          <w:p w:rsidR="0050472D" w:rsidRPr="0050472D" w:rsidRDefault="0050472D" w:rsidP="0050472D">
            <w:pPr>
              <w:pStyle w:val="22"/>
              <w:shd w:val="clear" w:color="auto" w:fill="auto"/>
              <w:spacing w:before="0" w:line="240" w:lineRule="auto"/>
              <w:jc w:val="left"/>
              <w:rPr>
                <w:rFonts w:ascii="Times New Roman" w:hAnsi="Times New Roman" w:cs="Times New Roman"/>
                <w:sz w:val="28"/>
                <w:szCs w:val="28"/>
              </w:rPr>
            </w:pPr>
            <w:r w:rsidRPr="0050472D">
              <w:rPr>
                <w:rStyle w:val="2115pt"/>
                <w:rFonts w:ascii="Times New Roman" w:hAnsi="Times New Roman" w:cs="Times New Roman"/>
                <w:sz w:val="28"/>
                <w:szCs w:val="28"/>
              </w:rPr>
              <w:t>Цель:</w:t>
            </w:r>
            <w:r w:rsidRPr="0050472D">
              <w:rPr>
                <w:rFonts w:ascii="Times New Roman" w:hAnsi="Times New Roman" w:cs="Times New Roman"/>
                <w:sz w:val="28"/>
                <w:szCs w:val="28"/>
              </w:rPr>
              <w:t xml:space="preserve"> учить согла</w:t>
            </w:r>
            <w:r w:rsidRPr="0050472D">
              <w:rPr>
                <w:rFonts w:ascii="Times New Roman" w:hAnsi="Times New Roman" w:cs="Times New Roman"/>
                <w:sz w:val="28"/>
                <w:szCs w:val="28"/>
              </w:rPr>
              <w:softHyphen/>
              <w:t>сованию существи</w:t>
            </w:r>
            <w:r w:rsidRPr="0050472D">
              <w:rPr>
                <w:rFonts w:ascii="Times New Roman" w:hAnsi="Times New Roman" w:cs="Times New Roman"/>
                <w:sz w:val="28"/>
                <w:szCs w:val="28"/>
              </w:rPr>
              <w:softHyphen/>
              <w:t>тельных с прилага</w:t>
            </w:r>
            <w:r w:rsidRPr="0050472D">
              <w:rPr>
                <w:rFonts w:ascii="Times New Roman" w:hAnsi="Times New Roman" w:cs="Times New Roman"/>
                <w:sz w:val="28"/>
                <w:szCs w:val="28"/>
              </w:rPr>
              <w:softHyphen/>
              <w:t>тельными в роде, учить осознанному слушанию</w:t>
            </w:r>
          </w:p>
        </w:tc>
      </w:tr>
      <w:tr w:rsidR="0050472D" w:rsidTr="006D7F48">
        <w:trPr>
          <w:trHeight w:hRule="exact" w:val="4392"/>
        </w:trPr>
        <w:tc>
          <w:tcPr>
            <w:tcW w:w="2552" w:type="dxa"/>
            <w:tcBorders>
              <w:top w:val="single" w:sz="4" w:space="0" w:color="auto"/>
              <w:left w:val="single" w:sz="4" w:space="0" w:color="auto"/>
            </w:tcBorders>
            <w:shd w:val="clear" w:color="auto" w:fill="FFFFFF"/>
          </w:tcPr>
          <w:p w:rsidR="0050472D" w:rsidRPr="0050472D" w:rsidRDefault="0050472D" w:rsidP="0050472D">
            <w:pPr>
              <w:pStyle w:val="22"/>
              <w:shd w:val="clear" w:color="auto" w:fill="auto"/>
              <w:spacing w:before="0" w:line="240" w:lineRule="auto"/>
              <w:jc w:val="left"/>
              <w:rPr>
                <w:rFonts w:ascii="Times New Roman" w:hAnsi="Times New Roman" w:cs="Times New Roman"/>
                <w:b/>
                <w:sz w:val="28"/>
                <w:szCs w:val="28"/>
              </w:rPr>
            </w:pPr>
            <w:r w:rsidRPr="0050472D">
              <w:rPr>
                <w:rFonts w:ascii="Times New Roman" w:hAnsi="Times New Roman" w:cs="Times New Roman"/>
                <w:b/>
                <w:sz w:val="28"/>
                <w:szCs w:val="28"/>
              </w:rPr>
              <w:t>Развитие</w:t>
            </w:r>
          </w:p>
          <w:p w:rsidR="0050472D" w:rsidRPr="0050472D" w:rsidRDefault="0050472D" w:rsidP="0050472D">
            <w:pPr>
              <w:pStyle w:val="22"/>
              <w:shd w:val="clear" w:color="auto" w:fill="auto"/>
              <w:spacing w:before="0" w:line="240" w:lineRule="auto"/>
              <w:jc w:val="left"/>
              <w:rPr>
                <w:rFonts w:ascii="Times New Roman" w:hAnsi="Times New Roman" w:cs="Times New Roman"/>
                <w:b/>
                <w:sz w:val="28"/>
                <w:szCs w:val="28"/>
              </w:rPr>
            </w:pPr>
            <w:r w:rsidRPr="0050472D">
              <w:rPr>
                <w:rFonts w:ascii="Times New Roman" w:hAnsi="Times New Roman" w:cs="Times New Roman"/>
                <w:b/>
                <w:sz w:val="28"/>
                <w:szCs w:val="28"/>
              </w:rPr>
              <w:t>связной</w:t>
            </w:r>
          </w:p>
          <w:p w:rsidR="0050472D" w:rsidRPr="0050472D" w:rsidRDefault="0050472D" w:rsidP="0050472D">
            <w:pPr>
              <w:pStyle w:val="22"/>
              <w:shd w:val="clear" w:color="auto" w:fill="auto"/>
              <w:spacing w:before="0" w:line="240" w:lineRule="auto"/>
              <w:jc w:val="left"/>
              <w:rPr>
                <w:rFonts w:ascii="Times New Roman" w:hAnsi="Times New Roman" w:cs="Times New Roman"/>
                <w:sz w:val="28"/>
                <w:szCs w:val="28"/>
              </w:rPr>
            </w:pPr>
            <w:r w:rsidRPr="0050472D">
              <w:rPr>
                <w:rFonts w:ascii="Times New Roman" w:hAnsi="Times New Roman" w:cs="Times New Roman"/>
                <w:b/>
                <w:sz w:val="28"/>
                <w:szCs w:val="28"/>
              </w:rPr>
              <w:t>речи</w:t>
            </w:r>
          </w:p>
        </w:tc>
        <w:tc>
          <w:tcPr>
            <w:tcW w:w="3260" w:type="dxa"/>
            <w:tcBorders>
              <w:top w:val="single" w:sz="4" w:space="0" w:color="auto"/>
              <w:left w:val="single" w:sz="4" w:space="0" w:color="auto"/>
            </w:tcBorders>
            <w:shd w:val="clear" w:color="auto" w:fill="FFFFFF"/>
          </w:tcPr>
          <w:p w:rsidR="006D7F48" w:rsidRDefault="0050472D" w:rsidP="0050472D">
            <w:pPr>
              <w:pStyle w:val="22"/>
              <w:shd w:val="clear" w:color="auto" w:fill="auto"/>
              <w:spacing w:before="0" w:line="240" w:lineRule="auto"/>
              <w:jc w:val="left"/>
              <w:rPr>
                <w:rFonts w:ascii="Times New Roman" w:hAnsi="Times New Roman" w:cs="Times New Roman"/>
                <w:sz w:val="28"/>
                <w:szCs w:val="28"/>
              </w:rPr>
            </w:pPr>
            <w:r w:rsidRPr="0050472D">
              <w:rPr>
                <w:rFonts w:ascii="Times New Roman" w:hAnsi="Times New Roman" w:cs="Times New Roman"/>
                <w:sz w:val="28"/>
                <w:szCs w:val="28"/>
              </w:rPr>
              <w:t>Составл</w:t>
            </w:r>
            <w:r w:rsidR="006D7F48">
              <w:rPr>
                <w:rFonts w:ascii="Times New Roman" w:hAnsi="Times New Roman" w:cs="Times New Roman"/>
                <w:sz w:val="28"/>
                <w:szCs w:val="28"/>
              </w:rPr>
              <w:t>ение расска</w:t>
            </w:r>
            <w:r w:rsidR="006D7F48">
              <w:rPr>
                <w:rFonts w:ascii="Times New Roman" w:hAnsi="Times New Roman" w:cs="Times New Roman"/>
                <w:sz w:val="28"/>
                <w:szCs w:val="28"/>
              </w:rPr>
              <w:softHyphen/>
              <w:t xml:space="preserve">за о своей бабушке </w:t>
            </w:r>
          </w:p>
          <w:p w:rsidR="0050472D" w:rsidRPr="0050472D" w:rsidRDefault="0050472D" w:rsidP="0050472D">
            <w:pPr>
              <w:pStyle w:val="22"/>
              <w:shd w:val="clear" w:color="auto" w:fill="auto"/>
              <w:spacing w:before="0" w:line="240" w:lineRule="auto"/>
              <w:jc w:val="left"/>
              <w:rPr>
                <w:rFonts w:ascii="Times New Roman" w:hAnsi="Times New Roman" w:cs="Times New Roman"/>
                <w:sz w:val="28"/>
                <w:szCs w:val="28"/>
              </w:rPr>
            </w:pPr>
            <w:r w:rsidRPr="0050472D">
              <w:rPr>
                <w:rStyle w:val="2115pt"/>
                <w:rFonts w:ascii="Times New Roman" w:hAnsi="Times New Roman" w:cs="Times New Roman"/>
                <w:sz w:val="28"/>
                <w:szCs w:val="28"/>
              </w:rPr>
              <w:t>Цель:</w:t>
            </w:r>
            <w:r w:rsidR="006D7F48">
              <w:rPr>
                <w:rFonts w:ascii="Times New Roman" w:hAnsi="Times New Roman" w:cs="Times New Roman"/>
                <w:sz w:val="28"/>
                <w:szCs w:val="28"/>
              </w:rPr>
              <w:t xml:space="preserve"> развивать са</w:t>
            </w:r>
            <w:r w:rsidRPr="0050472D">
              <w:rPr>
                <w:rFonts w:ascii="Times New Roman" w:hAnsi="Times New Roman" w:cs="Times New Roman"/>
                <w:sz w:val="28"/>
                <w:szCs w:val="28"/>
              </w:rPr>
              <w:t>мостоятельные вы</w:t>
            </w:r>
            <w:r w:rsidRPr="0050472D">
              <w:rPr>
                <w:rFonts w:ascii="Times New Roman" w:hAnsi="Times New Roman" w:cs="Times New Roman"/>
                <w:sz w:val="28"/>
                <w:szCs w:val="28"/>
              </w:rPr>
              <w:softHyphen/>
              <w:t>сказывания и связ</w:t>
            </w:r>
            <w:r w:rsidRPr="0050472D">
              <w:rPr>
                <w:rFonts w:ascii="Times New Roman" w:hAnsi="Times New Roman" w:cs="Times New Roman"/>
                <w:sz w:val="28"/>
                <w:szCs w:val="28"/>
              </w:rPr>
              <w:softHyphen/>
              <w:t>ную речь</w:t>
            </w:r>
          </w:p>
          <w:p w:rsidR="006D7F48" w:rsidRDefault="006D7F48" w:rsidP="006D7F48">
            <w:pPr>
              <w:pStyle w:val="22"/>
              <w:shd w:val="clear" w:color="auto" w:fill="auto"/>
              <w:spacing w:before="0" w:line="240" w:lineRule="auto"/>
              <w:jc w:val="left"/>
              <w:rPr>
                <w:rFonts w:ascii="Times New Roman" w:hAnsi="Times New Roman" w:cs="Times New Roman"/>
                <w:sz w:val="28"/>
                <w:szCs w:val="28"/>
              </w:rPr>
            </w:pPr>
            <w:r>
              <w:rPr>
                <w:rFonts w:ascii="Times New Roman" w:hAnsi="Times New Roman" w:cs="Times New Roman"/>
                <w:sz w:val="28"/>
                <w:szCs w:val="28"/>
              </w:rPr>
              <w:t xml:space="preserve">Д. и. «Кто лишний, почему?» </w:t>
            </w:r>
          </w:p>
          <w:p w:rsidR="0050472D" w:rsidRPr="0050472D" w:rsidRDefault="0050472D" w:rsidP="006D7F48">
            <w:pPr>
              <w:pStyle w:val="22"/>
              <w:shd w:val="clear" w:color="auto" w:fill="auto"/>
              <w:spacing w:before="0" w:line="240" w:lineRule="auto"/>
              <w:jc w:val="left"/>
              <w:rPr>
                <w:rFonts w:ascii="Times New Roman" w:hAnsi="Times New Roman" w:cs="Times New Roman"/>
                <w:sz w:val="28"/>
                <w:szCs w:val="28"/>
              </w:rPr>
            </w:pPr>
            <w:r w:rsidRPr="0050472D">
              <w:rPr>
                <w:rStyle w:val="2115pt"/>
                <w:rFonts w:ascii="Times New Roman" w:hAnsi="Times New Roman" w:cs="Times New Roman"/>
                <w:sz w:val="28"/>
                <w:szCs w:val="28"/>
              </w:rPr>
              <w:t>Цель:</w:t>
            </w:r>
            <w:r w:rsidRPr="0050472D">
              <w:rPr>
                <w:rFonts w:ascii="Times New Roman" w:hAnsi="Times New Roman" w:cs="Times New Roman"/>
                <w:sz w:val="28"/>
                <w:szCs w:val="28"/>
              </w:rPr>
              <w:t xml:space="preserve"> учить обосно</w:t>
            </w:r>
            <w:r w:rsidRPr="0050472D">
              <w:rPr>
                <w:rFonts w:ascii="Times New Roman" w:hAnsi="Times New Roman" w:cs="Times New Roman"/>
                <w:sz w:val="28"/>
                <w:szCs w:val="28"/>
              </w:rPr>
              <w:softHyphen/>
              <w:t>вывать своё мнение, запоминать речевые модели и пользовать</w:t>
            </w:r>
            <w:r w:rsidRPr="0050472D">
              <w:rPr>
                <w:rFonts w:ascii="Times New Roman" w:hAnsi="Times New Roman" w:cs="Times New Roman"/>
                <w:sz w:val="28"/>
                <w:szCs w:val="28"/>
              </w:rPr>
              <w:softHyphen/>
              <w:t>ся ими в ответах</w:t>
            </w:r>
          </w:p>
        </w:tc>
        <w:tc>
          <w:tcPr>
            <w:tcW w:w="3828" w:type="dxa"/>
            <w:tcBorders>
              <w:top w:val="single" w:sz="4" w:space="0" w:color="auto"/>
              <w:left w:val="single" w:sz="4" w:space="0" w:color="auto"/>
              <w:right w:val="single" w:sz="4" w:space="0" w:color="auto"/>
            </w:tcBorders>
            <w:shd w:val="clear" w:color="auto" w:fill="FFFFFF"/>
            <w:vAlign w:val="bottom"/>
          </w:tcPr>
          <w:p w:rsidR="006D7F48" w:rsidRDefault="0050472D" w:rsidP="0050472D">
            <w:pPr>
              <w:pStyle w:val="22"/>
              <w:shd w:val="clear" w:color="auto" w:fill="auto"/>
              <w:spacing w:before="0" w:line="240" w:lineRule="auto"/>
              <w:jc w:val="left"/>
              <w:rPr>
                <w:rFonts w:ascii="Times New Roman" w:hAnsi="Times New Roman" w:cs="Times New Roman"/>
                <w:sz w:val="28"/>
                <w:szCs w:val="28"/>
              </w:rPr>
            </w:pPr>
            <w:r w:rsidRPr="0050472D">
              <w:rPr>
                <w:rFonts w:ascii="Times New Roman" w:hAnsi="Times New Roman" w:cs="Times New Roman"/>
                <w:sz w:val="28"/>
                <w:szCs w:val="28"/>
              </w:rPr>
              <w:t>Чтение, ответы на вопросы, п</w:t>
            </w:r>
            <w:r w:rsidR="006D7F48">
              <w:rPr>
                <w:rFonts w:ascii="Times New Roman" w:hAnsi="Times New Roman" w:cs="Times New Roman"/>
                <w:sz w:val="28"/>
                <w:szCs w:val="28"/>
              </w:rPr>
              <w:t>ересказ рассказа «Женский день»</w:t>
            </w:r>
          </w:p>
          <w:p w:rsidR="0050472D" w:rsidRPr="0050472D" w:rsidRDefault="0050472D" w:rsidP="0050472D">
            <w:pPr>
              <w:pStyle w:val="22"/>
              <w:shd w:val="clear" w:color="auto" w:fill="auto"/>
              <w:spacing w:before="0" w:line="240" w:lineRule="auto"/>
              <w:jc w:val="left"/>
              <w:rPr>
                <w:rFonts w:ascii="Times New Roman" w:hAnsi="Times New Roman" w:cs="Times New Roman"/>
                <w:sz w:val="28"/>
                <w:szCs w:val="28"/>
              </w:rPr>
            </w:pPr>
            <w:r w:rsidRPr="0050472D">
              <w:rPr>
                <w:rStyle w:val="2115pt"/>
                <w:rFonts w:ascii="Times New Roman" w:hAnsi="Times New Roman" w:cs="Times New Roman"/>
                <w:sz w:val="28"/>
                <w:szCs w:val="28"/>
              </w:rPr>
              <w:t>Цель:</w:t>
            </w:r>
            <w:r w:rsidRPr="0050472D">
              <w:rPr>
                <w:rFonts w:ascii="Times New Roman" w:hAnsi="Times New Roman" w:cs="Times New Roman"/>
                <w:sz w:val="28"/>
                <w:szCs w:val="28"/>
              </w:rPr>
              <w:t xml:space="preserve"> упражнять в умении отвечать на вопросы по тексту, пересказывать услы</w:t>
            </w:r>
            <w:r w:rsidRPr="0050472D">
              <w:rPr>
                <w:rFonts w:ascii="Times New Roman" w:hAnsi="Times New Roman" w:cs="Times New Roman"/>
                <w:sz w:val="28"/>
                <w:szCs w:val="28"/>
              </w:rPr>
              <w:softHyphen/>
              <w:t>шанное</w:t>
            </w:r>
          </w:p>
          <w:p w:rsidR="0050472D" w:rsidRPr="0050472D" w:rsidRDefault="0050472D" w:rsidP="0050472D">
            <w:pPr>
              <w:pStyle w:val="22"/>
              <w:shd w:val="clear" w:color="auto" w:fill="auto"/>
              <w:spacing w:before="0" w:line="240" w:lineRule="auto"/>
              <w:jc w:val="left"/>
              <w:rPr>
                <w:rFonts w:ascii="Times New Roman" w:hAnsi="Times New Roman" w:cs="Times New Roman"/>
                <w:sz w:val="28"/>
                <w:szCs w:val="28"/>
              </w:rPr>
            </w:pPr>
            <w:r w:rsidRPr="0050472D">
              <w:rPr>
                <w:rFonts w:ascii="Times New Roman" w:hAnsi="Times New Roman" w:cs="Times New Roman"/>
                <w:sz w:val="28"/>
                <w:szCs w:val="28"/>
              </w:rPr>
              <w:t>Объяснение посло</w:t>
            </w:r>
            <w:r w:rsidRPr="0050472D">
              <w:rPr>
                <w:rFonts w:ascii="Times New Roman" w:hAnsi="Times New Roman" w:cs="Times New Roman"/>
                <w:sz w:val="28"/>
                <w:szCs w:val="28"/>
              </w:rPr>
              <w:softHyphen/>
              <w:t xml:space="preserve">виц о семье </w:t>
            </w:r>
          </w:p>
          <w:p w:rsidR="006D7F48" w:rsidRDefault="0050472D" w:rsidP="0050472D">
            <w:pPr>
              <w:pStyle w:val="22"/>
              <w:shd w:val="clear" w:color="auto" w:fill="auto"/>
              <w:spacing w:before="0" w:line="240" w:lineRule="auto"/>
              <w:jc w:val="left"/>
              <w:rPr>
                <w:rFonts w:ascii="Times New Roman" w:hAnsi="Times New Roman" w:cs="Times New Roman"/>
                <w:sz w:val="28"/>
                <w:szCs w:val="28"/>
              </w:rPr>
            </w:pPr>
            <w:r w:rsidRPr="0050472D">
              <w:rPr>
                <w:rStyle w:val="2115pt"/>
                <w:rFonts w:ascii="Times New Roman" w:hAnsi="Times New Roman" w:cs="Times New Roman"/>
                <w:sz w:val="28"/>
                <w:szCs w:val="28"/>
              </w:rPr>
              <w:t>Цель:</w:t>
            </w:r>
            <w:r w:rsidR="006D7F48">
              <w:rPr>
                <w:rFonts w:ascii="Times New Roman" w:hAnsi="Times New Roman" w:cs="Times New Roman"/>
                <w:sz w:val="28"/>
                <w:szCs w:val="28"/>
              </w:rPr>
              <w:t xml:space="preserve"> развивать на</w:t>
            </w:r>
            <w:r w:rsidR="006D7F48">
              <w:rPr>
                <w:rFonts w:ascii="Times New Roman" w:hAnsi="Times New Roman" w:cs="Times New Roman"/>
                <w:sz w:val="28"/>
                <w:szCs w:val="28"/>
              </w:rPr>
              <w:softHyphen/>
              <w:t>выки речи</w:t>
            </w:r>
          </w:p>
          <w:p w:rsidR="0050472D" w:rsidRDefault="0050472D" w:rsidP="0050472D">
            <w:pPr>
              <w:pStyle w:val="22"/>
              <w:shd w:val="clear" w:color="auto" w:fill="auto"/>
              <w:spacing w:before="0" w:line="240" w:lineRule="auto"/>
              <w:jc w:val="left"/>
              <w:rPr>
                <w:rFonts w:ascii="Times New Roman" w:hAnsi="Times New Roman" w:cs="Times New Roman"/>
                <w:sz w:val="28"/>
                <w:szCs w:val="28"/>
              </w:rPr>
            </w:pPr>
            <w:r w:rsidRPr="0050472D">
              <w:rPr>
                <w:rFonts w:ascii="Times New Roman" w:hAnsi="Times New Roman" w:cs="Times New Roman"/>
                <w:sz w:val="28"/>
                <w:szCs w:val="28"/>
              </w:rPr>
              <w:t>доказа</w:t>
            </w:r>
            <w:r w:rsidRPr="0050472D">
              <w:rPr>
                <w:rFonts w:ascii="Times New Roman" w:hAnsi="Times New Roman" w:cs="Times New Roman"/>
                <w:sz w:val="28"/>
                <w:szCs w:val="28"/>
              </w:rPr>
              <w:softHyphen/>
              <w:t>тельства, знакомить с устным народным творчеством</w:t>
            </w:r>
          </w:p>
          <w:p w:rsidR="006D7F48" w:rsidRDefault="006D7F48" w:rsidP="0050472D">
            <w:pPr>
              <w:pStyle w:val="22"/>
              <w:shd w:val="clear" w:color="auto" w:fill="auto"/>
              <w:spacing w:before="0" w:line="240" w:lineRule="auto"/>
              <w:jc w:val="left"/>
              <w:rPr>
                <w:rFonts w:ascii="Times New Roman" w:hAnsi="Times New Roman" w:cs="Times New Roman"/>
                <w:sz w:val="28"/>
                <w:szCs w:val="28"/>
              </w:rPr>
            </w:pPr>
          </w:p>
          <w:p w:rsidR="006D7F48" w:rsidRDefault="006D7F48" w:rsidP="0050472D">
            <w:pPr>
              <w:pStyle w:val="22"/>
              <w:shd w:val="clear" w:color="auto" w:fill="auto"/>
              <w:spacing w:before="0" w:line="240" w:lineRule="auto"/>
              <w:jc w:val="left"/>
              <w:rPr>
                <w:rFonts w:ascii="Times New Roman" w:hAnsi="Times New Roman" w:cs="Times New Roman"/>
                <w:sz w:val="28"/>
                <w:szCs w:val="28"/>
              </w:rPr>
            </w:pPr>
          </w:p>
          <w:p w:rsidR="006D7F48" w:rsidRDefault="006D7F48" w:rsidP="0050472D">
            <w:pPr>
              <w:pStyle w:val="22"/>
              <w:shd w:val="clear" w:color="auto" w:fill="auto"/>
              <w:spacing w:before="0" w:line="240" w:lineRule="auto"/>
              <w:jc w:val="left"/>
              <w:rPr>
                <w:rFonts w:ascii="Times New Roman" w:hAnsi="Times New Roman" w:cs="Times New Roman"/>
                <w:sz w:val="28"/>
                <w:szCs w:val="28"/>
              </w:rPr>
            </w:pPr>
          </w:p>
          <w:p w:rsidR="006D7F48" w:rsidRPr="0050472D" w:rsidRDefault="006D7F48" w:rsidP="0050472D">
            <w:pPr>
              <w:pStyle w:val="22"/>
              <w:shd w:val="clear" w:color="auto" w:fill="auto"/>
              <w:spacing w:before="0" w:line="240" w:lineRule="auto"/>
              <w:jc w:val="left"/>
              <w:rPr>
                <w:rFonts w:ascii="Times New Roman" w:hAnsi="Times New Roman" w:cs="Times New Roman"/>
                <w:sz w:val="28"/>
                <w:szCs w:val="28"/>
              </w:rPr>
            </w:pPr>
          </w:p>
        </w:tc>
      </w:tr>
      <w:tr w:rsidR="0050472D" w:rsidTr="006D7F48">
        <w:trPr>
          <w:trHeight w:hRule="exact" w:val="4668"/>
        </w:trPr>
        <w:tc>
          <w:tcPr>
            <w:tcW w:w="2552" w:type="dxa"/>
            <w:tcBorders>
              <w:top w:val="single" w:sz="4" w:space="0" w:color="auto"/>
              <w:left w:val="single" w:sz="4" w:space="0" w:color="auto"/>
              <w:bottom w:val="single" w:sz="4" w:space="0" w:color="auto"/>
            </w:tcBorders>
            <w:shd w:val="clear" w:color="auto" w:fill="FFFFFF"/>
          </w:tcPr>
          <w:p w:rsidR="0050472D" w:rsidRPr="0050472D" w:rsidRDefault="0050472D" w:rsidP="0050472D">
            <w:pPr>
              <w:pStyle w:val="22"/>
              <w:shd w:val="clear" w:color="auto" w:fill="auto"/>
              <w:spacing w:before="0" w:line="240" w:lineRule="auto"/>
              <w:jc w:val="left"/>
              <w:rPr>
                <w:rFonts w:ascii="Times New Roman" w:hAnsi="Times New Roman" w:cs="Times New Roman"/>
                <w:b/>
                <w:sz w:val="28"/>
                <w:szCs w:val="28"/>
              </w:rPr>
            </w:pPr>
            <w:r w:rsidRPr="0050472D">
              <w:rPr>
                <w:rFonts w:ascii="Times New Roman" w:hAnsi="Times New Roman" w:cs="Times New Roman"/>
                <w:b/>
                <w:sz w:val="28"/>
                <w:szCs w:val="28"/>
              </w:rPr>
              <w:t>Подготовка к обучению грамоте</w:t>
            </w:r>
          </w:p>
        </w:tc>
        <w:tc>
          <w:tcPr>
            <w:tcW w:w="3260" w:type="dxa"/>
            <w:tcBorders>
              <w:top w:val="single" w:sz="4" w:space="0" w:color="auto"/>
              <w:left w:val="single" w:sz="4" w:space="0" w:color="auto"/>
              <w:bottom w:val="single" w:sz="4" w:space="0" w:color="auto"/>
            </w:tcBorders>
            <w:shd w:val="clear" w:color="auto" w:fill="FFFFFF"/>
          </w:tcPr>
          <w:p w:rsidR="0050472D" w:rsidRPr="0050472D" w:rsidRDefault="0050472D" w:rsidP="006D7F48">
            <w:pPr>
              <w:spacing w:after="0" w:line="240" w:lineRule="auto"/>
              <w:rPr>
                <w:rFonts w:ascii="Times New Roman" w:eastAsia="Calibri" w:hAnsi="Times New Roman" w:cs="Times New Roman"/>
                <w:sz w:val="28"/>
                <w:szCs w:val="28"/>
              </w:rPr>
            </w:pPr>
            <w:r w:rsidRPr="0050472D">
              <w:rPr>
                <w:rFonts w:ascii="Times New Roman" w:eastAsia="Calibri" w:hAnsi="Times New Roman" w:cs="Times New Roman"/>
                <w:sz w:val="28"/>
                <w:szCs w:val="28"/>
              </w:rPr>
              <w:t>Звуки С-Ц</w:t>
            </w:r>
          </w:p>
          <w:p w:rsidR="0050472D" w:rsidRPr="0050472D" w:rsidRDefault="0050472D" w:rsidP="006D7F48">
            <w:pPr>
              <w:spacing w:after="0" w:line="240" w:lineRule="auto"/>
              <w:rPr>
                <w:rFonts w:ascii="Times New Roman" w:eastAsia="Calibri" w:hAnsi="Times New Roman" w:cs="Times New Roman"/>
                <w:sz w:val="28"/>
                <w:szCs w:val="28"/>
              </w:rPr>
            </w:pPr>
            <w:r w:rsidRPr="0050472D">
              <w:rPr>
                <w:rFonts w:ascii="Times New Roman" w:eastAsia="Calibri" w:hAnsi="Times New Roman" w:cs="Times New Roman"/>
                <w:sz w:val="28"/>
                <w:szCs w:val="28"/>
              </w:rPr>
              <w:t xml:space="preserve">Дифференциация С-Ц на слух и в произношении. </w:t>
            </w:r>
          </w:p>
          <w:p w:rsidR="0050472D" w:rsidRPr="0050472D" w:rsidRDefault="0050472D" w:rsidP="006D7F48">
            <w:pPr>
              <w:pStyle w:val="22"/>
              <w:shd w:val="clear" w:color="auto" w:fill="auto"/>
              <w:spacing w:before="0" w:line="240" w:lineRule="auto"/>
              <w:jc w:val="left"/>
              <w:rPr>
                <w:rFonts w:ascii="Times New Roman" w:hAnsi="Times New Roman" w:cs="Times New Roman"/>
                <w:sz w:val="28"/>
                <w:szCs w:val="28"/>
              </w:rPr>
            </w:pPr>
            <w:r w:rsidRPr="0050472D">
              <w:rPr>
                <w:rFonts w:ascii="Times New Roman" w:eastAsia="Calibri" w:hAnsi="Times New Roman" w:cs="Times New Roman"/>
                <w:color w:val="auto"/>
                <w:sz w:val="28"/>
                <w:szCs w:val="28"/>
                <w:lang w:eastAsia="en-US" w:bidi="ar-SA"/>
              </w:rPr>
              <w:t>Раздельное написание одного слова от другого. Постановка точки в конце предложения.</w:t>
            </w:r>
          </w:p>
        </w:tc>
        <w:tc>
          <w:tcPr>
            <w:tcW w:w="3828" w:type="dxa"/>
            <w:tcBorders>
              <w:top w:val="single" w:sz="4" w:space="0" w:color="auto"/>
              <w:left w:val="single" w:sz="4" w:space="0" w:color="auto"/>
              <w:bottom w:val="single" w:sz="4" w:space="0" w:color="auto"/>
              <w:right w:val="single" w:sz="4" w:space="0" w:color="auto"/>
            </w:tcBorders>
            <w:shd w:val="clear" w:color="auto" w:fill="FFFFFF"/>
            <w:vAlign w:val="bottom"/>
          </w:tcPr>
          <w:p w:rsidR="006D7F48" w:rsidRDefault="0050472D" w:rsidP="0050472D">
            <w:pPr>
              <w:pStyle w:val="22"/>
              <w:shd w:val="clear" w:color="auto" w:fill="auto"/>
              <w:spacing w:before="0" w:line="240" w:lineRule="auto"/>
              <w:jc w:val="left"/>
              <w:rPr>
                <w:rFonts w:ascii="Times New Roman" w:hAnsi="Times New Roman" w:cs="Times New Roman"/>
                <w:sz w:val="28"/>
                <w:szCs w:val="28"/>
              </w:rPr>
            </w:pPr>
            <w:r w:rsidRPr="0050472D">
              <w:rPr>
                <w:rFonts w:ascii="Times New Roman" w:hAnsi="Times New Roman" w:cs="Times New Roman"/>
                <w:sz w:val="28"/>
                <w:szCs w:val="28"/>
              </w:rPr>
              <w:t>Звуки «</w:t>
            </w:r>
            <w:r w:rsidR="006D7F48">
              <w:rPr>
                <w:rFonts w:ascii="Times New Roman" w:hAnsi="Times New Roman" w:cs="Times New Roman"/>
                <w:sz w:val="28"/>
                <w:szCs w:val="28"/>
              </w:rPr>
              <w:t xml:space="preserve">Ф», «Фь» и буква «Ф» </w:t>
            </w:r>
            <w:r w:rsidRPr="0050472D">
              <w:rPr>
                <w:rStyle w:val="2115pt"/>
                <w:rFonts w:ascii="Times New Roman" w:hAnsi="Times New Roman" w:cs="Times New Roman"/>
                <w:sz w:val="28"/>
                <w:szCs w:val="28"/>
              </w:rPr>
              <w:t>Цель:</w:t>
            </w:r>
            <w:r w:rsidRPr="0050472D">
              <w:rPr>
                <w:rFonts w:ascii="Times New Roman" w:hAnsi="Times New Roman" w:cs="Times New Roman"/>
                <w:sz w:val="28"/>
                <w:szCs w:val="28"/>
              </w:rPr>
              <w:t xml:space="preserve"> знакомство с буквой, соот</w:t>
            </w:r>
            <w:r w:rsidR="006D7F48">
              <w:rPr>
                <w:rFonts w:ascii="Times New Roman" w:hAnsi="Times New Roman" w:cs="Times New Roman"/>
                <w:sz w:val="28"/>
                <w:szCs w:val="28"/>
              </w:rPr>
              <w:t>несение образа буквы со зву</w:t>
            </w:r>
            <w:r w:rsidR="006D7F48">
              <w:rPr>
                <w:rFonts w:ascii="Times New Roman" w:hAnsi="Times New Roman" w:cs="Times New Roman"/>
                <w:sz w:val="28"/>
                <w:szCs w:val="28"/>
              </w:rPr>
              <w:softHyphen/>
              <w:t>ком,</w:t>
            </w:r>
            <w:r w:rsidRPr="0050472D">
              <w:rPr>
                <w:rFonts w:ascii="Times New Roman" w:hAnsi="Times New Roman" w:cs="Times New Roman"/>
                <w:sz w:val="28"/>
                <w:szCs w:val="28"/>
              </w:rPr>
              <w:t>продолжить формирование обра</w:t>
            </w:r>
            <w:r w:rsidRPr="0050472D">
              <w:rPr>
                <w:rFonts w:ascii="Times New Roman" w:hAnsi="Times New Roman" w:cs="Times New Roman"/>
                <w:sz w:val="28"/>
                <w:szCs w:val="28"/>
              </w:rPr>
              <w:softHyphen/>
              <w:t>за буквы Звуки «Ф», «Фь»</w:t>
            </w:r>
          </w:p>
          <w:p w:rsidR="0050472D" w:rsidRPr="0050472D" w:rsidRDefault="0050472D" w:rsidP="0050472D">
            <w:pPr>
              <w:pStyle w:val="22"/>
              <w:shd w:val="clear" w:color="auto" w:fill="auto"/>
              <w:spacing w:before="0" w:line="240" w:lineRule="auto"/>
              <w:jc w:val="left"/>
              <w:rPr>
                <w:rFonts w:ascii="Times New Roman" w:hAnsi="Times New Roman" w:cs="Times New Roman"/>
                <w:sz w:val="28"/>
                <w:szCs w:val="28"/>
              </w:rPr>
            </w:pPr>
            <w:r w:rsidRPr="0050472D">
              <w:rPr>
                <w:rStyle w:val="2115pt"/>
                <w:rFonts w:ascii="Times New Roman" w:hAnsi="Times New Roman" w:cs="Times New Roman"/>
                <w:sz w:val="28"/>
                <w:szCs w:val="28"/>
              </w:rPr>
              <w:t>Цель:</w:t>
            </w:r>
            <w:r w:rsidRPr="0050472D">
              <w:rPr>
                <w:rFonts w:ascii="Times New Roman" w:hAnsi="Times New Roman" w:cs="Times New Roman"/>
                <w:sz w:val="28"/>
                <w:szCs w:val="28"/>
              </w:rPr>
              <w:t xml:space="preserve"> упражнять в умении придумы</w:t>
            </w:r>
            <w:r w:rsidRPr="0050472D">
              <w:rPr>
                <w:rFonts w:ascii="Times New Roman" w:hAnsi="Times New Roman" w:cs="Times New Roman"/>
                <w:sz w:val="28"/>
                <w:szCs w:val="28"/>
              </w:rPr>
              <w:softHyphen/>
              <w:t>вать слова с задан</w:t>
            </w:r>
            <w:r w:rsidRPr="0050472D">
              <w:rPr>
                <w:rFonts w:ascii="Times New Roman" w:hAnsi="Times New Roman" w:cs="Times New Roman"/>
                <w:sz w:val="28"/>
                <w:szCs w:val="28"/>
              </w:rPr>
              <w:softHyphen/>
              <w:t>ным звуком в нача</w:t>
            </w:r>
            <w:r w:rsidRPr="0050472D">
              <w:rPr>
                <w:rFonts w:ascii="Times New Roman" w:hAnsi="Times New Roman" w:cs="Times New Roman"/>
                <w:sz w:val="28"/>
                <w:szCs w:val="28"/>
              </w:rPr>
              <w:softHyphen/>
              <w:t>ле, в середине и в конце слова</w:t>
            </w:r>
          </w:p>
          <w:p w:rsidR="0050472D" w:rsidRPr="0050472D" w:rsidRDefault="0050472D" w:rsidP="0050472D">
            <w:pPr>
              <w:pStyle w:val="22"/>
              <w:shd w:val="clear" w:color="auto" w:fill="auto"/>
              <w:spacing w:before="0" w:line="240" w:lineRule="auto"/>
              <w:jc w:val="left"/>
              <w:rPr>
                <w:rFonts w:ascii="Times New Roman" w:hAnsi="Times New Roman" w:cs="Times New Roman"/>
                <w:sz w:val="28"/>
                <w:szCs w:val="28"/>
              </w:rPr>
            </w:pPr>
            <w:r w:rsidRPr="0050472D">
              <w:rPr>
                <w:rFonts w:ascii="Times New Roman" w:hAnsi="Times New Roman" w:cs="Times New Roman"/>
                <w:sz w:val="28"/>
                <w:szCs w:val="28"/>
              </w:rPr>
              <w:t>Печатание буквы «Ф» (3, с. 45)</w:t>
            </w:r>
          </w:p>
          <w:p w:rsidR="0050472D" w:rsidRPr="0050472D" w:rsidRDefault="0050472D" w:rsidP="0050472D">
            <w:pPr>
              <w:pStyle w:val="22"/>
              <w:shd w:val="clear" w:color="auto" w:fill="auto"/>
              <w:spacing w:before="0" w:line="240" w:lineRule="auto"/>
              <w:jc w:val="left"/>
              <w:rPr>
                <w:rFonts w:ascii="Times New Roman" w:hAnsi="Times New Roman" w:cs="Times New Roman"/>
                <w:sz w:val="28"/>
                <w:szCs w:val="28"/>
              </w:rPr>
            </w:pPr>
            <w:r w:rsidRPr="0050472D">
              <w:rPr>
                <w:rStyle w:val="2115pt"/>
                <w:rFonts w:ascii="Times New Roman" w:hAnsi="Times New Roman" w:cs="Times New Roman"/>
                <w:sz w:val="28"/>
                <w:szCs w:val="28"/>
              </w:rPr>
              <w:t>Цель:</w:t>
            </w:r>
            <w:r w:rsidRPr="0050472D">
              <w:rPr>
                <w:rFonts w:ascii="Times New Roman" w:hAnsi="Times New Roman" w:cs="Times New Roman"/>
                <w:sz w:val="28"/>
                <w:szCs w:val="28"/>
              </w:rPr>
              <w:t xml:space="preserve"> учить писать печатными буква</w:t>
            </w:r>
            <w:r w:rsidRPr="0050472D">
              <w:rPr>
                <w:rFonts w:ascii="Times New Roman" w:hAnsi="Times New Roman" w:cs="Times New Roman"/>
                <w:sz w:val="28"/>
                <w:szCs w:val="28"/>
              </w:rPr>
              <w:softHyphen/>
              <w:t>ми и различать за</w:t>
            </w:r>
            <w:r w:rsidRPr="0050472D">
              <w:rPr>
                <w:rFonts w:ascii="Times New Roman" w:hAnsi="Times New Roman" w:cs="Times New Roman"/>
                <w:sz w:val="28"/>
                <w:szCs w:val="28"/>
              </w:rPr>
              <w:softHyphen/>
              <w:t>главные и строчные буквы</w:t>
            </w:r>
          </w:p>
        </w:tc>
      </w:tr>
    </w:tbl>
    <w:p w:rsidR="0035210C" w:rsidRDefault="0035210C" w:rsidP="0035210C">
      <w:pPr>
        <w:rPr>
          <w:rFonts w:ascii="Times New Roman" w:eastAsia="Times New Roman" w:hAnsi="Times New Roman" w:cs="Times New Roman"/>
          <w:sz w:val="28"/>
          <w:szCs w:val="28"/>
          <w:lang w:eastAsia="ru-RU"/>
        </w:rPr>
      </w:pPr>
      <w:r w:rsidRPr="0035210C">
        <w:rPr>
          <w:rFonts w:ascii="Times New Roman" w:eastAsia="Times New Roman" w:hAnsi="Times New Roman" w:cs="Times New Roman"/>
          <w:sz w:val="28"/>
          <w:szCs w:val="28"/>
          <w:lang w:eastAsia="ru-RU"/>
        </w:rPr>
        <w:lastRenderedPageBreak/>
        <w:t>Март</w:t>
      </w:r>
      <w:r>
        <w:rPr>
          <w:rFonts w:ascii="Times New Roman" w:eastAsia="Times New Roman" w:hAnsi="Times New Roman" w:cs="Times New Roman"/>
          <w:sz w:val="28"/>
          <w:szCs w:val="28"/>
          <w:lang w:eastAsia="ru-RU"/>
        </w:rPr>
        <w:t>, 2</w:t>
      </w:r>
      <w:r w:rsidRPr="0035210C">
        <w:rPr>
          <w:rFonts w:ascii="Times New Roman" w:eastAsia="Times New Roman" w:hAnsi="Times New Roman" w:cs="Times New Roman"/>
          <w:sz w:val="28"/>
          <w:szCs w:val="28"/>
          <w:lang w:eastAsia="ru-RU"/>
        </w:rPr>
        <w:t>-я неделя                                             «___-_____ »марта 20______г</w:t>
      </w:r>
    </w:p>
    <w:p w:rsidR="0009223C" w:rsidRDefault="0009223C" w:rsidP="0009223C">
      <w:pPr>
        <w:jc w:val="center"/>
        <w:rPr>
          <w:rFonts w:ascii="Times New Roman" w:eastAsia="Times New Roman" w:hAnsi="Times New Roman" w:cs="Times New Roman"/>
          <w:b/>
          <w:bCs/>
          <w:sz w:val="28"/>
          <w:szCs w:val="28"/>
          <w:lang w:eastAsia="ru-RU" w:bidi="ru-RU"/>
        </w:rPr>
      </w:pPr>
      <w:bookmarkStart w:id="6" w:name="bookmark12"/>
      <w:r w:rsidRPr="0009223C">
        <w:rPr>
          <w:rFonts w:ascii="Times New Roman" w:eastAsia="Times New Roman" w:hAnsi="Times New Roman" w:cs="Times New Roman"/>
          <w:b/>
          <w:bCs/>
          <w:sz w:val="28"/>
          <w:szCs w:val="28"/>
          <w:lang w:eastAsia="ru-RU" w:bidi="ru-RU"/>
        </w:rPr>
        <w:t>Тема: РАННИЕ ПРИЗНАКИ ВЕСНЫ. ПЕРВОЦВЕТЫ</w:t>
      </w:r>
      <w:bookmarkEnd w:id="6"/>
    </w:p>
    <w:tbl>
      <w:tblPr>
        <w:tblW w:w="9640" w:type="dxa"/>
        <w:tblInd w:w="-132" w:type="dxa"/>
        <w:tblLayout w:type="fixed"/>
        <w:tblCellMar>
          <w:left w:w="10" w:type="dxa"/>
          <w:right w:w="10" w:type="dxa"/>
        </w:tblCellMar>
        <w:tblLook w:val="0000"/>
      </w:tblPr>
      <w:tblGrid>
        <w:gridCol w:w="2552"/>
        <w:gridCol w:w="3260"/>
        <w:gridCol w:w="3828"/>
      </w:tblGrid>
      <w:tr w:rsidR="008F75CE" w:rsidRPr="008F75CE" w:rsidTr="00EE0C7F">
        <w:trPr>
          <w:trHeight w:hRule="exact" w:val="418"/>
        </w:trPr>
        <w:tc>
          <w:tcPr>
            <w:tcW w:w="2552" w:type="dxa"/>
            <w:tcBorders>
              <w:top w:val="single" w:sz="4" w:space="0" w:color="auto"/>
              <w:left w:val="single" w:sz="4" w:space="0" w:color="auto"/>
            </w:tcBorders>
            <w:shd w:val="clear" w:color="auto" w:fill="FFFFFF"/>
            <w:vAlign w:val="bottom"/>
          </w:tcPr>
          <w:p w:rsidR="008F75CE" w:rsidRPr="008F75CE" w:rsidRDefault="008F75CE" w:rsidP="008F75CE">
            <w:pPr>
              <w:widowControl w:val="0"/>
              <w:spacing w:after="0" w:line="220" w:lineRule="exact"/>
              <w:jc w:val="center"/>
              <w:rPr>
                <w:rFonts w:ascii="Times New Roman" w:eastAsia="Century Schoolbook" w:hAnsi="Times New Roman" w:cs="Times New Roman"/>
                <w:b/>
                <w:color w:val="000000"/>
                <w:sz w:val="28"/>
                <w:szCs w:val="28"/>
                <w:lang w:eastAsia="ru-RU" w:bidi="ru-RU"/>
              </w:rPr>
            </w:pPr>
            <w:r w:rsidRPr="008F75CE">
              <w:rPr>
                <w:rFonts w:ascii="Times New Roman" w:eastAsia="Century Schoolbook" w:hAnsi="Times New Roman" w:cs="Times New Roman"/>
                <w:b/>
                <w:color w:val="000000"/>
                <w:sz w:val="28"/>
                <w:szCs w:val="28"/>
                <w:lang w:eastAsia="ru-RU" w:bidi="ru-RU"/>
              </w:rPr>
              <w:t>Раздел</w:t>
            </w:r>
          </w:p>
        </w:tc>
        <w:tc>
          <w:tcPr>
            <w:tcW w:w="3260" w:type="dxa"/>
            <w:tcBorders>
              <w:top w:val="single" w:sz="4" w:space="0" w:color="auto"/>
              <w:left w:val="single" w:sz="4" w:space="0" w:color="auto"/>
            </w:tcBorders>
            <w:shd w:val="clear" w:color="auto" w:fill="FFFFFF"/>
            <w:vAlign w:val="bottom"/>
          </w:tcPr>
          <w:p w:rsidR="008F75CE" w:rsidRPr="008F75CE" w:rsidRDefault="008F75CE" w:rsidP="008F75CE">
            <w:pPr>
              <w:widowControl w:val="0"/>
              <w:spacing w:after="0" w:line="220" w:lineRule="exact"/>
              <w:jc w:val="center"/>
              <w:rPr>
                <w:rFonts w:ascii="Times New Roman" w:eastAsia="Century Schoolbook" w:hAnsi="Times New Roman" w:cs="Times New Roman"/>
                <w:b/>
                <w:color w:val="000000"/>
                <w:sz w:val="28"/>
                <w:szCs w:val="28"/>
                <w:lang w:eastAsia="ru-RU" w:bidi="ru-RU"/>
              </w:rPr>
            </w:pPr>
            <w:r w:rsidRPr="008F75CE">
              <w:rPr>
                <w:rFonts w:ascii="Times New Roman" w:eastAsia="Century Schoolbook" w:hAnsi="Times New Roman" w:cs="Times New Roman"/>
                <w:b/>
                <w:color w:val="000000"/>
                <w:sz w:val="28"/>
                <w:szCs w:val="28"/>
                <w:lang w:eastAsia="ru-RU" w:bidi="ru-RU"/>
              </w:rPr>
              <w:t>Понедельник</w:t>
            </w:r>
          </w:p>
        </w:tc>
        <w:tc>
          <w:tcPr>
            <w:tcW w:w="3828" w:type="dxa"/>
            <w:tcBorders>
              <w:top w:val="single" w:sz="4" w:space="0" w:color="auto"/>
              <w:left w:val="single" w:sz="4" w:space="0" w:color="auto"/>
              <w:right w:val="single" w:sz="4" w:space="0" w:color="auto"/>
            </w:tcBorders>
            <w:shd w:val="clear" w:color="auto" w:fill="FFFFFF"/>
            <w:vAlign w:val="bottom"/>
          </w:tcPr>
          <w:p w:rsidR="008F75CE" w:rsidRPr="008F75CE" w:rsidRDefault="008F75CE" w:rsidP="008F75CE">
            <w:pPr>
              <w:widowControl w:val="0"/>
              <w:spacing w:after="0" w:line="220" w:lineRule="exact"/>
              <w:jc w:val="center"/>
              <w:rPr>
                <w:rFonts w:ascii="Times New Roman" w:eastAsia="Century Schoolbook" w:hAnsi="Times New Roman" w:cs="Times New Roman"/>
                <w:b/>
                <w:color w:val="000000"/>
                <w:sz w:val="28"/>
                <w:szCs w:val="28"/>
                <w:lang w:eastAsia="ru-RU" w:bidi="ru-RU"/>
              </w:rPr>
            </w:pPr>
            <w:r w:rsidRPr="008F75CE">
              <w:rPr>
                <w:rFonts w:ascii="Times New Roman" w:eastAsia="Century Schoolbook" w:hAnsi="Times New Roman" w:cs="Times New Roman"/>
                <w:b/>
                <w:color w:val="000000"/>
                <w:sz w:val="28"/>
                <w:szCs w:val="28"/>
                <w:lang w:eastAsia="ru-RU" w:bidi="ru-RU"/>
              </w:rPr>
              <w:t>Пятница</w:t>
            </w:r>
          </w:p>
        </w:tc>
      </w:tr>
      <w:tr w:rsidR="008F75CE" w:rsidRPr="008F75CE" w:rsidTr="00351ECE">
        <w:trPr>
          <w:trHeight w:hRule="exact" w:val="2993"/>
        </w:trPr>
        <w:tc>
          <w:tcPr>
            <w:tcW w:w="2552" w:type="dxa"/>
            <w:tcBorders>
              <w:top w:val="single" w:sz="4" w:space="0" w:color="auto"/>
              <w:left w:val="single" w:sz="4" w:space="0" w:color="auto"/>
            </w:tcBorders>
            <w:shd w:val="clear" w:color="auto" w:fill="FFFFFF"/>
            <w:vAlign w:val="bottom"/>
          </w:tcPr>
          <w:p w:rsidR="008F75CE" w:rsidRPr="00351ECE" w:rsidRDefault="008F75CE" w:rsidP="00351ECE">
            <w:pPr>
              <w:widowControl w:val="0"/>
              <w:spacing w:after="0" w:line="288" w:lineRule="exact"/>
              <w:rPr>
                <w:rFonts w:ascii="Times New Roman" w:eastAsia="Century Schoolbook" w:hAnsi="Times New Roman" w:cs="Times New Roman"/>
                <w:b/>
                <w:color w:val="000000"/>
                <w:sz w:val="28"/>
                <w:szCs w:val="28"/>
                <w:lang w:eastAsia="ru-RU" w:bidi="ru-RU"/>
              </w:rPr>
            </w:pPr>
            <w:r w:rsidRPr="00351ECE">
              <w:rPr>
                <w:rFonts w:ascii="Times New Roman" w:eastAsia="Century Schoolbook" w:hAnsi="Times New Roman" w:cs="Times New Roman"/>
                <w:b/>
                <w:color w:val="000000"/>
                <w:sz w:val="28"/>
                <w:szCs w:val="28"/>
                <w:lang w:eastAsia="ru-RU" w:bidi="ru-RU"/>
              </w:rPr>
              <w:t>Развитие общих речевых навыков Артикуляци</w:t>
            </w:r>
            <w:r w:rsidRPr="00351ECE">
              <w:rPr>
                <w:rFonts w:ascii="Times New Roman" w:eastAsia="Century Schoolbook" w:hAnsi="Times New Roman" w:cs="Times New Roman"/>
                <w:b/>
                <w:color w:val="000000"/>
                <w:sz w:val="28"/>
                <w:szCs w:val="28"/>
                <w:lang w:eastAsia="ru-RU" w:bidi="ru-RU"/>
              </w:rPr>
              <w:softHyphen/>
              <w:t>онная</w:t>
            </w:r>
          </w:p>
          <w:p w:rsidR="00351ECE" w:rsidRDefault="008F75CE" w:rsidP="00351ECE">
            <w:pPr>
              <w:widowControl w:val="0"/>
              <w:spacing w:after="0" w:line="288" w:lineRule="exact"/>
              <w:rPr>
                <w:rFonts w:ascii="Times New Roman" w:eastAsia="Century Schoolbook" w:hAnsi="Times New Roman" w:cs="Times New Roman"/>
                <w:b/>
                <w:color w:val="000000"/>
                <w:sz w:val="28"/>
                <w:szCs w:val="28"/>
                <w:lang w:eastAsia="ru-RU" w:bidi="ru-RU"/>
              </w:rPr>
            </w:pPr>
            <w:r w:rsidRPr="00351ECE">
              <w:rPr>
                <w:rFonts w:ascii="Times New Roman" w:eastAsia="Century Schoolbook" w:hAnsi="Times New Roman" w:cs="Times New Roman"/>
                <w:b/>
                <w:color w:val="000000"/>
                <w:sz w:val="28"/>
                <w:szCs w:val="28"/>
                <w:lang w:eastAsia="ru-RU" w:bidi="ru-RU"/>
              </w:rPr>
              <w:t>гимнастика Развитие мел</w:t>
            </w:r>
            <w:r w:rsidRPr="00351ECE">
              <w:rPr>
                <w:rFonts w:ascii="Times New Roman" w:eastAsia="Century Schoolbook" w:hAnsi="Times New Roman" w:cs="Times New Roman"/>
                <w:b/>
                <w:color w:val="000000"/>
                <w:sz w:val="28"/>
                <w:szCs w:val="28"/>
                <w:lang w:eastAsia="ru-RU" w:bidi="ru-RU"/>
              </w:rPr>
              <w:softHyphen/>
              <w:t>кой моторики</w:t>
            </w:r>
          </w:p>
          <w:p w:rsidR="00351ECE" w:rsidRDefault="00351ECE" w:rsidP="00351ECE">
            <w:pPr>
              <w:widowControl w:val="0"/>
              <w:spacing w:after="0" w:line="288" w:lineRule="exact"/>
              <w:rPr>
                <w:rFonts w:ascii="Times New Roman" w:eastAsia="Century Schoolbook" w:hAnsi="Times New Roman" w:cs="Times New Roman"/>
                <w:b/>
                <w:color w:val="000000"/>
                <w:sz w:val="28"/>
                <w:szCs w:val="28"/>
                <w:lang w:eastAsia="ru-RU" w:bidi="ru-RU"/>
              </w:rPr>
            </w:pPr>
          </w:p>
          <w:p w:rsidR="00351ECE" w:rsidRDefault="00351ECE" w:rsidP="00351ECE">
            <w:pPr>
              <w:widowControl w:val="0"/>
              <w:spacing w:after="0" w:line="288" w:lineRule="exact"/>
              <w:rPr>
                <w:rFonts w:ascii="Times New Roman" w:eastAsia="Century Schoolbook" w:hAnsi="Times New Roman" w:cs="Times New Roman"/>
                <w:b/>
                <w:color w:val="000000"/>
                <w:sz w:val="28"/>
                <w:szCs w:val="28"/>
                <w:lang w:eastAsia="ru-RU" w:bidi="ru-RU"/>
              </w:rPr>
            </w:pPr>
          </w:p>
          <w:p w:rsidR="00351ECE" w:rsidRPr="00351ECE" w:rsidRDefault="00351ECE" w:rsidP="00351ECE">
            <w:pPr>
              <w:widowControl w:val="0"/>
              <w:spacing w:after="0" w:line="288" w:lineRule="exact"/>
              <w:rPr>
                <w:rFonts w:ascii="Times New Roman" w:eastAsia="Century Schoolbook" w:hAnsi="Times New Roman" w:cs="Times New Roman"/>
                <w:b/>
                <w:color w:val="000000"/>
                <w:sz w:val="28"/>
                <w:szCs w:val="28"/>
                <w:lang w:eastAsia="ru-RU" w:bidi="ru-RU"/>
              </w:rPr>
            </w:pPr>
          </w:p>
        </w:tc>
        <w:tc>
          <w:tcPr>
            <w:tcW w:w="7088" w:type="dxa"/>
            <w:gridSpan w:val="2"/>
            <w:tcBorders>
              <w:top w:val="single" w:sz="4" w:space="0" w:color="auto"/>
              <w:left w:val="single" w:sz="4" w:space="0" w:color="auto"/>
              <w:right w:val="single" w:sz="4" w:space="0" w:color="auto"/>
            </w:tcBorders>
            <w:shd w:val="clear" w:color="auto" w:fill="FFFFFF"/>
            <w:vAlign w:val="bottom"/>
          </w:tcPr>
          <w:p w:rsidR="008F75CE" w:rsidRPr="00351ECE" w:rsidRDefault="008F75CE" w:rsidP="00351ECE">
            <w:pPr>
              <w:widowControl w:val="0"/>
              <w:spacing w:after="0" w:line="288" w:lineRule="exact"/>
              <w:rPr>
                <w:rFonts w:ascii="Times New Roman" w:eastAsia="Century Schoolbook" w:hAnsi="Times New Roman" w:cs="Times New Roman"/>
                <w:color w:val="000000"/>
                <w:sz w:val="28"/>
                <w:szCs w:val="28"/>
                <w:lang w:eastAsia="ru-RU" w:bidi="ru-RU"/>
              </w:rPr>
            </w:pPr>
            <w:r w:rsidRPr="00351ECE">
              <w:rPr>
                <w:rFonts w:ascii="Times New Roman" w:eastAsia="Century Schoolbook" w:hAnsi="Times New Roman" w:cs="Times New Roman"/>
                <w:color w:val="000000"/>
                <w:sz w:val="28"/>
                <w:szCs w:val="28"/>
                <w:lang w:eastAsia="ru-RU" w:bidi="ru-RU"/>
              </w:rPr>
              <w:t>Разучивание четверостиший по теме</w:t>
            </w:r>
          </w:p>
          <w:p w:rsidR="008F75CE" w:rsidRPr="00351ECE" w:rsidRDefault="008F75CE" w:rsidP="00351ECE">
            <w:pPr>
              <w:widowControl w:val="0"/>
              <w:spacing w:after="0" w:line="288" w:lineRule="exact"/>
              <w:rPr>
                <w:rFonts w:ascii="Times New Roman" w:eastAsia="Century Schoolbook" w:hAnsi="Times New Roman" w:cs="Times New Roman"/>
                <w:color w:val="000000"/>
                <w:sz w:val="28"/>
                <w:szCs w:val="28"/>
                <w:lang w:eastAsia="ru-RU" w:bidi="ru-RU"/>
              </w:rPr>
            </w:pPr>
            <w:r w:rsidRPr="00351ECE">
              <w:rPr>
                <w:rFonts w:ascii="Times New Roman" w:eastAsia="Century Schoolbook" w:hAnsi="Times New Roman" w:cs="Times New Roman"/>
                <w:i/>
                <w:iCs/>
                <w:color w:val="000000"/>
                <w:sz w:val="28"/>
                <w:szCs w:val="28"/>
                <w:lang w:eastAsia="ru-RU" w:bidi="ru-RU"/>
              </w:rPr>
              <w:t>Цель:</w:t>
            </w:r>
            <w:r w:rsidRPr="00351ECE">
              <w:rPr>
                <w:rFonts w:ascii="Times New Roman" w:eastAsia="Century Schoolbook" w:hAnsi="Times New Roman" w:cs="Times New Roman"/>
                <w:color w:val="000000"/>
                <w:sz w:val="28"/>
                <w:szCs w:val="28"/>
                <w:lang w:eastAsia="ru-RU" w:bidi="ru-RU"/>
              </w:rPr>
              <w:t xml:space="preserve"> учить выразительно читать стихи, пользуясь смысловыми паузами, интонаци</w:t>
            </w:r>
            <w:r w:rsidRPr="00351ECE">
              <w:rPr>
                <w:rFonts w:ascii="Times New Roman" w:eastAsia="Century Schoolbook" w:hAnsi="Times New Roman" w:cs="Times New Roman"/>
                <w:color w:val="000000"/>
                <w:sz w:val="28"/>
                <w:szCs w:val="28"/>
                <w:lang w:eastAsia="ru-RU" w:bidi="ru-RU"/>
              </w:rPr>
              <w:softHyphen/>
              <w:t>ями, ударениями</w:t>
            </w:r>
          </w:p>
          <w:p w:rsidR="00351ECE" w:rsidRDefault="008F75CE" w:rsidP="00351ECE">
            <w:pPr>
              <w:widowControl w:val="0"/>
              <w:spacing w:after="0" w:line="288" w:lineRule="exact"/>
              <w:rPr>
                <w:rFonts w:ascii="Times New Roman" w:eastAsia="Century Schoolbook" w:hAnsi="Times New Roman" w:cs="Times New Roman"/>
                <w:color w:val="000000"/>
                <w:sz w:val="28"/>
                <w:szCs w:val="28"/>
                <w:lang w:eastAsia="ru-RU" w:bidi="ru-RU"/>
              </w:rPr>
            </w:pPr>
            <w:r w:rsidRPr="00351ECE">
              <w:rPr>
                <w:rFonts w:ascii="Times New Roman" w:eastAsia="Century Schoolbook" w:hAnsi="Times New Roman" w:cs="Times New Roman"/>
                <w:color w:val="000000"/>
                <w:sz w:val="28"/>
                <w:szCs w:val="28"/>
                <w:lang w:eastAsia="ru-RU" w:bidi="ru-RU"/>
              </w:rPr>
              <w:t xml:space="preserve">Интерактивная артикуляционная гимнастика-сказка «Поиграем в зоопарк!» </w:t>
            </w:r>
          </w:p>
          <w:p w:rsidR="008F75CE" w:rsidRPr="00351ECE" w:rsidRDefault="008F75CE" w:rsidP="00351ECE">
            <w:pPr>
              <w:widowControl w:val="0"/>
              <w:spacing w:after="0" w:line="288" w:lineRule="exact"/>
              <w:rPr>
                <w:rFonts w:ascii="Times New Roman" w:eastAsia="Century Schoolbook" w:hAnsi="Times New Roman" w:cs="Times New Roman"/>
                <w:color w:val="000000"/>
                <w:sz w:val="28"/>
                <w:szCs w:val="28"/>
                <w:lang w:eastAsia="ru-RU" w:bidi="ru-RU"/>
              </w:rPr>
            </w:pPr>
            <w:r w:rsidRPr="00351ECE">
              <w:rPr>
                <w:rFonts w:ascii="Times New Roman" w:eastAsia="Century Schoolbook" w:hAnsi="Times New Roman" w:cs="Times New Roman"/>
                <w:i/>
                <w:iCs/>
                <w:color w:val="000000"/>
                <w:sz w:val="28"/>
                <w:szCs w:val="28"/>
                <w:lang w:eastAsia="ru-RU" w:bidi="ru-RU"/>
              </w:rPr>
              <w:t>Цель:</w:t>
            </w:r>
            <w:r w:rsidRPr="00351ECE">
              <w:rPr>
                <w:rFonts w:ascii="Times New Roman" w:eastAsia="Century Schoolbook" w:hAnsi="Times New Roman" w:cs="Times New Roman"/>
                <w:color w:val="000000"/>
                <w:sz w:val="28"/>
                <w:szCs w:val="28"/>
                <w:lang w:eastAsia="ru-RU" w:bidi="ru-RU"/>
              </w:rPr>
              <w:t xml:space="preserve"> закрепление полноценных движений и переключаемости артикуляционных органов</w:t>
            </w:r>
          </w:p>
          <w:p w:rsidR="008F75CE" w:rsidRPr="00351ECE" w:rsidRDefault="008F75CE" w:rsidP="00351ECE">
            <w:pPr>
              <w:widowControl w:val="0"/>
              <w:spacing w:after="0" w:line="288" w:lineRule="exact"/>
              <w:rPr>
                <w:rFonts w:ascii="Times New Roman" w:eastAsia="Century Schoolbook" w:hAnsi="Times New Roman" w:cs="Times New Roman"/>
                <w:color w:val="000000"/>
                <w:sz w:val="28"/>
                <w:szCs w:val="28"/>
                <w:lang w:eastAsia="ru-RU" w:bidi="ru-RU"/>
              </w:rPr>
            </w:pPr>
            <w:r w:rsidRPr="00351ECE">
              <w:rPr>
                <w:rFonts w:ascii="Times New Roman" w:eastAsia="Century Schoolbook" w:hAnsi="Times New Roman" w:cs="Times New Roman"/>
                <w:color w:val="000000"/>
                <w:sz w:val="28"/>
                <w:szCs w:val="28"/>
                <w:lang w:eastAsia="ru-RU" w:bidi="ru-RU"/>
              </w:rPr>
              <w:t xml:space="preserve">Соединение одноимённых пальцев </w:t>
            </w:r>
          </w:p>
          <w:p w:rsidR="008F75CE" w:rsidRPr="00351ECE" w:rsidRDefault="008F75CE" w:rsidP="00351ECE">
            <w:pPr>
              <w:widowControl w:val="0"/>
              <w:spacing w:after="0" w:line="288" w:lineRule="exact"/>
              <w:rPr>
                <w:rFonts w:ascii="Times New Roman" w:eastAsia="Century Schoolbook" w:hAnsi="Times New Roman" w:cs="Times New Roman"/>
                <w:color w:val="000000"/>
                <w:sz w:val="28"/>
                <w:szCs w:val="28"/>
                <w:lang w:eastAsia="ru-RU" w:bidi="ru-RU"/>
              </w:rPr>
            </w:pPr>
            <w:r w:rsidRPr="00351ECE">
              <w:rPr>
                <w:rFonts w:ascii="Times New Roman" w:eastAsia="Century Schoolbook" w:hAnsi="Times New Roman" w:cs="Times New Roman"/>
                <w:i/>
                <w:iCs/>
                <w:color w:val="000000"/>
                <w:sz w:val="28"/>
                <w:szCs w:val="28"/>
                <w:lang w:eastAsia="ru-RU" w:bidi="ru-RU"/>
              </w:rPr>
              <w:t>Цель:</w:t>
            </w:r>
            <w:r w:rsidRPr="00351ECE">
              <w:rPr>
                <w:rFonts w:ascii="Times New Roman" w:eastAsia="Century Schoolbook" w:hAnsi="Times New Roman" w:cs="Times New Roman"/>
                <w:color w:val="000000"/>
                <w:sz w:val="28"/>
                <w:szCs w:val="28"/>
                <w:lang w:eastAsia="ru-RU" w:bidi="ru-RU"/>
              </w:rPr>
              <w:t xml:space="preserve"> развитие мелкой моторики, координация речи с движением</w:t>
            </w:r>
          </w:p>
        </w:tc>
      </w:tr>
      <w:tr w:rsidR="008F75CE" w:rsidRPr="008F75CE" w:rsidTr="00351ECE">
        <w:trPr>
          <w:trHeight w:hRule="exact" w:val="1704"/>
        </w:trPr>
        <w:tc>
          <w:tcPr>
            <w:tcW w:w="2552" w:type="dxa"/>
            <w:tcBorders>
              <w:top w:val="single" w:sz="4" w:space="0" w:color="auto"/>
              <w:left w:val="single" w:sz="4" w:space="0" w:color="auto"/>
            </w:tcBorders>
            <w:shd w:val="clear" w:color="auto" w:fill="FFFFFF"/>
          </w:tcPr>
          <w:p w:rsidR="008F75CE" w:rsidRPr="00351ECE" w:rsidRDefault="008F75CE" w:rsidP="00351ECE">
            <w:pPr>
              <w:widowControl w:val="0"/>
              <w:spacing w:after="0" w:line="288" w:lineRule="exact"/>
              <w:rPr>
                <w:rFonts w:ascii="Times New Roman" w:eastAsia="Century Schoolbook" w:hAnsi="Times New Roman" w:cs="Times New Roman"/>
                <w:b/>
                <w:color w:val="000000"/>
                <w:sz w:val="28"/>
                <w:szCs w:val="28"/>
                <w:lang w:eastAsia="ru-RU" w:bidi="ru-RU"/>
              </w:rPr>
            </w:pPr>
            <w:r w:rsidRPr="00351ECE">
              <w:rPr>
                <w:rFonts w:ascii="Times New Roman" w:eastAsia="Century Schoolbook" w:hAnsi="Times New Roman" w:cs="Times New Roman"/>
                <w:b/>
                <w:color w:val="000000"/>
                <w:sz w:val="28"/>
                <w:szCs w:val="28"/>
                <w:lang w:eastAsia="ru-RU" w:bidi="ru-RU"/>
              </w:rPr>
              <w:t>Развитие</w:t>
            </w:r>
          </w:p>
          <w:p w:rsidR="008F75CE" w:rsidRPr="00351ECE" w:rsidRDefault="008F75CE" w:rsidP="00351ECE">
            <w:pPr>
              <w:widowControl w:val="0"/>
              <w:spacing w:after="0" w:line="288" w:lineRule="exact"/>
              <w:rPr>
                <w:rFonts w:ascii="Times New Roman" w:eastAsia="Century Schoolbook" w:hAnsi="Times New Roman" w:cs="Times New Roman"/>
                <w:b/>
                <w:color w:val="000000"/>
                <w:sz w:val="28"/>
                <w:szCs w:val="28"/>
                <w:lang w:eastAsia="ru-RU" w:bidi="ru-RU"/>
              </w:rPr>
            </w:pPr>
            <w:r w:rsidRPr="00351ECE">
              <w:rPr>
                <w:rFonts w:ascii="Times New Roman" w:eastAsia="Century Schoolbook" w:hAnsi="Times New Roman" w:cs="Times New Roman"/>
                <w:b/>
                <w:color w:val="000000"/>
                <w:sz w:val="28"/>
                <w:szCs w:val="28"/>
                <w:lang w:eastAsia="ru-RU" w:bidi="ru-RU"/>
              </w:rPr>
              <w:t>фонемати</w:t>
            </w:r>
            <w:r w:rsidRPr="00351ECE">
              <w:rPr>
                <w:rFonts w:ascii="Times New Roman" w:eastAsia="Century Schoolbook" w:hAnsi="Times New Roman" w:cs="Times New Roman"/>
                <w:b/>
                <w:color w:val="000000"/>
                <w:sz w:val="28"/>
                <w:szCs w:val="28"/>
                <w:lang w:eastAsia="ru-RU" w:bidi="ru-RU"/>
              </w:rPr>
              <w:softHyphen/>
              <w:t>ческих</w:t>
            </w:r>
          </w:p>
          <w:p w:rsidR="008F75CE" w:rsidRPr="00351ECE" w:rsidRDefault="008F75CE" w:rsidP="00351ECE">
            <w:pPr>
              <w:widowControl w:val="0"/>
              <w:spacing w:after="0" w:line="288" w:lineRule="exact"/>
              <w:rPr>
                <w:rFonts w:ascii="Times New Roman" w:eastAsia="Century Schoolbook" w:hAnsi="Times New Roman" w:cs="Times New Roman"/>
                <w:b/>
                <w:color w:val="000000"/>
                <w:sz w:val="28"/>
                <w:szCs w:val="28"/>
                <w:lang w:eastAsia="ru-RU" w:bidi="ru-RU"/>
              </w:rPr>
            </w:pPr>
            <w:r w:rsidRPr="00351ECE">
              <w:rPr>
                <w:rFonts w:ascii="Times New Roman" w:eastAsia="Century Schoolbook" w:hAnsi="Times New Roman" w:cs="Times New Roman"/>
                <w:b/>
                <w:color w:val="000000"/>
                <w:sz w:val="28"/>
                <w:szCs w:val="28"/>
                <w:lang w:eastAsia="ru-RU" w:bidi="ru-RU"/>
              </w:rPr>
              <w:t>представлений</w:t>
            </w:r>
          </w:p>
        </w:tc>
        <w:tc>
          <w:tcPr>
            <w:tcW w:w="3260" w:type="dxa"/>
            <w:tcBorders>
              <w:top w:val="single" w:sz="4" w:space="0" w:color="auto"/>
              <w:left w:val="single" w:sz="4" w:space="0" w:color="auto"/>
            </w:tcBorders>
            <w:shd w:val="clear" w:color="auto" w:fill="FFFFFF"/>
          </w:tcPr>
          <w:p w:rsidR="008F75CE" w:rsidRPr="00351ECE" w:rsidRDefault="008F75CE" w:rsidP="00351ECE">
            <w:pPr>
              <w:widowControl w:val="0"/>
              <w:spacing w:after="0" w:line="288" w:lineRule="exact"/>
              <w:rPr>
                <w:rFonts w:ascii="Times New Roman" w:eastAsia="Century Schoolbook" w:hAnsi="Times New Roman" w:cs="Times New Roman"/>
                <w:color w:val="000000"/>
                <w:sz w:val="28"/>
                <w:szCs w:val="28"/>
                <w:lang w:eastAsia="ru-RU" w:bidi="ru-RU"/>
              </w:rPr>
            </w:pPr>
            <w:r w:rsidRPr="00351ECE">
              <w:rPr>
                <w:rFonts w:ascii="Times New Roman" w:eastAsia="Century Schoolbook" w:hAnsi="Times New Roman" w:cs="Times New Roman"/>
                <w:color w:val="000000"/>
                <w:sz w:val="28"/>
                <w:szCs w:val="28"/>
                <w:lang w:eastAsia="ru-RU" w:bidi="ru-RU"/>
              </w:rPr>
              <w:t xml:space="preserve">Называние звуков в слове. Разбор слов по звукам </w:t>
            </w:r>
            <w:r w:rsidRPr="00351ECE">
              <w:rPr>
                <w:rFonts w:ascii="Times New Roman" w:eastAsia="Century Schoolbook" w:hAnsi="Times New Roman" w:cs="Times New Roman"/>
                <w:i/>
                <w:iCs/>
                <w:color w:val="000000"/>
                <w:sz w:val="28"/>
                <w:szCs w:val="28"/>
                <w:lang w:eastAsia="ru-RU" w:bidi="ru-RU"/>
              </w:rPr>
              <w:t>Цель:</w:t>
            </w:r>
            <w:r w:rsidRPr="00351ECE">
              <w:rPr>
                <w:rFonts w:ascii="Times New Roman" w:eastAsia="Century Schoolbook" w:hAnsi="Times New Roman" w:cs="Times New Roman"/>
                <w:color w:val="000000"/>
                <w:sz w:val="28"/>
                <w:szCs w:val="28"/>
                <w:lang w:eastAsia="ru-RU" w:bidi="ru-RU"/>
              </w:rPr>
              <w:t xml:space="preserve"> закреплять умение проводить полный звуковой анализ слов</w:t>
            </w:r>
          </w:p>
        </w:tc>
        <w:tc>
          <w:tcPr>
            <w:tcW w:w="3828" w:type="dxa"/>
            <w:tcBorders>
              <w:top w:val="single" w:sz="4" w:space="0" w:color="auto"/>
              <w:left w:val="single" w:sz="4" w:space="0" w:color="auto"/>
              <w:right w:val="single" w:sz="4" w:space="0" w:color="auto"/>
            </w:tcBorders>
            <w:shd w:val="clear" w:color="auto" w:fill="FFFFFF"/>
          </w:tcPr>
          <w:p w:rsidR="00351ECE" w:rsidRDefault="008F75CE" w:rsidP="00351ECE">
            <w:pPr>
              <w:widowControl w:val="0"/>
              <w:spacing w:after="0" w:line="288" w:lineRule="exact"/>
              <w:rPr>
                <w:rFonts w:ascii="Times New Roman" w:eastAsia="Century Schoolbook" w:hAnsi="Times New Roman" w:cs="Times New Roman"/>
                <w:color w:val="000000"/>
                <w:sz w:val="28"/>
                <w:szCs w:val="28"/>
                <w:lang w:eastAsia="ru-RU" w:bidi="ru-RU"/>
              </w:rPr>
            </w:pPr>
            <w:r w:rsidRPr="00351ECE">
              <w:rPr>
                <w:rFonts w:ascii="Times New Roman" w:eastAsia="Century Schoolbook" w:hAnsi="Times New Roman" w:cs="Times New Roman"/>
                <w:color w:val="000000"/>
                <w:sz w:val="28"/>
                <w:szCs w:val="28"/>
                <w:lang w:eastAsia="ru-RU" w:bidi="ru-RU"/>
              </w:rPr>
              <w:t xml:space="preserve">Называние звуков в слове. Разбор слов по звукам </w:t>
            </w:r>
          </w:p>
          <w:p w:rsidR="008F75CE" w:rsidRPr="00351ECE" w:rsidRDefault="008F75CE" w:rsidP="00351ECE">
            <w:pPr>
              <w:widowControl w:val="0"/>
              <w:spacing w:after="0" w:line="288" w:lineRule="exact"/>
              <w:rPr>
                <w:rFonts w:ascii="Times New Roman" w:eastAsia="Century Schoolbook" w:hAnsi="Times New Roman" w:cs="Times New Roman"/>
                <w:color w:val="000000"/>
                <w:sz w:val="28"/>
                <w:szCs w:val="28"/>
                <w:lang w:eastAsia="ru-RU" w:bidi="ru-RU"/>
              </w:rPr>
            </w:pPr>
            <w:r w:rsidRPr="00351ECE">
              <w:rPr>
                <w:rFonts w:ascii="Times New Roman" w:eastAsia="Century Schoolbook" w:hAnsi="Times New Roman" w:cs="Times New Roman"/>
                <w:i/>
                <w:iCs/>
                <w:color w:val="000000"/>
                <w:sz w:val="28"/>
                <w:szCs w:val="28"/>
                <w:lang w:eastAsia="ru-RU" w:bidi="ru-RU"/>
              </w:rPr>
              <w:t>Цель:</w:t>
            </w:r>
            <w:r w:rsidRPr="00351ECE">
              <w:rPr>
                <w:rFonts w:ascii="Times New Roman" w:eastAsia="Century Schoolbook" w:hAnsi="Times New Roman" w:cs="Times New Roman"/>
                <w:color w:val="000000"/>
                <w:sz w:val="28"/>
                <w:szCs w:val="28"/>
                <w:lang w:eastAsia="ru-RU" w:bidi="ru-RU"/>
              </w:rPr>
              <w:t xml:space="preserve"> закреплять умение проводить полный звуковой анализ слов</w:t>
            </w:r>
          </w:p>
          <w:p w:rsidR="008F75CE" w:rsidRPr="00351ECE" w:rsidRDefault="008F75CE" w:rsidP="00351ECE">
            <w:pPr>
              <w:widowControl w:val="0"/>
              <w:spacing w:after="0" w:line="288" w:lineRule="exact"/>
              <w:rPr>
                <w:rFonts w:ascii="Times New Roman" w:eastAsia="Century Schoolbook" w:hAnsi="Times New Roman" w:cs="Times New Roman"/>
                <w:color w:val="000000"/>
                <w:sz w:val="28"/>
                <w:szCs w:val="28"/>
                <w:lang w:eastAsia="ru-RU" w:bidi="ru-RU"/>
              </w:rPr>
            </w:pPr>
          </w:p>
        </w:tc>
      </w:tr>
      <w:tr w:rsidR="008F75CE" w:rsidRPr="008F75CE" w:rsidTr="00950EAC">
        <w:trPr>
          <w:trHeight w:hRule="exact" w:val="2536"/>
        </w:trPr>
        <w:tc>
          <w:tcPr>
            <w:tcW w:w="2552" w:type="dxa"/>
            <w:tcBorders>
              <w:top w:val="single" w:sz="4" w:space="0" w:color="auto"/>
              <w:left w:val="single" w:sz="4" w:space="0" w:color="auto"/>
              <w:bottom w:val="single" w:sz="4" w:space="0" w:color="auto"/>
            </w:tcBorders>
            <w:shd w:val="clear" w:color="auto" w:fill="FFFFFF"/>
          </w:tcPr>
          <w:p w:rsidR="008F75CE" w:rsidRPr="00351ECE" w:rsidRDefault="008F75CE" w:rsidP="00351ECE">
            <w:pPr>
              <w:widowControl w:val="0"/>
              <w:spacing w:after="0" w:line="288" w:lineRule="exact"/>
              <w:rPr>
                <w:rFonts w:ascii="Times New Roman" w:eastAsia="Century Schoolbook" w:hAnsi="Times New Roman" w:cs="Times New Roman"/>
                <w:b/>
                <w:color w:val="000000"/>
                <w:sz w:val="28"/>
                <w:szCs w:val="28"/>
                <w:lang w:eastAsia="ru-RU" w:bidi="ru-RU"/>
              </w:rPr>
            </w:pPr>
            <w:r w:rsidRPr="00351ECE">
              <w:rPr>
                <w:rFonts w:ascii="Times New Roman" w:eastAsia="Century Schoolbook" w:hAnsi="Times New Roman" w:cs="Times New Roman"/>
                <w:b/>
                <w:color w:val="000000"/>
                <w:sz w:val="28"/>
                <w:szCs w:val="28"/>
                <w:lang w:eastAsia="ru-RU" w:bidi="ru-RU"/>
              </w:rPr>
              <w:t>Развитие</w:t>
            </w:r>
          </w:p>
          <w:p w:rsidR="008F75CE" w:rsidRPr="00351ECE" w:rsidRDefault="008F75CE" w:rsidP="00351ECE">
            <w:pPr>
              <w:widowControl w:val="0"/>
              <w:spacing w:after="0" w:line="288" w:lineRule="exact"/>
              <w:rPr>
                <w:rFonts w:ascii="Times New Roman" w:eastAsia="Century Schoolbook" w:hAnsi="Times New Roman" w:cs="Times New Roman"/>
                <w:b/>
                <w:color w:val="000000"/>
                <w:sz w:val="28"/>
                <w:szCs w:val="28"/>
                <w:lang w:eastAsia="ru-RU" w:bidi="ru-RU"/>
              </w:rPr>
            </w:pPr>
            <w:r w:rsidRPr="00351ECE">
              <w:rPr>
                <w:rFonts w:ascii="Times New Roman" w:eastAsia="Century Schoolbook" w:hAnsi="Times New Roman" w:cs="Times New Roman"/>
                <w:b/>
                <w:color w:val="000000"/>
                <w:sz w:val="28"/>
                <w:szCs w:val="28"/>
                <w:lang w:eastAsia="ru-RU" w:bidi="ru-RU"/>
              </w:rPr>
              <w:t>психических</w:t>
            </w:r>
          </w:p>
          <w:p w:rsidR="008F75CE" w:rsidRPr="00351ECE" w:rsidRDefault="008F75CE" w:rsidP="00351ECE">
            <w:pPr>
              <w:widowControl w:val="0"/>
              <w:spacing w:after="0" w:line="288" w:lineRule="exact"/>
              <w:rPr>
                <w:rFonts w:ascii="Times New Roman" w:eastAsia="Century Schoolbook" w:hAnsi="Times New Roman" w:cs="Times New Roman"/>
                <w:color w:val="000000"/>
                <w:sz w:val="28"/>
                <w:szCs w:val="28"/>
                <w:lang w:eastAsia="ru-RU" w:bidi="ru-RU"/>
              </w:rPr>
            </w:pPr>
            <w:r w:rsidRPr="00351ECE">
              <w:rPr>
                <w:rFonts w:ascii="Times New Roman" w:eastAsia="Century Schoolbook" w:hAnsi="Times New Roman" w:cs="Times New Roman"/>
                <w:b/>
                <w:color w:val="000000"/>
                <w:sz w:val="28"/>
                <w:szCs w:val="28"/>
                <w:lang w:eastAsia="ru-RU" w:bidi="ru-RU"/>
              </w:rPr>
              <w:t>процессов</w:t>
            </w:r>
          </w:p>
        </w:tc>
        <w:tc>
          <w:tcPr>
            <w:tcW w:w="3260" w:type="dxa"/>
            <w:tcBorders>
              <w:top w:val="single" w:sz="4" w:space="0" w:color="auto"/>
              <w:left w:val="single" w:sz="4" w:space="0" w:color="auto"/>
              <w:bottom w:val="single" w:sz="4" w:space="0" w:color="auto"/>
            </w:tcBorders>
            <w:shd w:val="clear" w:color="auto" w:fill="FFFFFF"/>
          </w:tcPr>
          <w:p w:rsidR="00950EAC" w:rsidRDefault="008F75CE" w:rsidP="00351ECE">
            <w:pPr>
              <w:widowControl w:val="0"/>
              <w:spacing w:after="0" w:line="288" w:lineRule="exact"/>
              <w:rPr>
                <w:rFonts w:ascii="Times New Roman" w:eastAsia="Century Schoolbook" w:hAnsi="Times New Roman" w:cs="Times New Roman"/>
                <w:color w:val="000000"/>
                <w:sz w:val="28"/>
                <w:szCs w:val="28"/>
                <w:lang w:eastAsia="ru-RU" w:bidi="ru-RU"/>
              </w:rPr>
            </w:pPr>
            <w:r w:rsidRPr="00351ECE">
              <w:rPr>
                <w:rFonts w:ascii="Times New Roman" w:eastAsia="Century Schoolbook" w:hAnsi="Times New Roman" w:cs="Times New Roman"/>
                <w:color w:val="000000"/>
                <w:sz w:val="28"/>
                <w:szCs w:val="28"/>
                <w:lang w:eastAsia="ru-RU" w:bidi="ru-RU"/>
              </w:rPr>
              <w:t xml:space="preserve">Д. и. «Найди два одинаковых цветка» </w:t>
            </w:r>
          </w:p>
          <w:p w:rsidR="008F75CE" w:rsidRPr="00351ECE" w:rsidRDefault="008F75CE" w:rsidP="00351ECE">
            <w:pPr>
              <w:widowControl w:val="0"/>
              <w:spacing w:after="0" w:line="288" w:lineRule="exact"/>
              <w:rPr>
                <w:rFonts w:ascii="Times New Roman" w:eastAsia="Century Schoolbook" w:hAnsi="Times New Roman" w:cs="Times New Roman"/>
                <w:color w:val="000000"/>
                <w:sz w:val="28"/>
                <w:szCs w:val="28"/>
                <w:lang w:eastAsia="ru-RU" w:bidi="ru-RU"/>
              </w:rPr>
            </w:pPr>
            <w:r w:rsidRPr="00351ECE">
              <w:rPr>
                <w:rFonts w:ascii="Times New Roman" w:eastAsia="Century Schoolbook" w:hAnsi="Times New Roman" w:cs="Times New Roman"/>
                <w:i/>
                <w:iCs/>
                <w:color w:val="000000"/>
                <w:sz w:val="28"/>
                <w:szCs w:val="28"/>
                <w:lang w:eastAsia="ru-RU" w:bidi="ru-RU"/>
              </w:rPr>
              <w:t>Цель:</w:t>
            </w:r>
            <w:r w:rsidRPr="00351ECE">
              <w:rPr>
                <w:rFonts w:ascii="Times New Roman" w:eastAsia="Century Schoolbook" w:hAnsi="Times New Roman" w:cs="Times New Roman"/>
                <w:color w:val="000000"/>
                <w:sz w:val="28"/>
                <w:szCs w:val="28"/>
                <w:lang w:eastAsia="ru-RU" w:bidi="ru-RU"/>
              </w:rPr>
              <w:t xml:space="preserve"> развитие зри</w:t>
            </w:r>
            <w:r w:rsidRPr="00351ECE">
              <w:rPr>
                <w:rFonts w:ascii="Times New Roman" w:eastAsia="Century Schoolbook" w:hAnsi="Times New Roman" w:cs="Times New Roman"/>
                <w:color w:val="000000"/>
                <w:sz w:val="28"/>
                <w:szCs w:val="28"/>
                <w:lang w:eastAsia="ru-RU" w:bidi="ru-RU"/>
              </w:rPr>
              <w:softHyphen/>
              <w:t>тельного внимания</w:t>
            </w:r>
          </w:p>
          <w:p w:rsidR="008F75CE" w:rsidRPr="00351ECE" w:rsidRDefault="008F75CE" w:rsidP="00950EAC">
            <w:pPr>
              <w:widowControl w:val="0"/>
              <w:spacing w:after="0" w:line="288" w:lineRule="exact"/>
              <w:rPr>
                <w:rFonts w:ascii="Times New Roman" w:eastAsia="Century Schoolbook" w:hAnsi="Times New Roman" w:cs="Times New Roman"/>
                <w:color w:val="000000"/>
                <w:sz w:val="28"/>
                <w:szCs w:val="28"/>
                <w:lang w:eastAsia="ru-RU" w:bidi="ru-RU"/>
              </w:rPr>
            </w:pPr>
            <w:r w:rsidRPr="00351ECE">
              <w:rPr>
                <w:rFonts w:ascii="Times New Roman" w:eastAsia="Century Schoolbook" w:hAnsi="Times New Roman" w:cs="Times New Roman"/>
                <w:color w:val="000000"/>
                <w:sz w:val="28"/>
                <w:szCs w:val="28"/>
                <w:lang w:eastAsia="ru-RU" w:bidi="ru-RU"/>
              </w:rPr>
              <w:t>Д. и. «Определи</w:t>
            </w:r>
            <w:r w:rsidR="00950EAC">
              <w:rPr>
                <w:rFonts w:ascii="Times New Roman" w:eastAsia="Century Schoolbook" w:hAnsi="Times New Roman" w:cs="Times New Roman"/>
                <w:color w:val="000000"/>
                <w:sz w:val="28"/>
                <w:szCs w:val="28"/>
                <w:lang w:eastAsia="ru-RU" w:bidi="ru-RU"/>
              </w:rPr>
              <w:t xml:space="preserve"> на слух самое короткое слово» </w:t>
            </w:r>
            <w:r w:rsidRPr="00351ECE">
              <w:rPr>
                <w:rFonts w:ascii="Times New Roman" w:eastAsia="Century Schoolbook" w:hAnsi="Times New Roman" w:cs="Times New Roman"/>
                <w:i/>
                <w:iCs/>
                <w:color w:val="000000"/>
                <w:sz w:val="28"/>
                <w:szCs w:val="28"/>
                <w:lang w:eastAsia="ru-RU" w:bidi="ru-RU"/>
              </w:rPr>
              <w:t>Цель:</w:t>
            </w:r>
            <w:r w:rsidRPr="00351ECE">
              <w:rPr>
                <w:rFonts w:ascii="Times New Roman" w:eastAsia="Century Schoolbook" w:hAnsi="Times New Roman" w:cs="Times New Roman"/>
                <w:color w:val="000000"/>
                <w:sz w:val="28"/>
                <w:szCs w:val="28"/>
                <w:lang w:eastAsia="ru-RU" w:bidi="ru-RU"/>
              </w:rPr>
              <w:t xml:space="preserve"> развитие слу</w:t>
            </w:r>
            <w:r w:rsidRPr="00351ECE">
              <w:rPr>
                <w:rFonts w:ascii="Times New Roman" w:eastAsia="Century Schoolbook" w:hAnsi="Times New Roman" w:cs="Times New Roman"/>
                <w:color w:val="000000"/>
                <w:sz w:val="28"/>
                <w:szCs w:val="28"/>
                <w:lang w:eastAsia="ru-RU" w:bidi="ru-RU"/>
              </w:rPr>
              <w:softHyphen/>
              <w:t>хового внимания</w:t>
            </w:r>
          </w:p>
        </w:tc>
        <w:tc>
          <w:tcPr>
            <w:tcW w:w="3828" w:type="dxa"/>
            <w:tcBorders>
              <w:top w:val="single" w:sz="4" w:space="0" w:color="auto"/>
              <w:left w:val="single" w:sz="4" w:space="0" w:color="auto"/>
              <w:bottom w:val="single" w:sz="4" w:space="0" w:color="auto"/>
              <w:right w:val="single" w:sz="4" w:space="0" w:color="auto"/>
            </w:tcBorders>
            <w:shd w:val="clear" w:color="auto" w:fill="FFFFFF"/>
          </w:tcPr>
          <w:p w:rsidR="008F75CE" w:rsidRPr="00351ECE" w:rsidRDefault="008F75CE" w:rsidP="00351ECE">
            <w:pPr>
              <w:widowControl w:val="0"/>
              <w:spacing w:after="0" w:line="288" w:lineRule="exact"/>
              <w:rPr>
                <w:rFonts w:ascii="Times New Roman" w:eastAsia="Century Schoolbook" w:hAnsi="Times New Roman" w:cs="Times New Roman"/>
                <w:color w:val="000000"/>
                <w:sz w:val="28"/>
                <w:szCs w:val="28"/>
                <w:lang w:eastAsia="ru-RU" w:bidi="ru-RU"/>
              </w:rPr>
            </w:pPr>
            <w:r w:rsidRPr="00351ECE">
              <w:rPr>
                <w:rFonts w:ascii="Times New Roman" w:eastAsia="Century Schoolbook" w:hAnsi="Times New Roman" w:cs="Times New Roman"/>
                <w:color w:val="000000"/>
                <w:sz w:val="28"/>
                <w:szCs w:val="28"/>
                <w:lang w:eastAsia="ru-RU" w:bidi="ru-RU"/>
              </w:rPr>
              <w:t>Д. и. «Найди отли</w:t>
            </w:r>
            <w:r w:rsidRPr="00351ECE">
              <w:rPr>
                <w:rFonts w:ascii="Times New Roman" w:eastAsia="Century Schoolbook" w:hAnsi="Times New Roman" w:cs="Times New Roman"/>
                <w:color w:val="000000"/>
                <w:sz w:val="28"/>
                <w:szCs w:val="28"/>
                <w:lang w:eastAsia="ru-RU" w:bidi="ru-RU"/>
              </w:rPr>
              <w:softHyphen/>
              <w:t>чия» (по картинке «Весна»)</w:t>
            </w:r>
          </w:p>
          <w:p w:rsidR="008F75CE" w:rsidRPr="00351ECE" w:rsidRDefault="008F75CE" w:rsidP="00351ECE">
            <w:pPr>
              <w:widowControl w:val="0"/>
              <w:spacing w:after="0" w:line="288" w:lineRule="exact"/>
              <w:rPr>
                <w:rFonts w:ascii="Times New Roman" w:eastAsia="Century Schoolbook" w:hAnsi="Times New Roman" w:cs="Times New Roman"/>
                <w:color w:val="000000"/>
                <w:sz w:val="28"/>
                <w:szCs w:val="28"/>
                <w:lang w:eastAsia="ru-RU" w:bidi="ru-RU"/>
              </w:rPr>
            </w:pPr>
            <w:r w:rsidRPr="00351ECE">
              <w:rPr>
                <w:rFonts w:ascii="Times New Roman" w:eastAsia="Century Schoolbook" w:hAnsi="Times New Roman" w:cs="Times New Roman"/>
                <w:i/>
                <w:iCs/>
                <w:color w:val="000000"/>
                <w:sz w:val="28"/>
                <w:szCs w:val="28"/>
                <w:lang w:eastAsia="ru-RU" w:bidi="ru-RU"/>
              </w:rPr>
              <w:t>Цель:</w:t>
            </w:r>
            <w:r w:rsidRPr="00351ECE">
              <w:rPr>
                <w:rFonts w:ascii="Times New Roman" w:eastAsia="Century Schoolbook" w:hAnsi="Times New Roman" w:cs="Times New Roman"/>
                <w:color w:val="000000"/>
                <w:sz w:val="28"/>
                <w:szCs w:val="28"/>
                <w:lang w:eastAsia="ru-RU" w:bidi="ru-RU"/>
              </w:rPr>
              <w:t xml:space="preserve"> развитие зри</w:t>
            </w:r>
            <w:r w:rsidRPr="00351ECE">
              <w:rPr>
                <w:rFonts w:ascii="Times New Roman" w:eastAsia="Century Schoolbook" w:hAnsi="Times New Roman" w:cs="Times New Roman"/>
                <w:color w:val="000000"/>
                <w:sz w:val="28"/>
                <w:szCs w:val="28"/>
                <w:lang w:eastAsia="ru-RU" w:bidi="ru-RU"/>
              </w:rPr>
              <w:softHyphen/>
              <w:t>тельного внимания</w:t>
            </w:r>
          </w:p>
          <w:p w:rsidR="00950EAC" w:rsidRDefault="008F75CE" w:rsidP="00351ECE">
            <w:pPr>
              <w:widowControl w:val="0"/>
              <w:spacing w:after="0" w:line="288" w:lineRule="exact"/>
              <w:rPr>
                <w:rFonts w:ascii="Times New Roman" w:eastAsia="Century Schoolbook" w:hAnsi="Times New Roman" w:cs="Times New Roman"/>
                <w:color w:val="000000"/>
                <w:sz w:val="28"/>
                <w:szCs w:val="28"/>
                <w:lang w:eastAsia="ru-RU" w:bidi="ru-RU"/>
              </w:rPr>
            </w:pPr>
            <w:r w:rsidRPr="00351ECE">
              <w:rPr>
                <w:rFonts w:ascii="Times New Roman" w:eastAsia="Century Schoolbook" w:hAnsi="Times New Roman" w:cs="Times New Roman"/>
                <w:color w:val="000000"/>
                <w:sz w:val="28"/>
                <w:szCs w:val="28"/>
                <w:lang w:eastAsia="ru-RU" w:bidi="ru-RU"/>
              </w:rPr>
              <w:t>Д. и. «Какое слово отличается от дру</w:t>
            </w:r>
            <w:r w:rsidRPr="00351ECE">
              <w:rPr>
                <w:rFonts w:ascii="Times New Roman" w:eastAsia="Century Schoolbook" w:hAnsi="Times New Roman" w:cs="Times New Roman"/>
                <w:color w:val="000000"/>
                <w:sz w:val="28"/>
                <w:szCs w:val="28"/>
                <w:lang w:eastAsia="ru-RU" w:bidi="ru-RU"/>
              </w:rPr>
              <w:softHyphen/>
            </w:r>
            <w:r w:rsidR="00950EAC">
              <w:rPr>
                <w:rFonts w:ascii="Times New Roman" w:eastAsia="Century Schoolbook" w:hAnsi="Times New Roman" w:cs="Times New Roman"/>
                <w:color w:val="000000"/>
                <w:sz w:val="28"/>
                <w:szCs w:val="28"/>
                <w:lang w:eastAsia="ru-RU" w:bidi="ru-RU"/>
              </w:rPr>
              <w:t xml:space="preserve">гих?» </w:t>
            </w:r>
          </w:p>
          <w:p w:rsidR="008F75CE" w:rsidRPr="00351ECE" w:rsidRDefault="008F75CE" w:rsidP="00351ECE">
            <w:pPr>
              <w:widowControl w:val="0"/>
              <w:spacing w:after="0" w:line="288" w:lineRule="exact"/>
              <w:rPr>
                <w:rFonts w:ascii="Times New Roman" w:eastAsia="Century Schoolbook" w:hAnsi="Times New Roman" w:cs="Times New Roman"/>
                <w:color w:val="000000"/>
                <w:sz w:val="28"/>
                <w:szCs w:val="28"/>
                <w:lang w:eastAsia="ru-RU" w:bidi="ru-RU"/>
              </w:rPr>
            </w:pPr>
            <w:r w:rsidRPr="00351ECE">
              <w:rPr>
                <w:rFonts w:ascii="Times New Roman" w:eastAsia="Century Schoolbook" w:hAnsi="Times New Roman" w:cs="Times New Roman"/>
                <w:i/>
                <w:iCs/>
                <w:color w:val="000000"/>
                <w:sz w:val="28"/>
                <w:szCs w:val="28"/>
                <w:lang w:eastAsia="ru-RU" w:bidi="ru-RU"/>
              </w:rPr>
              <w:t>Цель:</w:t>
            </w:r>
            <w:r w:rsidRPr="00351ECE">
              <w:rPr>
                <w:rFonts w:ascii="Times New Roman" w:eastAsia="Century Schoolbook" w:hAnsi="Times New Roman" w:cs="Times New Roman"/>
                <w:color w:val="000000"/>
                <w:sz w:val="28"/>
                <w:szCs w:val="28"/>
                <w:lang w:eastAsia="ru-RU" w:bidi="ru-RU"/>
              </w:rPr>
              <w:t xml:space="preserve"> развитие слу</w:t>
            </w:r>
            <w:r w:rsidRPr="00351ECE">
              <w:rPr>
                <w:rFonts w:ascii="Times New Roman" w:eastAsia="Century Schoolbook" w:hAnsi="Times New Roman" w:cs="Times New Roman"/>
                <w:color w:val="000000"/>
                <w:sz w:val="28"/>
                <w:szCs w:val="28"/>
                <w:lang w:eastAsia="ru-RU" w:bidi="ru-RU"/>
              </w:rPr>
              <w:softHyphen/>
              <w:t>хового внимания</w:t>
            </w:r>
          </w:p>
        </w:tc>
      </w:tr>
      <w:tr w:rsidR="008F75CE" w:rsidTr="00950EAC">
        <w:trPr>
          <w:trHeight w:hRule="exact" w:val="5109"/>
        </w:trPr>
        <w:tc>
          <w:tcPr>
            <w:tcW w:w="2552" w:type="dxa"/>
            <w:tcBorders>
              <w:top w:val="single" w:sz="4" w:space="0" w:color="auto"/>
              <w:left w:val="single" w:sz="4" w:space="0" w:color="auto"/>
              <w:bottom w:val="single" w:sz="4" w:space="0" w:color="auto"/>
            </w:tcBorders>
            <w:shd w:val="clear" w:color="auto" w:fill="FFFFFF"/>
          </w:tcPr>
          <w:p w:rsidR="008F75CE" w:rsidRPr="00351ECE" w:rsidRDefault="008F75CE" w:rsidP="00351ECE">
            <w:pPr>
              <w:rPr>
                <w:rFonts w:ascii="Times New Roman" w:eastAsia="Century Schoolbook" w:hAnsi="Times New Roman" w:cs="Times New Roman"/>
                <w:b/>
                <w:color w:val="000000"/>
                <w:sz w:val="28"/>
                <w:szCs w:val="28"/>
                <w:lang w:eastAsia="ru-RU" w:bidi="ru-RU"/>
              </w:rPr>
            </w:pPr>
            <w:r w:rsidRPr="00351ECE">
              <w:rPr>
                <w:rFonts w:ascii="Times New Roman" w:eastAsia="Century Schoolbook" w:hAnsi="Times New Roman" w:cs="Times New Roman"/>
                <w:b/>
                <w:color w:val="000000"/>
                <w:sz w:val="28"/>
                <w:szCs w:val="28"/>
                <w:lang w:eastAsia="ru-RU" w:bidi="ru-RU"/>
              </w:rPr>
              <w:t>Развитие лексики и граммати</w:t>
            </w:r>
            <w:r w:rsidRPr="00351ECE">
              <w:rPr>
                <w:rFonts w:ascii="Times New Roman" w:eastAsia="Century Schoolbook" w:hAnsi="Times New Roman" w:cs="Times New Roman"/>
                <w:b/>
                <w:color w:val="000000"/>
                <w:sz w:val="28"/>
                <w:szCs w:val="28"/>
                <w:lang w:eastAsia="ru-RU" w:bidi="ru-RU"/>
              </w:rPr>
              <w:softHyphen/>
              <w:t>ческого строя</w:t>
            </w:r>
          </w:p>
        </w:tc>
        <w:tc>
          <w:tcPr>
            <w:tcW w:w="3260" w:type="dxa"/>
            <w:tcBorders>
              <w:top w:val="single" w:sz="4" w:space="0" w:color="auto"/>
              <w:left w:val="single" w:sz="4" w:space="0" w:color="auto"/>
              <w:bottom w:val="single" w:sz="4" w:space="0" w:color="auto"/>
            </w:tcBorders>
            <w:shd w:val="clear" w:color="auto" w:fill="FFFFFF"/>
          </w:tcPr>
          <w:p w:rsidR="00950EAC" w:rsidRDefault="008F75CE" w:rsidP="00950EAC">
            <w:pPr>
              <w:spacing w:after="0" w:line="240" w:lineRule="auto"/>
              <w:rPr>
                <w:rFonts w:ascii="Times New Roman" w:eastAsia="Century Schoolbook" w:hAnsi="Times New Roman" w:cs="Times New Roman"/>
                <w:color w:val="000000"/>
                <w:sz w:val="28"/>
                <w:szCs w:val="28"/>
                <w:lang w:eastAsia="ru-RU" w:bidi="ru-RU"/>
              </w:rPr>
            </w:pPr>
            <w:r w:rsidRPr="00351ECE">
              <w:rPr>
                <w:rFonts w:ascii="Times New Roman" w:eastAsia="Century Schoolbook" w:hAnsi="Times New Roman" w:cs="Times New Roman"/>
                <w:color w:val="000000"/>
                <w:sz w:val="28"/>
                <w:szCs w:val="28"/>
                <w:lang w:eastAsia="ru-RU" w:bidi="ru-RU"/>
              </w:rPr>
              <w:t xml:space="preserve">Словарь по теме «Ранние признаки весны. Первоцветы» </w:t>
            </w:r>
          </w:p>
          <w:p w:rsidR="008F75CE" w:rsidRPr="00351ECE" w:rsidRDefault="008F75CE" w:rsidP="00950EAC">
            <w:pPr>
              <w:spacing w:after="0" w:line="240" w:lineRule="auto"/>
              <w:rPr>
                <w:rFonts w:ascii="Times New Roman" w:eastAsia="Century Schoolbook" w:hAnsi="Times New Roman" w:cs="Times New Roman"/>
                <w:color w:val="000000"/>
                <w:sz w:val="28"/>
                <w:szCs w:val="28"/>
                <w:lang w:eastAsia="ru-RU" w:bidi="ru-RU"/>
              </w:rPr>
            </w:pPr>
            <w:r w:rsidRPr="00351ECE">
              <w:rPr>
                <w:rStyle w:val="2115pt"/>
                <w:rFonts w:ascii="Times New Roman" w:hAnsi="Times New Roman" w:cs="Times New Roman"/>
                <w:i w:val="0"/>
                <w:iCs w:val="0"/>
                <w:sz w:val="28"/>
                <w:szCs w:val="28"/>
                <w:shd w:val="clear" w:color="auto" w:fill="auto"/>
              </w:rPr>
              <w:t>Цель:</w:t>
            </w:r>
            <w:r w:rsidRPr="00351ECE">
              <w:rPr>
                <w:rFonts w:ascii="Times New Roman" w:eastAsia="Century Schoolbook" w:hAnsi="Times New Roman" w:cs="Times New Roman"/>
                <w:color w:val="000000"/>
                <w:sz w:val="28"/>
                <w:szCs w:val="28"/>
                <w:lang w:eastAsia="ru-RU" w:bidi="ru-RU"/>
              </w:rPr>
              <w:t xml:space="preserve"> актуализация, расширение, систе</w:t>
            </w:r>
            <w:r w:rsidRPr="00351ECE">
              <w:rPr>
                <w:rFonts w:ascii="Times New Roman" w:eastAsia="Century Schoolbook" w:hAnsi="Times New Roman" w:cs="Times New Roman"/>
                <w:color w:val="000000"/>
                <w:sz w:val="28"/>
                <w:szCs w:val="28"/>
                <w:lang w:eastAsia="ru-RU" w:bidi="ru-RU"/>
              </w:rPr>
              <w:softHyphen/>
              <w:t>матизация и уточне</w:t>
            </w:r>
            <w:r w:rsidRPr="00351ECE">
              <w:rPr>
                <w:rFonts w:ascii="Times New Roman" w:eastAsia="Century Schoolbook" w:hAnsi="Times New Roman" w:cs="Times New Roman"/>
                <w:color w:val="000000"/>
                <w:sz w:val="28"/>
                <w:szCs w:val="28"/>
                <w:lang w:eastAsia="ru-RU" w:bidi="ru-RU"/>
              </w:rPr>
              <w:softHyphen/>
              <w:t>ние словаря по теме</w:t>
            </w:r>
          </w:p>
          <w:p w:rsidR="008F75CE" w:rsidRPr="00351ECE" w:rsidRDefault="008F75CE" w:rsidP="00950EAC">
            <w:pPr>
              <w:spacing w:after="0" w:line="240" w:lineRule="auto"/>
              <w:rPr>
                <w:rFonts w:ascii="Times New Roman" w:eastAsia="Century Schoolbook" w:hAnsi="Times New Roman" w:cs="Times New Roman"/>
                <w:color w:val="000000"/>
                <w:sz w:val="28"/>
                <w:szCs w:val="28"/>
                <w:lang w:eastAsia="ru-RU" w:bidi="ru-RU"/>
              </w:rPr>
            </w:pPr>
            <w:r w:rsidRPr="00351ECE">
              <w:rPr>
                <w:rFonts w:ascii="Times New Roman" w:eastAsia="Century Schoolbook" w:hAnsi="Times New Roman" w:cs="Times New Roman"/>
                <w:color w:val="000000"/>
                <w:sz w:val="28"/>
                <w:szCs w:val="28"/>
                <w:lang w:eastAsia="ru-RU" w:bidi="ru-RU"/>
              </w:rPr>
              <w:t>Д. и. «Придумай как можно больше ве</w:t>
            </w:r>
            <w:r w:rsidRPr="00351ECE">
              <w:rPr>
                <w:rFonts w:ascii="Times New Roman" w:eastAsia="Century Schoolbook" w:hAnsi="Times New Roman" w:cs="Times New Roman"/>
                <w:color w:val="000000"/>
                <w:sz w:val="28"/>
                <w:szCs w:val="28"/>
                <w:lang w:eastAsia="ru-RU" w:bidi="ru-RU"/>
              </w:rPr>
              <w:softHyphen/>
              <w:t>сенних слов»</w:t>
            </w:r>
          </w:p>
          <w:p w:rsidR="008F75CE" w:rsidRPr="00351ECE" w:rsidRDefault="008F75CE" w:rsidP="00950EAC">
            <w:pPr>
              <w:spacing w:line="240" w:lineRule="auto"/>
              <w:rPr>
                <w:rFonts w:ascii="Times New Roman" w:eastAsia="Century Schoolbook" w:hAnsi="Times New Roman" w:cs="Times New Roman"/>
                <w:color w:val="000000"/>
                <w:sz w:val="28"/>
                <w:szCs w:val="28"/>
                <w:lang w:eastAsia="ru-RU" w:bidi="ru-RU"/>
              </w:rPr>
            </w:pPr>
            <w:r w:rsidRPr="00351ECE">
              <w:rPr>
                <w:rStyle w:val="2115pt"/>
                <w:rFonts w:ascii="Times New Roman" w:hAnsi="Times New Roman" w:cs="Times New Roman"/>
                <w:i w:val="0"/>
                <w:iCs w:val="0"/>
                <w:sz w:val="28"/>
                <w:szCs w:val="28"/>
                <w:shd w:val="clear" w:color="auto" w:fill="auto"/>
              </w:rPr>
              <w:t>Цель:</w:t>
            </w:r>
            <w:r w:rsidRPr="00351ECE">
              <w:rPr>
                <w:rFonts w:ascii="Times New Roman" w:eastAsia="Century Schoolbook" w:hAnsi="Times New Roman" w:cs="Times New Roman"/>
                <w:color w:val="000000"/>
                <w:sz w:val="28"/>
                <w:szCs w:val="28"/>
                <w:lang w:eastAsia="ru-RU" w:bidi="ru-RU"/>
              </w:rPr>
              <w:t xml:space="preserve"> учить подби</w:t>
            </w:r>
            <w:r w:rsidRPr="00351ECE">
              <w:rPr>
                <w:rFonts w:ascii="Times New Roman" w:eastAsia="Century Schoolbook" w:hAnsi="Times New Roman" w:cs="Times New Roman"/>
                <w:color w:val="000000"/>
                <w:sz w:val="28"/>
                <w:szCs w:val="28"/>
                <w:lang w:eastAsia="ru-RU" w:bidi="ru-RU"/>
              </w:rPr>
              <w:softHyphen/>
              <w:t>рать существитель</w:t>
            </w:r>
            <w:r w:rsidRPr="00351ECE">
              <w:rPr>
                <w:rFonts w:ascii="Times New Roman" w:eastAsia="Century Schoolbook" w:hAnsi="Times New Roman" w:cs="Times New Roman"/>
                <w:color w:val="000000"/>
                <w:sz w:val="28"/>
                <w:szCs w:val="28"/>
                <w:lang w:eastAsia="ru-RU" w:bidi="ru-RU"/>
              </w:rPr>
              <w:softHyphen/>
              <w:t>ные к прилагатель</w:t>
            </w:r>
            <w:r w:rsidRPr="00351ECE">
              <w:rPr>
                <w:rFonts w:ascii="Times New Roman" w:eastAsia="Century Schoolbook" w:hAnsi="Times New Roman" w:cs="Times New Roman"/>
                <w:color w:val="000000"/>
                <w:sz w:val="28"/>
                <w:szCs w:val="28"/>
                <w:lang w:eastAsia="ru-RU" w:bidi="ru-RU"/>
              </w:rPr>
              <w:softHyphen/>
              <w:t>ному и включать их в предложения по теме</w:t>
            </w:r>
          </w:p>
        </w:tc>
        <w:tc>
          <w:tcPr>
            <w:tcW w:w="3828" w:type="dxa"/>
            <w:tcBorders>
              <w:top w:val="single" w:sz="4" w:space="0" w:color="auto"/>
              <w:left w:val="single" w:sz="4" w:space="0" w:color="auto"/>
              <w:bottom w:val="single" w:sz="4" w:space="0" w:color="auto"/>
              <w:right w:val="single" w:sz="4" w:space="0" w:color="auto"/>
            </w:tcBorders>
            <w:shd w:val="clear" w:color="auto" w:fill="FFFFFF"/>
          </w:tcPr>
          <w:p w:rsidR="008F75CE" w:rsidRPr="00351ECE" w:rsidRDefault="008F75CE" w:rsidP="00950EAC">
            <w:pPr>
              <w:spacing w:after="0" w:line="240" w:lineRule="auto"/>
              <w:rPr>
                <w:rFonts w:ascii="Times New Roman" w:eastAsia="Century Schoolbook" w:hAnsi="Times New Roman" w:cs="Times New Roman"/>
                <w:color w:val="000000"/>
                <w:sz w:val="28"/>
                <w:szCs w:val="28"/>
                <w:lang w:eastAsia="ru-RU" w:bidi="ru-RU"/>
              </w:rPr>
            </w:pPr>
            <w:r w:rsidRPr="00351ECE">
              <w:rPr>
                <w:rFonts w:ascii="Times New Roman" w:eastAsia="Century Schoolbook" w:hAnsi="Times New Roman" w:cs="Times New Roman"/>
                <w:color w:val="000000"/>
                <w:sz w:val="28"/>
                <w:szCs w:val="28"/>
                <w:lang w:eastAsia="ru-RU" w:bidi="ru-RU"/>
              </w:rPr>
              <w:t>Д. и.</w:t>
            </w:r>
            <w:r w:rsidR="00950EAC">
              <w:rPr>
                <w:rFonts w:ascii="Times New Roman" w:eastAsia="Century Schoolbook" w:hAnsi="Times New Roman" w:cs="Times New Roman"/>
                <w:color w:val="000000"/>
                <w:sz w:val="28"/>
                <w:szCs w:val="28"/>
                <w:lang w:eastAsia="ru-RU" w:bidi="ru-RU"/>
              </w:rPr>
              <w:t xml:space="preserve"> «Найди общее слово» </w:t>
            </w:r>
            <w:r w:rsidRPr="00351ECE">
              <w:rPr>
                <w:rStyle w:val="2115pt"/>
                <w:rFonts w:ascii="Times New Roman" w:hAnsi="Times New Roman" w:cs="Times New Roman"/>
                <w:i w:val="0"/>
                <w:iCs w:val="0"/>
                <w:sz w:val="28"/>
                <w:szCs w:val="28"/>
                <w:shd w:val="clear" w:color="auto" w:fill="auto"/>
              </w:rPr>
              <w:t>Цель:</w:t>
            </w:r>
            <w:r w:rsidRPr="00351ECE">
              <w:rPr>
                <w:rFonts w:ascii="Times New Roman" w:eastAsia="Century Schoolbook" w:hAnsi="Times New Roman" w:cs="Times New Roman"/>
                <w:color w:val="000000"/>
                <w:sz w:val="28"/>
                <w:szCs w:val="28"/>
                <w:lang w:eastAsia="ru-RU" w:bidi="ru-RU"/>
              </w:rPr>
              <w:t xml:space="preserve"> упражнять в поиске обобщающих слов, обогащать экс</w:t>
            </w:r>
            <w:r w:rsidRPr="00351ECE">
              <w:rPr>
                <w:rFonts w:ascii="Times New Roman" w:eastAsia="Century Schoolbook" w:hAnsi="Times New Roman" w:cs="Times New Roman"/>
                <w:color w:val="000000"/>
                <w:sz w:val="28"/>
                <w:szCs w:val="28"/>
                <w:lang w:eastAsia="ru-RU" w:bidi="ru-RU"/>
              </w:rPr>
              <w:softHyphen/>
              <w:t>прессивную речь</w:t>
            </w:r>
          </w:p>
          <w:p w:rsidR="008F75CE" w:rsidRPr="00351ECE" w:rsidRDefault="008F75CE" w:rsidP="00950EAC">
            <w:pPr>
              <w:spacing w:after="0" w:line="240" w:lineRule="auto"/>
              <w:rPr>
                <w:rFonts w:ascii="Times New Roman" w:eastAsia="Century Schoolbook" w:hAnsi="Times New Roman" w:cs="Times New Roman"/>
                <w:color w:val="000000"/>
                <w:sz w:val="28"/>
                <w:szCs w:val="28"/>
                <w:lang w:eastAsia="ru-RU" w:bidi="ru-RU"/>
              </w:rPr>
            </w:pPr>
            <w:r w:rsidRPr="00351ECE">
              <w:rPr>
                <w:rFonts w:ascii="Times New Roman" w:eastAsia="Century Schoolbook" w:hAnsi="Times New Roman" w:cs="Times New Roman"/>
                <w:color w:val="000000"/>
                <w:sz w:val="28"/>
                <w:szCs w:val="28"/>
                <w:lang w:eastAsia="ru-RU" w:bidi="ru-RU"/>
              </w:rPr>
              <w:t>Д. и. «Ис</w:t>
            </w:r>
            <w:r w:rsidR="00950EAC">
              <w:rPr>
                <w:rFonts w:ascii="Times New Roman" w:eastAsia="Century Schoolbook" w:hAnsi="Times New Roman" w:cs="Times New Roman"/>
                <w:color w:val="000000"/>
                <w:sz w:val="28"/>
                <w:szCs w:val="28"/>
                <w:lang w:eastAsia="ru-RU" w:bidi="ru-RU"/>
              </w:rPr>
              <w:t>правь пред</w:t>
            </w:r>
            <w:r w:rsidR="00950EAC">
              <w:rPr>
                <w:rFonts w:ascii="Times New Roman" w:eastAsia="Century Schoolbook" w:hAnsi="Times New Roman" w:cs="Times New Roman"/>
                <w:color w:val="000000"/>
                <w:sz w:val="28"/>
                <w:szCs w:val="28"/>
                <w:lang w:eastAsia="ru-RU" w:bidi="ru-RU"/>
              </w:rPr>
              <w:softHyphen/>
              <w:t xml:space="preserve">ложения» </w:t>
            </w:r>
            <w:r w:rsidRPr="00351ECE">
              <w:rPr>
                <w:rStyle w:val="2115pt"/>
                <w:rFonts w:ascii="Times New Roman" w:hAnsi="Times New Roman" w:cs="Times New Roman"/>
                <w:i w:val="0"/>
                <w:iCs w:val="0"/>
                <w:sz w:val="28"/>
                <w:szCs w:val="28"/>
                <w:shd w:val="clear" w:color="auto" w:fill="auto"/>
              </w:rPr>
              <w:t>Цель:</w:t>
            </w:r>
            <w:r w:rsidRPr="00351ECE">
              <w:rPr>
                <w:rFonts w:ascii="Times New Roman" w:eastAsia="Century Schoolbook" w:hAnsi="Times New Roman" w:cs="Times New Roman"/>
                <w:color w:val="000000"/>
                <w:sz w:val="28"/>
                <w:szCs w:val="28"/>
                <w:lang w:eastAsia="ru-RU" w:bidi="ru-RU"/>
              </w:rPr>
              <w:t xml:space="preserve"> учить согла</w:t>
            </w:r>
            <w:r w:rsidRPr="00351ECE">
              <w:rPr>
                <w:rFonts w:ascii="Times New Roman" w:eastAsia="Century Schoolbook" w:hAnsi="Times New Roman" w:cs="Times New Roman"/>
                <w:color w:val="000000"/>
                <w:sz w:val="28"/>
                <w:szCs w:val="28"/>
                <w:lang w:eastAsia="ru-RU" w:bidi="ru-RU"/>
              </w:rPr>
              <w:softHyphen/>
              <w:t>сованию существи</w:t>
            </w:r>
            <w:r w:rsidRPr="00351ECE">
              <w:rPr>
                <w:rFonts w:ascii="Times New Roman" w:eastAsia="Century Schoolbook" w:hAnsi="Times New Roman" w:cs="Times New Roman"/>
                <w:color w:val="000000"/>
                <w:sz w:val="28"/>
                <w:szCs w:val="28"/>
                <w:lang w:eastAsia="ru-RU" w:bidi="ru-RU"/>
              </w:rPr>
              <w:softHyphen/>
              <w:t>тельных с прилага</w:t>
            </w:r>
            <w:r w:rsidRPr="00351ECE">
              <w:rPr>
                <w:rFonts w:ascii="Times New Roman" w:eastAsia="Century Schoolbook" w:hAnsi="Times New Roman" w:cs="Times New Roman"/>
                <w:color w:val="000000"/>
                <w:sz w:val="28"/>
                <w:szCs w:val="28"/>
                <w:lang w:eastAsia="ru-RU" w:bidi="ru-RU"/>
              </w:rPr>
              <w:softHyphen/>
              <w:t>тельными в роде, учить осознанному слушанию</w:t>
            </w:r>
          </w:p>
        </w:tc>
      </w:tr>
      <w:tr w:rsidR="008F75CE" w:rsidTr="00950EAC">
        <w:trPr>
          <w:trHeight w:hRule="exact" w:val="5538"/>
        </w:trPr>
        <w:tc>
          <w:tcPr>
            <w:tcW w:w="2552" w:type="dxa"/>
            <w:tcBorders>
              <w:top w:val="single" w:sz="4" w:space="0" w:color="auto"/>
              <w:left w:val="single" w:sz="4" w:space="0" w:color="auto"/>
              <w:bottom w:val="single" w:sz="4" w:space="0" w:color="auto"/>
            </w:tcBorders>
            <w:shd w:val="clear" w:color="auto" w:fill="FFFFFF"/>
          </w:tcPr>
          <w:p w:rsidR="008F75CE" w:rsidRPr="00351ECE" w:rsidRDefault="008F75CE" w:rsidP="00351ECE">
            <w:pPr>
              <w:rPr>
                <w:rFonts w:ascii="Times New Roman" w:eastAsia="Century Schoolbook" w:hAnsi="Times New Roman" w:cs="Times New Roman"/>
                <w:b/>
                <w:color w:val="000000"/>
                <w:sz w:val="28"/>
                <w:szCs w:val="28"/>
                <w:lang w:eastAsia="ru-RU" w:bidi="ru-RU"/>
              </w:rPr>
            </w:pPr>
            <w:r w:rsidRPr="00351ECE">
              <w:rPr>
                <w:rFonts w:ascii="Times New Roman" w:eastAsia="Century Schoolbook" w:hAnsi="Times New Roman" w:cs="Times New Roman"/>
                <w:b/>
                <w:color w:val="000000"/>
                <w:sz w:val="28"/>
                <w:szCs w:val="28"/>
                <w:lang w:eastAsia="ru-RU" w:bidi="ru-RU"/>
              </w:rPr>
              <w:lastRenderedPageBreak/>
              <w:t>Развитие</w:t>
            </w:r>
          </w:p>
          <w:p w:rsidR="008F75CE" w:rsidRPr="00351ECE" w:rsidRDefault="008F75CE" w:rsidP="00351ECE">
            <w:pPr>
              <w:rPr>
                <w:rFonts w:ascii="Times New Roman" w:eastAsia="Century Schoolbook" w:hAnsi="Times New Roman" w:cs="Times New Roman"/>
                <w:b/>
                <w:color w:val="000000"/>
                <w:sz w:val="28"/>
                <w:szCs w:val="28"/>
                <w:lang w:eastAsia="ru-RU" w:bidi="ru-RU"/>
              </w:rPr>
            </w:pPr>
            <w:r w:rsidRPr="00351ECE">
              <w:rPr>
                <w:rFonts w:ascii="Times New Roman" w:eastAsia="Century Schoolbook" w:hAnsi="Times New Roman" w:cs="Times New Roman"/>
                <w:b/>
                <w:color w:val="000000"/>
                <w:sz w:val="28"/>
                <w:szCs w:val="28"/>
                <w:lang w:eastAsia="ru-RU" w:bidi="ru-RU"/>
              </w:rPr>
              <w:t>связной</w:t>
            </w:r>
          </w:p>
          <w:p w:rsidR="008F75CE" w:rsidRPr="00351ECE" w:rsidRDefault="008F75CE" w:rsidP="00351ECE">
            <w:pPr>
              <w:rPr>
                <w:rFonts w:ascii="Times New Roman" w:eastAsia="Century Schoolbook" w:hAnsi="Times New Roman" w:cs="Times New Roman"/>
                <w:b/>
                <w:color w:val="000000"/>
                <w:sz w:val="28"/>
                <w:szCs w:val="28"/>
                <w:lang w:eastAsia="ru-RU" w:bidi="ru-RU"/>
              </w:rPr>
            </w:pPr>
            <w:r w:rsidRPr="00351ECE">
              <w:rPr>
                <w:rFonts w:ascii="Times New Roman" w:eastAsia="Century Schoolbook" w:hAnsi="Times New Roman" w:cs="Times New Roman"/>
                <w:b/>
                <w:color w:val="000000"/>
                <w:sz w:val="28"/>
                <w:szCs w:val="28"/>
                <w:lang w:eastAsia="ru-RU" w:bidi="ru-RU"/>
              </w:rPr>
              <w:t>речи</w:t>
            </w:r>
          </w:p>
        </w:tc>
        <w:tc>
          <w:tcPr>
            <w:tcW w:w="3260" w:type="dxa"/>
            <w:tcBorders>
              <w:top w:val="single" w:sz="4" w:space="0" w:color="auto"/>
              <w:left w:val="single" w:sz="4" w:space="0" w:color="auto"/>
              <w:bottom w:val="single" w:sz="4" w:space="0" w:color="auto"/>
            </w:tcBorders>
            <w:shd w:val="clear" w:color="auto" w:fill="FFFFFF"/>
          </w:tcPr>
          <w:p w:rsidR="00950EAC" w:rsidRDefault="008F75CE" w:rsidP="00950EAC">
            <w:pPr>
              <w:spacing w:after="0" w:line="240" w:lineRule="auto"/>
              <w:rPr>
                <w:rFonts w:ascii="Times New Roman" w:eastAsia="Century Schoolbook" w:hAnsi="Times New Roman" w:cs="Times New Roman"/>
                <w:color w:val="000000"/>
                <w:sz w:val="28"/>
                <w:szCs w:val="28"/>
                <w:lang w:eastAsia="ru-RU" w:bidi="ru-RU"/>
              </w:rPr>
            </w:pPr>
            <w:r w:rsidRPr="00351ECE">
              <w:rPr>
                <w:rFonts w:ascii="Times New Roman" w:eastAsia="Century Schoolbook" w:hAnsi="Times New Roman" w:cs="Times New Roman"/>
                <w:color w:val="000000"/>
                <w:sz w:val="28"/>
                <w:szCs w:val="28"/>
                <w:lang w:eastAsia="ru-RU" w:bidi="ru-RU"/>
              </w:rPr>
              <w:t>Составление расска</w:t>
            </w:r>
            <w:r w:rsidRPr="00351ECE">
              <w:rPr>
                <w:rFonts w:ascii="Times New Roman" w:eastAsia="Century Schoolbook" w:hAnsi="Times New Roman" w:cs="Times New Roman"/>
                <w:color w:val="000000"/>
                <w:sz w:val="28"/>
                <w:szCs w:val="28"/>
                <w:lang w:eastAsia="ru-RU" w:bidi="ru-RU"/>
              </w:rPr>
              <w:softHyphen/>
              <w:t>за по серии карти</w:t>
            </w:r>
            <w:r w:rsidRPr="00351ECE">
              <w:rPr>
                <w:rFonts w:ascii="Times New Roman" w:eastAsia="Century Schoolbook" w:hAnsi="Times New Roman" w:cs="Times New Roman"/>
                <w:color w:val="000000"/>
                <w:sz w:val="28"/>
                <w:szCs w:val="28"/>
                <w:lang w:eastAsia="ru-RU" w:bidi="ru-RU"/>
              </w:rPr>
              <w:softHyphen/>
              <w:t xml:space="preserve">нок </w:t>
            </w:r>
          </w:p>
          <w:p w:rsidR="008F75CE" w:rsidRPr="00351ECE" w:rsidRDefault="008F75CE" w:rsidP="00950EAC">
            <w:pPr>
              <w:spacing w:after="0" w:line="240" w:lineRule="auto"/>
              <w:rPr>
                <w:rFonts w:ascii="Times New Roman" w:eastAsia="Century Schoolbook" w:hAnsi="Times New Roman" w:cs="Times New Roman"/>
                <w:color w:val="000000"/>
                <w:sz w:val="28"/>
                <w:szCs w:val="28"/>
                <w:lang w:eastAsia="ru-RU" w:bidi="ru-RU"/>
              </w:rPr>
            </w:pPr>
            <w:r w:rsidRPr="00351ECE">
              <w:rPr>
                <w:rStyle w:val="2115pt"/>
                <w:rFonts w:ascii="Times New Roman" w:hAnsi="Times New Roman" w:cs="Times New Roman"/>
                <w:i w:val="0"/>
                <w:iCs w:val="0"/>
                <w:sz w:val="28"/>
                <w:szCs w:val="28"/>
                <w:shd w:val="clear" w:color="auto" w:fill="auto"/>
              </w:rPr>
              <w:t>Цель:</w:t>
            </w:r>
            <w:r w:rsidRPr="00351ECE">
              <w:rPr>
                <w:rFonts w:ascii="Times New Roman" w:eastAsia="Century Schoolbook" w:hAnsi="Times New Roman" w:cs="Times New Roman"/>
                <w:color w:val="000000"/>
                <w:sz w:val="28"/>
                <w:szCs w:val="28"/>
                <w:lang w:eastAsia="ru-RU" w:bidi="ru-RU"/>
              </w:rPr>
              <w:t xml:space="preserve"> совершенство</w:t>
            </w:r>
            <w:r w:rsidRPr="00351ECE">
              <w:rPr>
                <w:rFonts w:ascii="Times New Roman" w:eastAsia="Century Schoolbook" w:hAnsi="Times New Roman" w:cs="Times New Roman"/>
                <w:color w:val="000000"/>
                <w:sz w:val="28"/>
                <w:szCs w:val="28"/>
                <w:lang w:eastAsia="ru-RU" w:bidi="ru-RU"/>
              </w:rPr>
              <w:softHyphen/>
              <w:t>вать навык рассмат</w:t>
            </w:r>
            <w:r w:rsidRPr="00351ECE">
              <w:rPr>
                <w:rFonts w:ascii="Times New Roman" w:eastAsia="Century Schoolbook" w:hAnsi="Times New Roman" w:cs="Times New Roman"/>
                <w:color w:val="000000"/>
                <w:sz w:val="28"/>
                <w:szCs w:val="28"/>
                <w:lang w:eastAsia="ru-RU" w:bidi="ru-RU"/>
              </w:rPr>
              <w:softHyphen/>
              <w:t>ривания картины и составления развёр</w:t>
            </w:r>
            <w:r w:rsidRPr="00351ECE">
              <w:rPr>
                <w:rFonts w:ascii="Times New Roman" w:eastAsia="Century Schoolbook" w:hAnsi="Times New Roman" w:cs="Times New Roman"/>
                <w:color w:val="000000"/>
                <w:sz w:val="28"/>
                <w:szCs w:val="28"/>
                <w:lang w:eastAsia="ru-RU" w:bidi="ru-RU"/>
              </w:rPr>
              <w:softHyphen/>
              <w:t>нутого рассказа</w:t>
            </w:r>
          </w:p>
          <w:p w:rsidR="008F75CE" w:rsidRPr="00351ECE" w:rsidRDefault="008F75CE" w:rsidP="00950EAC">
            <w:pPr>
              <w:spacing w:after="0" w:line="240" w:lineRule="auto"/>
              <w:rPr>
                <w:rFonts w:ascii="Times New Roman" w:eastAsia="Century Schoolbook" w:hAnsi="Times New Roman" w:cs="Times New Roman"/>
                <w:color w:val="000000"/>
                <w:sz w:val="28"/>
                <w:szCs w:val="28"/>
                <w:lang w:eastAsia="ru-RU" w:bidi="ru-RU"/>
              </w:rPr>
            </w:pPr>
            <w:r w:rsidRPr="00351ECE">
              <w:rPr>
                <w:rFonts w:ascii="Times New Roman" w:eastAsia="Century Schoolbook" w:hAnsi="Times New Roman" w:cs="Times New Roman"/>
                <w:color w:val="000000"/>
                <w:sz w:val="28"/>
                <w:szCs w:val="28"/>
                <w:lang w:eastAsia="ru-RU" w:bidi="ru-RU"/>
              </w:rPr>
              <w:t>Д. и. «Объясни сло</w:t>
            </w:r>
            <w:r w:rsidRPr="00351ECE">
              <w:rPr>
                <w:rFonts w:ascii="Times New Roman" w:eastAsia="Century Schoolbook" w:hAnsi="Times New Roman" w:cs="Times New Roman"/>
                <w:color w:val="000000"/>
                <w:sz w:val="28"/>
                <w:szCs w:val="28"/>
                <w:lang w:eastAsia="ru-RU" w:bidi="ru-RU"/>
              </w:rPr>
              <w:softHyphen/>
              <w:t xml:space="preserve">вечко» толкование слов типа </w:t>
            </w:r>
            <w:r w:rsidRPr="00351ECE">
              <w:rPr>
                <w:rStyle w:val="2115pt"/>
                <w:rFonts w:ascii="Times New Roman" w:hAnsi="Times New Roman" w:cs="Times New Roman"/>
                <w:i w:val="0"/>
                <w:iCs w:val="0"/>
                <w:sz w:val="28"/>
                <w:szCs w:val="28"/>
                <w:shd w:val="clear" w:color="auto" w:fill="auto"/>
              </w:rPr>
              <w:t>подснеж</w:t>
            </w:r>
            <w:r w:rsidRPr="00351ECE">
              <w:rPr>
                <w:rStyle w:val="2115pt"/>
                <w:rFonts w:ascii="Times New Roman" w:hAnsi="Times New Roman" w:cs="Times New Roman"/>
                <w:i w:val="0"/>
                <w:iCs w:val="0"/>
                <w:sz w:val="28"/>
                <w:szCs w:val="28"/>
                <w:shd w:val="clear" w:color="auto" w:fill="auto"/>
              </w:rPr>
              <w:softHyphen/>
              <w:t>ник</w:t>
            </w:r>
            <w:r w:rsidRPr="00351ECE">
              <w:rPr>
                <w:rFonts w:ascii="Times New Roman" w:eastAsia="Century Schoolbook" w:hAnsi="Times New Roman" w:cs="Times New Roman"/>
                <w:color w:val="000000"/>
                <w:sz w:val="28"/>
                <w:szCs w:val="28"/>
                <w:lang w:eastAsia="ru-RU" w:bidi="ru-RU"/>
              </w:rPr>
              <w:t xml:space="preserve">, </w:t>
            </w:r>
            <w:r w:rsidRPr="00351ECE">
              <w:rPr>
                <w:rStyle w:val="2115pt"/>
                <w:rFonts w:ascii="Times New Roman" w:hAnsi="Times New Roman" w:cs="Times New Roman"/>
                <w:i w:val="0"/>
                <w:iCs w:val="0"/>
                <w:sz w:val="28"/>
                <w:szCs w:val="28"/>
                <w:shd w:val="clear" w:color="auto" w:fill="auto"/>
              </w:rPr>
              <w:t xml:space="preserve">проталина </w:t>
            </w:r>
          </w:p>
          <w:p w:rsidR="008F75CE" w:rsidRPr="00351ECE" w:rsidRDefault="008F75CE" w:rsidP="00950EAC">
            <w:pPr>
              <w:spacing w:after="0" w:line="240" w:lineRule="auto"/>
              <w:rPr>
                <w:rFonts w:ascii="Times New Roman" w:eastAsia="Century Schoolbook" w:hAnsi="Times New Roman" w:cs="Times New Roman"/>
                <w:color w:val="000000"/>
                <w:sz w:val="28"/>
                <w:szCs w:val="28"/>
                <w:lang w:eastAsia="ru-RU" w:bidi="ru-RU"/>
              </w:rPr>
            </w:pPr>
            <w:r w:rsidRPr="00351ECE">
              <w:rPr>
                <w:rStyle w:val="2115pt"/>
                <w:rFonts w:ascii="Times New Roman" w:hAnsi="Times New Roman" w:cs="Times New Roman"/>
                <w:i w:val="0"/>
                <w:iCs w:val="0"/>
                <w:sz w:val="28"/>
                <w:szCs w:val="28"/>
                <w:shd w:val="clear" w:color="auto" w:fill="auto"/>
              </w:rPr>
              <w:t>Цель:</w:t>
            </w:r>
            <w:r w:rsidRPr="00351ECE">
              <w:rPr>
                <w:rFonts w:ascii="Times New Roman" w:eastAsia="Century Schoolbook" w:hAnsi="Times New Roman" w:cs="Times New Roman"/>
                <w:color w:val="000000"/>
                <w:sz w:val="28"/>
                <w:szCs w:val="28"/>
                <w:lang w:eastAsia="ru-RU" w:bidi="ru-RU"/>
              </w:rPr>
              <w:t xml:space="preserve"> учить вдумы</w:t>
            </w:r>
            <w:r w:rsidRPr="00351ECE">
              <w:rPr>
                <w:rFonts w:ascii="Times New Roman" w:eastAsia="Century Schoolbook" w:hAnsi="Times New Roman" w:cs="Times New Roman"/>
                <w:color w:val="000000"/>
                <w:sz w:val="28"/>
                <w:szCs w:val="28"/>
                <w:lang w:eastAsia="ru-RU" w:bidi="ru-RU"/>
              </w:rPr>
              <w:softHyphen/>
              <w:t>ваться в</w:t>
            </w:r>
            <w:r w:rsidR="00950EAC">
              <w:rPr>
                <w:rFonts w:ascii="Times New Roman" w:eastAsia="Century Schoolbook" w:hAnsi="Times New Roman" w:cs="Times New Roman"/>
                <w:color w:val="000000"/>
                <w:sz w:val="28"/>
                <w:szCs w:val="28"/>
                <w:lang w:eastAsia="ru-RU" w:bidi="ru-RU"/>
              </w:rPr>
              <w:t xml:space="preserve"> смысл слов, активизировать сло</w:t>
            </w:r>
            <w:r w:rsidRPr="00351ECE">
              <w:rPr>
                <w:rFonts w:ascii="Times New Roman" w:eastAsia="Century Schoolbook" w:hAnsi="Times New Roman" w:cs="Times New Roman"/>
                <w:color w:val="000000"/>
                <w:sz w:val="28"/>
                <w:szCs w:val="28"/>
                <w:lang w:eastAsia="ru-RU" w:bidi="ru-RU"/>
              </w:rPr>
              <w:t>вообразовательные процессы, запоми</w:t>
            </w:r>
            <w:r w:rsidRPr="00351ECE">
              <w:rPr>
                <w:rFonts w:ascii="Times New Roman" w:eastAsia="Century Schoolbook" w:hAnsi="Times New Roman" w:cs="Times New Roman"/>
                <w:color w:val="000000"/>
                <w:sz w:val="28"/>
                <w:szCs w:val="28"/>
                <w:lang w:eastAsia="ru-RU" w:bidi="ru-RU"/>
              </w:rPr>
              <w:softHyphen/>
              <w:t>нать речевые модели и пользоваться ими в ответах</w:t>
            </w:r>
          </w:p>
        </w:tc>
        <w:tc>
          <w:tcPr>
            <w:tcW w:w="3828" w:type="dxa"/>
            <w:tcBorders>
              <w:top w:val="single" w:sz="4" w:space="0" w:color="auto"/>
              <w:left w:val="single" w:sz="4" w:space="0" w:color="auto"/>
              <w:bottom w:val="single" w:sz="4" w:space="0" w:color="auto"/>
              <w:right w:val="single" w:sz="4" w:space="0" w:color="auto"/>
            </w:tcBorders>
            <w:shd w:val="clear" w:color="auto" w:fill="FFFFFF"/>
          </w:tcPr>
          <w:p w:rsidR="008F75CE" w:rsidRPr="00351ECE" w:rsidRDefault="008F75CE" w:rsidP="00950EAC">
            <w:pPr>
              <w:spacing w:after="0" w:line="240" w:lineRule="auto"/>
              <w:rPr>
                <w:rFonts w:ascii="Times New Roman" w:eastAsia="Century Schoolbook" w:hAnsi="Times New Roman" w:cs="Times New Roman"/>
                <w:color w:val="000000"/>
                <w:sz w:val="28"/>
                <w:szCs w:val="28"/>
                <w:lang w:eastAsia="ru-RU" w:bidi="ru-RU"/>
              </w:rPr>
            </w:pPr>
            <w:r w:rsidRPr="00351ECE">
              <w:rPr>
                <w:rFonts w:ascii="Times New Roman" w:eastAsia="Century Schoolbook" w:hAnsi="Times New Roman" w:cs="Times New Roman"/>
                <w:color w:val="000000"/>
                <w:sz w:val="28"/>
                <w:szCs w:val="28"/>
                <w:lang w:eastAsia="ru-RU" w:bidi="ru-RU"/>
              </w:rPr>
              <w:t>Сос</w:t>
            </w:r>
            <w:r w:rsidR="00E229F5">
              <w:rPr>
                <w:rFonts w:ascii="Times New Roman" w:eastAsia="Century Schoolbook" w:hAnsi="Times New Roman" w:cs="Times New Roman"/>
                <w:color w:val="000000"/>
                <w:sz w:val="28"/>
                <w:szCs w:val="28"/>
                <w:lang w:eastAsia="ru-RU" w:bidi="ru-RU"/>
              </w:rPr>
              <w:t>тавление расска</w:t>
            </w:r>
            <w:r w:rsidR="00E229F5">
              <w:rPr>
                <w:rFonts w:ascii="Times New Roman" w:eastAsia="Century Schoolbook" w:hAnsi="Times New Roman" w:cs="Times New Roman"/>
                <w:color w:val="000000"/>
                <w:sz w:val="28"/>
                <w:szCs w:val="28"/>
                <w:lang w:eastAsia="ru-RU" w:bidi="ru-RU"/>
              </w:rPr>
              <w:softHyphen/>
              <w:t xml:space="preserve">за по картинке </w:t>
            </w:r>
          </w:p>
          <w:p w:rsidR="008F75CE" w:rsidRPr="00351ECE" w:rsidRDefault="008F75CE" w:rsidP="00950EAC">
            <w:pPr>
              <w:spacing w:after="0" w:line="240" w:lineRule="auto"/>
              <w:rPr>
                <w:rFonts w:ascii="Times New Roman" w:eastAsia="Century Schoolbook" w:hAnsi="Times New Roman" w:cs="Times New Roman"/>
                <w:color w:val="000000"/>
                <w:sz w:val="28"/>
                <w:szCs w:val="28"/>
                <w:lang w:eastAsia="ru-RU" w:bidi="ru-RU"/>
              </w:rPr>
            </w:pPr>
            <w:r w:rsidRPr="00351ECE">
              <w:rPr>
                <w:rStyle w:val="2115pt"/>
                <w:rFonts w:ascii="Times New Roman" w:hAnsi="Times New Roman" w:cs="Times New Roman"/>
                <w:i w:val="0"/>
                <w:iCs w:val="0"/>
                <w:sz w:val="28"/>
                <w:szCs w:val="28"/>
                <w:shd w:val="clear" w:color="auto" w:fill="auto"/>
              </w:rPr>
              <w:t>Цель:</w:t>
            </w:r>
            <w:r w:rsidRPr="00351ECE">
              <w:rPr>
                <w:rFonts w:ascii="Times New Roman" w:eastAsia="Century Schoolbook" w:hAnsi="Times New Roman" w:cs="Times New Roman"/>
                <w:color w:val="000000"/>
                <w:sz w:val="28"/>
                <w:szCs w:val="28"/>
                <w:lang w:eastAsia="ru-RU" w:bidi="ru-RU"/>
              </w:rPr>
              <w:t xml:space="preserve"> совершенство</w:t>
            </w:r>
            <w:r w:rsidRPr="00351ECE">
              <w:rPr>
                <w:rFonts w:ascii="Times New Roman" w:eastAsia="Century Schoolbook" w:hAnsi="Times New Roman" w:cs="Times New Roman"/>
                <w:color w:val="000000"/>
                <w:sz w:val="28"/>
                <w:szCs w:val="28"/>
                <w:lang w:eastAsia="ru-RU" w:bidi="ru-RU"/>
              </w:rPr>
              <w:softHyphen/>
              <w:t>вать навык рассмат</w:t>
            </w:r>
            <w:r w:rsidRPr="00351ECE">
              <w:rPr>
                <w:rFonts w:ascii="Times New Roman" w:eastAsia="Century Schoolbook" w:hAnsi="Times New Roman" w:cs="Times New Roman"/>
                <w:color w:val="000000"/>
                <w:sz w:val="28"/>
                <w:szCs w:val="28"/>
                <w:lang w:eastAsia="ru-RU" w:bidi="ru-RU"/>
              </w:rPr>
              <w:softHyphen/>
              <w:t>ривания картины и составления развёр</w:t>
            </w:r>
            <w:r w:rsidRPr="00351ECE">
              <w:rPr>
                <w:rFonts w:ascii="Times New Roman" w:eastAsia="Century Schoolbook" w:hAnsi="Times New Roman" w:cs="Times New Roman"/>
                <w:color w:val="000000"/>
                <w:sz w:val="28"/>
                <w:szCs w:val="28"/>
                <w:lang w:eastAsia="ru-RU" w:bidi="ru-RU"/>
              </w:rPr>
              <w:softHyphen/>
              <w:t>нутого рассказа</w:t>
            </w:r>
          </w:p>
          <w:p w:rsidR="00E229F5" w:rsidRDefault="008F75CE" w:rsidP="00950EAC">
            <w:pPr>
              <w:spacing w:after="0" w:line="240" w:lineRule="auto"/>
              <w:rPr>
                <w:rFonts w:ascii="Times New Roman" w:eastAsia="Century Schoolbook" w:hAnsi="Times New Roman" w:cs="Times New Roman"/>
                <w:color w:val="000000"/>
                <w:sz w:val="28"/>
                <w:szCs w:val="28"/>
                <w:lang w:eastAsia="ru-RU" w:bidi="ru-RU"/>
              </w:rPr>
            </w:pPr>
            <w:r w:rsidRPr="00351ECE">
              <w:rPr>
                <w:rFonts w:ascii="Times New Roman" w:eastAsia="Century Schoolbook" w:hAnsi="Times New Roman" w:cs="Times New Roman"/>
                <w:color w:val="000000"/>
                <w:sz w:val="28"/>
                <w:szCs w:val="28"/>
                <w:lang w:eastAsia="ru-RU" w:bidi="ru-RU"/>
              </w:rPr>
              <w:t>Чтение, ответы на вопросы, пересказ расс</w:t>
            </w:r>
            <w:r w:rsidR="00950EAC">
              <w:rPr>
                <w:rFonts w:ascii="Times New Roman" w:eastAsia="Century Schoolbook" w:hAnsi="Times New Roman" w:cs="Times New Roman"/>
                <w:color w:val="000000"/>
                <w:sz w:val="28"/>
                <w:szCs w:val="28"/>
                <w:lang w:eastAsia="ru-RU" w:bidi="ru-RU"/>
              </w:rPr>
              <w:t xml:space="preserve">каза «Прощай, зима» </w:t>
            </w:r>
          </w:p>
          <w:p w:rsidR="008F75CE" w:rsidRPr="00351ECE" w:rsidRDefault="008F75CE" w:rsidP="00950EAC">
            <w:pPr>
              <w:spacing w:after="0" w:line="240" w:lineRule="auto"/>
              <w:rPr>
                <w:rFonts w:ascii="Times New Roman" w:eastAsia="Century Schoolbook" w:hAnsi="Times New Roman" w:cs="Times New Roman"/>
                <w:color w:val="000000"/>
                <w:sz w:val="28"/>
                <w:szCs w:val="28"/>
                <w:lang w:eastAsia="ru-RU" w:bidi="ru-RU"/>
              </w:rPr>
            </w:pPr>
            <w:r w:rsidRPr="00351ECE">
              <w:rPr>
                <w:rStyle w:val="2115pt"/>
                <w:rFonts w:ascii="Times New Roman" w:hAnsi="Times New Roman" w:cs="Times New Roman"/>
                <w:i w:val="0"/>
                <w:iCs w:val="0"/>
                <w:sz w:val="28"/>
                <w:szCs w:val="28"/>
                <w:shd w:val="clear" w:color="auto" w:fill="auto"/>
              </w:rPr>
              <w:t>Цель:</w:t>
            </w:r>
            <w:r w:rsidRPr="00351ECE">
              <w:rPr>
                <w:rFonts w:ascii="Times New Roman" w:eastAsia="Century Schoolbook" w:hAnsi="Times New Roman" w:cs="Times New Roman"/>
                <w:color w:val="000000"/>
                <w:sz w:val="28"/>
                <w:szCs w:val="28"/>
                <w:lang w:eastAsia="ru-RU" w:bidi="ru-RU"/>
              </w:rPr>
              <w:t xml:space="preserve"> развивать ре</w:t>
            </w:r>
            <w:r w:rsidRPr="00351ECE">
              <w:rPr>
                <w:rFonts w:ascii="Times New Roman" w:eastAsia="Century Schoolbook" w:hAnsi="Times New Roman" w:cs="Times New Roman"/>
                <w:color w:val="000000"/>
                <w:sz w:val="28"/>
                <w:szCs w:val="28"/>
                <w:lang w:eastAsia="ru-RU" w:bidi="ru-RU"/>
              </w:rPr>
              <w:softHyphen/>
              <w:t>чевой слух, упраж</w:t>
            </w:r>
            <w:r w:rsidRPr="00351ECE">
              <w:rPr>
                <w:rFonts w:ascii="Times New Roman" w:eastAsia="Century Schoolbook" w:hAnsi="Times New Roman" w:cs="Times New Roman"/>
                <w:color w:val="000000"/>
                <w:sz w:val="28"/>
                <w:szCs w:val="28"/>
                <w:lang w:eastAsia="ru-RU" w:bidi="ru-RU"/>
              </w:rPr>
              <w:softHyphen/>
              <w:t>нять в умении отве</w:t>
            </w:r>
            <w:r w:rsidRPr="00351ECE">
              <w:rPr>
                <w:rFonts w:ascii="Times New Roman" w:eastAsia="Century Schoolbook" w:hAnsi="Times New Roman" w:cs="Times New Roman"/>
                <w:color w:val="000000"/>
                <w:sz w:val="28"/>
                <w:szCs w:val="28"/>
                <w:lang w:eastAsia="ru-RU" w:bidi="ru-RU"/>
              </w:rPr>
              <w:softHyphen/>
              <w:t>чать на вопросы по тексту, пересказы</w:t>
            </w:r>
            <w:r w:rsidRPr="00351ECE">
              <w:rPr>
                <w:rFonts w:ascii="Times New Roman" w:eastAsia="Century Schoolbook" w:hAnsi="Times New Roman" w:cs="Times New Roman"/>
                <w:color w:val="000000"/>
                <w:sz w:val="28"/>
                <w:szCs w:val="28"/>
                <w:lang w:eastAsia="ru-RU" w:bidi="ru-RU"/>
              </w:rPr>
              <w:softHyphen/>
              <w:t>вать услышанное</w:t>
            </w:r>
          </w:p>
        </w:tc>
      </w:tr>
      <w:tr w:rsidR="008F75CE" w:rsidTr="00E229F5">
        <w:trPr>
          <w:trHeight w:hRule="exact" w:val="2965"/>
        </w:trPr>
        <w:tc>
          <w:tcPr>
            <w:tcW w:w="2552" w:type="dxa"/>
            <w:tcBorders>
              <w:top w:val="single" w:sz="4" w:space="0" w:color="auto"/>
              <w:left w:val="single" w:sz="4" w:space="0" w:color="auto"/>
              <w:bottom w:val="single" w:sz="4" w:space="0" w:color="auto"/>
            </w:tcBorders>
            <w:shd w:val="clear" w:color="auto" w:fill="FFFFFF"/>
          </w:tcPr>
          <w:p w:rsidR="008F75CE" w:rsidRPr="00351ECE" w:rsidRDefault="008F75CE" w:rsidP="00351ECE">
            <w:pPr>
              <w:rPr>
                <w:rFonts w:ascii="Times New Roman" w:eastAsia="Century Schoolbook" w:hAnsi="Times New Roman" w:cs="Times New Roman"/>
                <w:b/>
                <w:color w:val="000000"/>
                <w:sz w:val="28"/>
                <w:szCs w:val="28"/>
                <w:lang w:eastAsia="ru-RU" w:bidi="ru-RU"/>
              </w:rPr>
            </w:pPr>
            <w:r w:rsidRPr="00351ECE">
              <w:rPr>
                <w:rFonts w:ascii="Times New Roman" w:eastAsia="Century Schoolbook" w:hAnsi="Times New Roman" w:cs="Times New Roman"/>
                <w:b/>
                <w:color w:val="000000"/>
                <w:sz w:val="28"/>
                <w:szCs w:val="28"/>
                <w:lang w:eastAsia="ru-RU" w:bidi="ru-RU"/>
              </w:rPr>
              <w:t>Подготовка к обучению грамоте</w:t>
            </w:r>
          </w:p>
        </w:tc>
        <w:tc>
          <w:tcPr>
            <w:tcW w:w="3260" w:type="dxa"/>
            <w:tcBorders>
              <w:top w:val="single" w:sz="4" w:space="0" w:color="auto"/>
              <w:left w:val="single" w:sz="4" w:space="0" w:color="auto"/>
              <w:bottom w:val="single" w:sz="4" w:space="0" w:color="auto"/>
            </w:tcBorders>
            <w:shd w:val="clear" w:color="auto" w:fill="FFFFFF"/>
          </w:tcPr>
          <w:p w:rsidR="008F75CE" w:rsidRPr="00351ECE" w:rsidRDefault="008F75CE" w:rsidP="00351ECE">
            <w:pPr>
              <w:widowControl w:val="0"/>
              <w:spacing w:after="0" w:line="288" w:lineRule="exact"/>
              <w:rPr>
                <w:rFonts w:ascii="Times New Roman" w:eastAsia="Century Schoolbook" w:hAnsi="Times New Roman" w:cs="Times New Roman"/>
                <w:color w:val="000000"/>
                <w:sz w:val="28"/>
                <w:szCs w:val="28"/>
                <w:lang w:eastAsia="ru-RU" w:bidi="ru-RU"/>
              </w:rPr>
            </w:pPr>
            <w:r w:rsidRPr="00351ECE">
              <w:rPr>
                <w:rFonts w:ascii="Times New Roman" w:eastAsia="Century Schoolbook" w:hAnsi="Times New Roman" w:cs="Times New Roman"/>
                <w:color w:val="000000"/>
                <w:sz w:val="28"/>
                <w:szCs w:val="28"/>
                <w:lang w:eastAsia="ru-RU" w:bidi="ru-RU"/>
              </w:rPr>
              <w:t>Звуки В-Ф, Вь-Фь</w:t>
            </w:r>
          </w:p>
          <w:p w:rsidR="008F75CE" w:rsidRPr="00351ECE" w:rsidRDefault="008F75CE" w:rsidP="00351ECE">
            <w:pPr>
              <w:widowControl w:val="0"/>
              <w:spacing w:after="0" w:line="288" w:lineRule="exact"/>
              <w:rPr>
                <w:rFonts w:ascii="Times New Roman" w:eastAsia="Century Schoolbook" w:hAnsi="Times New Roman" w:cs="Times New Roman"/>
                <w:color w:val="000000"/>
                <w:sz w:val="28"/>
                <w:szCs w:val="28"/>
                <w:lang w:eastAsia="ru-RU" w:bidi="ru-RU"/>
              </w:rPr>
            </w:pPr>
            <w:r w:rsidRPr="00351ECE">
              <w:rPr>
                <w:rFonts w:ascii="Times New Roman" w:eastAsia="Century Schoolbook" w:hAnsi="Times New Roman" w:cs="Times New Roman"/>
                <w:color w:val="000000"/>
                <w:sz w:val="28"/>
                <w:szCs w:val="28"/>
                <w:lang w:eastAsia="ru-RU" w:bidi="ru-RU"/>
              </w:rPr>
              <w:t>Выкладывание слов из разрезной азбуки под диктовку, с опорой на предметную картинку, схему. Дифференциация звонких и глухих согласных. Буквы В-Ф</w:t>
            </w:r>
          </w:p>
          <w:p w:rsidR="008F75CE" w:rsidRPr="00351ECE" w:rsidRDefault="008F75CE" w:rsidP="00351ECE">
            <w:pPr>
              <w:widowControl w:val="0"/>
              <w:spacing w:after="0" w:line="288" w:lineRule="exact"/>
              <w:rPr>
                <w:rFonts w:ascii="Times New Roman" w:eastAsia="Century Schoolbook" w:hAnsi="Times New Roman" w:cs="Times New Roman"/>
                <w:color w:val="000000"/>
                <w:sz w:val="28"/>
                <w:szCs w:val="28"/>
                <w:lang w:eastAsia="ru-RU" w:bidi="ru-RU"/>
              </w:rPr>
            </w:pPr>
            <w:r w:rsidRPr="00351ECE">
              <w:rPr>
                <w:rFonts w:ascii="Times New Roman" w:eastAsia="Century Schoolbook" w:hAnsi="Times New Roman" w:cs="Times New Roman"/>
                <w:color w:val="000000"/>
                <w:sz w:val="28"/>
                <w:szCs w:val="28"/>
                <w:lang w:eastAsia="ru-RU" w:bidi="ru-RU"/>
              </w:rPr>
              <w:t>Составление слов из данных букв</w:t>
            </w:r>
          </w:p>
        </w:tc>
        <w:tc>
          <w:tcPr>
            <w:tcW w:w="3828" w:type="dxa"/>
            <w:tcBorders>
              <w:top w:val="single" w:sz="4" w:space="0" w:color="auto"/>
              <w:left w:val="single" w:sz="4" w:space="0" w:color="auto"/>
              <w:bottom w:val="single" w:sz="4" w:space="0" w:color="auto"/>
              <w:right w:val="single" w:sz="4" w:space="0" w:color="auto"/>
            </w:tcBorders>
            <w:shd w:val="clear" w:color="auto" w:fill="FFFFFF"/>
          </w:tcPr>
          <w:p w:rsidR="008F75CE" w:rsidRPr="00351ECE" w:rsidRDefault="008F75CE" w:rsidP="00351ECE">
            <w:pPr>
              <w:rPr>
                <w:rFonts w:ascii="Times New Roman" w:eastAsia="Century Schoolbook" w:hAnsi="Times New Roman" w:cs="Times New Roman"/>
                <w:color w:val="000000"/>
                <w:sz w:val="28"/>
                <w:szCs w:val="28"/>
                <w:lang w:eastAsia="ru-RU" w:bidi="ru-RU"/>
              </w:rPr>
            </w:pPr>
            <w:r w:rsidRPr="00351ECE">
              <w:rPr>
                <w:rFonts w:ascii="Times New Roman" w:eastAsia="Century Schoolbook" w:hAnsi="Times New Roman" w:cs="Times New Roman"/>
                <w:color w:val="000000"/>
                <w:sz w:val="28"/>
                <w:szCs w:val="28"/>
                <w:lang w:eastAsia="ru-RU" w:bidi="ru-RU"/>
              </w:rPr>
              <w:t>.</w:t>
            </w:r>
          </w:p>
        </w:tc>
      </w:tr>
    </w:tbl>
    <w:p w:rsidR="00091EA7" w:rsidRDefault="00091EA7" w:rsidP="00091EA7">
      <w:pPr>
        <w:jc w:val="center"/>
        <w:rPr>
          <w:rFonts w:ascii="Times New Roman" w:eastAsia="Times New Roman" w:hAnsi="Times New Roman" w:cs="Times New Roman"/>
          <w:b/>
          <w:bCs/>
          <w:sz w:val="28"/>
          <w:szCs w:val="28"/>
          <w:lang w:eastAsia="ru-RU" w:bidi="ru-RU"/>
        </w:rPr>
      </w:pPr>
    </w:p>
    <w:p w:rsidR="00091EA7" w:rsidRPr="00091EA7" w:rsidRDefault="00091EA7" w:rsidP="00091EA7">
      <w:pPr>
        <w:jc w:val="center"/>
        <w:rPr>
          <w:rFonts w:ascii="Times New Roman" w:eastAsia="Times New Roman" w:hAnsi="Times New Roman" w:cs="Times New Roman"/>
          <w:b/>
          <w:bCs/>
          <w:sz w:val="28"/>
          <w:szCs w:val="28"/>
          <w:lang w:eastAsia="ru-RU" w:bidi="ru-RU"/>
        </w:rPr>
      </w:pPr>
      <w:r w:rsidRPr="00091EA7">
        <w:rPr>
          <w:rFonts w:ascii="Times New Roman" w:eastAsia="Times New Roman" w:hAnsi="Times New Roman" w:cs="Times New Roman"/>
          <w:b/>
          <w:bCs/>
          <w:sz w:val="28"/>
          <w:szCs w:val="28"/>
          <w:lang w:eastAsia="ru-RU" w:bidi="ru-RU"/>
        </w:rPr>
        <w:t>Март</w:t>
      </w:r>
      <w:r>
        <w:rPr>
          <w:rFonts w:ascii="Times New Roman" w:eastAsia="Times New Roman" w:hAnsi="Times New Roman" w:cs="Times New Roman"/>
          <w:b/>
          <w:bCs/>
          <w:sz w:val="28"/>
          <w:szCs w:val="28"/>
          <w:lang w:eastAsia="ru-RU" w:bidi="ru-RU"/>
        </w:rPr>
        <w:t>, 3</w:t>
      </w:r>
      <w:r w:rsidRPr="00091EA7">
        <w:rPr>
          <w:rFonts w:ascii="Times New Roman" w:eastAsia="Times New Roman" w:hAnsi="Times New Roman" w:cs="Times New Roman"/>
          <w:b/>
          <w:bCs/>
          <w:sz w:val="28"/>
          <w:szCs w:val="28"/>
          <w:lang w:eastAsia="ru-RU" w:bidi="ru-RU"/>
        </w:rPr>
        <w:t>-я неделя                                             «___-_____ »марта 20______г</w:t>
      </w:r>
    </w:p>
    <w:p w:rsidR="00254E10" w:rsidRPr="00254E10" w:rsidRDefault="00254E10" w:rsidP="00254E10">
      <w:pPr>
        <w:jc w:val="center"/>
        <w:rPr>
          <w:rFonts w:ascii="Times New Roman" w:eastAsia="Times New Roman" w:hAnsi="Times New Roman" w:cs="Times New Roman"/>
          <w:b/>
          <w:bCs/>
          <w:sz w:val="28"/>
          <w:szCs w:val="28"/>
          <w:lang w:eastAsia="ru-RU" w:bidi="ru-RU"/>
        </w:rPr>
      </w:pPr>
      <w:bookmarkStart w:id="7" w:name="bookmark13"/>
      <w:r w:rsidRPr="00254E10">
        <w:rPr>
          <w:rFonts w:ascii="Times New Roman" w:eastAsia="Times New Roman" w:hAnsi="Times New Roman" w:cs="Times New Roman"/>
          <w:b/>
          <w:bCs/>
          <w:sz w:val="28"/>
          <w:szCs w:val="28"/>
          <w:lang w:eastAsia="ru-RU" w:bidi="ru-RU"/>
        </w:rPr>
        <w:t>Тема: ЭЛЕКТРОПРИБОРЫ. АТЕЛЬЕ</w:t>
      </w:r>
      <w:bookmarkEnd w:id="7"/>
    </w:p>
    <w:tbl>
      <w:tblPr>
        <w:tblW w:w="9508" w:type="dxa"/>
        <w:tblLayout w:type="fixed"/>
        <w:tblCellMar>
          <w:left w:w="10" w:type="dxa"/>
          <w:right w:w="10" w:type="dxa"/>
        </w:tblCellMar>
        <w:tblLook w:val="0000"/>
      </w:tblPr>
      <w:tblGrid>
        <w:gridCol w:w="2420"/>
        <w:gridCol w:w="3260"/>
        <w:gridCol w:w="3828"/>
      </w:tblGrid>
      <w:tr w:rsidR="00254E10" w:rsidRPr="00254E10" w:rsidTr="0019376E">
        <w:trPr>
          <w:trHeight w:hRule="exact" w:val="413"/>
        </w:trPr>
        <w:tc>
          <w:tcPr>
            <w:tcW w:w="2420" w:type="dxa"/>
            <w:tcBorders>
              <w:top w:val="single" w:sz="4" w:space="0" w:color="auto"/>
              <w:left w:val="single" w:sz="4" w:space="0" w:color="auto"/>
            </w:tcBorders>
            <w:shd w:val="clear" w:color="auto" w:fill="FFFFFF"/>
            <w:vAlign w:val="bottom"/>
          </w:tcPr>
          <w:p w:rsidR="00254E10" w:rsidRPr="00254E10" w:rsidRDefault="00254E10" w:rsidP="000C5805">
            <w:pPr>
              <w:widowControl w:val="0"/>
              <w:spacing w:after="0" w:line="240" w:lineRule="auto"/>
              <w:rPr>
                <w:rFonts w:ascii="Times New Roman" w:eastAsia="Century Schoolbook" w:hAnsi="Times New Roman" w:cs="Times New Roman"/>
                <w:b/>
                <w:color w:val="000000"/>
                <w:sz w:val="28"/>
                <w:szCs w:val="28"/>
                <w:lang w:eastAsia="ru-RU" w:bidi="ru-RU"/>
              </w:rPr>
            </w:pPr>
            <w:r w:rsidRPr="00254E10">
              <w:rPr>
                <w:rFonts w:ascii="Times New Roman" w:eastAsia="Century Schoolbook" w:hAnsi="Times New Roman" w:cs="Times New Roman"/>
                <w:b/>
                <w:color w:val="000000"/>
                <w:sz w:val="28"/>
                <w:szCs w:val="28"/>
                <w:lang w:eastAsia="ru-RU" w:bidi="ru-RU"/>
              </w:rPr>
              <w:t>Раздел</w:t>
            </w:r>
          </w:p>
        </w:tc>
        <w:tc>
          <w:tcPr>
            <w:tcW w:w="3260" w:type="dxa"/>
            <w:tcBorders>
              <w:top w:val="single" w:sz="4" w:space="0" w:color="auto"/>
              <w:left w:val="single" w:sz="4" w:space="0" w:color="auto"/>
            </w:tcBorders>
            <w:shd w:val="clear" w:color="auto" w:fill="FFFFFF"/>
            <w:vAlign w:val="bottom"/>
          </w:tcPr>
          <w:p w:rsidR="00254E10" w:rsidRPr="00254E10" w:rsidRDefault="00254E10" w:rsidP="000C5805">
            <w:pPr>
              <w:widowControl w:val="0"/>
              <w:spacing w:after="0" w:line="240" w:lineRule="auto"/>
              <w:rPr>
                <w:rFonts w:ascii="Times New Roman" w:eastAsia="Century Schoolbook" w:hAnsi="Times New Roman" w:cs="Times New Roman"/>
                <w:b/>
                <w:color w:val="000000"/>
                <w:sz w:val="28"/>
                <w:szCs w:val="28"/>
                <w:lang w:eastAsia="ru-RU" w:bidi="ru-RU"/>
              </w:rPr>
            </w:pPr>
            <w:r w:rsidRPr="00254E10">
              <w:rPr>
                <w:rFonts w:ascii="Times New Roman" w:eastAsia="Century Schoolbook" w:hAnsi="Times New Roman" w:cs="Times New Roman"/>
                <w:b/>
                <w:color w:val="000000"/>
                <w:sz w:val="28"/>
                <w:szCs w:val="28"/>
                <w:lang w:eastAsia="ru-RU" w:bidi="ru-RU"/>
              </w:rPr>
              <w:t>Понедельник</w:t>
            </w:r>
          </w:p>
        </w:tc>
        <w:tc>
          <w:tcPr>
            <w:tcW w:w="3828" w:type="dxa"/>
            <w:tcBorders>
              <w:top w:val="single" w:sz="4" w:space="0" w:color="auto"/>
              <w:left w:val="single" w:sz="4" w:space="0" w:color="auto"/>
              <w:right w:val="single" w:sz="4" w:space="0" w:color="auto"/>
            </w:tcBorders>
            <w:shd w:val="clear" w:color="auto" w:fill="FFFFFF"/>
            <w:vAlign w:val="bottom"/>
          </w:tcPr>
          <w:p w:rsidR="00254E10" w:rsidRPr="00254E10" w:rsidRDefault="00254E10" w:rsidP="000C5805">
            <w:pPr>
              <w:widowControl w:val="0"/>
              <w:spacing w:after="0" w:line="240" w:lineRule="auto"/>
              <w:rPr>
                <w:rFonts w:ascii="Times New Roman" w:eastAsia="Century Schoolbook" w:hAnsi="Times New Roman" w:cs="Times New Roman"/>
                <w:b/>
                <w:color w:val="000000"/>
                <w:sz w:val="28"/>
                <w:szCs w:val="28"/>
                <w:lang w:eastAsia="ru-RU" w:bidi="ru-RU"/>
              </w:rPr>
            </w:pPr>
            <w:r w:rsidRPr="00254E10">
              <w:rPr>
                <w:rFonts w:ascii="Times New Roman" w:eastAsia="Century Schoolbook" w:hAnsi="Times New Roman" w:cs="Times New Roman"/>
                <w:b/>
                <w:color w:val="000000"/>
                <w:sz w:val="28"/>
                <w:szCs w:val="28"/>
                <w:lang w:eastAsia="ru-RU" w:bidi="ru-RU"/>
              </w:rPr>
              <w:t>Пятница</w:t>
            </w:r>
          </w:p>
        </w:tc>
      </w:tr>
      <w:tr w:rsidR="00254E10" w:rsidRPr="00254E10" w:rsidTr="0019376E">
        <w:trPr>
          <w:trHeight w:hRule="exact" w:val="2980"/>
        </w:trPr>
        <w:tc>
          <w:tcPr>
            <w:tcW w:w="2420" w:type="dxa"/>
            <w:tcBorders>
              <w:top w:val="single" w:sz="4" w:space="0" w:color="auto"/>
              <w:left w:val="single" w:sz="4" w:space="0" w:color="auto"/>
            </w:tcBorders>
            <w:shd w:val="clear" w:color="auto" w:fill="FFFFFF"/>
            <w:vAlign w:val="bottom"/>
          </w:tcPr>
          <w:p w:rsidR="00254E10" w:rsidRDefault="00254E10" w:rsidP="000C5805">
            <w:pPr>
              <w:widowControl w:val="0"/>
              <w:spacing w:after="0" w:line="240" w:lineRule="auto"/>
              <w:rPr>
                <w:rFonts w:ascii="Times New Roman" w:eastAsia="Century Schoolbook" w:hAnsi="Times New Roman" w:cs="Times New Roman"/>
                <w:b/>
                <w:color w:val="000000"/>
                <w:sz w:val="28"/>
                <w:szCs w:val="28"/>
                <w:lang w:eastAsia="ru-RU" w:bidi="ru-RU"/>
              </w:rPr>
            </w:pPr>
            <w:r w:rsidRPr="00254E10">
              <w:rPr>
                <w:rFonts w:ascii="Times New Roman" w:eastAsia="Century Schoolbook" w:hAnsi="Times New Roman" w:cs="Times New Roman"/>
                <w:b/>
                <w:color w:val="000000"/>
                <w:sz w:val="28"/>
                <w:szCs w:val="28"/>
                <w:lang w:eastAsia="ru-RU" w:bidi="ru-RU"/>
              </w:rPr>
              <w:t>Развитие общих речевых навыков Артикуляци</w:t>
            </w:r>
            <w:r w:rsidRPr="00254E10">
              <w:rPr>
                <w:rFonts w:ascii="Times New Roman" w:eastAsia="Century Schoolbook" w:hAnsi="Times New Roman" w:cs="Times New Roman"/>
                <w:b/>
                <w:color w:val="000000"/>
                <w:sz w:val="28"/>
                <w:szCs w:val="28"/>
                <w:lang w:eastAsia="ru-RU" w:bidi="ru-RU"/>
              </w:rPr>
              <w:softHyphen/>
              <w:t>онная гимнастика Развитие мел</w:t>
            </w:r>
            <w:r w:rsidRPr="00254E10">
              <w:rPr>
                <w:rFonts w:ascii="Times New Roman" w:eastAsia="Century Schoolbook" w:hAnsi="Times New Roman" w:cs="Times New Roman"/>
                <w:b/>
                <w:color w:val="000000"/>
                <w:sz w:val="28"/>
                <w:szCs w:val="28"/>
                <w:lang w:eastAsia="ru-RU" w:bidi="ru-RU"/>
              </w:rPr>
              <w:softHyphen/>
              <w:t>кой моторики</w:t>
            </w:r>
          </w:p>
          <w:p w:rsidR="0019376E" w:rsidRDefault="0019376E" w:rsidP="000C5805">
            <w:pPr>
              <w:widowControl w:val="0"/>
              <w:spacing w:after="0" w:line="240" w:lineRule="auto"/>
              <w:rPr>
                <w:rFonts w:ascii="Times New Roman" w:eastAsia="Century Schoolbook" w:hAnsi="Times New Roman" w:cs="Times New Roman"/>
                <w:b/>
                <w:color w:val="000000"/>
                <w:sz w:val="28"/>
                <w:szCs w:val="28"/>
                <w:lang w:eastAsia="ru-RU" w:bidi="ru-RU"/>
              </w:rPr>
            </w:pPr>
          </w:p>
          <w:p w:rsidR="0019376E" w:rsidRDefault="0019376E" w:rsidP="000C5805">
            <w:pPr>
              <w:widowControl w:val="0"/>
              <w:spacing w:after="0" w:line="240" w:lineRule="auto"/>
              <w:rPr>
                <w:rFonts w:ascii="Times New Roman" w:eastAsia="Century Schoolbook" w:hAnsi="Times New Roman" w:cs="Times New Roman"/>
                <w:b/>
                <w:color w:val="000000"/>
                <w:sz w:val="28"/>
                <w:szCs w:val="28"/>
                <w:lang w:eastAsia="ru-RU" w:bidi="ru-RU"/>
              </w:rPr>
            </w:pPr>
          </w:p>
          <w:p w:rsidR="0019376E" w:rsidRPr="00254E10" w:rsidRDefault="0019376E" w:rsidP="000C5805">
            <w:pPr>
              <w:widowControl w:val="0"/>
              <w:spacing w:after="0" w:line="240" w:lineRule="auto"/>
              <w:rPr>
                <w:rFonts w:ascii="Times New Roman" w:eastAsia="Century Schoolbook" w:hAnsi="Times New Roman" w:cs="Times New Roman"/>
                <w:b/>
                <w:color w:val="000000"/>
                <w:sz w:val="28"/>
                <w:szCs w:val="28"/>
                <w:lang w:eastAsia="ru-RU" w:bidi="ru-RU"/>
              </w:rPr>
            </w:pPr>
          </w:p>
        </w:tc>
        <w:tc>
          <w:tcPr>
            <w:tcW w:w="7088" w:type="dxa"/>
            <w:gridSpan w:val="2"/>
            <w:tcBorders>
              <w:top w:val="single" w:sz="4" w:space="0" w:color="auto"/>
              <w:left w:val="single" w:sz="4" w:space="0" w:color="auto"/>
              <w:right w:val="single" w:sz="4" w:space="0" w:color="auto"/>
            </w:tcBorders>
            <w:shd w:val="clear" w:color="auto" w:fill="FFFFFF"/>
            <w:vAlign w:val="bottom"/>
          </w:tcPr>
          <w:p w:rsidR="00254E10" w:rsidRPr="00254E10" w:rsidRDefault="00254E10" w:rsidP="000C5805">
            <w:pPr>
              <w:widowControl w:val="0"/>
              <w:spacing w:after="0" w:line="240" w:lineRule="auto"/>
              <w:rPr>
                <w:rFonts w:ascii="Times New Roman" w:eastAsia="Century Schoolbook" w:hAnsi="Times New Roman" w:cs="Times New Roman"/>
                <w:color w:val="000000"/>
                <w:sz w:val="28"/>
                <w:szCs w:val="28"/>
                <w:lang w:eastAsia="ru-RU" w:bidi="ru-RU"/>
              </w:rPr>
            </w:pPr>
            <w:r w:rsidRPr="00254E10">
              <w:rPr>
                <w:rFonts w:ascii="Times New Roman" w:eastAsia="Century Schoolbook" w:hAnsi="Times New Roman" w:cs="Times New Roman"/>
                <w:color w:val="000000"/>
                <w:sz w:val="28"/>
                <w:szCs w:val="28"/>
                <w:lang w:eastAsia="ru-RU" w:bidi="ru-RU"/>
              </w:rPr>
              <w:t>Разучивание четверостиший по теме</w:t>
            </w:r>
          </w:p>
          <w:p w:rsidR="00254E10" w:rsidRPr="00254E10" w:rsidRDefault="00254E10" w:rsidP="000C5805">
            <w:pPr>
              <w:widowControl w:val="0"/>
              <w:spacing w:after="0" w:line="240" w:lineRule="auto"/>
              <w:rPr>
                <w:rFonts w:ascii="Times New Roman" w:eastAsia="Century Schoolbook" w:hAnsi="Times New Roman" w:cs="Times New Roman"/>
                <w:color w:val="000000"/>
                <w:sz w:val="28"/>
                <w:szCs w:val="28"/>
                <w:lang w:eastAsia="ru-RU" w:bidi="ru-RU"/>
              </w:rPr>
            </w:pPr>
            <w:r w:rsidRPr="000C5805">
              <w:rPr>
                <w:rFonts w:ascii="Times New Roman" w:eastAsia="Century Schoolbook" w:hAnsi="Times New Roman" w:cs="Times New Roman"/>
                <w:i/>
                <w:iCs/>
                <w:color w:val="000000"/>
                <w:sz w:val="28"/>
                <w:szCs w:val="28"/>
                <w:lang w:eastAsia="ru-RU" w:bidi="ru-RU"/>
              </w:rPr>
              <w:t>Цель:</w:t>
            </w:r>
            <w:r w:rsidRPr="00254E10">
              <w:rPr>
                <w:rFonts w:ascii="Times New Roman" w:eastAsia="Century Schoolbook" w:hAnsi="Times New Roman" w:cs="Times New Roman"/>
                <w:color w:val="000000"/>
                <w:sz w:val="28"/>
                <w:szCs w:val="28"/>
                <w:lang w:eastAsia="ru-RU" w:bidi="ru-RU"/>
              </w:rPr>
              <w:t xml:space="preserve"> учить выразительно читать стихи, пользуясь смысловыми паузами, интонаци</w:t>
            </w:r>
            <w:r w:rsidRPr="00254E10">
              <w:rPr>
                <w:rFonts w:ascii="Times New Roman" w:eastAsia="Century Schoolbook" w:hAnsi="Times New Roman" w:cs="Times New Roman"/>
                <w:color w:val="000000"/>
                <w:sz w:val="28"/>
                <w:szCs w:val="28"/>
                <w:lang w:eastAsia="ru-RU" w:bidi="ru-RU"/>
              </w:rPr>
              <w:softHyphen/>
              <w:t>ями, ударениями</w:t>
            </w:r>
          </w:p>
          <w:p w:rsidR="00254E10" w:rsidRPr="00254E10" w:rsidRDefault="00254E10" w:rsidP="000C5805">
            <w:pPr>
              <w:widowControl w:val="0"/>
              <w:spacing w:after="0" w:line="240" w:lineRule="auto"/>
              <w:rPr>
                <w:rFonts w:ascii="Times New Roman" w:eastAsia="Century Schoolbook" w:hAnsi="Times New Roman" w:cs="Times New Roman"/>
                <w:color w:val="000000"/>
                <w:sz w:val="28"/>
                <w:szCs w:val="28"/>
                <w:lang w:eastAsia="ru-RU" w:bidi="ru-RU"/>
              </w:rPr>
            </w:pPr>
            <w:r w:rsidRPr="00254E10">
              <w:rPr>
                <w:rFonts w:ascii="Times New Roman" w:eastAsia="Century Schoolbook" w:hAnsi="Times New Roman" w:cs="Times New Roman"/>
                <w:color w:val="000000"/>
                <w:sz w:val="28"/>
                <w:szCs w:val="28"/>
                <w:lang w:eastAsia="ru-RU" w:bidi="ru-RU"/>
              </w:rPr>
              <w:t xml:space="preserve">Интерактивная артикуляционная гимнастика-сказка «Поиграем в зоопарк!» </w:t>
            </w:r>
            <w:r w:rsidRPr="000C5805">
              <w:rPr>
                <w:rFonts w:ascii="Times New Roman" w:eastAsia="Century Schoolbook" w:hAnsi="Times New Roman" w:cs="Times New Roman"/>
                <w:i/>
                <w:iCs/>
                <w:color w:val="000000"/>
                <w:sz w:val="28"/>
                <w:szCs w:val="28"/>
                <w:lang w:eastAsia="ru-RU" w:bidi="ru-RU"/>
              </w:rPr>
              <w:t>Цель:</w:t>
            </w:r>
            <w:r w:rsidRPr="00254E10">
              <w:rPr>
                <w:rFonts w:ascii="Times New Roman" w:eastAsia="Century Schoolbook" w:hAnsi="Times New Roman" w:cs="Times New Roman"/>
                <w:color w:val="000000"/>
                <w:sz w:val="28"/>
                <w:szCs w:val="28"/>
                <w:lang w:eastAsia="ru-RU" w:bidi="ru-RU"/>
              </w:rPr>
              <w:t xml:space="preserve"> закрепление полноценных движений и переключаемости артикуляционных органов</w:t>
            </w:r>
          </w:p>
          <w:p w:rsidR="00254E10" w:rsidRPr="00254E10" w:rsidRDefault="00254E10" w:rsidP="000C5805">
            <w:pPr>
              <w:widowControl w:val="0"/>
              <w:spacing w:after="0" w:line="240" w:lineRule="auto"/>
              <w:rPr>
                <w:rFonts w:ascii="Times New Roman" w:eastAsia="Century Schoolbook" w:hAnsi="Times New Roman" w:cs="Times New Roman"/>
                <w:color w:val="000000"/>
                <w:sz w:val="28"/>
                <w:szCs w:val="28"/>
                <w:lang w:eastAsia="ru-RU" w:bidi="ru-RU"/>
              </w:rPr>
            </w:pPr>
            <w:r w:rsidRPr="00254E10">
              <w:rPr>
                <w:rFonts w:ascii="Times New Roman" w:eastAsia="Century Schoolbook" w:hAnsi="Times New Roman" w:cs="Times New Roman"/>
                <w:color w:val="000000"/>
                <w:sz w:val="28"/>
                <w:szCs w:val="28"/>
                <w:lang w:eastAsia="ru-RU" w:bidi="ru-RU"/>
              </w:rPr>
              <w:t xml:space="preserve">Упражнение «Комканье платка» </w:t>
            </w:r>
          </w:p>
          <w:p w:rsidR="00254E10" w:rsidRPr="00254E10" w:rsidRDefault="00254E10" w:rsidP="000C5805">
            <w:pPr>
              <w:widowControl w:val="0"/>
              <w:spacing w:after="0" w:line="240" w:lineRule="auto"/>
              <w:rPr>
                <w:rFonts w:ascii="Times New Roman" w:eastAsia="Century Schoolbook" w:hAnsi="Times New Roman" w:cs="Times New Roman"/>
                <w:color w:val="000000"/>
                <w:sz w:val="28"/>
                <w:szCs w:val="28"/>
                <w:lang w:eastAsia="ru-RU" w:bidi="ru-RU"/>
              </w:rPr>
            </w:pPr>
            <w:r w:rsidRPr="000C5805">
              <w:rPr>
                <w:rFonts w:ascii="Times New Roman" w:eastAsia="Century Schoolbook" w:hAnsi="Times New Roman" w:cs="Times New Roman"/>
                <w:i/>
                <w:iCs/>
                <w:color w:val="000000"/>
                <w:sz w:val="28"/>
                <w:szCs w:val="28"/>
                <w:lang w:eastAsia="ru-RU" w:bidi="ru-RU"/>
              </w:rPr>
              <w:t>Цель:</w:t>
            </w:r>
            <w:r w:rsidRPr="00254E10">
              <w:rPr>
                <w:rFonts w:ascii="Times New Roman" w:eastAsia="Century Schoolbook" w:hAnsi="Times New Roman" w:cs="Times New Roman"/>
                <w:color w:val="000000"/>
                <w:sz w:val="28"/>
                <w:szCs w:val="28"/>
                <w:lang w:eastAsia="ru-RU" w:bidi="ru-RU"/>
              </w:rPr>
              <w:t xml:space="preserve"> развитие мелкой моторики, координация речи с движением</w:t>
            </w:r>
          </w:p>
        </w:tc>
      </w:tr>
      <w:tr w:rsidR="00254E10" w:rsidRPr="00254E10" w:rsidTr="00475BB5">
        <w:trPr>
          <w:trHeight w:hRule="exact" w:val="2136"/>
        </w:trPr>
        <w:tc>
          <w:tcPr>
            <w:tcW w:w="2420" w:type="dxa"/>
            <w:tcBorders>
              <w:top w:val="single" w:sz="4" w:space="0" w:color="auto"/>
              <w:left w:val="single" w:sz="4" w:space="0" w:color="auto"/>
            </w:tcBorders>
            <w:shd w:val="clear" w:color="auto" w:fill="FFFFFF"/>
          </w:tcPr>
          <w:p w:rsidR="00254E10" w:rsidRPr="00254E10" w:rsidRDefault="00254E10" w:rsidP="000C5805">
            <w:pPr>
              <w:widowControl w:val="0"/>
              <w:spacing w:after="0" w:line="240" w:lineRule="auto"/>
              <w:rPr>
                <w:rFonts w:ascii="Times New Roman" w:eastAsia="Century Schoolbook" w:hAnsi="Times New Roman" w:cs="Times New Roman"/>
                <w:b/>
                <w:color w:val="000000"/>
                <w:sz w:val="28"/>
                <w:szCs w:val="28"/>
                <w:lang w:eastAsia="ru-RU" w:bidi="ru-RU"/>
              </w:rPr>
            </w:pPr>
            <w:r w:rsidRPr="00254E10">
              <w:rPr>
                <w:rFonts w:ascii="Times New Roman" w:eastAsia="Century Schoolbook" w:hAnsi="Times New Roman" w:cs="Times New Roman"/>
                <w:b/>
                <w:color w:val="000000"/>
                <w:sz w:val="28"/>
                <w:szCs w:val="28"/>
                <w:lang w:eastAsia="ru-RU" w:bidi="ru-RU"/>
              </w:rPr>
              <w:lastRenderedPageBreak/>
              <w:t>Развитие</w:t>
            </w:r>
          </w:p>
          <w:p w:rsidR="00254E10" w:rsidRPr="00254E10" w:rsidRDefault="00254E10" w:rsidP="000C5805">
            <w:pPr>
              <w:widowControl w:val="0"/>
              <w:spacing w:after="0" w:line="240" w:lineRule="auto"/>
              <w:rPr>
                <w:rFonts w:ascii="Times New Roman" w:eastAsia="Century Schoolbook" w:hAnsi="Times New Roman" w:cs="Times New Roman"/>
                <w:b/>
                <w:color w:val="000000"/>
                <w:sz w:val="28"/>
                <w:szCs w:val="28"/>
                <w:lang w:eastAsia="ru-RU" w:bidi="ru-RU"/>
              </w:rPr>
            </w:pPr>
            <w:r w:rsidRPr="00254E10">
              <w:rPr>
                <w:rFonts w:ascii="Times New Roman" w:eastAsia="Century Schoolbook" w:hAnsi="Times New Roman" w:cs="Times New Roman"/>
                <w:b/>
                <w:color w:val="000000"/>
                <w:sz w:val="28"/>
                <w:szCs w:val="28"/>
                <w:lang w:eastAsia="ru-RU" w:bidi="ru-RU"/>
              </w:rPr>
              <w:t>фонемати</w:t>
            </w:r>
            <w:r w:rsidRPr="00254E10">
              <w:rPr>
                <w:rFonts w:ascii="Times New Roman" w:eastAsia="Century Schoolbook" w:hAnsi="Times New Roman" w:cs="Times New Roman"/>
                <w:b/>
                <w:color w:val="000000"/>
                <w:sz w:val="28"/>
                <w:szCs w:val="28"/>
                <w:lang w:eastAsia="ru-RU" w:bidi="ru-RU"/>
              </w:rPr>
              <w:softHyphen/>
              <w:t>ческих</w:t>
            </w:r>
          </w:p>
          <w:p w:rsidR="00254E10" w:rsidRPr="00254E10" w:rsidRDefault="00254E10" w:rsidP="000C5805">
            <w:pPr>
              <w:widowControl w:val="0"/>
              <w:spacing w:after="0" w:line="240" w:lineRule="auto"/>
              <w:rPr>
                <w:rFonts w:ascii="Times New Roman" w:eastAsia="Century Schoolbook" w:hAnsi="Times New Roman" w:cs="Times New Roman"/>
                <w:b/>
                <w:color w:val="000000"/>
                <w:sz w:val="28"/>
                <w:szCs w:val="28"/>
                <w:lang w:eastAsia="ru-RU" w:bidi="ru-RU"/>
              </w:rPr>
            </w:pPr>
            <w:r w:rsidRPr="00254E10">
              <w:rPr>
                <w:rFonts w:ascii="Times New Roman" w:eastAsia="Century Schoolbook" w:hAnsi="Times New Roman" w:cs="Times New Roman"/>
                <w:b/>
                <w:color w:val="000000"/>
                <w:sz w:val="28"/>
                <w:szCs w:val="28"/>
                <w:lang w:eastAsia="ru-RU" w:bidi="ru-RU"/>
              </w:rPr>
              <w:t>представлений</w:t>
            </w:r>
          </w:p>
        </w:tc>
        <w:tc>
          <w:tcPr>
            <w:tcW w:w="3260" w:type="dxa"/>
            <w:tcBorders>
              <w:top w:val="single" w:sz="4" w:space="0" w:color="auto"/>
              <w:left w:val="single" w:sz="4" w:space="0" w:color="auto"/>
            </w:tcBorders>
            <w:shd w:val="clear" w:color="auto" w:fill="FFFFFF"/>
            <w:vAlign w:val="bottom"/>
          </w:tcPr>
          <w:p w:rsidR="00254E10" w:rsidRPr="00254E10" w:rsidRDefault="00254E10" w:rsidP="000C5805">
            <w:pPr>
              <w:widowControl w:val="0"/>
              <w:spacing w:after="0" w:line="240" w:lineRule="auto"/>
              <w:rPr>
                <w:rFonts w:ascii="Times New Roman" w:eastAsia="Century Schoolbook" w:hAnsi="Times New Roman" w:cs="Times New Roman"/>
                <w:color w:val="000000"/>
                <w:sz w:val="28"/>
                <w:szCs w:val="28"/>
                <w:lang w:eastAsia="ru-RU" w:bidi="ru-RU"/>
              </w:rPr>
            </w:pPr>
            <w:r w:rsidRPr="00254E10">
              <w:rPr>
                <w:rFonts w:ascii="Times New Roman" w:eastAsia="Century Schoolbook" w:hAnsi="Times New Roman" w:cs="Times New Roman"/>
                <w:color w:val="000000"/>
                <w:sz w:val="28"/>
                <w:szCs w:val="28"/>
                <w:lang w:eastAsia="ru-RU" w:bidi="ru-RU"/>
              </w:rPr>
              <w:t>Называние всех зву</w:t>
            </w:r>
            <w:r w:rsidRPr="00254E10">
              <w:rPr>
                <w:rFonts w:ascii="Times New Roman" w:eastAsia="Century Schoolbook" w:hAnsi="Times New Roman" w:cs="Times New Roman"/>
                <w:color w:val="000000"/>
                <w:sz w:val="28"/>
                <w:szCs w:val="28"/>
                <w:lang w:eastAsia="ru-RU" w:bidi="ru-RU"/>
              </w:rPr>
              <w:softHyphen/>
              <w:t xml:space="preserve">ков в слове. Разбор слов по звукам </w:t>
            </w:r>
          </w:p>
          <w:p w:rsidR="00254E10" w:rsidRPr="00254E10" w:rsidRDefault="00254E10" w:rsidP="000C5805">
            <w:pPr>
              <w:widowControl w:val="0"/>
              <w:spacing w:after="0" w:line="240" w:lineRule="auto"/>
              <w:rPr>
                <w:rFonts w:ascii="Times New Roman" w:eastAsia="Century Schoolbook" w:hAnsi="Times New Roman" w:cs="Times New Roman"/>
                <w:color w:val="000000"/>
                <w:sz w:val="28"/>
                <w:szCs w:val="28"/>
                <w:lang w:eastAsia="ru-RU" w:bidi="ru-RU"/>
              </w:rPr>
            </w:pPr>
            <w:r w:rsidRPr="000C5805">
              <w:rPr>
                <w:rFonts w:ascii="Times New Roman" w:eastAsia="Century Schoolbook" w:hAnsi="Times New Roman" w:cs="Times New Roman"/>
                <w:i/>
                <w:iCs/>
                <w:color w:val="000000"/>
                <w:sz w:val="28"/>
                <w:szCs w:val="28"/>
                <w:lang w:eastAsia="ru-RU" w:bidi="ru-RU"/>
              </w:rPr>
              <w:t>Цель:</w:t>
            </w:r>
            <w:r w:rsidRPr="00254E10">
              <w:rPr>
                <w:rFonts w:ascii="Times New Roman" w:eastAsia="Century Schoolbook" w:hAnsi="Times New Roman" w:cs="Times New Roman"/>
                <w:color w:val="000000"/>
                <w:sz w:val="28"/>
                <w:szCs w:val="28"/>
                <w:lang w:eastAsia="ru-RU" w:bidi="ru-RU"/>
              </w:rPr>
              <w:t xml:space="preserve"> закреплять умение проводить полный звуковой анализ слов</w:t>
            </w:r>
          </w:p>
          <w:p w:rsidR="00254E10" w:rsidRPr="00254E10" w:rsidRDefault="00254E10" w:rsidP="000C5805">
            <w:pPr>
              <w:widowControl w:val="0"/>
              <w:spacing w:after="0" w:line="240" w:lineRule="auto"/>
              <w:rPr>
                <w:rFonts w:ascii="Times New Roman" w:eastAsia="Century Schoolbook" w:hAnsi="Times New Roman" w:cs="Times New Roman"/>
                <w:color w:val="000000"/>
                <w:sz w:val="28"/>
                <w:szCs w:val="28"/>
                <w:lang w:eastAsia="ru-RU" w:bidi="ru-RU"/>
              </w:rPr>
            </w:pPr>
          </w:p>
        </w:tc>
        <w:tc>
          <w:tcPr>
            <w:tcW w:w="3828" w:type="dxa"/>
            <w:tcBorders>
              <w:top w:val="single" w:sz="4" w:space="0" w:color="auto"/>
              <w:left w:val="single" w:sz="4" w:space="0" w:color="auto"/>
              <w:right w:val="single" w:sz="4" w:space="0" w:color="auto"/>
            </w:tcBorders>
            <w:shd w:val="clear" w:color="auto" w:fill="FFFFFF"/>
            <w:vAlign w:val="bottom"/>
          </w:tcPr>
          <w:p w:rsidR="00254E10" w:rsidRPr="00254E10" w:rsidRDefault="00254E10" w:rsidP="000C5805">
            <w:pPr>
              <w:widowControl w:val="0"/>
              <w:spacing w:after="0" w:line="240" w:lineRule="auto"/>
              <w:rPr>
                <w:rFonts w:ascii="Times New Roman" w:eastAsia="Century Schoolbook" w:hAnsi="Times New Roman" w:cs="Times New Roman"/>
                <w:color w:val="000000"/>
                <w:sz w:val="28"/>
                <w:szCs w:val="28"/>
                <w:lang w:eastAsia="ru-RU" w:bidi="ru-RU"/>
              </w:rPr>
            </w:pPr>
            <w:r w:rsidRPr="00254E10">
              <w:rPr>
                <w:rFonts w:ascii="Times New Roman" w:eastAsia="Century Schoolbook" w:hAnsi="Times New Roman" w:cs="Times New Roman"/>
                <w:color w:val="000000"/>
                <w:sz w:val="28"/>
                <w:szCs w:val="28"/>
                <w:lang w:eastAsia="ru-RU" w:bidi="ru-RU"/>
              </w:rPr>
              <w:t>Называние всех зву</w:t>
            </w:r>
            <w:r w:rsidRPr="00254E10">
              <w:rPr>
                <w:rFonts w:ascii="Times New Roman" w:eastAsia="Century Schoolbook" w:hAnsi="Times New Roman" w:cs="Times New Roman"/>
                <w:color w:val="000000"/>
                <w:sz w:val="28"/>
                <w:szCs w:val="28"/>
                <w:lang w:eastAsia="ru-RU" w:bidi="ru-RU"/>
              </w:rPr>
              <w:softHyphen/>
              <w:t xml:space="preserve">ков в слове. Разбор слов по звукам </w:t>
            </w:r>
          </w:p>
          <w:p w:rsidR="00254E10" w:rsidRDefault="00254E10" w:rsidP="000C5805">
            <w:pPr>
              <w:widowControl w:val="0"/>
              <w:spacing w:after="0" w:line="240" w:lineRule="auto"/>
              <w:rPr>
                <w:rFonts w:ascii="Times New Roman" w:eastAsia="Century Schoolbook" w:hAnsi="Times New Roman" w:cs="Times New Roman"/>
                <w:color w:val="000000"/>
                <w:sz w:val="28"/>
                <w:szCs w:val="28"/>
                <w:lang w:eastAsia="ru-RU" w:bidi="ru-RU"/>
              </w:rPr>
            </w:pPr>
            <w:r w:rsidRPr="000C5805">
              <w:rPr>
                <w:rFonts w:ascii="Times New Roman" w:eastAsia="Century Schoolbook" w:hAnsi="Times New Roman" w:cs="Times New Roman"/>
                <w:i/>
                <w:iCs/>
                <w:color w:val="000000"/>
                <w:sz w:val="28"/>
                <w:szCs w:val="28"/>
                <w:lang w:eastAsia="ru-RU" w:bidi="ru-RU"/>
              </w:rPr>
              <w:t>Цель:</w:t>
            </w:r>
            <w:r w:rsidRPr="00254E10">
              <w:rPr>
                <w:rFonts w:ascii="Times New Roman" w:eastAsia="Century Schoolbook" w:hAnsi="Times New Roman" w:cs="Times New Roman"/>
                <w:color w:val="000000"/>
                <w:sz w:val="28"/>
                <w:szCs w:val="28"/>
                <w:lang w:eastAsia="ru-RU" w:bidi="ru-RU"/>
              </w:rPr>
              <w:t xml:space="preserve"> закреплять умение провод</w:t>
            </w:r>
            <w:r w:rsidR="00475BB5">
              <w:rPr>
                <w:rFonts w:ascii="Times New Roman" w:eastAsia="Century Schoolbook" w:hAnsi="Times New Roman" w:cs="Times New Roman"/>
                <w:color w:val="000000"/>
                <w:sz w:val="28"/>
                <w:szCs w:val="28"/>
                <w:lang w:eastAsia="ru-RU" w:bidi="ru-RU"/>
              </w:rPr>
              <w:t>ить полный звуковой анализ слов</w:t>
            </w:r>
          </w:p>
          <w:p w:rsidR="00475BB5" w:rsidRDefault="00475BB5" w:rsidP="000C5805">
            <w:pPr>
              <w:widowControl w:val="0"/>
              <w:spacing w:after="0" w:line="240" w:lineRule="auto"/>
              <w:rPr>
                <w:rFonts w:ascii="Times New Roman" w:eastAsia="Century Schoolbook" w:hAnsi="Times New Roman" w:cs="Times New Roman"/>
                <w:color w:val="000000"/>
                <w:sz w:val="28"/>
                <w:szCs w:val="28"/>
                <w:lang w:eastAsia="ru-RU" w:bidi="ru-RU"/>
              </w:rPr>
            </w:pPr>
          </w:p>
          <w:p w:rsidR="00475BB5" w:rsidRPr="00254E10" w:rsidRDefault="00475BB5" w:rsidP="000C5805">
            <w:pPr>
              <w:widowControl w:val="0"/>
              <w:spacing w:after="0" w:line="240" w:lineRule="auto"/>
              <w:rPr>
                <w:rFonts w:ascii="Times New Roman" w:eastAsia="Century Schoolbook" w:hAnsi="Times New Roman" w:cs="Times New Roman"/>
                <w:color w:val="000000"/>
                <w:sz w:val="28"/>
                <w:szCs w:val="28"/>
                <w:lang w:eastAsia="ru-RU" w:bidi="ru-RU"/>
              </w:rPr>
            </w:pPr>
          </w:p>
        </w:tc>
      </w:tr>
      <w:tr w:rsidR="00254E10" w:rsidRPr="00254E10" w:rsidTr="0019376E">
        <w:trPr>
          <w:trHeight w:hRule="exact" w:val="2914"/>
        </w:trPr>
        <w:tc>
          <w:tcPr>
            <w:tcW w:w="2420" w:type="dxa"/>
            <w:tcBorders>
              <w:top w:val="single" w:sz="4" w:space="0" w:color="auto"/>
              <w:left w:val="single" w:sz="4" w:space="0" w:color="auto"/>
              <w:bottom w:val="single" w:sz="4" w:space="0" w:color="auto"/>
            </w:tcBorders>
            <w:shd w:val="clear" w:color="auto" w:fill="FFFFFF"/>
          </w:tcPr>
          <w:p w:rsidR="00254E10" w:rsidRPr="00254E10" w:rsidRDefault="00254E10" w:rsidP="000C5805">
            <w:pPr>
              <w:widowControl w:val="0"/>
              <w:spacing w:after="0" w:line="240" w:lineRule="auto"/>
              <w:rPr>
                <w:rFonts w:ascii="Times New Roman" w:eastAsia="Century Schoolbook" w:hAnsi="Times New Roman" w:cs="Times New Roman"/>
                <w:b/>
                <w:color w:val="000000"/>
                <w:sz w:val="28"/>
                <w:szCs w:val="28"/>
                <w:lang w:eastAsia="ru-RU" w:bidi="ru-RU"/>
              </w:rPr>
            </w:pPr>
            <w:r w:rsidRPr="00254E10">
              <w:rPr>
                <w:rFonts w:ascii="Times New Roman" w:eastAsia="Century Schoolbook" w:hAnsi="Times New Roman" w:cs="Times New Roman"/>
                <w:b/>
                <w:color w:val="000000"/>
                <w:sz w:val="28"/>
                <w:szCs w:val="28"/>
                <w:lang w:eastAsia="ru-RU" w:bidi="ru-RU"/>
              </w:rPr>
              <w:t>Развитие</w:t>
            </w:r>
          </w:p>
          <w:p w:rsidR="00254E10" w:rsidRPr="00254E10" w:rsidRDefault="00254E10" w:rsidP="000C5805">
            <w:pPr>
              <w:widowControl w:val="0"/>
              <w:spacing w:after="0" w:line="240" w:lineRule="auto"/>
              <w:rPr>
                <w:rFonts w:ascii="Times New Roman" w:eastAsia="Century Schoolbook" w:hAnsi="Times New Roman" w:cs="Times New Roman"/>
                <w:b/>
                <w:color w:val="000000"/>
                <w:sz w:val="28"/>
                <w:szCs w:val="28"/>
                <w:lang w:eastAsia="ru-RU" w:bidi="ru-RU"/>
              </w:rPr>
            </w:pPr>
            <w:r w:rsidRPr="00254E10">
              <w:rPr>
                <w:rFonts w:ascii="Times New Roman" w:eastAsia="Century Schoolbook" w:hAnsi="Times New Roman" w:cs="Times New Roman"/>
                <w:b/>
                <w:color w:val="000000"/>
                <w:sz w:val="28"/>
                <w:szCs w:val="28"/>
                <w:lang w:eastAsia="ru-RU" w:bidi="ru-RU"/>
              </w:rPr>
              <w:t>психических</w:t>
            </w:r>
          </w:p>
          <w:p w:rsidR="00254E10" w:rsidRPr="00254E10" w:rsidRDefault="00254E10" w:rsidP="000C5805">
            <w:pPr>
              <w:widowControl w:val="0"/>
              <w:spacing w:after="0" w:line="240" w:lineRule="auto"/>
              <w:rPr>
                <w:rFonts w:ascii="Times New Roman" w:eastAsia="Century Schoolbook" w:hAnsi="Times New Roman" w:cs="Times New Roman"/>
                <w:b/>
                <w:color w:val="000000"/>
                <w:sz w:val="28"/>
                <w:szCs w:val="28"/>
                <w:lang w:eastAsia="ru-RU" w:bidi="ru-RU"/>
              </w:rPr>
            </w:pPr>
            <w:r w:rsidRPr="00254E10">
              <w:rPr>
                <w:rFonts w:ascii="Times New Roman" w:eastAsia="Century Schoolbook" w:hAnsi="Times New Roman" w:cs="Times New Roman"/>
                <w:b/>
                <w:color w:val="000000"/>
                <w:sz w:val="28"/>
                <w:szCs w:val="28"/>
                <w:lang w:eastAsia="ru-RU" w:bidi="ru-RU"/>
              </w:rPr>
              <w:t>процессов</w:t>
            </w:r>
          </w:p>
        </w:tc>
        <w:tc>
          <w:tcPr>
            <w:tcW w:w="3260" w:type="dxa"/>
            <w:tcBorders>
              <w:top w:val="single" w:sz="4" w:space="0" w:color="auto"/>
              <w:left w:val="single" w:sz="4" w:space="0" w:color="auto"/>
              <w:bottom w:val="single" w:sz="4" w:space="0" w:color="auto"/>
            </w:tcBorders>
            <w:shd w:val="clear" w:color="auto" w:fill="FFFFFF"/>
          </w:tcPr>
          <w:p w:rsidR="00254E10" w:rsidRPr="00254E10" w:rsidRDefault="00254E10" w:rsidP="000C5805">
            <w:pPr>
              <w:widowControl w:val="0"/>
              <w:spacing w:after="0" w:line="240" w:lineRule="auto"/>
              <w:rPr>
                <w:rFonts w:ascii="Times New Roman" w:eastAsia="Century Schoolbook" w:hAnsi="Times New Roman" w:cs="Times New Roman"/>
                <w:color w:val="000000"/>
                <w:sz w:val="28"/>
                <w:szCs w:val="28"/>
                <w:lang w:eastAsia="ru-RU" w:bidi="ru-RU"/>
              </w:rPr>
            </w:pPr>
            <w:r w:rsidRPr="00254E10">
              <w:rPr>
                <w:rFonts w:ascii="Times New Roman" w:eastAsia="Century Schoolbook" w:hAnsi="Times New Roman" w:cs="Times New Roman"/>
                <w:color w:val="000000"/>
                <w:sz w:val="28"/>
                <w:szCs w:val="28"/>
                <w:lang w:eastAsia="ru-RU" w:bidi="ru-RU"/>
              </w:rPr>
              <w:t>Д. и. «Какие эл</w:t>
            </w:r>
            <w:r w:rsidR="00971A4B">
              <w:rPr>
                <w:rFonts w:ascii="Times New Roman" w:eastAsia="Century Schoolbook" w:hAnsi="Times New Roman" w:cs="Times New Roman"/>
                <w:color w:val="000000"/>
                <w:sz w:val="28"/>
                <w:szCs w:val="28"/>
                <w:lang w:eastAsia="ru-RU" w:bidi="ru-RU"/>
              </w:rPr>
              <w:t>ект</w:t>
            </w:r>
            <w:r w:rsidRPr="00254E10">
              <w:rPr>
                <w:rFonts w:ascii="Times New Roman" w:eastAsia="Century Schoolbook" w:hAnsi="Times New Roman" w:cs="Times New Roman"/>
                <w:color w:val="000000"/>
                <w:sz w:val="28"/>
                <w:szCs w:val="28"/>
                <w:lang w:eastAsia="ru-RU" w:bidi="ru-RU"/>
              </w:rPr>
              <w:t>роприборы спрят</w:t>
            </w:r>
            <w:r w:rsidR="00971A4B">
              <w:rPr>
                <w:rFonts w:ascii="Times New Roman" w:eastAsia="Century Schoolbook" w:hAnsi="Times New Roman" w:cs="Times New Roman"/>
                <w:color w:val="000000"/>
                <w:sz w:val="28"/>
                <w:szCs w:val="28"/>
                <w:lang w:eastAsia="ru-RU" w:bidi="ru-RU"/>
              </w:rPr>
              <w:t>а</w:t>
            </w:r>
            <w:r w:rsidR="00971A4B">
              <w:rPr>
                <w:rFonts w:ascii="Times New Roman" w:eastAsia="Century Schoolbook" w:hAnsi="Times New Roman" w:cs="Times New Roman"/>
                <w:color w:val="000000"/>
                <w:sz w:val="28"/>
                <w:szCs w:val="28"/>
                <w:lang w:eastAsia="ru-RU" w:bidi="ru-RU"/>
              </w:rPr>
              <w:softHyphen/>
              <w:t xml:space="preserve">лись на картинке?» </w:t>
            </w:r>
          </w:p>
          <w:p w:rsidR="00254E10" w:rsidRPr="00254E10" w:rsidRDefault="00254E10" w:rsidP="000C5805">
            <w:pPr>
              <w:widowControl w:val="0"/>
              <w:spacing w:after="0" w:line="240" w:lineRule="auto"/>
              <w:rPr>
                <w:rFonts w:ascii="Times New Roman" w:eastAsia="Century Schoolbook" w:hAnsi="Times New Roman" w:cs="Times New Roman"/>
                <w:color w:val="000000"/>
                <w:sz w:val="28"/>
                <w:szCs w:val="28"/>
                <w:lang w:eastAsia="ru-RU" w:bidi="ru-RU"/>
              </w:rPr>
            </w:pPr>
            <w:r w:rsidRPr="000C5805">
              <w:rPr>
                <w:rFonts w:ascii="Times New Roman" w:eastAsia="Century Schoolbook" w:hAnsi="Times New Roman" w:cs="Times New Roman"/>
                <w:i/>
                <w:iCs/>
                <w:color w:val="000000"/>
                <w:sz w:val="28"/>
                <w:szCs w:val="28"/>
                <w:lang w:eastAsia="ru-RU" w:bidi="ru-RU"/>
              </w:rPr>
              <w:t>Цель:</w:t>
            </w:r>
            <w:r w:rsidRPr="00254E10">
              <w:rPr>
                <w:rFonts w:ascii="Times New Roman" w:eastAsia="Century Schoolbook" w:hAnsi="Times New Roman" w:cs="Times New Roman"/>
                <w:color w:val="000000"/>
                <w:sz w:val="28"/>
                <w:szCs w:val="28"/>
                <w:lang w:eastAsia="ru-RU" w:bidi="ru-RU"/>
              </w:rPr>
              <w:t xml:space="preserve"> развитие зри</w:t>
            </w:r>
            <w:r w:rsidRPr="00254E10">
              <w:rPr>
                <w:rFonts w:ascii="Times New Roman" w:eastAsia="Century Schoolbook" w:hAnsi="Times New Roman" w:cs="Times New Roman"/>
                <w:color w:val="000000"/>
                <w:sz w:val="28"/>
                <w:szCs w:val="28"/>
                <w:lang w:eastAsia="ru-RU" w:bidi="ru-RU"/>
              </w:rPr>
              <w:softHyphen/>
              <w:t>тельного внимания</w:t>
            </w:r>
          </w:p>
          <w:p w:rsidR="007435B0" w:rsidRDefault="00254E10" w:rsidP="000C5805">
            <w:pPr>
              <w:widowControl w:val="0"/>
              <w:spacing w:after="0" w:line="240" w:lineRule="auto"/>
              <w:rPr>
                <w:rFonts w:ascii="Times New Roman" w:eastAsia="Century Schoolbook" w:hAnsi="Times New Roman" w:cs="Times New Roman"/>
                <w:color w:val="000000"/>
                <w:sz w:val="28"/>
                <w:szCs w:val="28"/>
                <w:lang w:eastAsia="ru-RU" w:bidi="ru-RU"/>
              </w:rPr>
            </w:pPr>
            <w:r w:rsidRPr="00254E10">
              <w:rPr>
                <w:rFonts w:ascii="Times New Roman" w:eastAsia="Century Schoolbook" w:hAnsi="Times New Roman" w:cs="Times New Roman"/>
                <w:color w:val="000000"/>
                <w:sz w:val="28"/>
                <w:szCs w:val="28"/>
                <w:lang w:eastAsia="ru-RU" w:bidi="ru-RU"/>
              </w:rPr>
              <w:t xml:space="preserve">Д. и. </w:t>
            </w:r>
            <w:r w:rsidR="00971A4B">
              <w:rPr>
                <w:rFonts w:ascii="Times New Roman" w:eastAsia="Century Schoolbook" w:hAnsi="Times New Roman" w:cs="Times New Roman"/>
                <w:color w:val="000000"/>
                <w:sz w:val="28"/>
                <w:szCs w:val="28"/>
                <w:lang w:eastAsia="ru-RU" w:bidi="ru-RU"/>
              </w:rPr>
              <w:t>«Подскажи сло</w:t>
            </w:r>
            <w:r w:rsidR="00971A4B">
              <w:rPr>
                <w:rFonts w:ascii="Times New Roman" w:eastAsia="Century Schoolbook" w:hAnsi="Times New Roman" w:cs="Times New Roman"/>
                <w:color w:val="000000"/>
                <w:sz w:val="28"/>
                <w:szCs w:val="28"/>
                <w:lang w:eastAsia="ru-RU" w:bidi="ru-RU"/>
              </w:rPr>
              <w:softHyphen/>
              <w:t xml:space="preserve">вечко» </w:t>
            </w:r>
          </w:p>
          <w:p w:rsidR="00254E10" w:rsidRPr="00254E10" w:rsidRDefault="00254E10" w:rsidP="000C5805">
            <w:pPr>
              <w:widowControl w:val="0"/>
              <w:spacing w:after="0" w:line="240" w:lineRule="auto"/>
              <w:rPr>
                <w:rFonts w:ascii="Times New Roman" w:eastAsia="Century Schoolbook" w:hAnsi="Times New Roman" w:cs="Times New Roman"/>
                <w:color w:val="000000"/>
                <w:sz w:val="28"/>
                <w:szCs w:val="28"/>
                <w:lang w:eastAsia="ru-RU" w:bidi="ru-RU"/>
              </w:rPr>
            </w:pPr>
            <w:r w:rsidRPr="000C5805">
              <w:rPr>
                <w:rFonts w:ascii="Times New Roman" w:eastAsia="Century Schoolbook" w:hAnsi="Times New Roman" w:cs="Times New Roman"/>
                <w:i/>
                <w:iCs/>
                <w:color w:val="000000"/>
                <w:sz w:val="28"/>
                <w:szCs w:val="28"/>
                <w:lang w:eastAsia="ru-RU" w:bidi="ru-RU"/>
              </w:rPr>
              <w:t>Цель:</w:t>
            </w:r>
            <w:r w:rsidRPr="00254E10">
              <w:rPr>
                <w:rFonts w:ascii="Times New Roman" w:eastAsia="Century Schoolbook" w:hAnsi="Times New Roman" w:cs="Times New Roman"/>
                <w:color w:val="000000"/>
                <w:sz w:val="28"/>
                <w:szCs w:val="28"/>
                <w:lang w:eastAsia="ru-RU" w:bidi="ru-RU"/>
              </w:rPr>
              <w:t xml:space="preserve"> развитие слу</w:t>
            </w:r>
            <w:r w:rsidRPr="00254E10">
              <w:rPr>
                <w:rFonts w:ascii="Times New Roman" w:eastAsia="Century Schoolbook" w:hAnsi="Times New Roman" w:cs="Times New Roman"/>
                <w:color w:val="000000"/>
                <w:sz w:val="28"/>
                <w:szCs w:val="28"/>
                <w:lang w:eastAsia="ru-RU" w:bidi="ru-RU"/>
              </w:rPr>
              <w:softHyphen/>
              <w:t>хового внимания</w:t>
            </w:r>
          </w:p>
        </w:tc>
        <w:tc>
          <w:tcPr>
            <w:tcW w:w="3828" w:type="dxa"/>
            <w:tcBorders>
              <w:top w:val="single" w:sz="4" w:space="0" w:color="auto"/>
              <w:left w:val="single" w:sz="4" w:space="0" w:color="auto"/>
              <w:bottom w:val="single" w:sz="4" w:space="0" w:color="auto"/>
              <w:right w:val="single" w:sz="4" w:space="0" w:color="auto"/>
            </w:tcBorders>
            <w:shd w:val="clear" w:color="auto" w:fill="FFFFFF"/>
          </w:tcPr>
          <w:p w:rsidR="00254E10" w:rsidRPr="00254E10" w:rsidRDefault="00254E10" w:rsidP="000C5805">
            <w:pPr>
              <w:widowControl w:val="0"/>
              <w:spacing w:after="0" w:line="240" w:lineRule="auto"/>
              <w:rPr>
                <w:rFonts w:ascii="Times New Roman" w:eastAsia="Century Schoolbook" w:hAnsi="Times New Roman" w:cs="Times New Roman"/>
                <w:color w:val="000000"/>
                <w:sz w:val="28"/>
                <w:szCs w:val="28"/>
                <w:lang w:eastAsia="ru-RU" w:bidi="ru-RU"/>
              </w:rPr>
            </w:pPr>
            <w:r w:rsidRPr="00254E10">
              <w:rPr>
                <w:rFonts w:ascii="Times New Roman" w:eastAsia="Century Schoolbook" w:hAnsi="Times New Roman" w:cs="Times New Roman"/>
                <w:color w:val="000000"/>
                <w:sz w:val="28"/>
                <w:szCs w:val="28"/>
                <w:lang w:eastAsia="ru-RU" w:bidi="ru-RU"/>
              </w:rPr>
              <w:t>Д. и. «Найди отли</w:t>
            </w:r>
            <w:r w:rsidRPr="00254E10">
              <w:rPr>
                <w:rFonts w:ascii="Times New Roman" w:eastAsia="Century Schoolbook" w:hAnsi="Times New Roman" w:cs="Times New Roman"/>
                <w:color w:val="000000"/>
                <w:sz w:val="28"/>
                <w:szCs w:val="28"/>
                <w:lang w:eastAsia="ru-RU" w:bidi="ru-RU"/>
              </w:rPr>
              <w:softHyphen/>
              <w:t>чия» (по картинке «Уборка»)</w:t>
            </w:r>
          </w:p>
          <w:p w:rsidR="00254E10" w:rsidRPr="00254E10" w:rsidRDefault="00254E10" w:rsidP="000C5805">
            <w:pPr>
              <w:widowControl w:val="0"/>
              <w:spacing w:after="0" w:line="240" w:lineRule="auto"/>
              <w:rPr>
                <w:rFonts w:ascii="Times New Roman" w:eastAsia="Century Schoolbook" w:hAnsi="Times New Roman" w:cs="Times New Roman"/>
                <w:color w:val="000000"/>
                <w:sz w:val="28"/>
                <w:szCs w:val="28"/>
                <w:lang w:eastAsia="ru-RU" w:bidi="ru-RU"/>
              </w:rPr>
            </w:pPr>
            <w:r w:rsidRPr="000C5805">
              <w:rPr>
                <w:rFonts w:ascii="Times New Roman" w:eastAsia="Century Schoolbook" w:hAnsi="Times New Roman" w:cs="Times New Roman"/>
                <w:i/>
                <w:iCs/>
                <w:color w:val="000000"/>
                <w:sz w:val="28"/>
                <w:szCs w:val="28"/>
                <w:lang w:eastAsia="ru-RU" w:bidi="ru-RU"/>
              </w:rPr>
              <w:t>Цель:</w:t>
            </w:r>
            <w:r w:rsidRPr="00254E10">
              <w:rPr>
                <w:rFonts w:ascii="Times New Roman" w:eastAsia="Century Schoolbook" w:hAnsi="Times New Roman" w:cs="Times New Roman"/>
                <w:color w:val="000000"/>
                <w:sz w:val="28"/>
                <w:szCs w:val="28"/>
                <w:lang w:eastAsia="ru-RU" w:bidi="ru-RU"/>
              </w:rPr>
              <w:t xml:space="preserve"> развитие зри</w:t>
            </w:r>
            <w:r w:rsidRPr="00254E10">
              <w:rPr>
                <w:rFonts w:ascii="Times New Roman" w:eastAsia="Century Schoolbook" w:hAnsi="Times New Roman" w:cs="Times New Roman"/>
                <w:color w:val="000000"/>
                <w:sz w:val="28"/>
                <w:szCs w:val="28"/>
                <w:lang w:eastAsia="ru-RU" w:bidi="ru-RU"/>
              </w:rPr>
              <w:softHyphen/>
              <w:t>тельного внимания</w:t>
            </w:r>
          </w:p>
          <w:p w:rsidR="00254E10" w:rsidRPr="00254E10" w:rsidRDefault="007435B0" w:rsidP="007435B0">
            <w:pPr>
              <w:widowControl w:val="0"/>
              <w:spacing w:after="0" w:line="240" w:lineRule="auto"/>
              <w:rPr>
                <w:rFonts w:ascii="Times New Roman" w:eastAsia="Century Schoolbook" w:hAnsi="Times New Roman" w:cs="Times New Roman"/>
                <w:color w:val="000000"/>
                <w:sz w:val="28"/>
                <w:szCs w:val="28"/>
                <w:lang w:eastAsia="ru-RU" w:bidi="ru-RU"/>
              </w:rPr>
            </w:pPr>
            <w:r>
              <w:rPr>
                <w:rFonts w:ascii="Times New Roman" w:eastAsia="Century Schoolbook" w:hAnsi="Times New Roman" w:cs="Times New Roman"/>
                <w:color w:val="000000"/>
                <w:sz w:val="28"/>
                <w:szCs w:val="28"/>
                <w:lang w:eastAsia="ru-RU" w:bidi="ru-RU"/>
              </w:rPr>
              <w:t>Д. и. «Подскажи сло</w:t>
            </w:r>
            <w:r>
              <w:rPr>
                <w:rFonts w:ascii="Times New Roman" w:eastAsia="Century Schoolbook" w:hAnsi="Times New Roman" w:cs="Times New Roman"/>
                <w:color w:val="000000"/>
                <w:sz w:val="28"/>
                <w:szCs w:val="28"/>
                <w:lang w:eastAsia="ru-RU" w:bidi="ru-RU"/>
              </w:rPr>
              <w:softHyphen/>
              <w:t xml:space="preserve">вечко» </w:t>
            </w:r>
            <w:r w:rsidR="00254E10" w:rsidRPr="000C5805">
              <w:rPr>
                <w:rFonts w:ascii="Times New Roman" w:eastAsia="Century Schoolbook" w:hAnsi="Times New Roman" w:cs="Times New Roman"/>
                <w:i/>
                <w:iCs/>
                <w:color w:val="000000"/>
                <w:sz w:val="28"/>
                <w:szCs w:val="28"/>
                <w:lang w:eastAsia="ru-RU" w:bidi="ru-RU"/>
              </w:rPr>
              <w:t>Цель:</w:t>
            </w:r>
            <w:r w:rsidR="00254E10" w:rsidRPr="00254E10">
              <w:rPr>
                <w:rFonts w:ascii="Times New Roman" w:eastAsia="Century Schoolbook" w:hAnsi="Times New Roman" w:cs="Times New Roman"/>
                <w:color w:val="000000"/>
                <w:sz w:val="28"/>
                <w:szCs w:val="28"/>
                <w:lang w:eastAsia="ru-RU" w:bidi="ru-RU"/>
              </w:rPr>
              <w:t xml:space="preserve"> развитие слу</w:t>
            </w:r>
            <w:r w:rsidR="00254E10" w:rsidRPr="00254E10">
              <w:rPr>
                <w:rFonts w:ascii="Times New Roman" w:eastAsia="Century Schoolbook" w:hAnsi="Times New Roman" w:cs="Times New Roman"/>
                <w:color w:val="000000"/>
                <w:sz w:val="28"/>
                <w:szCs w:val="28"/>
                <w:lang w:eastAsia="ru-RU" w:bidi="ru-RU"/>
              </w:rPr>
              <w:softHyphen/>
              <w:t>хового внимания</w:t>
            </w:r>
          </w:p>
        </w:tc>
      </w:tr>
      <w:tr w:rsidR="00254E10" w:rsidRPr="000C5805" w:rsidTr="00293E92">
        <w:trPr>
          <w:trHeight w:hRule="exact" w:val="4318"/>
        </w:trPr>
        <w:tc>
          <w:tcPr>
            <w:tcW w:w="2420" w:type="dxa"/>
            <w:tcBorders>
              <w:top w:val="single" w:sz="4" w:space="0" w:color="auto"/>
              <w:left w:val="single" w:sz="4" w:space="0" w:color="auto"/>
              <w:bottom w:val="single" w:sz="4" w:space="0" w:color="auto"/>
            </w:tcBorders>
            <w:shd w:val="clear" w:color="auto" w:fill="FFFFFF"/>
          </w:tcPr>
          <w:p w:rsidR="00254E10" w:rsidRPr="000C5805" w:rsidRDefault="00254E10" w:rsidP="000C5805">
            <w:pPr>
              <w:spacing w:line="240" w:lineRule="auto"/>
              <w:rPr>
                <w:rFonts w:ascii="Times New Roman" w:eastAsia="Century Schoolbook" w:hAnsi="Times New Roman" w:cs="Times New Roman"/>
                <w:b/>
                <w:color w:val="000000"/>
                <w:sz w:val="28"/>
                <w:szCs w:val="28"/>
                <w:lang w:eastAsia="ru-RU" w:bidi="ru-RU"/>
              </w:rPr>
            </w:pPr>
            <w:r w:rsidRPr="000C5805">
              <w:rPr>
                <w:rFonts w:ascii="Times New Roman" w:eastAsia="Century Schoolbook" w:hAnsi="Times New Roman" w:cs="Times New Roman"/>
                <w:b/>
                <w:color w:val="000000"/>
                <w:sz w:val="28"/>
                <w:szCs w:val="28"/>
                <w:lang w:eastAsia="ru-RU" w:bidi="ru-RU"/>
              </w:rPr>
              <w:t>Развитие лексики и граммати</w:t>
            </w:r>
            <w:r w:rsidRPr="000C5805">
              <w:rPr>
                <w:rFonts w:ascii="Times New Roman" w:eastAsia="Century Schoolbook" w:hAnsi="Times New Roman" w:cs="Times New Roman"/>
                <w:b/>
                <w:color w:val="000000"/>
                <w:sz w:val="28"/>
                <w:szCs w:val="28"/>
                <w:lang w:eastAsia="ru-RU" w:bidi="ru-RU"/>
              </w:rPr>
              <w:softHyphen/>
              <w:t>ческого строя</w:t>
            </w:r>
          </w:p>
        </w:tc>
        <w:tc>
          <w:tcPr>
            <w:tcW w:w="3260" w:type="dxa"/>
            <w:tcBorders>
              <w:top w:val="single" w:sz="4" w:space="0" w:color="auto"/>
              <w:left w:val="single" w:sz="4" w:space="0" w:color="auto"/>
              <w:bottom w:val="single" w:sz="4" w:space="0" w:color="auto"/>
            </w:tcBorders>
            <w:shd w:val="clear" w:color="auto" w:fill="FFFFFF"/>
          </w:tcPr>
          <w:p w:rsidR="007435B0" w:rsidRDefault="00254E10" w:rsidP="007435B0">
            <w:pPr>
              <w:spacing w:after="0" w:line="240" w:lineRule="auto"/>
              <w:rPr>
                <w:rFonts w:ascii="Times New Roman" w:eastAsia="Century Schoolbook" w:hAnsi="Times New Roman" w:cs="Times New Roman"/>
                <w:color w:val="000000"/>
                <w:sz w:val="28"/>
                <w:szCs w:val="28"/>
                <w:lang w:eastAsia="ru-RU" w:bidi="ru-RU"/>
              </w:rPr>
            </w:pPr>
            <w:r w:rsidRPr="000C5805">
              <w:rPr>
                <w:rFonts w:ascii="Times New Roman" w:eastAsia="Century Schoolbook" w:hAnsi="Times New Roman" w:cs="Times New Roman"/>
                <w:color w:val="000000"/>
                <w:sz w:val="28"/>
                <w:szCs w:val="28"/>
                <w:lang w:eastAsia="ru-RU" w:bidi="ru-RU"/>
              </w:rPr>
              <w:t>Словарь по</w:t>
            </w:r>
            <w:r w:rsidR="007435B0">
              <w:rPr>
                <w:rFonts w:ascii="Times New Roman" w:eastAsia="Century Schoolbook" w:hAnsi="Times New Roman" w:cs="Times New Roman"/>
                <w:color w:val="000000"/>
                <w:sz w:val="28"/>
                <w:szCs w:val="28"/>
                <w:lang w:eastAsia="ru-RU" w:bidi="ru-RU"/>
              </w:rPr>
              <w:t xml:space="preserve"> теме «Электроприборы. Ателье» </w:t>
            </w:r>
          </w:p>
          <w:p w:rsidR="00254E10" w:rsidRPr="000C5805" w:rsidRDefault="00254E10" w:rsidP="007435B0">
            <w:pPr>
              <w:spacing w:after="0" w:line="240" w:lineRule="auto"/>
              <w:rPr>
                <w:rFonts w:ascii="Times New Roman" w:eastAsia="Century Schoolbook" w:hAnsi="Times New Roman" w:cs="Times New Roman"/>
                <w:color w:val="000000"/>
                <w:sz w:val="28"/>
                <w:szCs w:val="28"/>
                <w:lang w:eastAsia="ru-RU" w:bidi="ru-RU"/>
              </w:rPr>
            </w:pPr>
            <w:r w:rsidRPr="000C5805">
              <w:rPr>
                <w:rStyle w:val="2115pt"/>
                <w:rFonts w:ascii="Times New Roman" w:hAnsi="Times New Roman" w:cs="Times New Roman"/>
                <w:i w:val="0"/>
                <w:iCs w:val="0"/>
                <w:sz w:val="28"/>
                <w:szCs w:val="28"/>
                <w:shd w:val="clear" w:color="auto" w:fill="auto"/>
              </w:rPr>
              <w:t>Цель:</w:t>
            </w:r>
            <w:r w:rsidRPr="000C5805">
              <w:rPr>
                <w:rFonts w:ascii="Times New Roman" w:eastAsia="Century Schoolbook" w:hAnsi="Times New Roman" w:cs="Times New Roman"/>
                <w:color w:val="000000"/>
                <w:sz w:val="28"/>
                <w:szCs w:val="28"/>
                <w:lang w:eastAsia="ru-RU" w:bidi="ru-RU"/>
              </w:rPr>
              <w:t xml:space="preserve"> актуализация, расширение, систе</w:t>
            </w:r>
            <w:r w:rsidRPr="000C5805">
              <w:rPr>
                <w:rFonts w:ascii="Times New Roman" w:eastAsia="Century Schoolbook" w:hAnsi="Times New Roman" w:cs="Times New Roman"/>
                <w:color w:val="000000"/>
                <w:sz w:val="28"/>
                <w:szCs w:val="28"/>
                <w:lang w:eastAsia="ru-RU" w:bidi="ru-RU"/>
              </w:rPr>
              <w:softHyphen/>
              <w:t>матизация и уточне</w:t>
            </w:r>
            <w:r w:rsidRPr="000C5805">
              <w:rPr>
                <w:rFonts w:ascii="Times New Roman" w:eastAsia="Century Schoolbook" w:hAnsi="Times New Roman" w:cs="Times New Roman"/>
                <w:color w:val="000000"/>
                <w:sz w:val="28"/>
                <w:szCs w:val="28"/>
                <w:lang w:eastAsia="ru-RU" w:bidi="ru-RU"/>
              </w:rPr>
              <w:softHyphen/>
              <w:t>ние словаря по теме</w:t>
            </w:r>
          </w:p>
          <w:p w:rsidR="00254E10" w:rsidRPr="000C5805" w:rsidRDefault="007435B0" w:rsidP="007435B0">
            <w:pPr>
              <w:spacing w:line="240" w:lineRule="auto"/>
              <w:rPr>
                <w:rFonts w:ascii="Times New Roman" w:eastAsia="Century Schoolbook" w:hAnsi="Times New Roman" w:cs="Times New Roman"/>
                <w:color w:val="000000"/>
                <w:sz w:val="28"/>
                <w:szCs w:val="28"/>
                <w:lang w:eastAsia="ru-RU" w:bidi="ru-RU"/>
              </w:rPr>
            </w:pPr>
            <w:r>
              <w:rPr>
                <w:rFonts w:ascii="Times New Roman" w:eastAsia="Century Schoolbook" w:hAnsi="Times New Roman" w:cs="Times New Roman"/>
                <w:color w:val="000000"/>
                <w:sz w:val="28"/>
                <w:szCs w:val="28"/>
                <w:lang w:eastAsia="ru-RU" w:bidi="ru-RU"/>
              </w:rPr>
              <w:t>Д. и. «Добавь сло</w:t>
            </w:r>
            <w:r>
              <w:rPr>
                <w:rFonts w:ascii="Times New Roman" w:eastAsia="Century Schoolbook" w:hAnsi="Times New Roman" w:cs="Times New Roman"/>
                <w:color w:val="000000"/>
                <w:sz w:val="28"/>
                <w:szCs w:val="28"/>
                <w:lang w:eastAsia="ru-RU" w:bidi="ru-RU"/>
              </w:rPr>
              <w:softHyphen/>
              <w:t xml:space="preserve">вечко» </w:t>
            </w:r>
            <w:r w:rsidR="00254E10" w:rsidRPr="000C5805">
              <w:rPr>
                <w:rStyle w:val="2115pt"/>
                <w:rFonts w:ascii="Times New Roman" w:hAnsi="Times New Roman" w:cs="Times New Roman"/>
                <w:i w:val="0"/>
                <w:iCs w:val="0"/>
                <w:sz w:val="28"/>
                <w:szCs w:val="28"/>
                <w:shd w:val="clear" w:color="auto" w:fill="auto"/>
              </w:rPr>
              <w:t>Цель:</w:t>
            </w:r>
            <w:r w:rsidR="00293E92">
              <w:rPr>
                <w:rFonts w:ascii="Times New Roman" w:eastAsia="Century Schoolbook" w:hAnsi="Times New Roman" w:cs="Times New Roman"/>
                <w:color w:val="000000"/>
                <w:sz w:val="28"/>
                <w:szCs w:val="28"/>
                <w:lang w:eastAsia="ru-RU" w:bidi="ru-RU"/>
              </w:rPr>
              <w:t xml:space="preserve"> упражнять в согласовании существительных, обога</w:t>
            </w:r>
            <w:r w:rsidR="00254E10" w:rsidRPr="000C5805">
              <w:rPr>
                <w:rFonts w:ascii="Times New Roman" w:eastAsia="Century Schoolbook" w:hAnsi="Times New Roman" w:cs="Times New Roman"/>
                <w:color w:val="000000"/>
                <w:sz w:val="28"/>
                <w:szCs w:val="28"/>
                <w:lang w:eastAsia="ru-RU" w:bidi="ru-RU"/>
              </w:rPr>
              <w:t>щать экспрессивную речь</w:t>
            </w:r>
          </w:p>
        </w:tc>
        <w:tc>
          <w:tcPr>
            <w:tcW w:w="3828" w:type="dxa"/>
            <w:tcBorders>
              <w:top w:val="single" w:sz="4" w:space="0" w:color="auto"/>
              <w:left w:val="single" w:sz="4" w:space="0" w:color="auto"/>
              <w:bottom w:val="single" w:sz="4" w:space="0" w:color="auto"/>
              <w:right w:val="single" w:sz="4" w:space="0" w:color="auto"/>
            </w:tcBorders>
            <w:shd w:val="clear" w:color="auto" w:fill="FFFFFF"/>
          </w:tcPr>
          <w:p w:rsidR="00254E10" w:rsidRPr="000C5805" w:rsidRDefault="007435B0" w:rsidP="007435B0">
            <w:pPr>
              <w:spacing w:after="0" w:line="240" w:lineRule="auto"/>
              <w:rPr>
                <w:rFonts w:ascii="Times New Roman" w:eastAsia="Century Schoolbook" w:hAnsi="Times New Roman" w:cs="Times New Roman"/>
                <w:color w:val="000000"/>
                <w:sz w:val="28"/>
                <w:szCs w:val="28"/>
                <w:lang w:eastAsia="ru-RU" w:bidi="ru-RU"/>
              </w:rPr>
            </w:pPr>
            <w:r>
              <w:rPr>
                <w:rFonts w:ascii="Times New Roman" w:eastAsia="Century Schoolbook" w:hAnsi="Times New Roman" w:cs="Times New Roman"/>
                <w:color w:val="000000"/>
                <w:sz w:val="28"/>
                <w:szCs w:val="28"/>
                <w:lang w:eastAsia="ru-RU" w:bidi="ru-RU"/>
              </w:rPr>
              <w:t>Д. и. «Исправь пред</w:t>
            </w:r>
            <w:r>
              <w:rPr>
                <w:rFonts w:ascii="Times New Roman" w:eastAsia="Century Schoolbook" w:hAnsi="Times New Roman" w:cs="Times New Roman"/>
                <w:color w:val="000000"/>
                <w:sz w:val="28"/>
                <w:szCs w:val="28"/>
                <w:lang w:eastAsia="ru-RU" w:bidi="ru-RU"/>
              </w:rPr>
              <w:softHyphen/>
              <w:t>ложение»</w:t>
            </w:r>
          </w:p>
          <w:p w:rsidR="00254E10" w:rsidRPr="000C5805" w:rsidRDefault="00254E10" w:rsidP="007435B0">
            <w:pPr>
              <w:spacing w:after="0" w:line="240" w:lineRule="auto"/>
              <w:rPr>
                <w:rFonts w:ascii="Times New Roman" w:eastAsia="Century Schoolbook" w:hAnsi="Times New Roman" w:cs="Times New Roman"/>
                <w:color w:val="000000"/>
                <w:sz w:val="28"/>
                <w:szCs w:val="28"/>
                <w:lang w:eastAsia="ru-RU" w:bidi="ru-RU"/>
              </w:rPr>
            </w:pPr>
            <w:r w:rsidRPr="000C5805">
              <w:rPr>
                <w:rStyle w:val="2115pt"/>
                <w:rFonts w:ascii="Times New Roman" w:hAnsi="Times New Roman" w:cs="Times New Roman"/>
                <w:i w:val="0"/>
                <w:iCs w:val="0"/>
                <w:sz w:val="28"/>
                <w:szCs w:val="28"/>
                <w:shd w:val="clear" w:color="auto" w:fill="auto"/>
              </w:rPr>
              <w:t>Цель:</w:t>
            </w:r>
            <w:r w:rsidRPr="000C5805">
              <w:rPr>
                <w:rFonts w:ascii="Times New Roman" w:eastAsia="Century Schoolbook" w:hAnsi="Times New Roman" w:cs="Times New Roman"/>
                <w:color w:val="000000"/>
                <w:sz w:val="28"/>
                <w:szCs w:val="28"/>
                <w:lang w:eastAsia="ru-RU" w:bidi="ru-RU"/>
              </w:rPr>
              <w:t xml:space="preserve"> учить осознан</w:t>
            </w:r>
            <w:r w:rsidRPr="000C5805">
              <w:rPr>
                <w:rFonts w:ascii="Times New Roman" w:eastAsia="Century Schoolbook" w:hAnsi="Times New Roman" w:cs="Times New Roman"/>
                <w:color w:val="000000"/>
                <w:sz w:val="28"/>
                <w:szCs w:val="28"/>
                <w:lang w:eastAsia="ru-RU" w:bidi="ru-RU"/>
              </w:rPr>
              <w:softHyphen/>
              <w:t>ному слушанию и исправлению оши</w:t>
            </w:r>
            <w:r w:rsidRPr="000C5805">
              <w:rPr>
                <w:rFonts w:ascii="Times New Roman" w:eastAsia="Century Schoolbook" w:hAnsi="Times New Roman" w:cs="Times New Roman"/>
                <w:color w:val="000000"/>
                <w:sz w:val="28"/>
                <w:szCs w:val="28"/>
                <w:lang w:eastAsia="ru-RU" w:bidi="ru-RU"/>
              </w:rPr>
              <w:softHyphen/>
              <w:t>бок</w:t>
            </w:r>
          </w:p>
          <w:p w:rsidR="00254E10" w:rsidRPr="000C5805" w:rsidRDefault="00254E10" w:rsidP="007435B0">
            <w:pPr>
              <w:spacing w:after="0" w:line="240" w:lineRule="auto"/>
              <w:rPr>
                <w:rFonts w:ascii="Times New Roman" w:eastAsia="Century Schoolbook" w:hAnsi="Times New Roman" w:cs="Times New Roman"/>
                <w:color w:val="000000"/>
                <w:sz w:val="28"/>
                <w:szCs w:val="28"/>
                <w:lang w:eastAsia="ru-RU" w:bidi="ru-RU"/>
              </w:rPr>
            </w:pPr>
            <w:r w:rsidRPr="000C5805">
              <w:rPr>
                <w:rFonts w:ascii="Times New Roman" w:eastAsia="Century Schoolbook" w:hAnsi="Times New Roman" w:cs="Times New Roman"/>
                <w:color w:val="000000"/>
                <w:sz w:val="28"/>
                <w:szCs w:val="28"/>
                <w:lang w:eastAsia="ru-RU" w:bidi="ru-RU"/>
              </w:rPr>
              <w:t>Д.</w:t>
            </w:r>
            <w:r w:rsidR="007435B0">
              <w:rPr>
                <w:rFonts w:ascii="Times New Roman" w:eastAsia="Century Schoolbook" w:hAnsi="Times New Roman" w:cs="Times New Roman"/>
                <w:color w:val="000000"/>
                <w:sz w:val="28"/>
                <w:szCs w:val="28"/>
                <w:lang w:eastAsia="ru-RU" w:bidi="ru-RU"/>
              </w:rPr>
              <w:t xml:space="preserve"> и. «Какое слово не подходит? »</w:t>
            </w:r>
          </w:p>
          <w:p w:rsidR="00254E10" w:rsidRPr="000C5805" w:rsidRDefault="00254E10" w:rsidP="007435B0">
            <w:pPr>
              <w:spacing w:after="0" w:line="240" w:lineRule="auto"/>
              <w:rPr>
                <w:rFonts w:ascii="Times New Roman" w:eastAsia="Century Schoolbook" w:hAnsi="Times New Roman" w:cs="Times New Roman"/>
                <w:color w:val="000000"/>
                <w:sz w:val="28"/>
                <w:szCs w:val="28"/>
                <w:lang w:eastAsia="ru-RU" w:bidi="ru-RU"/>
              </w:rPr>
            </w:pPr>
            <w:r w:rsidRPr="000C5805">
              <w:rPr>
                <w:rStyle w:val="2115pt"/>
                <w:rFonts w:ascii="Times New Roman" w:hAnsi="Times New Roman" w:cs="Times New Roman"/>
                <w:i w:val="0"/>
                <w:iCs w:val="0"/>
                <w:sz w:val="28"/>
                <w:szCs w:val="28"/>
                <w:shd w:val="clear" w:color="auto" w:fill="auto"/>
              </w:rPr>
              <w:t>Цель:</w:t>
            </w:r>
            <w:r w:rsidR="007435B0">
              <w:rPr>
                <w:rFonts w:ascii="Times New Roman" w:eastAsia="Century Schoolbook" w:hAnsi="Times New Roman" w:cs="Times New Roman"/>
                <w:color w:val="000000"/>
                <w:sz w:val="28"/>
                <w:szCs w:val="28"/>
                <w:lang w:eastAsia="ru-RU" w:bidi="ru-RU"/>
              </w:rPr>
              <w:t xml:space="preserve"> выделение од</w:t>
            </w:r>
            <w:r w:rsidRPr="000C5805">
              <w:rPr>
                <w:rFonts w:ascii="Times New Roman" w:eastAsia="Century Schoolbook" w:hAnsi="Times New Roman" w:cs="Times New Roman"/>
                <w:color w:val="000000"/>
                <w:sz w:val="28"/>
                <w:szCs w:val="28"/>
                <w:lang w:eastAsia="ru-RU" w:bidi="ru-RU"/>
              </w:rPr>
              <w:t>но</w:t>
            </w:r>
            <w:r w:rsidR="007435B0">
              <w:rPr>
                <w:rFonts w:ascii="Times New Roman" w:eastAsia="Century Schoolbook" w:hAnsi="Times New Roman" w:cs="Times New Roman"/>
                <w:color w:val="000000"/>
                <w:sz w:val="28"/>
                <w:szCs w:val="28"/>
                <w:lang w:eastAsia="ru-RU" w:bidi="ru-RU"/>
              </w:rPr>
              <w:t>коренных слов, профилактика дис</w:t>
            </w:r>
            <w:r w:rsidRPr="000C5805">
              <w:rPr>
                <w:rFonts w:ascii="Times New Roman" w:eastAsia="Century Schoolbook" w:hAnsi="Times New Roman" w:cs="Times New Roman"/>
                <w:color w:val="000000"/>
                <w:sz w:val="28"/>
                <w:szCs w:val="28"/>
                <w:lang w:eastAsia="ru-RU" w:bidi="ru-RU"/>
              </w:rPr>
              <w:t>графии</w:t>
            </w:r>
          </w:p>
        </w:tc>
      </w:tr>
      <w:tr w:rsidR="00254E10" w:rsidRPr="000C5805" w:rsidTr="00B25BC7">
        <w:trPr>
          <w:trHeight w:hRule="exact" w:val="4097"/>
        </w:trPr>
        <w:tc>
          <w:tcPr>
            <w:tcW w:w="2420" w:type="dxa"/>
            <w:tcBorders>
              <w:top w:val="single" w:sz="4" w:space="0" w:color="auto"/>
              <w:left w:val="single" w:sz="4" w:space="0" w:color="auto"/>
              <w:bottom w:val="single" w:sz="4" w:space="0" w:color="auto"/>
            </w:tcBorders>
            <w:shd w:val="clear" w:color="auto" w:fill="FFFFFF"/>
          </w:tcPr>
          <w:p w:rsidR="00254E10" w:rsidRPr="000C5805" w:rsidRDefault="00254E10" w:rsidP="00B25BC7">
            <w:pPr>
              <w:spacing w:after="0" w:line="240" w:lineRule="auto"/>
              <w:rPr>
                <w:rFonts w:ascii="Times New Roman" w:eastAsia="Century Schoolbook" w:hAnsi="Times New Roman" w:cs="Times New Roman"/>
                <w:b/>
                <w:color w:val="000000"/>
                <w:sz w:val="28"/>
                <w:szCs w:val="28"/>
                <w:lang w:eastAsia="ru-RU" w:bidi="ru-RU"/>
              </w:rPr>
            </w:pPr>
            <w:r w:rsidRPr="000C5805">
              <w:rPr>
                <w:rFonts w:ascii="Times New Roman" w:eastAsia="Century Schoolbook" w:hAnsi="Times New Roman" w:cs="Times New Roman"/>
                <w:b/>
                <w:color w:val="000000"/>
                <w:sz w:val="28"/>
                <w:szCs w:val="28"/>
                <w:lang w:eastAsia="ru-RU" w:bidi="ru-RU"/>
              </w:rPr>
              <w:t>Развитие</w:t>
            </w:r>
          </w:p>
          <w:p w:rsidR="00254E10" w:rsidRPr="000C5805" w:rsidRDefault="00254E10" w:rsidP="00B25BC7">
            <w:pPr>
              <w:spacing w:after="0" w:line="240" w:lineRule="auto"/>
              <w:rPr>
                <w:rFonts w:ascii="Times New Roman" w:eastAsia="Century Schoolbook" w:hAnsi="Times New Roman" w:cs="Times New Roman"/>
                <w:b/>
                <w:color w:val="000000"/>
                <w:sz w:val="28"/>
                <w:szCs w:val="28"/>
                <w:lang w:eastAsia="ru-RU" w:bidi="ru-RU"/>
              </w:rPr>
            </w:pPr>
            <w:r w:rsidRPr="000C5805">
              <w:rPr>
                <w:rFonts w:ascii="Times New Roman" w:eastAsia="Century Schoolbook" w:hAnsi="Times New Roman" w:cs="Times New Roman"/>
                <w:b/>
                <w:color w:val="000000"/>
                <w:sz w:val="28"/>
                <w:szCs w:val="28"/>
                <w:lang w:eastAsia="ru-RU" w:bidi="ru-RU"/>
              </w:rPr>
              <w:t>связной</w:t>
            </w:r>
          </w:p>
          <w:p w:rsidR="00254E10" w:rsidRPr="000C5805" w:rsidRDefault="00254E10" w:rsidP="00B25BC7">
            <w:pPr>
              <w:spacing w:after="0" w:line="240" w:lineRule="auto"/>
              <w:rPr>
                <w:rFonts w:ascii="Times New Roman" w:eastAsia="Century Schoolbook" w:hAnsi="Times New Roman" w:cs="Times New Roman"/>
                <w:b/>
                <w:color w:val="000000"/>
                <w:sz w:val="28"/>
                <w:szCs w:val="28"/>
                <w:lang w:eastAsia="ru-RU" w:bidi="ru-RU"/>
              </w:rPr>
            </w:pPr>
            <w:r w:rsidRPr="000C5805">
              <w:rPr>
                <w:rFonts w:ascii="Times New Roman" w:eastAsia="Century Schoolbook" w:hAnsi="Times New Roman" w:cs="Times New Roman"/>
                <w:b/>
                <w:color w:val="000000"/>
                <w:sz w:val="28"/>
                <w:szCs w:val="28"/>
                <w:lang w:eastAsia="ru-RU" w:bidi="ru-RU"/>
              </w:rPr>
              <w:t>речи</w:t>
            </w:r>
          </w:p>
        </w:tc>
        <w:tc>
          <w:tcPr>
            <w:tcW w:w="3260" w:type="dxa"/>
            <w:tcBorders>
              <w:top w:val="single" w:sz="4" w:space="0" w:color="auto"/>
              <w:left w:val="single" w:sz="4" w:space="0" w:color="auto"/>
              <w:bottom w:val="single" w:sz="4" w:space="0" w:color="auto"/>
            </w:tcBorders>
            <w:shd w:val="clear" w:color="auto" w:fill="FFFFFF"/>
          </w:tcPr>
          <w:p w:rsidR="00254E10" w:rsidRPr="000C5805" w:rsidRDefault="00254E10" w:rsidP="008A269D">
            <w:pPr>
              <w:spacing w:after="0" w:line="240" w:lineRule="auto"/>
              <w:rPr>
                <w:rFonts w:ascii="Times New Roman" w:eastAsia="Century Schoolbook" w:hAnsi="Times New Roman" w:cs="Times New Roman"/>
                <w:color w:val="000000"/>
                <w:sz w:val="28"/>
                <w:szCs w:val="28"/>
                <w:lang w:eastAsia="ru-RU" w:bidi="ru-RU"/>
              </w:rPr>
            </w:pPr>
            <w:r w:rsidRPr="000C5805">
              <w:rPr>
                <w:rFonts w:ascii="Times New Roman" w:eastAsia="Century Schoolbook" w:hAnsi="Times New Roman" w:cs="Times New Roman"/>
                <w:color w:val="000000"/>
                <w:sz w:val="28"/>
                <w:szCs w:val="28"/>
                <w:lang w:eastAsia="ru-RU" w:bidi="ru-RU"/>
              </w:rPr>
              <w:t>Беседа на тему «Кто, г</w:t>
            </w:r>
            <w:r w:rsidR="008A269D">
              <w:rPr>
                <w:rFonts w:ascii="Times New Roman" w:eastAsia="Century Schoolbook" w:hAnsi="Times New Roman" w:cs="Times New Roman"/>
                <w:color w:val="000000"/>
                <w:sz w:val="28"/>
                <w:szCs w:val="28"/>
                <w:lang w:eastAsia="ru-RU" w:bidi="ru-RU"/>
              </w:rPr>
              <w:t xml:space="preserve">де и когда носит эту одежду?» </w:t>
            </w:r>
            <w:r w:rsidRPr="000C5805">
              <w:rPr>
                <w:rStyle w:val="2115pt"/>
                <w:rFonts w:ascii="Times New Roman" w:hAnsi="Times New Roman" w:cs="Times New Roman"/>
                <w:i w:val="0"/>
                <w:iCs w:val="0"/>
                <w:sz w:val="28"/>
                <w:szCs w:val="28"/>
                <w:shd w:val="clear" w:color="auto" w:fill="auto"/>
              </w:rPr>
              <w:t>Цель:</w:t>
            </w:r>
            <w:r w:rsidRPr="000C5805">
              <w:rPr>
                <w:rFonts w:ascii="Times New Roman" w:eastAsia="Century Schoolbook" w:hAnsi="Times New Roman" w:cs="Times New Roman"/>
                <w:color w:val="000000"/>
                <w:sz w:val="28"/>
                <w:szCs w:val="28"/>
                <w:lang w:eastAsia="ru-RU" w:bidi="ru-RU"/>
              </w:rPr>
              <w:t xml:space="preserve"> развивать на</w:t>
            </w:r>
            <w:r w:rsidRPr="000C5805">
              <w:rPr>
                <w:rFonts w:ascii="Times New Roman" w:eastAsia="Century Schoolbook" w:hAnsi="Times New Roman" w:cs="Times New Roman"/>
                <w:color w:val="000000"/>
                <w:sz w:val="28"/>
                <w:szCs w:val="28"/>
                <w:lang w:eastAsia="ru-RU" w:bidi="ru-RU"/>
              </w:rPr>
              <w:softHyphen/>
              <w:t>выки речи-доказа</w:t>
            </w:r>
            <w:r w:rsidRPr="000C5805">
              <w:rPr>
                <w:rFonts w:ascii="Times New Roman" w:eastAsia="Century Schoolbook" w:hAnsi="Times New Roman" w:cs="Times New Roman"/>
                <w:color w:val="000000"/>
                <w:sz w:val="28"/>
                <w:szCs w:val="28"/>
                <w:lang w:eastAsia="ru-RU" w:bidi="ru-RU"/>
              </w:rPr>
              <w:softHyphen/>
              <w:t>тельства, развивать диалогическую речь</w:t>
            </w:r>
          </w:p>
          <w:p w:rsidR="00254E10" w:rsidRPr="000C5805" w:rsidRDefault="00254E10" w:rsidP="008A269D">
            <w:pPr>
              <w:spacing w:after="0" w:line="240" w:lineRule="auto"/>
              <w:rPr>
                <w:rFonts w:ascii="Times New Roman" w:eastAsia="Century Schoolbook" w:hAnsi="Times New Roman" w:cs="Times New Roman"/>
                <w:color w:val="000000"/>
                <w:sz w:val="28"/>
                <w:szCs w:val="28"/>
                <w:lang w:eastAsia="ru-RU" w:bidi="ru-RU"/>
              </w:rPr>
            </w:pPr>
            <w:r w:rsidRPr="000C5805">
              <w:rPr>
                <w:rFonts w:ascii="Times New Roman" w:eastAsia="Century Schoolbook" w:hAnsi="Times New Roman" w:cs="Times New Roman"/>
                <w:color w:val="000000"/>
                <w:sz w:val="28"/>
                <w:szCs w:val="28"/>
                <w:lang w:eastAsia="ru-RU" w:bidi="ru-RU"/>
              </w:rPr>
              <w:t>Отгадывание зага</w:t>
            </w:r>
            <w:r w:rsidRPr="000C5805">
              <w:rPr>
                <w:rFonts w:ascii="Times New Roman" w:eastAsia="Century Schoolbook" w:hAnsi="Times New Roman" w:cs="Times New Roman"/>
                <w:color w:val="000000"/>
                <w:sz w:val="28"/>
                <w:szCs w:val="28"/>
                <w:lang w:eastAsia="ru-RU" w:bidi="ru-RU"/>
              </w:rPr>
              <w:softHyphen/>
              <w:t>док с объяснени</w:t>
            </w:r>
            <w:r w:rsidRPr="000C5805">
              <w:rPr>
                <w:rFonts w:ascii="Times New Roman" w:eastAsia="Century Schoolbook" w:hAnsi="Times New Roman" w:cs="Times New Roman"/>
                <w:color w:val="000000"/>
                <w:sz w:val="28"/>
                <w:szCs w:val="28"/>
                <w:lang w:eastAsia="ru-RU" w:bidi="ru-RU"/>
              </w:rPr>
              <w:softHyphen/>
              <w:t>ем отгадок по тем</w:t>
            </w:r>
            <w:r w:rsidR="00B25BC7">
              <w:rPr>
                <w:rFonts w:ascii="Times New Roman" w:eastAsia="Century Schoolbook" w:hAnsi="Times New Roman" w:cs="Times New Roman"/>
                <w:color w:val="000000"/>
                <w:sz w:val="28"/>
                <w:szCs w:val="28"/>
                <w:lang w:eastAsia="ru-RU" w:bidi="ru-RU"/>
              </w:rPr>
              <w:t xml:space="preserve">е « Электроприборы » </w:t>
            </w:r>
          </w:p>
          <w:p w:rsidR="00254E10" w:rsidRPr="000C5805" w:rsidRDefault="00254E10" w:rsidP="000C5805">
            <w:pPr>
              <w:spacing w:line="240" w:lineRule="auto"/>
              <w:rPr>
                <w:rFonts w:ascii="Times New Roman" w:eastAsia="Century Schoolbook" w:hAnsi="Times New Roman" w:cs="Times New Roman"/>
                <w:color w:val="000000"/>
                <w:sz w:val="28"/>
                <w:szCs w:val="28"/>
                <w:lang w:eastAsia="ru-RU" w:bidi="ru-RU"/>
              </w:rPr>
            </w:pPr>
            <w:r w:rsidRPr="000C5805">
              <w:rPr>
                <w:rStyle w:val="2115pt"/>
                <w:rFonts w:ascii="Times New Roman" w:hAnsi="Times New Roman" w:cs="Times New Roman"/>
                <w:i w:val="0"/>
                <w:iCs w:val="0"/>
                <w:sz w:val="28"/>
                <w:szCs w:val="28"/>
                <w:shd w:val="clear" w:color="auto" w:fill="auto"/>
              </w:rPr>
              <w:t>Цель:</w:t>
            </w:r>
            <w:r w:rsidRPr="000C5805">
              <w:rPr>
                <w:rFonts w:ascii="Times New Roman" w:eastAsia="Century Schoolbook" w:hAnsi="Times New Roman" w:cs="Times New Roman"/>
                <w:color w:val="000000"/>
                <w:sz w:val="28"/>
                <w:szCs w:val="28"/>
                <w:lang w:eastAsia="ru-RU" w:bidi="ru-RU"/>
              </w:rPr>
              <w:t xml:space="preserve"> учить доказа</w:t>
            </w:r>
            <w:r w:rsidRPr="000C5805">
              <w:rPr>
                <w:rFonts w:ascii="Times New Roman" w:eastAsia="Century Schoolbook" w:hAnsi="Times New Roman" w:cs="Times New Roman"/>
                <w:color w:val="000000"/>
                <w:sz w:val="28"/>
                <w:szCs w:val="28"/>
                <w:lang w:eastAsia="ru-RU" w:bidi="ru-RU"/>
              </w:rPr>
              <w:softHyphen/>
              <w:t>тельной речи</w:t>
            </w:r>
          </w:p>
        </w:tc>
        <w:tc>
          <w:tcPr>
            <w:tcW w:w="3828" w:type="dxa"/>
            <w:tcBorders>
              <w:top w:val="single" w:sz="4" w:space="0" w:color="auto"/>
              <w:left w:val="single" w:sz="4" w:space="0" w:color="auto"/>
              <w:bottom w:val="single" w:sz="4" w:space="0" w:color="auto"/>
              <w:right w:val="single" w:sz="4" w:space="0" w:color="auto"/>
            </w:tcBorders>
            <w:shd w:val="clear" w:color="auto" w:fill="FFFFFF"/>
          </w:tcPr>
          <w:p w:rsidR="00254E10" w:rsidRPr="000C5805" w:rsidRDefault="00254E10" w:rsidP="008A269D">
            <w:pPr>
              <w:spacing w:after="0" w:line="240" w:lineRule="auto"/>
              <w:rPr>
                <w:rFonts w:ascii="Times New Roman" w:eastAsia="Century Schoolbook" w:hAnsi="Times New Roman" w:cs="Times New Roman"/>
                <w:color w:val="000000"/>
                <w:sz w:val="28"/>
                <w:szCs w:val="28"/>
                <w:lang w:eastAsia="ru-RU" w:bidi="ru-RU"/>
              </w:rPr>
            </w:pPr>
            <w:r w:rsidRPr="000C5805">
              <w:rPr>
                <w:rFonts w:ascii="Times New Roman" w:eastAsia="Century Schoolbook" w:hAnsi="Times New Roman" w:cs="Times New Roman"/>
                <w:color w:val="000000"/>
                <w:sz w:val="28"/>
                <w:szCs w:val="28"/>
                <w:lang w:eastAsia="ru-RU" w:bidi="ru-RU"/>
              </w:rPr>
              <w:t>Рассказ по серии картинок «Как д</w:t>
            </w:r>
            <w:r w:rsidR="008A269D">
              <w:rPr>
                <w:rFonts w:ascii="Times New Roman" w:eastAsia="Century Schoolbook" w:hAnsi="Times New Roman" w:cs="Times New Roman"/>
                <w:color w:val="000000"/>
                <w:sz w:val="28"/>
                <w:szCs w:val="28"/>
                <w:lang w:eastAsia="ru-RU" w:bidi="ru-RU"/>
              </w:rPr>
              <w:t>е</w:t>
            </w:r>
            <w:r w:rsidR="008A269D">
              <w:rPr>
                <w:rFonts w:ascii="Times New Roman" w:eastAsia="Century Schoolbook" w:hAnsi="Times New Roman" w:cs="Times New Roman"/>
                <w:color w:val="000000"/>
                <w:sz w:val="28"/>
                <w:szCs w:val="28"/>
                <w:lang w:eastAsia="ru-RU" w:bidi="ru-RU"/>
              </w:rPr>
              <w:softHyphen/>
              <w:t xml:space="preserve">вочке шили платье» </w:t>
            </w:r>
          </w:p>
          <w:p w:rsidR="00254E10" w:rsidRPr="000C5805" w:rsidRDefault="00254E10" w:rsidP="008A269D">
            <w:pPr>
              <w:spacing w:after="0" w:line="240" w:lineRule="auto"/>
              <w:rPr>
                <w:rFonts w:ascii="Times New Roman" w:eastAsia="Century Schoolbook" w:hAnsi="Times New Roman" w:cs="Times New Roman"/>
                <w:color w:val="000000"/>
                <w:sz w:val="28"/>
                <w:szCs w:val="28"/>
                <w:lang w:eastAsia="ru-RU" w:bidi="ru-RU"/>
              </w:rPr>
            </w:pPr>
            <w:r w:rsidRPr="000C5805">
              <w:rPr>
                <w:rStyle w:val="2115pt"/>
                <w:rFonts w:ascii="Times New Roman" w:hAnsi="Times New Roman" w:cs="Times New Roman"/>
                <w:i w:val="0"/>
                <w:iCs w:val="0"/>
                <w:sz w:val="28"/>
                <w:szCs w:val="28"/>
                <w:shd w:val="clear" w:color="auto" w:fill="auto"/>
              </w:rPr>
              <w:t>Цель:</w:t>
            </w:r>
            <w:r w:rsidRPr="000C5805">
              <w:rPr>
                <w:rFonts w:ascii="Times New Roman" w:eastAsia="Century Schoolbook" w:hAnsi="Times New Roman" w:cs="Times New Roman"/>
                <w:color w:val="000000"/>
                <w:sz w:val="28"/>
                <w:szCs w:val="28"/>
                <w:lang w:eastAsia="ru-RU" w:bidi="ru-RU"/>
              </w:rPr>
              <w:t xml:space="preserve"> совершенство</w:t>
            </w:r>
            <w:r w:rsidRPr="000C5805">
              <w:rPr>
                <w:rFonts w:ascii="Times New Roman" w:eastAsia="Century Schoolbook" w:hAnsi="Times New Roman" w:cs="Times New Roman"/>
                <w:color w:val="000000"/>
                <w:sz w:val="28"/>
                <w:szCs w:val="28"/>
                <w:lang w:eastAsia="ru-RU" w:bidi="ru-RU"/>
              </w:rPr>
              <w:softHyphen/>
              <w:t>вать навык рассмат</w:t>
            </w:r>
            <w:r w:rsidRPr="000C5805">
              <w:rPr>
                <w:rFonts w:ascii="Times New Roman" w:eastAsia="Century Schoolbook" w:hAnsi="Times New Roman" w:cs="Times New Roman"/>
                <w:color w:val="000000"/>
                <w:sz w:val="28"/>
                <w:szCs w:val="28"/>
                <w:lang w:eastAsia="ru-RU" w:bidi="ru-RU"/>
              </w:rPr>
              <w:softHyphen/>
              <w:t>ривания картины и составления развёр</w:t>
            </w:r>
            <w:r w:rsidRPr="000C5805">
              <w:rPr>
                <w:rFonts w:ascii="Times New Roman" w:eastAsia="Century Schoolbook" w:hAnsi="Times New Roman" w:cs="Times New Roman"/>
                <w:color w:val="000000"/>
                <w:sz w:val="28"/>
                <w:szCs w:val="28"/>
                <w:lang w:eastAsia="ru-RU" w:bidi="ru-RU"/>
              </w:rPr>
              <w:softHyphen/>
              <w:t>нутого рассказа</w:t>
            </w:r>
          </w:p>
          <w:p w:rsidR="00254E10" w:rsidRPr="000C5805" w:rsidRDefault="00254E10" w:rsidP="008A269D">
            <w:pPr>
              <w:spacing w:after="0" w:line="240" w:lineRule="auto"/>
              <w:rPr>
                <w:rFonts w:ascii="Times New Roman" w:eastAsia="Century Schoolbook" w:hAnsi="Times New Roman" w:cs="Times New Roman"/>
                <w:color w:val="000000"/>
                <w:sz w:val="28"/>
                <w:szCs w:val="28"/>
                <w:lang w:eastAsia="ru-RU" w:bidi="ru-RU"/>
              </w:rPr>
            </w:pPr>
            <w:r w:rsidRPr="000C5805">
              <w:rPr>
                <w:rFonts w:ascii="Times New Roman" w:eastAsia="Century Schoolbook" w:hAnsi="Times New Roman" w:cs="Times New Roman"/>
                <w:color w:val="000000"/>
                <w:sz w:val="28"/>
                <w:szCs w:val="28"/>
                <w:lang w:eastAsia="ru-RU" w:bidi="ru-RU"/>
              </w:rPr>
              <w:t xml:space="preserve">Сравнение слов: </w:t>
            </w:r>
            <w:r w:rsidRPr="000C5805">
              <w:rPr>
                <w:rStyle w:val="2115pt"/>
                <w:rFonts w:ascii="Times New Roman" w:hAnsi="Times New Roman" w:cs="Times New Roman"/>
                <w:i w:val="0"/>
                <w:iCs w:val="0"/>
                <w:sz w:val="28"/>
                <w:szCs w:val="28"/>
                <w:shd w:val="clear" w:color="auto" w:fill="auto"/>
              </w:rPr>
              <w:t>шить</w:t>
            </w:r>
            <w:r w:rsidRPr="000C5805">
              <w:rPr>
                <w:rFonts w:ascii="Times New Roman" w:eastAsia="Century Schoolbook" w:hAnsi="Times New Roman" w:cs="Times New Roman"/>
                <w:color w:val="000000"/>
                <w:sz w:val="28"/>
                <w:szCs w:val="28"/>
                <w:lang w:eastAsia="ru-RU" w:bidi="ru-RU"/>
              </w:rPr>
              <w:t xml:space="preserve"> — </w:t>
            </w:r>
            <w:r w:rsidRPr="000C5805">
              <w:rPr>
                <w:rStyle w:val="2115pt"/>
                <w:rFonts w:ascii="Times New Roman" w:hAnsi="Times New Roman" w:cs="Times New Roman"/>
                <w:i w:val="0"/>
                <w:iCs w:val="0"/>
                <w:sz w:val="28"/>
                <w:szCs w:val="28"/>
                <w:shd w:val="clear" w:color="auto" w:fill="auto"/>
              </w:rPr>
              <w:t>вязать, со</w:t>
            </w:r>
            <w:r w:rsidRPr="000C5805">
              <w:rPr>
                <w:rStyle w:val="2115pt"/>
                <w:rFonts w:ascii="Times New Roman" w:hAnsi="Times New Roman" w:cs="Times New Roman"/>
                <w:i w:val="0"/>
                <w:iCs w:val="0"/>
                <w:sz w:val="28"/>
                <w:szCs w:val="28"/>
                <w:shd w:val="clear" w:color="auto" w:fill="auto"/>
              </w:rPr>
              <w:softHyphen/>
              <w:t>бирать</w:t>
            </w:r>
            <w:r w:rsidRPr="000C5805">
              <w:rPr>
                <w:rFonts w:ascii="Times New Roman" w:eastAsia="Century Schoolbook" w:hAnsi="Times New Roman" w:cs="Times New Roman"/>
                <w:color w:val="000000"/>
                <w:sz w:val="28"/>
                <w:szCs w:val="28"/>
                <w:lang w:eastAsia="ru-RU" w:bidi="ru-RU"/>
              </w:rPr>
              <w:t xml:space="preserve"> — </w:t>
            </w:r>
            <w:r w:rsidRPr="000C5805">
              <w:rPr>
                <w:rStyle w:val="2115pt"/>
                <w:rFonts w:ascii="Times New Roman" w:hAnsi="Times New Roman" w:cs="Times New Roman"/>
                <w:i w:val="0"/>
                <w:iCs w:val="0"/>
                <w:sz w:val="28"/>
                <w:szCs w:val="28"/>
                <w:shd w:val="clear" w:color="auto" w:fill="auto"/>
              </w:rPr>
              <w:t xml:space="preserve">убирать </w:t>
            </w:r>
          </w:p>
          <w:p w:rsidR="00254E10" w:rsidRPr="000C5805" w:rsidRDefault="00254E10" w:rsidP="000C5805">
            <w:pPr>
              <w:spacing w:line="240" w:lineRule="auto"/>
              <w:rPr>
                <w:rFonts w:ascii="Times New Roman" w:eastAsia="Century Schoolbook" w:hAnsi="Times New Roman" w:cs="Times New Roman"/>
                <w:color w:val="000000"/>
                <w:sz w:val="28"/>
                <w:szCs w:val="28"/>
                <w:lang w:eastAsia="ru-RU" w:bidi="ru-RU"/>
              </w:rPr>
            </w:pPr>
            <w:r w:rsidRPr="000C5805">
              <w:rPr>
                <w:rStyle w:val="2115pt"/>
                <w:rFonts w:ascii="Times New Roman" w:hAnsi="Times New Roman" w:cs="Times New Roman"/>
                <w:i w:val="0"/>
                <w:iCs w:val="0"/>
                <w:sz w:val="28"/>
                <w:szCs w:val="28"/>
                <w:shd w:val="clear" w:color="auto" w:fill="auto"/>
              </w:rPr>
              <w:t>Цель:</w:t>
            </w:r>
            <w:r w:rsidRPr="000C5805">
              <w:rPr>
                <w:rFonts w:ascii="Times New Roman" w:eastAsia="Century Schoolbook" w:hAnsi="Times New Roman" w:cs="Times New Roman"/>
                <w:color w:val="000000"/>
                <w:sz w:val="28"/>
                <w:szCs w:val="28"/>
                <w:lang w:eastAsia="ru-RU" w:bidi="ru-RU"/>
              </w:rPr>
              <w:t xml:space="preserve"> учить искать общие черты и отли</w:t>
            </w:r>
            <w:r w:rsidRPr="000C5805">
              <w:rPr>
                <w:rFonts w:ascii="Times New Roman" w:eastAsia="Century Schoolbook" w:hAnsi="Times New Roman" w:cs="Times New Roman"/>
                <w:color w:val="000000"/>
                <w:sz w:val="28"/>
                <w:szCs w:val="28"/>
                <w:lang w:eastAsia="ru-RU" w:bidi="ru-RU"/>
              </w:rPr>
              <w:softHyphen/>
              <w:t>чия и описывать их, запоминать речевые модели и пользовать</w:t>
            </w:r>
            <w:r w:rsidRPr="000C5805">
              <w:rPr>
                <w:rFonts w:ascii="Times New Roman" w:eastAsia="Century Schoolbook" w:hAnsi="Times New Roman" w:cs="Times New Roman"/>
                <w:color w:val="000000"/>
                <w:sz w:val="28"/>
                <w:szCs w:val="28"/>
                <w:lang w:eastAsia="ru-RU" w:bidi="ru-RU"/>
              </w:rPr>
              <w:softHyphen/>
              <w:t>ся ими в ответах</w:t>
            </w:r>
          </w:p>
        </w:tc>
      </w:tr>
      <w:tr w:rsidR="00254E10" w:rsidRPr="000C5805" w:rsidTr="007D44E2">
        <w:trPr>
          <w:trHeight w:hRule="exact" w:val="3978"/>
        </w:trPr>
        <w:tc>
          <w:tcPr>
            <w:tcW w:w="2420" w:type="dxa"/>
            <w:tcBorders>
              <w:top w:val="single" w:sz="4" w:space="0" w:color="auto"/>
              <w:left w:val="single" w:sz="4" w:space="0" w:color="auto"/>
              <w:bottom w:val="single" w:sz="4" w:space="0" w:color="auto"/>
            </w:tcBorders>
            <w:shd w:val="clear" w:color="auto" w:fill="FFFFFF"/>
          </w:tcPr>
          <w:p w:rsidR="00254E10" w:rsidRPr="000C5805" w:rsidRDefault="00254E10" w:rsidP="000C5805">
            <w:pPr>
              <w:spacing w:line="240" w:lineRule="auto"/>
              <w:rPr>
                <w:rFonts w:ascii="Times New Roman" w:eastAsia="Century Schoolbook" w:hAnsi="Times New Roman" w:cs="Times New Roman"/>
                <w:b/>
                <w:color w:val="000000"/>
                <w:sz w:val="28"/>
                <w:szCs w:val="28"/>
                <w:lang w:eastAsia="ru-RU" w:bidi="ru-RU"/>
              </w:rPr>
            </w:pPr>
            <w:r w:rsidRPr="000C5805">
              <w:rPr>
                <w:rFonts w:ascii="Times New Roman" w:eastAsia="Century Schoolbook" w:hAnsi="Times New Roman" w:cs="Times New Roman"/>
                <w:b/>
                <w:color w:val="000000"/>
                <w:sz w:val="28"/>
                <w:szCs w:val="28"/>
                <w:lang w:eastAsia="ru-RU" w:bidi="ru-RU"/>
              </w:rPr>
              <w:lastRenderedPageBreak/>
              <w:t>Подготовка к обучению грамоте</w:t>
            </w:r>
          </w:p>
        </w:tc>
        <w:tc>
          <w:tcPr>
            <w:tcW w:w="3260" w:type="dxa"/>
            <w:tcBorders>
              <w:top w:val="single" w:sz="4" w:space="0" w:color="auto"/>
              <w:left w:val="single" w:sz="4" w:space="0" w:color="auto"/>
              <w:bottom w:val="single" w:sz="4" w:space="0" w:color="auto"/>
            </w:tcBorders>
            <w:shd w:val="clear" w:color="auto" w:fill="FFFFFF"/>
          </w:tcPr>
          <w:p w:rsidR="00254E10" w:rsidRPr="000C5805" w:rsidRDefault="007D44E2" w:rsidP="007D44E2">
            <w:pPr>
              <w:spacing w:after="0" w:line="240" w:lineRule="auto"/>
              <w:rPr>
                <w:rFonts w:ascii="Times New Roman" w:eastAsia="Century Schoolbook" w:hAnsi="Times New Roman" w:cs="Times New Roman"/>
                <w:color w:val="000000"/>
                <w:sz w:val="28"/>
                <w:szCs w:val="28"/>
                <w:lang w:eastAsia="ru-RU" w:bidi="ru-RU"/>
              </w:rPr>
            </w:pPr>
            <w:r>
              <w:rPr>
                <w:rFonts w:ascii="Times New Roman" w:eastAsia="Century Schoolbook" w:hAnsi="Times New Roman" w:cs="Times New Roman"/>
                <w:color w:val="000000"/>
                <w:sz w:val="28"/>
                <w:szCs w:val="28"/>
                <w:lang w:eastAsia="ru-RU" w:bidi="ru-RU"/>
              </w:rPr>
              <w:t>Звук и буква «Ч»</w:t>
            </w:r>
          </w:p>
          <w:p w:rsidR="00254E10" w:rsidRPr="000C5805" w:rsidRDefault="00254E10" w:rsidP="007D44E2">
            <w:pPr>
              <w:spacing w:after="0" w:line="240" w:lineRule="auto"/>
              <w:rPr>
                <w:rFonts w:ascii="Times New Roman" w:eastAsia="Century Schoolbook" w:hAnsi="Times New Roman" w:cs="Times New Roman"/>
                <w:color w:val="000000"/>
                <w:sz w:val="28"/>
                <w:szCs w:val="28"/>
                <w:lang w:eastAsia="ru-RU" w:bidi="ru-RU"/>
              </w:rPr>
            </w:pPr>
            <w:r w:rsidRPr="000C5805">
              <w:rPr>
                <w:rStyle w:val="2115pt"/>
                <w:rFonts w:ascii="Times New Roman" w:hAnsi="Times New Roman" w:cs="Times New Roman"/>
                <w:i w:val="0"/>
                <w:iCs w:val="0"/>
                <w:sz w:val="28"/>
                <w:szCs w:val="28"/>
                <w:shd w:val="clear" w:color="auto" w:fill="auto"/>
              </w:rPr>
              <w:t>Цель:</w:t>
            </w:r>
            <w:r w:rsidRPr="000C5805">
              <w:rPr>
                <w:rFonts w:ascii="Times New Roman" w:eastAsia="Century Schoolbook" w:hAnsi="Times New Roman" w:cs="Times New Roman"/>
                <w:color w:val="000000"/>
                <w:sz w:val="28"/>
                <w:szCs w:val="28"/>
                <w:lang w:eastAsia="ru-RU" w:bidi="ru-RU"/>
              </w:rPr>
              <w:t xml:space="preserve"> знакомство с буквой, соотнесение образа буквы со зву</w:t>
            </w:r>
            <w:r w:rsidRPr="000C5805">
              <w:rPr>
                <w:rFonts w:ascii="Times New Roman" w:eastAsia="Century Schoolbook" w:hAnsi="Times New Roman" w:cs="Times New Roman"/>
                <w:color w:val="000000"/>
                <w:sz w:val="28"/>
                <w:szCs w:val="28"/>
                <w:lang w:eastAsia="ru-RU" w:bidi="ru-RU"/>
              </w:rPr>
              <w:softHyphen/>
              <w:t>ком</w:t>
            </w:r>
          </w:p>
          <w:p w:rsidR="00254E10" w:rsidRPr="000C5805" w:rsidRDefault="00254E10" w:rsidP="007D44E2">
            <w:pPr>
              <w:spacing w:after="0" w:line="240" w:lineRule="auto"/>
              <w:rPr>
                <w:rFonts w:ascii="Times New Roman" w:eastAsia="Century Schoolbook" w:hAnsi="Times New Roman" w:cs="Times New Roman"/>
                <w:color w:val="000000"/>
                <w:sz w:val="28"/>
                <w:szCs w:val="28"/>
                <w:lang w:eastAsia="ru-RU" w:bidi="ru-RU"/>
              </w:rPr>
            </w:pPr>
            <w:r w:rsidRPr="000C5805">
              <w:rPr>
                <w:rFonts w:ascii="Times New Roman" w:eastAsia="Century Schoolbook" w:hAnsi="Times New Roman" w:cs="Times New Roman"/>
                <w:color w:val="000000"/>
                <w:sz w:val="28"/>
                <w:szCs w:val="28"/>
                <w:lang w:eastAsia="ru-RU" w:bidi="ru-RU"/>
              </w:rPr>
              <w:t>Звук «Ч»</w:t>
            </w:r>
          </w:p>
          <w:p w:rsidR="00254E10" w:rsidRPr="000C5805" w:rsidRDefault="00254E10" w:rsidP="007D44E2">
            <w:pPr>
              <w:spacing w:after="0" w:line="240" w:lineRule="auto"/>
              <w:rPr>
                <w:rFonts w:ascii="Times New Roman" w:eastAsia="Century Schoolbook" w:hAnsi="Times New Roman" w:cs="Times New Roman"/>
                <w:color w:val="000000"/>
                <w:sz w:val="28"/>
                <w:szCs w:val="28"/>
                <w:lang w:eastAsia="ru-RU" w:bidi="ru-RU"/>
              </w:rPr>
            </w:pPr>
            <w:r w:rsidRPr="000C5805">
              <w:rPr>
                <w:rStyle w:val="2115pt"/>
                <w:rFonts w:ascii="Times New Roman" w:hAnsi="Times New Roman" w:cs="Times New Roman"/>
                <w:i w:val="0"/>
                <w:iCs w:val="0"/>
                <w:sz w:val="28"/>
                <w:szCs w:val="28"/>
                <w:shd w:val="clear" w:color="auto" w:fill="auto"/>
              </w:rPr>
              <w:t>Цель:</w:t>
            </w:r>
            <w:r w:rsidRPr="000C5805">
              <w:rPr>
                <w:rFonts w:ascii="Times New Roman" w:eastAsia="Century Schoolbook" w:hAnsi="Times New Roman" w:cs="Times New Roman"/>
                <w:color w:val="000000"/>
                <w:sz w:val="28"/>
                <w:szCs w:val="28"/>
                <w:lang w:eastAsia="ru-RU" w:bidi="ru-RU"/>
              </w:rPr>
              <w:t xml:space="preserve"> упражнять в умении придумы</w:t>
            </w:r>
            <w:r w:rsidRPr="000C5805">
              <w:rPr>
                <w:rFonts w:ascii="Times New Roman" w:eastAsia="Century Schoolbook" w:hAnsi="Times New Roman" w:cs="Times New Roman"/>
                <w:color w:val="000000"/>
                <w:sz w:val="28"/>
                <w:szCs w:val="28"/>
                <w:lang w:eastAsia="ru-RU" w:bidi="ru-RU"/>
              </w:rPr>
              <w:softHyphen/>
              <w:t>вать слова с задан</w:t>
            </w:r>
            <w:r w:rsidRPr="000C5805">
              <w:rPr>
                <w:rFonts w:ascii="Times New Roman" w:eastAsia="Century Schoolbook" w:hAnsi="Times New Roman" w:cs="Times New Roman"/>
                <w:color w:val="000000"/>
                <w:sz w:val="28"/>
                <w:szCs w:val="28"/>
                <w:lang w:eastAsia="ru-RU" w:bidi="ru-RU"/>
              </w:rPr>
              <w:softHyphen/>
              <w:t>ным звуком в нача</w:t>
            </w:r>
            <w:r w:rsidRPr="000C5805">
              <w:rPr>
                <w:rFonts w:ascii="Times New Roman" w:eastAsia="Century Schoolbook" w:hAnsi="Times New Roman" w:cs="Times New Roman"/>
                <w:color w:val="000000"/>
                <w:sz w:val="28"/>
                <w:szCs w:val="28"/>
                <w:lang w:eastAsia="ru-RU" w:bidi="ru-RU"/>
              </w:rPr>
              <w:softHyphen/>
              <w:t>ле, в середине и в конце слова</w:t>
            </w:r>
          </w:p>
          <w:p w:rsidR="00254E10" w:rsidRPr="000C5805" w:rsidRDefault="007D44E2" w:rsidP="007D44E2">
            <w:pPr>
              <w:spacing w:line="240" w:lineRule="auto"/>
              <w:rPr>
                <w:rFonts w:ascii="Times New Roman" w:eastAsia="Century Schoolbook" w:hAnsi="Times New Roman" w:cs="Times New Roman"/>
                <w:color w:val="000000"/>
                <w:sz w:val="28"/>
                <w:szCs w:val="28"/>
                <w:lang w:eastAsia="ru-RU" w:bidi="ru-RU"/>
              </w:rPr>
            </w:pPr>
            <w:r>
              <w:rPr>
                <w:rFonts w:ascii="Times New Roman" w:eastAsia="Century Schoolbook" w:hAnsi="Times New Roman" w:cs="Times New Roman"/>
                <w:color w:val="000000"/>
                <w:sz w:val="28"/>
                <w:szCs w:val="28"/>
                <w:lang w:eastAsia="ru-RU" w:bidi="ru-RU"/>
              </w:rPr>
              <w:t xml:space="preserve">Печатание буквы «Ч» </w:t>
            </w:r>
            <w:r w:rsidR="00254E10" w:rsidRPr="000C5805">
              <w:rPr>
                <w:rStyle w:val="2115pt"/>
                <w:rFonts w:ascii="Times New Roman" w:hAnsi="Times New Roman" w:cs="Times New Roman"/>
                <w:i w:val="0"/>
                <w:iCs w:val="0"/>
                <w:sz w:val="28"/>
                <w:szCs w:val="28"/>
                <w:shd w:val="clear" w:color="auto" w:fill="auto"/>
              </w:rPr>
              <w:t>Цель:</w:t>
            </w:r>
            <w:r w:rsidR="00254E10" w:rsidRPr="000C5805">
              <w:rPr>
                <w:rFonts w:ascii="Times New Roman" w:eastAsia="Century Schoolbook" w:hAnsi="Times New Roman" w:cs="Times New Roman"/>
                <w:color w:val="000000"/>
                <w:sz w:val="28"/>
                <w:szCs w:val="28"/>
                <w:lang w:eastAsia="ru-RU" w:bidi="ru-RU"/>
              </w:rPr>
              <w:t xml:space="preserve"> учить писать печатными буква</w:t>
            </w:r>
            <w:r w:rsidR="00254E10" w:rsidRPr="000C5805">
              <w:rPr>
                <w:rFonts w:ascii="Times New Roman" w:eastAsia="Century Schoolbook" w:hAnsi="Times New Roman" w:cs="Times New Roman"/>
                <w:color w:val="000000"/>
                <w:sz w:val="28"/>
                <w:szCs w:val="28"/>
                <w:lang w:eastAsia="ru-RU" w:bidi="ru-RU"/>
              </w:rPr>
              <w:softHyphen/>
              <w:t>ми и различать за</w:t>
            </w:r>
            <w:r w:rsidR="00254E10" w:rsidRPr="000C5805">
              <w:rPr>
                <w:rFonts w:ascii="Times New Roman" w:eastAsia="Century Schoolbook" w:hAnsi="Times New Roman" w:cs="Times New Roman"/>
                <w:color w:val="000000"/>
                <w:sz w:val="28"/>
                <w:szCs w:val="28"/>
                <w:lang w:eastAsia="ru-RU" w:bidi="ru-RU"/>
              </w:rPr>
              <w:softHyphen/>
              <w:t>главные и строчные буквы</w:t>
            </w:r>
          </w:p>
        </w:tc>
        <w:tc>
          <w:tcPr>
            <w:tcW w:w="3828" w:type="dxa"/>
            <w:tcBorders>
              <w:top w:val="single" w:sz="4" w:space="0" w:color="auto"/>
              <w:left w:val="single" w:sz="4" w:space="0" w:color="auto"/>
              <w:bottom w:val="single" w:sz="4" w:space="0" w:color="auto"/>
              <w:right w:val="single" w:sz="4" w:space="0" w:color="auto"/>
            </w:tcBorders>
            <w:shd w:val="clear" w:color="auto" w:fill="FFFFFF"/>
          </w:tcPr>
          <w:p w:rsidR="00254E10" w:rsidRPr="000C5805" w:rsidRDefault="00254E10" w:rsidP="000C5805">
            <w:pPr>
              <w:widowControl w:val="0"/>
              <w:spacing w:after="0" w:line="240" w:lineRule="auto"/>
              <w:rPr>
                <w:rFonts w:ascii="Times New Roman" w:eastAsia="Century Schoolbook" w:hAnsi="Times New Roman" w:cs="Times New Roman"/>
                <w:color w:val="000000"/>
                <w:sz w:val="28"/>
                <w:szCs w:val="28"/>
                <w:lang w:eastAsia="ru-RU" w:bidi="ru-RU"/>
              </w:rPr>
            </w:pPr>
            <w:r w:rsidRPr="000C5805">
              <w:rPr>
                <w:rFonts w:ascii="Times New Roman" w:eastAsia="Century Schoolbook" w:hAnsi="Times New Roman" w:cs="Times New Roman"/>
                <w:color w:val="000000"/>
                <w:sz w:val="28"/>
                <w:szCs w:val="28"/>
                <w:lang w:eastAsia="ru-RU" w:bidi="ru-RU"/>
              </w:rPr>
              <w:t>Звук Ч-Ть</w:t>
            </w:r>
          </w:p>
          <w:p w:rsidR="00254E10" w:rsidRPr="000C5805" w:rsidRDefault="00254E10" w:rsidP="000C5805">
            <w:pPr>
              <w:widowControl w:val="0"/>
              <w:spacing w:after="0" w:line="240" w:lineRule="auto"/>
              <w:rPr>
                <w:rFonts w:ascii="Times New Roman" w:eastAsia="Century Schoolbook" w:hAnsi="Times New Roman" w:cs="Times New Roman"/>
                <w:color w:val="000000"/>
                <w:sz w:val="28"/>
                <w:szCs w:val="28"/>
                <w:lang w:eastAsia="ru-RU" w:bidi="ru-RU"/>
              </w:rPr>
            </w:pPr>
            <w:r w:rsidRPr="000C5805">
              <w:rPr>
                <w:rFonts w:ascii="Times New Roman" w:eastAsia="Century Schoolbook" w:hAnsi="Times New Roman" w:cs="Times New Roman"/>
                <w:color w:val="000000"/>
                <w:sz w:val="28"/>
                <w:szCs w:val="28"/>
                <w:lang w:eastAsia="ru-RU" w:bidi="ru-RU"/>
              </w:rPr>
              <w:t>Дифференциация звуков Ч – ТЬ.</w:t>
            </w:r>
          </w:p>
          <w:p w:rsidR="00254E10" w:rsidRPr="000C5805" w:rsidRDefault="00254E10" w:rsidP="000C5805">
            <w:pPr>
              <w:spacing w:line="240" w:lineRule="auto"/>
              <w:rPr>
                <w:rFonts w:ascii="Times New Roman" w:eastAsia="Century Schoolbook" w:hAnsi="Times New Roman" w:cs="Times New Roman"/>
                <w:color w:val="000000"/>
                <w:sz w:val="28"/>
                <w:szCs w:val="28"/>
                <w:lang w:eastAsia="ru-RU" w:bidi="ru-RU"/>
              </w:rPr>
            </w:pPr>
            <w:r w:rsidRPr="000C5805">
              <w:rPr>
                <w:rFonts w:ascii="Times New Roman" w:eastAsia="Century Schoolbook" w:hAnsi="Times New Roman" w:cs="Times New Roman"/>
                <w:color w:val="000000"/>
                <w:sz w:val="28"/>
                <w:szCs w:val="28"/>
                <w:lang w:eastAsia="ru-RU" w:bidi="ru-RU"/>
              </w:rPr>
              <w:t>Совершенствование навыков аналитико-синтетической деятельности</w:t>
            </w:r>
          </w:p>
          <w:p w:rsidR="00254E10" w:rsidRPr="000C5805" w:rsidRDefault="00254E10" w:rsidP="000C5805">
            <w:pPr>
              <w:spacing w:line="240" w:lineRule="auto"/>
              <w:rPr>
                <w:rFonts w:ascii="Times New Roman" w:eastAsia="Century Schoolbook" w:hAnsi="Times New Roman" w:cs="Times New Roman"/>
                <w:color w:val="000000"/>
                <w:sz w:val="28"/>
                <w:szCs w:val="28"/>
                <w:lang w:eastAsia="ru-RU" w:bidi="ru-RU"/>
              </w:rPr>
            </w:pPr>
          </w:p>
          <w:p w:rsidR="00254E10" w:rsidRPr="000C5805" w:rsidRDefault="00254E10" w:rsidP="000C5805">
            <w:pPr>
              <w:spacing w:line="240" w:lineRule="auto"/>
              <w:rPr>
                <w:rFonts w:ascii="Times New Roman" w:eastAsia="Century Schoolbook" w:hAnsi="Times New Roman" w:cs="Times New Roman"/>
                <w:color w:val="000000"/>
                <w:sz w:val="28"/>
                <w:szCs w:val="28"/>
                <w:lang w:eastAsia="ru-RU" w:bidi="ru-RU"/>
              </w:rPr>
            </w:pPr>
          </w:p>
        </w:tc>
      </w:tr>
    </w:tbl>
    <w:p w:rsidR="0009223C" w:rsidRPr="000C5805" w:rsidRDefault="0009223C" w:rsidP="000C5805">
      <w:pPr>
        <w:spacing w:after="0" w:line="240" w:lineRule="auto"/>
        <w:rPr>
          <w:rFonts w:ascii="Times New Roman" w:eastAsia="Times New Roman" w:hAnsi="Times New Roman" w:cs="Times New Roman"/>
          <w:bCs/>
          <w:sz w:val="28"/>
          <w:szCs w:val="28"/>
          <w:lang w:eastAsia="ru-RU" w:bidi="ru-RU"/>
        </w:rPr>
      </w:pPr>
    </w:p>
    <w:p w:rsidR="00AB5033" w:rsidRPr="00091EA7" w:rsidRDefault="00AB5033" w:rsidP="00AB5033">
      <w:pPr>
        <w:jc w:val="center"/>
        <w:rPr>
          <w:rFonts w:ascii="Times New Roman" w:eastAsia="Times New Roman" w:hAnsi="Times New Roman" w:cs="Times New Roman"/>
          <w:b/>
          <w:bCs/>
          <w:sz w:val="28"/>
          <w:szCs w:val="28"/>
          <w:lang w:eastAsia="ru-RU" w:bidi="ru-RU"/>
        </w:rPr>
      </w:pPr>
      <w:r w:rsidRPr="00091EA7">
        <w:rPr>
          <w:rFonts w:ascii="Times New Roman" w:eastAsia="Times New Roman" w:hAnsi="Times New Roman" w:cs="Times New Roman"/>
          <w:b/>
          <w:bCs/>
          <w:sz w:val="28"/>
          <w:szCs w:val="28"/>
          <w:lang w:eastAsia="ru-RU" w:bidi="ru-RU"/>
        </w:rPr>
        <w:t>Март</w:t>
      </w:r>
      <w:r>
        <w:rPr>
          <w:rFonts w:ascii="Times New Roman" w:eastAsia="Times New Roman" w:hAnsi="Times New Roman" w:cs="Times New Roman"/>
          <w:b/>
          <w:bCs/>
          <w:sz w:val="28"/>
          <w:szCs w:val="28"/>
          <w:lang w:eastAsia="ru-RU" w:bidi="ru-RU"/>
        </w:rPr>
        <w:t>, 4</w:t>
      </w:r>
      <w:r w:rsidRPr="00091EA7">
        <w:rPr>
          <w:rFonts w:ascii="Times New Roman" w:eastAsia="Times New Roman" w:hAnsi="Times New Roman" w:cs="Times New Roman"/>
          <w:b/>
          <w:bCs/>
          <w:sz w:val="28"/>
          <w:szCs w:val="28"/>
          <w:lang w:eastAsia="ru-RU" w:bidi="ru-RU"/>
        </w:rPr>
        <w:t>-я неделя                                             «___-_____ »марта 20______г</w:t>
      </w:r>
    </w:p>
    <w:p w:rsidR="007F05B8" w:rsidRDefault="007F05B8" w:rsidP="007F05B8">
      <w:pPr>
        <w:spacing w:line="240" w:lineRule="auto"/>
        <w:jc w:val="center"/>
        <w:rPr>
          <w:rFonts w:ascii="Times New Roman" w:eastAsia="Times New Roman" w:hAnsi="Times New Roman" w:cs="Times New Roman"/>
          <w:b/>
          <w:bCs/>
          <w:sz w:val="28"/>
          <w:szCs w:val="28"/>
          <w:lang w:eastAsia="ru-RU" w:bidi="ru-RU"/>
        </w:rPr>
      </w:pPr>
      <w:bookmarkStart w:id="8" w:name="bookmark14"/>
      <w:r w:rsidRPr="007F05B8">
        <w:rPr>
          <w:rFonts w:ascii="Times New Roman" w:eastAsia="Times New Roman" w:hAnsi="Times New Roman" w:cs="Times New Roman"/>
          <w:b/>
          <w:bCs/>
          <w:sz w:val="28"/>
          <w:szCs w:val="28"/>
          <w:lang w:eastAsia="ru-RU" w:bidi="ru-RU"/>
        </w:rPr>
        <w:t>Тема: ВЕСНА В ПРИРОДЕ</w:t>
      </w:r>
      <w:bookmarkEnd w:id="8"/>
    </w:p>
    <w:tbl>
      <w:tblPr>
        <w:tblW w:w="9508" w:type="dxa"/>
        <w:tblLayout w:type="fixed"/>
        <w:tblCellMar>
          <w:left w:w="10" w:type="dxa"/>
          <w:right w:w="10" w:type="dxa"/>
        </w:tblCellMar>
        <w:tblLook w:val="0000"/>
      </w:tblPr>
      <w:tblGrid>
        <w:gridCol w:w="2420"/>
        <w:gridCol w:w="3260"/>
        <w:gridCol w:w="3828"/>
      </w:tblGrid>
      <w:tr w:rsidR="00B13019" w:rsidRPr="00B13019" w:rsidTr="001E72BF">
        <w:trPr>
          <w:trHeight w:hRule="exact" w:val="413"/>
        </w:trPr>
        <w:tc>
          <w:tcPr>
            <w:tcW w:w="2420" w:type="dxa"/>
            <w:tcBorders>
              <w:top w:val="single" w:sz="4" w:space="0" w:color="auto"/>
              <w:left w:val="single" w:sz="4" w:space="0" w:color="auto"/>
            </w:tcBorders>
            <w:shd w:val="clear" w:color="auto" w:fill="FFFFFF"/>
            <w:vAlign w:val="bottom"/>
          </w:tcPr>
          <w:p w:rsidR="00B13019" w:rsidRPr="00B13019" w:rsidRDefault="00B13019" w:rsidP="00B13019">
            <w:pPr>
              <w:widowControl w:val="0"/>
              <w:spacing w:after="0" w:line="240" w:lineRule="auto"/>
              <w:rPr>
                <w:rFonts w:ascii="Times New Roman" w:eastAsia="Century Schoolbook" w:hAnsi="Times New Roman" w:cs="Times New Roman"/>
                <w:b/>
                <w:color w:val="000000"/>
                <w:sz w:val="28"/>
                <w:szCs w:val="28"/>
                <w:lang w:eastAsia="ru-RU" w:bidi="ru-RU"/>
              </w:rPr>
            </w:pPr>
            <w:r w:rsidRPr="00B13019">
              <w:rPr>
                <w:rFonts w:ascii="Times New Roman" w:eastAsia="Century Schoolbook" w:hAnsi="Times New Roman" w:cs="Times New Roman"/>
                <w:b/>
                <w:color w:val="000000"/>
                <w:sz w:val="28"/>
                <w:szCs w:val="28"/>
                <w:lang w:eastAsia="ru-RU" w:bidi="ru-RU"/>
              </w:rPr>
              <w:t>Раздел</w:t>
            </w:r>
          </w:p>
        </w:tc>
        <w:tc>
          <w:tcPr>
            <w:tcW w:w="3260" w:type="dxa"/>
            <w:tcBorders>
              <w:top w:val="single" w:sz="4" w:space="0" w:color="auto"/>
              <w:left w:val="single" w:sz="4" w:space="0" w:color="auto"/>
            </w:tcBorders>
            <w:shd w:val="clear" w:color="auto" w:fill="FFFFFF"/>
            <w:vAlign w:val="bottom"/>
          </w:tcPr>
          <w:p w:rsidR="00B13019" w:rsidRPr="00B13019" w:rsidRDefault="00B13019" w:rsidP="00B13019">
            <w:pPr>
              <w:widowControl w:val="0"/>
              <w:spacing w:after="0" w:line="240" w:lineRule="auto"/>
              <w:rPr>
                <w:rFonts w:ascii="Times New Roman" w:eastAsia="Century Schoolbook" w:hAnsi="Times New Roman" w:cs="Times New Roman"/>
                <w:b/>
                <w:color w:val="000000"/>
                <w:sz w:val="28"/>
                <w:szCs w:val="28"/>
                <w:lang w:eastAsia="ru-RU" w:bidi="ru-RU"/>
              </w:rPr>
            </w:pPr>
            <w:r w:rsidRPr="00B13019">
              <w:rPr>
                <w:rFonts w:ascii="Times New Roman" w:eastAsia="Century Schoolbook" w:hAnsi="Times New Roman" w:cs="Times New Roman"/>
                <w:b/>
                <w:color w:val="000000"/>
                <w:sz w:val="28"/>
                <w:szCs w:val="28"/>
                <w:lang w:eastAsia="ru-RU" w:bidi="ru-RU"/>
              </w:rPr>
              <w:t>Понедельник</w:t>
            </w:r>
          </w:p>
        </w:tc>
        <w:tc>
          <w:tcPr>
            <w:tcW w:w="3828" w:type="dxa"/>
            <w:tcBorders>
              <w:top w:val="single" w:sz="4" w:space="0" w:color="auto"/>
              <w:left w:val="single" w:sz="4" w:space="0" w:color="auto"/>
              <w:right w:val="single" w:sz="4" w:space="0" w:color="auto"/>
            </w:tcBorders>
            <w:shd w:val="clear" w:color="auto" w:fill="FFFFFF"/>
            <w:vAlign w:val="bottom"/>
          </w:tcPr>
          <w:p w:rsidR="00B13019" w:rsidRPr="00B13019" w:rsidRDefault="00B13019" w:rsidP="00B13019">
            <w:pPr>
              <w:widowControl w:val="0"/>
              <w:spacing w:after="0" w:line="240" w:lineRule="auto"/>
              <w:rPr>
                <w:rFonts w:ascii="Times New Roman" w:eastAsia="Century Schoolbook" w:hAnsi="Times New Roman" w:cs="Times New Roman"/>
                <w:b/>
                <w:color w:val="000000"/>
                <w:sz w:val="28"/>
                <w:szCs w:val="28"/>
                <w:lang w:eastAsia="ru-RU" w:bidi="ru-RU"/>
              </w:rPr>
            </w:pPr>
            <w:r w:rsidRPr="00B13019">
              <w:rPr>
                <w:rFonts w:ascii="Times New Roman" w:eastAsia="Century Schoolbook" w:hAnsi="Times New Roman" w:cs="Times New Roman"/>
                <w:b/>
                <w:color w:val="000000"/>
                <w:sz w:val="28"/>
                <w:szCs w:val="28"/>
                <w:lang w:eastAsia="ru-RU" w:bidi="ru-RU"/>
              </w:rPr>
              <w:t>Пятница</w:t>
            </w:r>
          </w:p>
        </w:tc>
      </w:tr>
      <w:tr w:rsidR="00B13019" w:rsidRPr="00B13019" w:rsidTr="001E72BF">
        <w:trPr>
          <w:trHeight w:hRule="exact" w:val="3408"/>
        </w:trPr>
        <w:tc>
          <w:tcPr>
            <w:tcW w:w="2420" w:type="dxa"/>
            <w:tcBorders>
              <w:top w:val="single" w:sz="4" w:space="0" w:color="auto"/>
              <w:left w:val="single" w:sz="4" w:space="0" w:color="auto"/>
            </w:tcBorders>
            <w:shd w:val="clear" w:color="auto" w:fill="FFFFFF"/>
            <w:vAlign w:val="bottom"/>
          </w:tcPr>
          <w:p w:rsidR="00B13019" w:rsidRPr="00B13019" w:rsidRDefault="00B13019" w:rsidP="00B13019">
            <w:pPr>
              <w:widowControl w:val="0"/>
              <w:spacing w:after="0" w:line="240" w:lineRule="auto"/>
              <w:rPr>
                <w:rFonts w:ascii="Times New Roman" w:eastAsia="Century Schoolbook" w:hAnsi="Times New Roman" w:cs="Times New Roman"/>
                <w:b/>
                <w:color w:val="000000"/>
                <w:sz w:val="28"/>
                <w:szCs w:val="28"/>
                <w:lang w:eastAsia="ru-RU" w:bidi="ru-RU"/>
              </w:rPr>
            </w:pPr>
            <w:r w:rsidRPr="00B13019">
              <w:rPr>
                <w:rFonts w:ascii="Times New Roman" w:eastAsia="Century Schoolbook" w:hAnsi="Times New Roman" w:cs="Times New Roman"/>
                <w:b/>
                <w:color w:val="000000"/>
                <w:sz w:val="28"/>
                <w:szCs w:val="28"/>
                <w:lang w:eastAsia="ru-RU" w:bidi="ru-RU"/>
              </w:rPr>
              <w:t>Развитие общих речевых навыков Артикуляци</w:t>
            </w:r>
            <w:r w:rsidRPr="00B13019">
              <w:rPr>
                <w:rFonts w:ascii="Times New Roman" w:eastAsia="Century Schoolbook" w:hAnsi="Times New Roman" w:cs="Times New Roman"/>
                <w:b/>
                <w:color w:val="000000"/>
                <w:sz w:val="28"/>
                <w:szCs w:val="28"/>
                <w:lang w:eastAsia="ru-RU" w:bidi="ru-RU"/>
              </w:rPr>
              <w:softHyphen/>
              <w:t>онная</w:t>
            </w:r>
          </w:p>
          <w:p w:rsidR="00B13019" w:rsidRDefault="00B13019" w:rsidP="00B13019">
            <w:pPr>
              <w:widowControl w:val="0"/>
              <w:spacing w:after="0" w:line="240" w:lineRule="auto"/>
              <w:rPr>
                <w:rFonts w:ascii="Times New Roman" w:eastAsia="Century Schoolbook" w:hAnsi="Times New Roman" w:cs="Times New Roman"/>
                <w:b/>
                <w:color w:val="000000"/>
                <w:sz w:val="28"/>
                <w:szCs w:val="28"/>
                <w:lang w:eastAsia="ru-RU" w:bidi="ru-RU"/>
              </w:rPr>
            </w:pPr>
            <w:r w:rsidRPr="00B13019">
              <w:rPr>
                <w:rFonts w:ascii="Times New Roman" w:eastAsia="Century Schoolbook" w:hAnsi="Times New Roman" w:cs="Times New Roman"/>
                <w:b/>
                <w:color w:val="000000"/>
                <w:sz w:val="28"/>
                <w:szCs w:val="28"/>
                <w:lang w:eastAsia="ru-RU" w:bidi="ru-RU"/>
              </w:rPr>
              <w:t>гимнастика Развитие мел</w:t>
            </w:r>
            <w:r w:rsidRPr="00B13019">
              <w:rPr>
                <w:rFonts w:ascii="Times New Roman" w:eastAsia="Century Schoolbook" w:hAnsi="Times New Roman" w:cs="Times New Roman"/>
                <w:b/>
                <w:color w:val="000000"/>
                <w:sz w:val="28"/>
                <w:szCs w:val="28"/>
                <w:lang w:eastAsia="ru-RU" w:bidi="ru-RU"/>
              </w:rPr>
              <w:softHyphen/>
              <w:t>кой моторики</w:t>
            </w:r>
          </w:p>
          <w:p w:rsidR="00B13019" w:rsidRDefault="00B13019" w:rsidP="00B13019">
            <w:pPr>
              <w:widowControl w:val="0"/>
              <w:spacing w:after="0" w:line="240" w:lineRule="auto"/>
              <w:rPr>
                <w:rFonts w:ascii="Times New Roman" w:eastAsia="Century Schoolbook" w:hAnsi="Times New Roman" w:cs="Times New Roman"/>
                <w:b/>
                <w:color w:val="000000"/>
                <w:sz w:val="28"/>
                <w:szCs w:val="28"/>
                <w:lang w:eastAsia="ru-RU" w:bidi="ru-RU"/>
              </w:rPr>
            </w:pPr>
          </w:p>
          <w:p w:rsidR="00B13019" w:rsidRDefault="00B13019" w:rsidP="00B13019">
            <w:pPr>
              <w:widowControl w:val="0"/>
              <w:spacing w:after="0" w:line="240" w:lineRule="auto"/>
              <w:rPr>
                <w:rFonts w:ascii="Times New Roman" w:eastAsia="Century Schoolbook" w:hAnsi="Times New Roman" w:cs="Times New Roman"/>
                <w:b/>
                <w:color w:val="000000"/>
                <w:sz w:val="28"/>
                <w:szCs w:val="28"/>
                <w:lang w:eastAsia="ru-RU" w:bidi="ru-RU"/>
              </w:rPr>
            </w:pPr>
          </w:p>
          <w:p w:rsidR="00B13019" w:rsidRDefault="00B13019" w:rsidP="00B13019">
            <w:pPr>
              <w:widowControl w:val="0"/>
              <w:spacing w:after="0" w:line="240" w:lineRule="auto"/>
              <w:rPr>
                <w:rFonts w:ascii="Times New Roman" w:eastAsia="Century Schoolbook" w:hAnsi="Times New Roman" w:cs="Times New Roman"/>
                <w:b/>
                <w:color w:val="000000"/>
                <w:sz w:val="28"/>
                <w:szCs w:val="28"/>
                <w:lang w:eastAsia="ru-RU" w:bidi="ru-RU"/>
              </w:rPr>
            </w:pPr>
          </w:p>
          <w:p w:rsidR="00B13019" w:rsidRPr="00B13019" w:rsidRDefault="00B13019" w:rsidP="00B13019">
            <w:pPr>
              <w:widowControl w:val="0"/>
              <w:spacing w:after="0" w:line="240" w:lineRule="auto"/>
              <w:rPr>
                <w:rFonts w:ascii="Times New Roman" w:eastAsia="Century Schoolbook" w:hAnsi="Times New Roman" w:cs="Times New Roman"/>
                <w:b/>
                <w:color w:val="000000"/>
                <w:sz w:val="28"/>
                <w:szCs w:val="28"/>
                <w:lang w:eastAsia="ru-RU" w:bidi="ru-RU"/>
              </w:rPr>
            </w:pPr>
          </w:p>
        </w:tc>
        <w:tc>
          <w:tcPr>
            <w:tcW w:w="7088" w:type="dxa"/>
            <w:gridSpan w:val="2"/>
            <w:tcBorders>
              <w:top w:val="single" w:sz="4" w:space="0" w:color="auto"/>
              <w:left w:val="single" w:sz="4" w:space="0" w:color="auto"/>
              <w:right w:val="single" w:sz="4" w:space="0" w:color="auto"/>
            </w:tcBorders>
            <w:shd w:val="clear" w:color="auto" w:fill="FFFFFF"/>
            <w:vAlign w:val="bottom"/>
          </w:tcPr>
          <w:p w:rsidR="00B13019" w:rsidRPr="00B13019" w:rsidRDefault="00B13019" w:rsidP="00B13019">
            <w:pPr>
              <w:widowControl w:val="0"/>
              <w:spacing w:after="0" w:line="240" w:lineRule="auto"/>
              <w:rPr>
                <w:rFonts w:ascii="Times New Roman" w:eastAsia="Century Schoolbook" w:hAnsi="Times New Roman" w:cs="Times New Roman"/>
                <w:color w:val="000000"/>
                <w:sz w:val="28"/>
                <w:szCs w:val="28"/>
                <w:lang w:eastAsia="ru-RU" w:bidi="ru-RU"/>
              </w:rPr>
            </w:pPr>
            <w:r w:rsidRPr="00B13019">
              <w:rPr>
                <w:rFonts w:ascii="Times New Roman" w:eastAsia="Century Schoolbook" w:hAnsi="Times New Roman" w:cs="Times New Roman"/>
                <w:color w:val="000000"/>
                <w:sz w:val="28"/>
                <w:szCs w:val="28"/>
                <w:lang w:eastAsia="ru-RU" w:bidi="ru-RU"/>
              </w:rPr>
              <w:t>Разучивание четверостиший по теме</w:t>
            </w:r>
          </w:p>
          <w:p w:rsidR="00B13019" w:rsidRPr="00B13019" w:rsidRDefault="00B13019" w:rsidP="00B13019">
            <w:pPr>
              <w:widowControl w:val="0"/>
              <w:spacing w:after="0" w:line="240" w:lineRule="auto"/>
              <w:rPr>
                <w:rFonts w:ascii="Times New Roman" w:eastAsia="Century Schoolbook" w:hAnsi="Times New Roman" w:cs="Times New Roman"/>
                <w:color w:val="000000"/>
                <w:sz w:val="28"/>
                <w:szCs w:val="28"/>
                <w:lang w:eastAsia="ru-RU" w:bidi="ru-RU"/>
              </w:rPr>
            </w:pPr>
            <w:r w:rsidRPr="00B13019">
              <w:rPr>
                <w:rFonts w:ascii="Times New Roman" w:eastAsia="Century Schoolbook" w:hAnsi="Times New Roman" w:cs="Times New Roman"/>
                <w:i/>
                <w:iCs/>
                <w:color w:val="000000"/>
                <w:sz w:val="28"/>
                <w:szCs w:val="28"/>
                <w:lang w:eastAsia="ru-RU" w:bidi="ru-RU"/>
              </w:rPr>
              <w:t>Цель:</w:t>
            </w:r>
            <w:r w:rsidRPr="00B13019">
              <w:rPr>
                <w:rFonts w:ascii="Times New Roman" w:eastAsia="Century Schoolbook" w:hAnsi="Times New Roman" w:cs="Times New Roman"/>
                <w:color w:val="000000"/>
                <w:sz w:val="28"/>
                <w:szCs w:val="28"/>
                <w:lang w:eastAsia="ru-RU" w:bidi="ru-RU"/>
              </w:rPr>
              <w:t xml:space="preserve"> учить выразительно читать стихи, пользуясь смысловыми паузами, интонаци</w:t>
            </w:r>
            <w:r w:rsidRPr="00B13019">
              <w:rPr>
                <w:rFonts w:ascii="Times New Roman" w:eastAsia="Century Schoolbook" w:hAnsi="Times New Roman" w:cs="Times New Roman"/>
                <w:color w:val="000000"/>
                <w:sz w:val="28"/>
                <w:szCs w:val="28"/>
                <w:lang w:eastAsia="ru-RU" w:bidi="ru-RU"/>
              </w:rPr>
              <w:softHyphen/>
              <w:t>ями, ударениями</w:t>
            </w:r>
          </w:p>
          <w:p w:rsidR="00B13019" w:rsidRDefault="00B13019" w:rsidP="00B13019">
            <w:pPr>
              <w:widowControl w:val="0"/>
              <w:spacing w:after="0" w:line="240" w:lineRule="auto"/>
              <w:rPr>
                <w:rFonts w:ascii="Times New Roman" w:eastAsia="Century Schoolbook" w:hAnsi="Times New Roman" w:cs="Times New Roman"/>
                <w:color w:val="000000"/>
                <w:sz w:val="28"/>
                <w:szCs w:val="28"/>
                <w:lang w:eastAsia="ru-RU" w:bidi="ru-RU"/>
              </w:rPr>
            </w:pPr>
            <w:r w:rsidRPr="00B13019">
              <w:rPr>
                <w:rFonts w:ascii="Times New Roman" w:eastAsia="Century Schoolbook" w:hAnsi="Times New Roman" w:cs="Times New Roman"/>
                <w:color w:val="000000"/>
                <w:sz w:val="28"/>
                <w:szCs w:val="28"/>
                <w:lang w:eastAsia="ru-RU" w:bidi="ru-RU"/>
              </w:rPr>
              <w:t>Интерактивная артикуляционная гимнастика-сказка «</w:t>
            </w:r>
            <w:r>
              <w:rPr>
                <w:rFonts w:ascii="Times New Roman" w:eastAsia="Century Schoolbook" w:hAnsi="Times New Roman" w:cs="Times New Roman"/>
                <w:color w:val="000000"/>
                <w:sz w:val="28"/>
                <w:szCs w:val="28"/>
                <w:lang w:eastAsia="ru-RU" w:bidi="ru-RU"/>
              </w:rPr>
              <w:t xml:space="preserve">Поиграем в зоопарк!» </w:t>
            </w:r>
          </w:p>
          <w:p w:rsidR="00B13019" w:rsidRPr="00B13019" w:rsidRDefault="00B13019" w:rsidP="00B13019">
            <w:pPr>
              <w:widowControl w:val="0"/>
              <w:spacing w:after="0" w:line="240" w:lineRule="auto"/>
              <w:rPr>
                <w:rFonts w:ascii="Times New Roman" w:eastAsia="Century Schoolbook" w:hAnsi="Times New Roman" w:cs="Times New Roman"/>
                <w:color w:val="000000"/>
                <w:sz w:val="28"/>
                <w:szCs w:val="28"/>
                <w:lang w:eastAsia="ru-RU" w:bidi="ru-RU"/>
              </w:rPr>
            </w:pPr>
            <w:r w:rsidRPr="00B13019">
              <w:rPr>
                <w:rFonts w:ascii="Times New Roman" w:eastAsia="Century Schoolbook" w:hAnsi="Times New Roman" w:cs="Times New Roman"/>
                <w:i/>
                <w:iCs/>
                <w:color w:val="000000"/>
                <w:sz w:val="28"/>
                <w:szCs w:val="28"/>
                <w:lang w:eastAsia="ru-RU" w:bidi="ru-RU"/>
              </w:rPr>
              <w:t>Цель:</w:t>
            </w:r>
            <w:r w:rsidRPr="00B13019">
              <w:rPr>
                <w:rFonts w:ascii="Times New Roman" w:eastAsia="Century Schoolbook" w:hAnsi="Times New Roman" w:cs="Times New Roman"/>
                <w:color w:val="000000"/>
                <w:sz w:val="28"/>
                <w:szCs w:val="28"/>
                <w:lang w:eastAsia="ru-RU" w:bidi="ru-RU"/>
              </w:rPr>
              <w:t xml:space="preserve"> закрепление полноценных движений и переключаемости артикуляционных органов</w:t>
            </w:r>
          </w:p>
          <w:p w:rsidR="00B13019" w:rsidRDefault="00B13019" w:rsidP="00B13019">
            <w:pPr>
              <w:widowControl w:val="0"/>
              <w:spacing w:after="0" w:line="240" w:lineRule="auto"/>
              <w:rPr>
                <w:rFonts w:ascii="Times New Roman" w:eastAsia="Century Schoolbook" w:hAnsi="Times New Roman" w:cs="Times New Roman"/>
                <w:color w:val="000000"/>
                <w:sz w:val="28"/>
                <w:szCs w:val="28"/>
                <w:lang w:eastAsia="ru-RU" w:bidi="ru-RU"/>
              </w:rPr>
            </w:pPr>
            <w:r w:rsidRPr="00B13019">
              <w:rPr>
                <w:rFonts w:ascii="Times New Roman" w:eastAsia="Century Schoolbook" w:hAnsi="Times New Roman" w:cs="Times New Roman"/>
                <w:color w:val="000000"/>
                <w:sz w:val="28"/>
                <w:szCs w:val="28"/>
                <w:lang w:eastAsia="ru-RU" w:bidi="ru-RU"/>
              </w:rPr>
              <w:t xml:space="preserve">Обучение самомассажу ладоней щёткой </w:t>
            </w:r>
          </w:p>
          <w:p w:rsidR="00B13019" w:rsidRPr="00B13019" w:rsidRDefault="00B13019" w:rsidP="00B13019">
            <w:pPr>
              <w:widowControl w:val="0"/>
              <w:spacing w:after="0" w:line="240" w:lineRule="auto"/>
              <w:rPr>
                <w:rFonts w:ascii="Times New Roman" w:eastAsia="Century Schoolbook" w:hAnsi="Times New Roman" w:cs="Times New Roman"/>
                <w:color w:val="000000"/>
                <w:sz w:val="28"/>
                <w:szCs w:val="28"/>
                <w:lang w:eastAsia="ru-RU" w:bidi="ru-RU"/>
              </w:rPr>
            </w:pPr>
            <w:r w:rsidRPr="00B13019">
              <w:rPr>
                <w:rFonts w:ascii="Times New Roman" w:eastAsia="Century Schoolbook" w:hAnsi="Times New Roman" w:cs="Times New Roman"/>
                <w:i/>
                <w:iCs/>
                <w:color w:val="000000"/>
                <w:sz w:val="28"/>
                <w:szCs w:val="28"/>
                <w:lang w:eastAsia="ru-RU" w:bidi="ru-RU"/>
              </w:rPr>
              <w:t>Цель:</w:t>
            </w:r>
            <w:r w:rsidRPr="00B13019">
              <w:rPr>
                <w:rFonts w:ascii="Times New Roman" w:eastAsia="Century Schoolbook" w:hAnsi="Times New Roman" w:cs="Times New Roman"/>
                <w:color w:val="000000"/>
                <w:sz w:val="28"/>
                <w:szCs w:val="28"/>
                <w:lang w:eastAsia="ru-RU" w:bidi="ru-RU"/>
              </w:rPr>
              <w:t xml:space="preserve"> нормализация тонуса мышц кисти, координация речи с движением</w:t>
            </w:r>
          </w:p>
        </w:tc>
      </w:tr>
      <w:tr w:rsidR="00B13019" w:rsidRPr="00B13019" w:rsidTr="001E72BF">
        <w:trPr>
          <w:trHeight w:hRule="exact" w:val="4959"/>
        </w:trPr>
        <w:tc>
          <w:tcPr>
            <w:tcW w:w="2420" w:type="dxa"/>
            <w:tcBorders>
              <w:top w:val="single" w:sz="4" w:space="0" w:color="auto"/>
              <w:left w:val="single" w:sz="4" w:space="0" w:color="auto"/>
            </w:tcBorders>
            <w:shd w:val="clear" w:color="auto" w:fill="FFFFFF"/>
          </w:tcPr>
          <w:p w:rsidR="00B13019" w:rsidRPr="00B13019" w:rsidRDefault="00B13019" w:rsidP="00B13019">
            <w:pPr>
              <w:widowControl w:val="0"/>
              <w:spacing w:after="0" w:line="240" w:lineRule="auto"/>
              <w:rPr>
                <w:rFonts w:ascii="Times New Roman" w:eastAsia="Century Schoolbook" w:hAnsi="Times New Roman" w:cs="Times New Roman"/>
                <w:b/>
                <w:color w:val="000000"/>
                <w:sz w:val="28"/>
                <w:szCs w:val="28"/>
                <w:lang w:eastAsia="ru-RU" w:bidi="ru-RU"/>
              </w:rPr>
            </w:pPr>
            <w:r w:rsidRPr="00B13019">
              <w:rPr>
                <w:rFonts w:ascii="Times New Roman" w:eastAsia="Century Schoolbook" w:hAnsi="Times New Roman" w:cs="Times New Roman"/>
                <w:b/>
                <w:color w:val="000000"/>
                <w:sz w:val="28"/>
                <w:szCs w:val="28"/>
                <w:lang w:eastAsia="ru-RU" w:bidi="ru-RU"/>
              </w:rPr>
              <w:t>Развитие</w:t>
            </w:r>
          </w:p>
          <w:p w:rsidR="00B13019" w:rsidRPr="00B13019" w:rsidRDefault="00B13019" w:rsidP="00B13019">
            <w:pPr>
              <w:widowControl w:val="0"/>
              <w:spacing w:after="0" w:line="240" w:lineRule="auto"/>
              <w:rPr>
                <w:rFonts w:ascii="Times New Roman" w:eastAsia="Century Schoolbook" w:hAnsi="Times New Roman" w:cs="Times New Roman"/>
                <w:b/>
                <w:color w:val="000000"/>
                <w:sz w:val="28"/>
                <w:szCs w:val="28"/>
                <w:lang w:eastAsia="ru-RU" w:bidi="ru-RU"/>
              </w:rPr>
            </w:pPr>
            <w:r w:rsidRPr="00B13019">
              <w:rPr>
                <w:rFonts w:ascii="Times New Roman" w:eastAsia="Century Schoolbook" w:hAnsi="Times New Roman" w:cs="Times New Roman"/>
                <w:b/>
                <w:color w:val="000000"/>
                <w:sz w:val="28"/>
                <w:szCs w:val="28"/>
                <w:lang w:eastAsia="ru-RU" w:bidi="ru-RU"/>
              </w:rPr>
              <w:t>фонемати</w:t>
            </w:r>
            <w:r w:rsidRPr="00B13019">
              <w:rPr>
                <w:rFonts w:ascii="Times New Roman" w:eastAsia="Century Schoolbook" w:hAnsi="Times New Roman" w:cs="Times New Roman"/>
                <w:b/>
                <w:color w:val="000000"/>
                <w:sz w:val="28"/>
                <w:szCs w:val="28"/>
                <w:lang w:eastAsia="ru-RU" w:bidi="ru-RU"/>
              </w:rPr>
              <w:softHyphen/>
              <w:t>ческих</w:t>
            </w:r>
          </w:p>
          <w:p w:rsidR="00B13019" w:rsidRPr="00B13019" w:rsidRDefault="00B13019" w:rsidP="00B13019">
            <w:pPr>
              <w:widowControl w:val="0"/>
              <w:spacing w:after="0" w:line="240" w:lineRule="auto"/>
              <w:rPr>
                <w:rFonts w:ascii="Times New Roman" w:eastAsia="Century Schoolbook" w:hAnsi="Times New Roman" w:cs="Times New Roman"/>
                <w:b/>
                <w:color w:val="000000"/>
                <w:sz w:val="28"/>
                <w:szCs w:val="28"/>
                <w:lang w:eastAsia="ru-RU" w:bidi="ru-RU"/>
              </w:rPr>
            </w:pPr>
            <w:r w:rsidRPr="00B13019">
              <w:rPr>
                <w:rFonts w:ascii="Times New Roman" w:eastAsia="Century Schoolbook" w:hAnsi="Times New Roman" w:cs="Times New Roman"/>
                <w:b/>
                <w:color w:val="000000"/>
                <w:sz w:val="28"/>
                <w:szCs w:val="28"/>
                <w:lang w:eastAsia="ru-RU" w:bidi="ru-RU"/>
              </w:rPr>
              <w:t>представлений</w:t>
            </w:r>
          </w:p>
        </w:tc>
        <w:tc>
          <w:tcPr>
            <w:tcW w:w="3260" w:type="dxa"/>
            <w:tcBorders>
              <w:top w:val="single" w:sz="4" w:space="0" w:color="auto"/>
              <w:left w:val="single" w:sz="4" w:space="0" w:color="auto"/>
            </w:tcBorders>
            <w:shd w:val="clear" w:color="auto" w:fill="FFFFFF"/>
            <w:vAlign w:val="bottom"/>
          </w:tcPr>
          <w:p w:rsidR="00B13019" w:rsidRPr="00B13019" w:rsidRDefault="00B13019" w:rsidP="00B13019">
            <w:pPr>
              <w:widowControl w:val="0"/>
              <w:spacing w:after="0" w:line="240" w:lineRule="auto"/>
              <w:rPr>
                <w:rFonts w:ascii="Times New Roman" w:eastAsia="Century Schoolbook" w:hAnsi="Times New Roman" w:cs="Times New Roman"/>
                <w:color w:val="000000"/>
                <w:sz w:val="28"/>
                <w:szCs w:val="28"/>
                <w:lang w:eastAsia="ru-RU" w:bidi="ru-RU"/>
              </w:rPr>
            </w:pPr>
            <w:r w:rsidRPr="00B13019">
              <w:rPr>
                <w:rFonts w:ascii="Times New Roman" w:eastAsia="Century Schoolbook" w:hAnsi="Times New Roman" w:cs="Times New Roman"/>
                <w:color w:val="000000"/>
                <w:sz w:val="28"/>
                <w:szCs w:val="28"/>
                <w:lang w:eastAsia="ru-RU" w:bidi="ru-RU"/>
              </w:rPr>
              <w:t>Д. и. «Чем различа</w:t>
            </w:r>
            <w:r w:rsidRPr="00B13019">
              <w:rPr>
                <w:rFonts w:ascii="Times New Roman" w:eastAsia="Century Schoolbook" w:hAnsi="Times New Roman" w:cs="Times New Roman"/>
                <w:color w:val="000000"/>
                <w:sz w:val="28"/>
                <w:szCs w:val="28"/>
                <w:lang w:eastAsia="ru-RU" w:bidi="ru-RU"/>
              </w:rPr>
              <w:softHyphen/>
              <w:t xml:space="preserve">ются слова? » Разбор слов по звукам </w:t>
            </w:r>
          </w:p>
          <w:p w:rsidR="00B13019" w:rsidRPr="00B13019" w:rsidRDefault="00B13019" w:rsidP="00B13019">
            <w:pPr>
              <w:widowControl w:val="0"/>
              <w:spacing w:after="0" w:line="240" w:lineRule="auto"/>
              <w:rPr>
                <w:rFonts w:ascii="Times New Roman" w:eastAsia="Century Schoolbook" w:hAnsi="Times New Roman" w:cs="Times New Roman"/>
                <w:color w:val="000000"/>
                <w:sz w:val="28"/>
                <w:szCs w:val="28"/>
                <w:lang w:eastAsia="ru-RU" w:bidi="ru-RU"/>
              </w:rPr>
            </w:pPr>
            <w:r w:rsidRPr="00B13019">
              <w:rPr>
                <w:rFonts w:ascii="Times New Roman" w:eastAsia="Century Schoolbook" w:hAnsi="Times New Roman" w:cs="Times New Roman"/>
                <w:i/>
                <w:iCs/>
                <w:color w:val="000000"/>
                <w:sz w:val="28"/>
                <w:szCs w:val="28"/>
                <w:lang w:eastAsia="ru-RU" w:bidi="ru-RU"/>
              </w:rPr>
              <w:t>Цель:</w:t>
            </w:r>
            <w:r>
              <w:rPr>
                <w:rFonts w:ascii="Times New Roman" w:eastAsia="Century Schoolbook" w:hAnsi="Times New Roman" w:cs="Times New Roman"/>
                <w:color w:val="000000"/>
                <w:sz w:val="28"/>
                <w:szCs w:val="28"/>
                <w:lang w:eastAsia="ru-RU" w:bidi="ru-RU"/>
              </w:rPr>
              <w:t xml:space="preserve"> развитие фо</w:t>
            </w:r>
            <w:r w:rsidRPr="00B13019">
              <w:rPr>
                <w:rFonts w:ascii="Times New Roman" w:eastAsia="Century Schoolbook" w:hAnsi="Times New Roman" w:cs="Times New Roman"/>
                <w:color w:val="000000"/>
                <w:sz w:val="28"/>
                <w:szCs w:val="28"/>
                <w:lang w:eastAsia="ru-RU" w:bidi="ru-RU"/>
              </w:rPr>
              <w:t>нематического слу</w:t>
            </w:r>
            <w:r w:rsidRPr="00B13019">
              <w:rPr>
                <w:rFonts w:ascii="Times New Roman" w:eastAsia="Century Schoolbook" w:hAnsi="Times New Roman" w:cs="Times New Roman"/>
                <w:color w:val="000000"/>
                <w:sz w:val="28"/>
                <w:szCs w:val="28"/>
                <w:lang w:eastAsia="ru-RU" w:bidi="ru-RU"/>
              </w:rPr>
              <w:softHyphen/>
              <w:t>ха, закрепление уме</w:t>
            </w:r>
            <w:r w:rsidRPr="00B13019">
              <w:rPr>
                <w:rFonts w:ascii="Times New Roman" w:eastAsia="Century Schoolbook" w:hAnsi="Times New Roman" w:cs="Times New Roman"/>
                <w:color w:val="000000"/>
                <w:sz w:val="28"/>
                <w:szCs w:val="28"/>
                <w:lang w:eastAsia="ru-RU" w:bidi="ru-RU"/>
              </w:rPr>
              <w:softHyphen/>
              <w:t>ния проводить зву</w:t>
            </w:r>
            <w:r w:rsidRPr="00B13019">
              <w:rPr>
                <w:rFonts w:ascii="Times New Roman" w:eastAsia="Century Schoolbook" w:hAnsi="Times New Roman" w:cs="Times New Roman"/>
                <w:color w:val="000000"/>
                <w:sz w:val="28"/>
                <w:szCs w:val="28"/>
                <w:lang w:eastAsia="ru-RU" w:bidi="ru-RU"/>
              </w:rPr>
              <w:softHyphen/>
              <w:t>ковой анализ слов</w:t>
            </w:r>
          </w:p>
          <w:p w:rsidR="00B13019" w:rsidRPr="00B13019" w:rsidRDefault="00B13019" w:rsidP="00B13019">
            <w:pPr>
              <w:widowControl w:val="0"/>
              <w:spacing w:after="0" w:line="240" w:lineRule="auto"/>
              <w:rPr>
                <w:rFonts w:ascii="Times New Roman" w:eastAsia="Century Schoolbook" w:hAnsi="Times New Roman" w:cs="Times New Roman"/>
                <w:color w:val="000000"/>
                <w:sz w:val="28"/>
                <w:szCs w:val="28"/>
                <w:lang w:eastAsia="ru-RU" w:bidi="ru-RU"/>
              </w:rPr>
            </w:pPr>
            <w:r w:rsidRPr="00B13019">
              <w:rPr>
                <w:rFonts w:ascii="Times New Roman" w:eastAsia="Century Schoolbook" w:hAnsi="Times New Roman" w:cs="Times New Roman"/>
                <w:color w:val="000000"/>
                <w:sz w:val="28"/>
                <w:szCs w:val="28"/>
                <w:lang w:eastAsia="ru-RU" w:bidi="ru-RU"/>
              </w:rPr>
              <w:t>Д. и. «Чем различа</w:t>
            </w:r>
            <w:r w:rsidRPr="00B13019">
              <w:rPr>
                <w:rFonts w:ascii="Times New Roman" w:eastAsia="Century Schoolbook" w:hAnsi="Times New Roman" w:cs="Times New Roman"/>
                <w:color w:val="000000"/>
                <w:sz w:val="28"/>
                <w:szCs w:val="28"/>
                <w:lang w:eastAsia="ru-RU" w:bidi="ru-RU"/>
              </w:rPr>
              <w:softHyphen/>
              <w:t>ются слова? » Р</w:t>
            </w:r>
            <w:r>
              <w:rPr>
                <w:rFonts w:ascii="Times New Roman" w:eastAsia="Century Schoolbook" w:hAnsi="Times New Roman" w:cs="Times New Roman"/>
                <w:color w:val="000000"/>
                <w:sz w:val="28"/>
                <w:szCs w:val="28"/>
                <w:lang w:eastAsia="ru-RU" w:bidi="ru-RU"/>
              </w:rPr>
              <w:t xml:space="preserve">азбор слов по звукам </w:t>
            </w:r>
          </w:p>
          <w:p w:rsidR="00B13019" w:rsidRPr="00B13019" w:rsidRDefault="00B13019" w:rsidP="00B13019">
            <w:pPr>
              <w:widowControl w:val="0"/>
              <w:spacing w:after="0" w:line="240" w:lineRule="auto"/>
              <w:rPr>
                <w:rFonts w:ascii="Times New Roman" w:eastAsia="Century Schoolbook" w:hAnsi="Times New Roman" w:cs="Times New Roman"/>
                <w:color w:val="000000"/>
                <w:sz w:val="28"/>
                <w:szCs w:val="28"/>
                <w:lang w:eastAsia="ru-RU" w:bidi="ru-RU"/>
              </w:rPr>
            </w:pPr>
            <w:r w:rsidRPr="00B13019">
              <w:rPr>
                <w:rFonts w:ascii="Times New Roman" w:eastAsia="Century Schoolbook" w:hAnsi="Times New Roman" w:cs="Times New Roman"/>
                <w:i/>
                <w:iCs/>
                <w:color w:val="000000"/>
                <w:sz w:val="28"/>
                <w:szCs w:val="28"/>
                <w:lang w:eastAsia="ru-RU" w:bidi="ru-RU"/>
              </w:rPr>
              <w:t>Цель:</w:t>
            </w:r>
            <w:r>
              <w:rPr>
                <w:rFonts w:ascii="Times New Roman" w:eastAsia="Century Schoolbook" w:hAnsi="Times New Roman" w:cs="Times New Roman"/>
                <w:color w:val="000000"/>
                <w:sz w:val="28"/>
                <w:szCs w:val="28"/>
                <w:lang w:eastAsia="ru-RU" w:bidi="ru-RU"/>
              </w:rPr>
              <w:t xml:space="preserve"> развитие фо</w:t>
            </w:r>
            <w:r w:rsidRPr="00B13019">
              <w:rPr>
                <w:rFonts w:ascii="Times New Roman" w:eastAsia="Century Schoolbook" w:hAnsi="Times New Roman" w:cs="Times New Roman"/>
                <w:color w:val="000000"/>
                <w:sz w:val="28"/>
                <w:szCs w:val="28"/>
                <w:lang w:eastAsia="ru-RU" w:bidi="ru-RU"/>
              </w:rPr>
              <w:t>нематического слу</w:t>
            </w:r>
            <w:r w:rsidRPr="00B13019">
              <w:rPr>
                <w:rFonts w:ascii="Times New Roman" w:eastAsia="Century Schoolbook" w:hAnsi="Times New Roman" w:cs="Times New Roman"/>
                <w:color w:val="000000"/>
                <w:sz w:val="28"/>
                <w:szCs w:val="28"/>
                <w:lang w:eastAsia="ru-RU" w:bidi="ru-RU"/>
              </w:rPr>
              <w:softHyphen/>
              <w:t>ха, закрепление уме</w:t>
            </w:r>
            <w:r w:rsidRPr="00B13019">
              <w:rPr>
                <w:rFonts w:ascii="Times New Roman" w:eastAsia="Century Schoolbook" w:hAnsi="Times New Roman" w:cs="Times New Roman"/>
                <w:color w:val="000000"/>
                <w:sz w:val="28"/>
                <w:szCs w:val="28"/>
                <w:lang w:eastAsia="ru-RU" w:bidi="ru-RU"/>
              </w:rPr>
              <w:softHyphen/>
              <w:t>ния проводить зву</w:t>
            </w:r>
            <w:r w:rsidRPr="00B13019">
              <w:rPr>
                <w:rFonts w:ascii="Times New Roman" w:eastAsia="Century Schoolbook" w:hAnsi="Times New Roman" w:cs="Times New Roman"/>
                <w:color w:val="000000"/>
                <w:sz w:val="28"/>
                <w:szCs w:val="28"/>
                <w:lang w:eastAsia="ru-RU" w:bidi="ru-RU"/>
              </w:rPr>
              <w:softHyphen/>
              <w:t>ковой анализ слов</w:t>
            </w:r>
          </w:p>
        </w:tc>
        <w:tc>
          <w:tcPr>
            <w:tcW w:w="3828" w:type="dxa"/>
            <w:tcBorders>
              <w:top w:val="single" w:sz="4" w:space="0" w:color="auto"/>
              <w:left w:val="single" w:sz="4" w:space="0" w:color="auto"/>
              <w:right w:val="single" w:sz="4" w:space="0" w:color="auto"/>
            </w:tcBorders>
            <w:shd w:val="clear" w:color="auto" w:fill="FFFFFF"/>
            <w:vAlign w:val="bottom"/>
          </w:tcPr>
          <w:p w:rsidR="00B13019" w:rsidRDefault="00B13019" w:rsidP="00B13019">
            <w:pPr>
              <w:widowControl w:val="0"/>
              <w:spacing w:after="0" w:line="240" w:lineRule="auto"/>
              <w:rPr>
                <w:rFonts w:ascii="Times New Roman" w:eastAsia="Century Schoolbook" w:hAnsi="Times New Roman" w:cs="Times New Roman"/>
                <w:color w:val="000000"/>
                <w:sz w:val="28"/>
                <w:szCs w:val="28"/>
                <w:lang w:eastAsia="ru-RU" w:bidi="ru-RU"/>
              </w:rPr>
            </w:pPr>
            <w:r w:rsidRPr="00B13019">
              <w:rPr>
                <w:rFonts w:ascii="Times New Roman" w:eastAsia="Century Schoolbook" w:hAnsi="Times New Roman" w:cs="Times New Roman"/>
                <w:color w:val="000000"/>
                <w:sz w:val="28"/>
                <w:szCs w:val="28"/>
                <w:lang w:eastAsia="ru-RU" w:bidi="ru-RU"/>
              </w:rPr>
              <w:t>Д. и. «Чем различа</w:t>
            </w:r>
            <w:r w:rsidRPr="00B13019">
              <w:rPr>
                <w:rFonts w:ascii="Times New Roman" w:eastAsia="Century Schoolbook" w:hAnsi="Times New Roman" w:cs="Times New Roman"/>
                <w:color w:val="000000"/>
                <w:sz w:val="28"/>
                <w:szCs w:val="28"/>
                <w:lang w:eastAsia="ru-RU" w:bidi="ru-RU"/>
              </w:rPr>
              <w:softHyphen/>
              <w:t xml:space="preserve">ются </w:t>
            </w:r>
            <w:r>
              <w:rPr>
                <w:rFonts w:ascii="Times New Roman" w:eastAsia="Century Schoolbook" w:hAnsi="Times New Roman" w:cs="Times New Roman"/>
                <w:color w:val="000000"/>
                <w:sz w:val="28"/>
                <w:szCs w:val="28"/>
                <w:lang w:eastAsia="ru-RU" w:bidi="ru-RU"/>
              </w:rPr>
              <w:t xml:space="preserve">слова? » Разбор слов по звукам </w:t>
            </w:r>
          </w:p>
          <w:p w:rsidR="00B13019" w:rsidRPr="00B13019" w:rsidRDefault="00B13019" w:rsidP="00B13019">
            <w:pPr>
              <w:widowControl w:val="0"/>
              <w:spacing w:after="0" w:line="240" w:lineRule="auto"/>
              <w:rPr>
                <w:rFonts w:ascii="Times New Roman" w:eastAsia="Century Schoolbook" w:hAnsi="Times New Roman" w:cs="Times New Roman"/>
                <w:color w:val="000000"/>
                <w:sz w:val="28"/>
                <w:szCs w:val="28"/>
                <w:lang w:eastAsia="ru-RU" w:bidi="ru-RU"/>
              </w:rPr>
            </w:pPr>
            <w:r w:rsidRPr="00B13019">
              <w:rPr>
                <w:rFonts w:ascii="Times New Roman" w:eastAsia="Century Schoolbook" w:hAnsi="Times New Roman" w:cs="Times New Roman"/>
                <w:i/>
                <w:iCs/>
                <w:color w:val="000000"/>
                <w:sz w:val="28"/>
                <w:szCs w:val="28"/>
                <w:lang w:eastAsia="ru-RU" w:bidi="ru-RU"/>
              </w:rPr>
              <w:t>Цель:</w:t>
            </w:r>
            <w:r>
              <w:rPr>
                <w:rFonts w:ascii="Times New Roman" w:eastAsia="Century Schoolbook" w:hAnsi="Times New Roman" w:cs="Times New Roman"/>
                <w:color w:val="000000"/>
                <w:sz w:val="28"/>
                <w:szCs w:val="28"/>
                <w:lang w:eastAsia="ru-RU" w:bidi="ru-RU"/>
              </w:rPr>
              <w:t xml:space="preserve"> развитие фо</w:t>
            </w:r>
            <w:r w:rsidRPr="00B13019">
              <w:rPr>
                <w:rFonts w:ascii="Times New Roman" w:eastAsia="Century Schoolbook" w:hAnsi="Times New Roman" w:cs="Times New Roman"/>
                <w:color w:val="000000"/>
                <w:sz w:val="28"/>
                <w:szCs w:val="28"/>
                <w:lang w:eastAsia="ru-RU" w:bidi="ru-RU"/>
              </w:rPr>
              <w:t>нематического слу</w:t>
            </w:r>
            <w:r w:rsidRPr="00B13019">
              <w:rPr>
                <w:rFonts w:ascii="Times New Roman" w:eastAsia="Century Schoolbook" w:hAnsi="Times New Roman" w:cs="Times New Roman"/>
                <w:color w:val="000000"/>
                <w:sz w:val="28"/>
                <w:szCs w:val="28"/>
                <w:lang w:eastAsia="ru-RU" w:bidi="ru-RU"/>
              </w:rPr>
              <w:softHyphen/>
              <w:t>ха, закрепление уме</w:t>
            </w:r>
            <w:r w:rsidRPr="00B13019">
              <w:rPr>
                <w:rFonts w:ascii="Times New Roman" w:eastAsia="Century Schoolbook" w:hAnsi="Times New Roman" w:cs="Times New Roman"/>
                <w:color w:val="000000"/>
                <w:sz w:val="28"/>
                <w:szCs w:val="28"/>
                <w:lang w:eastAsia="ru-RU" w:bidi="ru-RU"/>
              </w:rPr>
              <w:softHyphen/>
              <w:t>ния проводить зву</w:t>
            </w:r>
            <w:r w:rsidRPr="00B13019">
              <w:rPr>
                <w:rFonts w:ascii="Times New Roman" w:eastAsia="Century Schoolbook" w:hAnsi="Times New Roman" w:cs="Times New Roman"/>
                <w:color w:val="000000"/>
                <w:sz w:val="28"/>
                <w:szCs w:val="28"/>
                <w:lang w:eastAsia="ru-RU" w:bidi="ru-RU"/>
              </w:rPr>
              <w:softHyphen/>
              <w:t>ковой анализ слов</w:t>
            </w:r>
          </w:p>
          <w:p w:rsidR="00B13019" w:rsidRPr="00B13019" w:rsidRDefault="00B13019" w:rsidP="00B13019">
            <w:pPr>
              <w:widowControl w:val="0"/>
              <w:spacing w:after="0" w:line="240" w:lineRule="auto"/>
              <w:rPr>
                <w:rFonts w:ascii="Times New Roman" w:eastAsia="Century Schoolbook" w:hAnsi="Times New Roman" w:cs="Times New Roman"/>
                <w:color w:val="000000"/>
                <w:sz w:val="28"/>
                <w:szCs w:val="28"/>
                <w:lang w:eastAsia="ru-RU" w:bidi="ru-RU"/>
              </w:rPr>
            </w:pPr>
            <w:r w:rsidRPr="00B13019">
              <w:rPr>
                <w:rFonts w:ascii="Times New Roman" w:eastAsia="Century Schoolbook" w:hAnsi="Times New Roman" w:cs="Times New Roman"/>
                <w:color w:val="000000"/>
                <w:sz w:val="28"/>
                <w:szCs w:val="28"/>
                <w:lang w:eastAsia="ru-RU" w:bidi="ru-RU"/>
              </w:rPr>
              <w:t>Д. и. «Чем различа</w:t>
            </w:r>
            <w:r w:rsidRPr="00B13019">
              <w:rPr>
                <w:rFonts w:ascii="Times New Roman" w:eastAsia="Century Schoolbook" w:hAnsi="Times New Roman" w:cs="Times New Roman"/>
                <w:color w:val="000000"/>
                <w:sz w:val="28"/>
                <w:szCs w:val="28"/>
                <w:lang w:eastAsia="ru-RU" w:bidi="ru-RU"/>
              </w:rPr>
              <w:softHyphen/>
              <w:t xml:space="preserve">ются слова? » Разбор слов по звукам </w:t>
            </w:r>
          </w:p>
          <w:p w:rsidR="00B13019" w:rsidRDefault="00B13019" w:rsidP="00B13019">
            <w:pPr>
              <w:widowControl w:val="0"/>
              <w:spacing w:after="0" w:line="240" w:lineRule="auto"/>
              <w:rPr>
                <w:rFonts w:ascii="Times New Roman" w:eastAsia="Century Schoolbook" w:hAnsi="Times New Roman" w:cs="Times New Roman"/>
                <w:color w:val="000000"/>
                <w:sz w:val="28"/>
                <w:szCs w:val="28"/>
                <w:lang w:eastAsia="ru-RU" w:bidi="ru-RU"/>
              </w:rPr>
            </w:pPr>
            <w:r w:rsidRPr="00B13019">
              <w:rPr>
                <w:rFonts w:ascii="Times New Roman" w:eastAsia="Century Schoolbook" w:hAnsi="Times New Roman" w:cs="Times New Roman"/>
                <w:i/>
                <w:iCs/>
                <w:color w:val="000000"/>
                <w:sz w:val="28"/>
                <w:szCs w:val="28"/>
                <w:lang w:eastAsia="ru-RU" w:bidi="ru-RU"/>
              </w:rPr>
              <w:t>Цель:</w:t>
            </w:r>
            <w:r>
              <w:rPr>
                <w:rFonts w:ascii="Times New Roman" w:eastAsia="Century Schoolbook" w:hAnsi="Times New Roman" w:cs="Times New Roman"/>
                <w:color w:val="000000"/>
                <w:sz w:val="28"/>
                <w:szCs w:val="28"/>
                <w:lang w:eastAsia="ru-RU" w:bidi="ru-RU"/>
              </w:rPr>
              <w:t xml:space="preserve"> развитие фо</w:t>
            </w:r>
            <w:r w:rsidRPr="00B13019">
              <w:rPr>
                <w:rFonts w:ascii="Times New Roman" w:eastAsia="Century Schoolbook" w:hAnsi="Times New Roman" w:cs="Times New Roman"/>
                <w:color w:val="000000"/>
                <w:sz w:val="28"/>
                <w:szCs w:val="28"/>
                <w:lang w:eastAsia="ru-RU" w:bidi="ru-RU"/>
              </w:rPr>
              <w:t>нематического слу</w:t>
            </w:r>
            <w:r w:rsidRPr="00B13019">
              <w:rPr>
                <w:rFonts w:ascii="Times New Roman" w:eastAsia="Century Schoolbook" w:hAnsi="Times New Roman" w:cs="Times New Roman"/>
                <w:color w:val="000000"/>
                <w:sz w:val="28"/>
                <w:szCs w:val="28"/>
                <w:lang w:eastAsia="ru-RU" w:bidi="ru-RU"/>
              </w:rPr>
              <w:softHyphen/>
              <w:t>ха, закрепление уме</w:t>
            </w:r>
            <w:r w:rsidRPr="00B13019">
              <w:rPr>
                <w:rFonts w:ascii="Times New Roman" w:eastAsia="Century Schoolbook" w:hAnsi="Times New Roman" w:cs="Times New Roman"/>
                <w:color w:val="000000"/>
                <w:sz w:val="28"/>
                <w:szCs w:val="28"/>
                <w:lang w:eastAsia="ru-RU" w:bidi="ru-RU"/>
              </w:rPr>
              <w:softHyphen/>
              <w:t>ния проводить зву</w:t>
            </w:r>
            <w:r w:rsidRPr="00B13019">
              <w:rPr>
                <w:rFonts w:ascii="Times New Roman" w:eastAsia="Century Schoolbook" w:hAnsi="Times New Roman" w:cs="Times New Roman"/>
                <w:color w:val="000000"/>
                <w:sz w:val="28"/>
                <w:szCs w:val="28"/>
                <w:lang w:eastAsia="ru-RU" w:bidi="ru-RU"/>
              </w:rPr>
              <w:softHyphen/>
              <w:t>ковой анализ слов</w:t>
            </w:r>
          </w:p>
          <w:p w:rsidR="00B13019" w:rsidRDefault="00B13019" w:rsidP="00B13019">
            <w:pPr>
              <w:widowControl w:val="0"/>
              <w:spacing w:after="0" w:line="240" w:lineRule="auto"/>
              <w:rPr>
                <w:rFonts w:ascii="Times New Roman" w:eastAsia="Century Schoolbook" w:hAnsi="Times New Roman" w:cs="Times New Roman"/>
                <w:color w:val="000000"/>
                <w:sz w:val="28"/>
                <w:szCs w:val="28"/>
                <w:lang w:eastAsia="ru-RU" w:bidi="ru-RU"/>
              </w:rPr>
            </w:pPr>
          </w:p>
          <w:p w:rsidR="00B13019" w:rsidRDefault="00B13019" w:rsidP="00B13019">
            <w:pPr>
              <w:widowControl w:val="0"/>
              <w:spacing w:after="0" w:line="240" w:lineRule="auto"/>
              <w:rPr>
                <w:rFonts w:ascii="Times New Roman" w:eastAsia="Century Schoolbook" w:hAnsi="Times New Roman" w:cs="Times New Roman"/>
                <w:color w:val="000000"/>
                <w:sz w:val="28"/>
                <w:szCs w:val="28"/>
                <w:lang w:eastAsia="ru-RU" w:bidi="ru-RU"/>
              </w:rPr>
            </w:pPr>
          </w:p>
          <w:p w:rsidR="00682109" w:rsidRDefault="00682109" w:rsidP="00B13019">
            <w:pPr>
              <w:widowControl w:val="0"/>
              <w:spacing w:after="0" w:line="240" w:lineRule="auto"/>
              <w:rPr>
                <w:rFonts w:ascii="Times New Roman" w:eastAsia="Century Schoolbook" w:hAnsi="Times New Roman" w:cs="Times New Roman"/>
                <w:color w:val="000000"/>
                <w:sz w:val="28"/>
                <w:szCs w:val="28"/>
                <w:lang w:eastAsia="ru-RU" w:bidi="ru-RU"/>
              </w:rPr>
            </w:pPr>
          </w:p>
          <w:p w:rsidR="00682109" w:rsidRPr="00B13019" w:rsidRDefault="00682109" w:rsidP="00B13019">
            <w:pPr>
              <w:widowControl w:val="0"/>
              <w:spacing w:after="0" w:line="240" w:lineRule="auto"/>
              <w:rPr>
                <w:rFonts w:ascii="Times New Roman" w:eastAsia="Century Schoolbook" w:hAnsi="Times New Roman" w:cs="Times New Roman"/>
                <w:color w:val="000000"/>
                <w:sz w:val="28"/>
                <w:szCs w:val="28"/>
                <w:lang w:eastAsia="ru-RU" w:bidi="ru-RU"/>
              </w:rPr>
            </w:pPr>
          </w:p>
        </w:tc>
      </w:tr>
      <w:tr w:rsidR="00B13019" w:rsidRPr="00B13019" w:rsidTr="001E72BF">
        <w:trPr>
          <w:trHeight w:hRule="exact" w:val="3128"/>
        </w:trPr>
        <w:tc>
          <w:tcPr>
            <w:tcW w:w="2420" w:type="dxa"/>
            <w:tcBorders>
              <w:top w:val="single" w:sz="4" w:space="0" w:color="auto"/>
              <w:left w:val="single" w:sz="4" w:space="0" w:color="auto"/>
              <w:bottom w:val="single" w:sz="4" w:space="0" w:color="auto"/>
            </w:tcBorders>
            <w:shd w:val="clear" w:color="auto" w:fill="FFFFFF"/>
          </w:tcPr>
          <w:p w:rsidR="00B13019" w:rsidRPr="00B13019" w:rsidRDefault="00B13019" w:rsidP="00B13019">
            <w:pPr>
              <w:widowControl w:val="0"/>
              <w:spacing w:after="0" w:line="240" w:lineRule="auto"/>
              <w:rPr>
                <w:rFonts w:ascii="Times New Roman" w:eastAsia="Century Schoolbook" w:hAnsi="Times New Roman" w:cs="Times New Roman"/>
                <w:b/>
                <w:color w:val="000000"/>
                <w:sz w:val="28"/>
                <w:szCs w:val="28"/>
                <w:lang w:eastAsia="ru-RU" w:bidi="ru-RU"/>
              </w:rPr>
            </w:pPr>
            <w:r w:rsidRPr="00B13019">
              <w:rPr>
                <w:rFonts w:ascii="Times New Roman" w:eastAsia="Century Schoolbook" w:hAnsi="Times New Roman" w:cs="Times New Roman"/>
                <w:b/>
                <w:color w:val="000000"/>
                <w:sz w:val="28"/>
                <w:szCs w:val="28"/>
                <w:lang w:eastAsia="ru-RU" w:bidi="ru-RU"/>
              </w:rPr>
              <w:lastRenderedPageBreak/>
              <w:t>Развитие</w:t>
            </w:r>
          </w:p>
          <w:p w:rsidR="00B13019" w:rsidRPr="00B13019" w:rsidRDefault="00B13019" w:rsidP="00B13019">
            <w:pPr>
              <w:widowControl w:val="0"/>
              <w:spacing w:after="0" w:line="240" w:lineRule="auto"/>
              <w:rPr>
                <w:rFonts w:ascii="Times New Roman" w:eastAsia="Century Schoolbook" w:hAnsi="Times New Roman" w:cs="Times New Roman"/>
                <w:b/>
                <w:color w:val="000000"/>
                <w:sz w:val="28"/>
                <w:szCs w:val="28"/>
                <w:lang w:eastAsia="ru-RU" w:bidi="ru-RU"/>
              </w:rPr>
            </w:pPr>
            <w:r w:rsidRPr="00B13019">
              <w:rPr>
                <w:rFonts w:ascii="Times New Roman" w:eastAsia="Century Schoolbook" w:hAnsi="Times New Roman" w:cs="Times New Roman"/>
                <w:b/>
                <w:color w:val="000000"/>
                <w:sz w:val="28"/>
                <w:szCs w:val="28"/>
                <w:lang w:eastAsia="ru-RU" w:bidi="ru-RU"/>
              </w:rPr>
              <w:t>психических</w:t>
            </w:r>
          </w:p>
          <w:p w:rsidR="00B13019" w:rsidRPr="00B13019" w:rsidRDefault="00B13019" w:rsidP="00B13019">
            <w:pPr>
              <w:widowControl w:val="0"/>
              <w:spacing w:after="0" w:line="240" w:lineRule="auto"/>
              <w:rPr>
                <w:rFonts w:ascii="Times New Roman" w:eastAsia="Century Schoolbook" w:hAnsi="Times New Roman" w:cs="Times New Roman"/>
                <w:color w:val="000000"/>
                <w:sz w:val="28"/>
                <w:szCs w:val="28"/>
                <w:lang w:eastAsia="ru-RU" w:bidi="ru-RU"/>
              </w:rPr>
            </w:pPr>
            <w:r w:rsidRPr="00B13019">
              <w:rPr>
                <w:rFonts w:ascii="Times New Roman" w:eastAsia="Century Schoolbook" w:hAnsi="Times New Roman" w:cs="Times New Roman"/>
                <w:b/>
                <w:color w:val="000000"/>
                <w:sz w:val="28"/>
                <w:szCs w:val="28"/>
                <w:lang w:eastAsia="ru-RU" w:bidi="ru-RU"/>
              </w:rPr>
              <w:t>процессов</w:t>
            </w:r>
          </w:p>
        </w:tc>
        <w:tc>
          <w:tcPr>
            <w:tcW w:w="3260" w:type="dxa"/>
            <w:tcBorders>
              <w:top w:val="single" w:sz="4" w:space="0" w:color="auto"/>
              <w:left w:val="single" w:sz="4" w:space="0" w:color="auto"/>
              <w:bottom w:val="single" w:sz="4" w:space="0" w:color="auto"/>
            </w:tcBorders>
            <w:shd w:val="clear" w:color="auto" w:fill="FFFFFF"/>
          </w:tcPr>
          <w:p w:rsidR="00B13019" w:rsidRPr="00B13019" w:rsidRDefault="00B13019" w:rsidP="00B13019">
            <w:pPr>
              <w:widowControl w:val="0"/>
              <w:spacing w:after="0" w:line="240" w:lineRule="auto"/>
              <w:rPr>
                <w:rFonts w:ascii="Times New Roman" w:eastAsia="Century Schoolbook" w:hAnsi="Times New Roman" w:cs="Times New Roman"/>
                <w:color w:val="000000"/>
                <w:sz w:val="28"/>
                <w:szCs w:val="28"/>
                <w:lang w:eastAsia="ru-RU" w:bidi="ru-RU"/>
              </w:rPr>
            </w:pPr>
            <w:r w:rsidRPr="00B13019">
              <w:rPr>
                <w:rFonts w:ascii="Times New Roman" w:eastAsia="Century Schoolbook" w:hAnsi="Times New Roman" w:cs="Times New Roman"/>
                <w:color w:val="000000"/>
                <w:sz w:val="28"/>
                <w:szCs w:val="28"/>
                <w:lang w:eastAsia="ru-RU" w:bidi="ru-RU"/>
              </w:rPr>
              <w:t>Д. и. «Найди отли</w:t>
            </w:r>
            <w:r w:rsidRPr="00B13019">
              <w:rPr>
                <w:rFonts w:ascii="Times New Roman" w:eastAsia="Century Schoolbook" w:hAnsi="Times New Roman" w:cs="Times New Roman"/>
                <w:color w:val="000000"/>
                <w:sz w:val="28"/>
                <w:szCs w:val="28"/>
                <w:lang w:eastAsia="ru-RU" w:bidi="ru-RU"/>
              </w:rPr>
              <w:softHyphen/>
              <w:t>чия» (по картинке «Животные с детё</w:t>
            </w:r>
            <w:r w:rsidRPr="00B13019">
              <w:rPr>
                <w:rFonts w:ascii="Times New Roman" w:eastAsia="Century Schoolbook" w:hAnsi="Times New Roman" w:cs="Times New Roman"/>
                <w:color w:val="000000"/>
                <w:sz w:val="28"/>
                <w:szCs w:val="28"/>
                <w:lang w:eastAsia="ru-RU" w:bidi="ru-RU"/>
              </w:rPr>
              <w:softHyphen/>
              <w:t>нышами»)</w:t>
            </w:r>
          </w:p>
          <w:p w:rsidR="00B13019" w:rsidRPr="00B13019" w:rsidRDefault="00B13019" w:rsidP="00B13019">
            <w:pPr>
              <w:widowControl w:val="0"/>
              <w:spacing w:after="0" w:line="240" w:lineRule="auto"/>
              <w:rPr>
                <w:rFonts w:ascii="Times New Roman" w:eastAsia="Century Schoolbook" w:hAnsi="Times New Roman" w:cs="Times New Roman"/>
                <w:color w:val="000000"/>
                <w:sz w:val="28"/>
                <w:szCs w:val="28"/>
                <w:lang w:eastAsia="ru-RU" w:bidi="ru-RU"/>
              </w:rPr>
            </w:pPr>
            <w:r w:rsidRPr="00B13019">
              <w:rPr>
                <w:rFonts w:ascii="Times New Roman" w:eastAsia="Century Schoolbook" w:hAnsi="Times New Roman" w:cs="Times New Roman"/>
                <w:i/>
                <w:iCs/>
                <w:color w:val="000000"/>
                <w:sz w:val="28"/>
                <w:szCs w:val="28"/>
                <w:lang w:eastAsia="ru-RU" w:bidi="ru-RU"/>
              </w:rPr>
              <w:t>Цель:</w:t>
            </w:r>
            <w:r w:rsidRPr="00B13019">
              <w:rPr>
                <w:rFonts w:ascii="Times New Roman" w:eastAsia="Century Schoolbook" w:hAnsi="Times New Roman" w:cs="Times New Roman"/>
                <w:color w:val="000000"/>
                <w:sz w:val="28"/>
                <w:szCs w:val="28"/>
                <w:lang w:eastAsia="ru-RU" w:bidi="ru-RU"/>
              </w:rPr>
              <w:t xml:space="preserve"> развитие зри</w:t>
            </w:r>
            <w:r w:rsidRPr="00B13019">
              <w:rPr>
                <w:rFonts w:ascii="Times New Roman" w:eastAsia="Century Schoolbook" w:hAnsi="Times New Roman" w:cs="Times New Roman"/>
                <w:color w:val="000000"/>
                <w:sz w:val="28"/>
                <w:szCs w:val="28"/>
                <w:lang w:eastAsia="ru-RU" w:bidi="ru-RU"/>
              </w:rPr>
              <w:softHyphen/>
              <w:t>тельного внимания</w:t>
            </w:r>
          </w:p>
          <w:p w:rsidR="00B13019" w:rsidRPr="00B13019" w:rsidRDefault="00B13019" w:rsidP="00441BBD">
            <w:pPr>
              <w:widowControl w:val="0"/>
              <w:spacing w:after="0" w:line="240" w:lineRule="auto"/>
              <w:rPr>
                <w:rFonts w:ascii="Times New Roman" w:eastAsia="Century Schoolbook" w:hAnsi="Times New Roman" w:cs="Times New Roman"/>
                <w:color w:val="000000"/>
                <w:sz w:val="28"/>
                <w:szCs w:val="28"/>
                <w:lang w:eastAsia="ru-RU" w:bidi="ru-RU"/>
              </w:rPr>
            </w:pPr>
            <w:r w:rsidRPr="00B13019">
              <w:rPr>
                <w:rFonts w:ascii="Times New Roman" w:eastAsia="Century Schoolbook" w:hAnsi="Times New Roman" w:cs="Times New Roman"/>
                <w:color w:val="000000"/>
                <w:sz w:val="28"/>
                <w:szCs w:val="28"/>
                <w:lang w:eastAsia="ru-RU" w:bidi="ru-RU"/>
              </w:rPr>
              <w:t>Д. и. «Какое слово отличается от дру</w:t>
            </w:r>
            <w:r w:rsidRPr="00B13019">
              <w:rPr>
                <w:rFonts w:ascii="Times New Roman" w:eastAsia="Century Schoolbook" w:hAnsi="Times New Roman" w:cs="Times New Roman"/>
                <w:color w:val="000000"/>
                <w:sz w:val="28"/>
                <w:szCs w:val="28"/>
                <w:lang w:eastAsia="ru-RU" w:bidi="ru-RU"/>
              </w:rPr>
              <w:softHyphen/>
              <w:t xml:space="preserve">гих?» </w:t>
            </w:r>
            <w:r w:rsidRPr="00B13019">
              <w:rPr>
                <w:rFonts w:ascii="Times New Roman" w:eastAsia="Century Schoolbook" w:hAnsi="Times New Roman" w:cs="Times New Roman"/>
                <w:i/>
                <w:iCs/>
                <w:color w:val="000000"/>
                <w:sz w:val="28"/>
                <w:szCs w:val="28"/>
                <w:lang w:eastAsia="ru-RU" w:bidi="ru-RU"/>
              </w:rPr>
              <w:t>Цель:</w:t>
            </w:r>
            <w:r w:rsidRPr="00B13019">
              <w:rPr>
                <w:rFonts w:ascii="Times New Roman" w:eastAsia="Century Schoolbook" w:hAnsi="Times New Roman" w:cs="Times New Roman"/>
                <w:color w:val="000000"/>
                <w:sz w:val="28"/>
                <w:szCs w:val="28"/>
                <w:lang w:eastAsia="ru-RU" w:bidi="ru-RU"/>
              </w:rPr>
              <w:t xml:space="preserve"> развитие слу</w:t>
            </w:r>
            <w:r w:rsidRPr="00B13019">
              <w:rPr>
                <w:rFonts w:ascii="Times New Roman" w:eastAsia="Century Schoolbook" w:hAnsi="Times New Roman" w:cs="Times New Roman"/>
                <w:color w:val="000000"/>
                <w:sz w:val="28"/>
                <w:szCs w:val="28"/>
                <w:lang w:eastAsia="ru-RU" w:bidi="ru-RU"/>
              </w:rPr>
              <w:softHyphen/>
              <w:t>хового внимания</w:t>
            </w:r>
          </w:p>
        </w:tc>
        <w:tc>
          <w:tcPr>
            <w:tcW w:w="3828" w:type="dxa"/>
            <w:tcBorders>
              <w:top w:val="single" w:sz="4" w:space="0" w:color="auto"/>
              <w:left w:val="single" w:sz="4" w:space="0" w:color="auto"/>
              <w:bottom w:val="single" w:sz="4" w:space="0" w:color="auto"/>
              <w:right w:val="single" w:sz="4" w:space="0" w:color="auto"/>
            </w:tcBorders>
            <w:shd w:val="clear" w:color="auto" w:fill="FFFFFF"/>
          </w:tcPr>
          <w:p w:rsidR="00441BBD" w:rsidRDefault="00441BBD" w:rsidP="00B13019">
            <w:pPr>
              <w:widowControl w:val="0"/>
              <w:spacing w:after="0" w:line="240" w:lineRule="auto"/>
              <w:rPr>
                <w:rFonts w:ascii="Times New Roman" w:eastAsia="Century Schoolbook" w:hAnsi="Times New Roman" w:cs="Times New Roman"/>
                <w:color w:val="000000"/>
                <w:sz w:val="28"/>
                <w:szCs w:val="28"/>
                <w:lang w:eastAsia="ru-RU" w:bidi="ru-RU"/>
              </w:rPr>
            </w:pPr>
            <w:r>
              <w:rPr>
                <w:rFonts w:ascii="Times New Roman" w:eastAsia="Century Schoolbook" w:hAnsi="Times New Roman" w:cs="Times New Roman"/>
                <w:color w:val="000000"/>
                <w:sz w:val="28"/>
                <w:szCs w:val="28"/>
                <w:lang w:eastAsia="ru-RU" w:bidi="ru-RU"/>
              </w:rPr>
              <w:t>Д. и. «Пройди лаби</w:t>
            </w:r>
            <w:r>
              <w:rPr>
                <w:rFonts w:ascii="Times New Roman" w:eastAsia="Century Schoolbook" w:hAnsi="Times New Roman" w:cs="Times New Roman"/>
                <w:color w:val="000000"/>
                <w:sz w:val="28"/>
                <w:szCs w:val="28"/>
                <w:lang w:eastAsia="ru-RU" w:bidi="ru-RU"/>
              </w:rPr>
              <w:softHyphen/>
              <w:t xml:space="preserve">ринт» </w:t>
            </w:r>
          </w:p>
          <w:p w:rsidR="00B13019" w:rsidRPr="00B13019" w:rsidRDefault="00B13019" w:rsidP="00B13019">
            <w:pPr>
              <w:widowControl w:val="0"/>
              <w:spacing w:after="0" w:line="240" w:lineRule="auto"/>
              <w:rPr>
                <w:rFonts w:ascii="Times New Roman" w:eastAsia="Century Schoolbook" w:hAnsi="Times New Roman" w:cs="Times New Roman"/>
                <w:color w:val="000000"/>
                <w:sz w:val="28"/>
                <w:szCs w:val="28"/>
                <w:lang w:eastAsia="ru-RU" w:bidi="ru-RU"/>
              </w:rPr>
            </w:pPr>
            <w:r w:rsidRPr="00B13019">
              <w:rPr>
                <w:rFonts w:ascii="Times New Roman" w:eastAsia="Century Schoolbook" w:hAnsi="Times New Roman" w:cs="Times New Roman"/>
                <w:i/>
                <w:iCs/>
                <w:color w:val="000000"/>
                <w:sz w:val="28"/>
                <w:szCs w:val="28"/>
                <w:lang w:eastAsia="ru-RU" w:bidi="ru-RU"/>
              </w:rPr>
              <w:t>Цель:</w:t>
            </w:r>
            <w:r w:rsidRPr="00B13019">
              <w:rPr>
                <w:rFonts w:ascii="Times New Roman" w:eastAsia="Century Schoolbook" w:hAnsi="Times New Roman" w:cs="Times New Roman"/>
                <w:color w:val="000000"/>
                <w:sz w:val="28"/>
                <w:szCs w:val="28"/>
                <w:lang w:eastAsia="ru-RU" w:bidi="ru-RU"/>
              </w:rPr>
              <w:t xml:space="preserve"> развитие зри</w:t>
            </w:r>
            <w:r w:rsidRPr="00B13019">
              <w:rPr>
                <w:rFonts w:ascii="Times New Roman" w:eastAsia="Century Schoolbook" w:hAnsi="Times New Roman" w:cs="Times New Roman"/>
                <w:color w:val="000000"/>
                <w:sz w:val="28"/>
                <w:szCs w:val="28"/>
                <w:lang w:eastAsia="ru-RU" w:bidi="ru-RU"/>
              </w:rPr>
              <w:softHyphen/>
              <w:t>тельного внимания</w:t>
            </w:r>
          </w:p>
          <w:p w:rsidR="00B13019" w:rsidRPr="00B13019" w:rsidRDefault="00B13019" w:rsidP="00B13019">
            <w:pPr>
              <w:widowControl w:val="0"/>
              <w:spacing w:after="0" w:line="240" w:lineRule="auto"/>
              <w:rPr>
                <w:rFonts w:ascii="Times New Roman" w:eastAsia="Century Schoolbook" w:hAnsi="Times New Roman" w:cs="Times New Roman"/>
                <w:color w:val="000000"/>
                <w:sz w:val="28"/>
                <w:szCs w:val="28"/>
                <w:lang w:eastAsia="ru-RU" w:bidi="ru-RU"/>
              </w:rPr>
            </w:pPr>
            <w:r w:rsidRPr="00B13019">
              <w:rPr>
                <w:rFonts w:ascii="Times New Roman" w:eastAsia="Century Schoolbook" w:hAnsi="Times New Roman" w:cs="Times New Roman"/>
                <w:color w:val="000000"/>
                <w:sz w:val="28"/>
                <w:szCs w:val="28"/>
                <w:lang w:eastAsia="ru-RU" w:bidi="ru-RU"/>
              </w:rPr>
              <w:t>Д. и. «Какое слово длиннее? »</w:t>
            </w:r>
          </w:p>
          <w:p w:rsidR="00B13019" w:rsidRPr="00B13019" w:rsidRDefault="00B13019" w:rsidP="00B13019">
            <w:pPr>
              <w:widowControl w:val="0"/>
              <w:spacing w:after="0" w:line="240" w:lineRule="auto"/>
              <w:rPr>
                <w:rFonts w:ascii="Times New Roman" w:eastAsia="Century Schoolbook" w:hAnsi="Times New Roman" w:cs="Times New Roman"/>
                <w:color w:val="000000"/>
                <w:sz w:val="28"/>
                <w:szCs w:val="28"/>
                <w:lang w:eastAsia="ru-RU" w:bidi="ru-RU"/>
              </w:rPr>
            </w:pPr>
            <w:r w:rsidRPr="00B13019">
              <w:rPr>
                <w:rFonts w:ascii="Times New Roman" w:eastAsia="Century Schoolbook" w:hAnsi="Times New Roman" w:cs="Times New Roman"/>
                <w:i/>
                <w:iCs/>
                <w:color w:val="000000"/>
                <w:sz w:val="28"/>
                <w:szCs w:val="28"/>
                <w:lang w:eastAsia="ru-RU" w:bidi="ru-RU"/>
              </w:rPr>
              <w:t>Цель:</w:t>
            </w:r>
            <w:r w:rsidRPr="00B13019">
              <w:rPr>
                <w:rFonts w:ascii="Times New Roman" w:eastAsia="Century Schoolbook" w:hAnsi="Times New Roman" w:cs="Times New Roman"/>
                <w:color w:val="000000"/>
                <w:sz w:val="28"/>
                <w:szCs w:val="28"/>
                <w:lang w:eastAsia="ru-RU" w:bidi="ru-RU"/>
              </w:rPr>
              <w:t xml:space="preserve"> развитие слу</w:t>
            </w:r>
            <w:r w:rsidRPr="00B13019">
              <w:rPr>
                <w:rFonts w:ascii="Times New Roman" w:eastAsia="Century Schoolbook" w:hAnsi="Times New Roman" w:cs="Times New Roman"/>
                <w:color w:val="000000"/>
                <w:sz w:val="28"/>
                <w:szCs w:val="28"/>
                <w:lang w:eastAsia="ru-RU" w:bidi="ru-RU"/>
              </w:rPr>
              <w:softHyphen/>
              <w:t>хового внимания</w:t>
            </w:r>
          </w:p>
        </w:tc>
      </w:tr>
      <w:tr w:rsidR="00B13019" w:rsidRPr="00B13019" w:rsidTr="001E72BF">
        <w:tblPrEx>
          <w:tblBorders>
            <w:top w:val="single" w:sz="4" w:space="0" w:color="auto"/>
          </w:tblBorders>
          <w:tblCellMar>
            <w:left w:w="108" w:type="dxa"/>
            <w:right w:w="108" w:type="dxa"/>
          </w:tblCellMar>
        </w:tblPrEx>
        <w:trPr>
          <w:trHeight w:val="73"/>
        </w:trPr>
        <w:tc>
          <w:tcPr>
            <w:tcW w:w="9508" w:type="dxa"/>
            <w:gridSpan w:val="3"/>
          </w:tcPr>
          <w:p w:rsidR="00B13019" w:rsidRPr="00B13019" w:rsidRDefault="00B13019" w:rsidP="00B13019">
            <w:pPr>
              <w:widowControl w:val="0"/>
              <w:spacing w:after="0" w:line="240" w:lineRule="auto"/>
              <w:rPr>
                <w:rFonts w:ascii="Arial Unicode MS" w:eastAsia="Arial Unicode MS" w:hAnsi="Arial Unicode MS" w:cs="Arial Unicode MS"/>
                <w:color w:val="000000"/>
                <w:sz w:val="2"/>
                <w:szCs w:val="2"/>
                <w:lang w:eastAsia="ru-RU" w:bidi="ru-RU"/>
              </w:rPr>
            </w:pPr>
          </w:p>
        </w:tc>
      </w:tr>
      <w:tr w:rsidR="001E72BF" w:rsidRPr="001E72BF" w:rsidTr="001E72BF">
        <w:trPr>
          <w:trHeight w:hRule="exact" w:val="5284"/>
        </w:trPr>
        <w:tc>
          <w:tcPr>
            <w:tcW w:w="2420" w:type="dxa"/>
            <w:tcBorders>
              <w:top w:val="single" w:sz="4" w:space="0" w:color="auto"/>
              <w:left w:val="single" w:sz="4" w:space="0" w:color="auto"/>
            </w:tcBorders>
            <w:shd w:val="clear" w:color="auto" w:fill="FFFFFF"/>
          </w:tcPr>
          <w:p w:rsidR="001E72BF" w:rsidRPr="001E72BF" w:rsidRDefault="001E72BF" w:rsidP="001E72BF">
            <w:pPr>
              <w:widowControl w:val="0"/>
              <w:spacing w:after="0" w:line="240" w:lineRule="auto"/>
              <w:rPr>
                <w:rFonts w:ascii="Times New Roman" w:eastAsia="Century Schoolbook" w:hAnsi="Times New Roman" w:cs="Times New Roman"/>
                <w:b/>
                <w:color w:val="000000"/>
                <w:sz w:val="28"/>
                <w:szCs w:val="28"/>
                <w:lang w:eastAsia="ru-RU" w:bidi="ru-RU"/>
              </w:rPr>
            </w:pPr>
            <w:r w:rsidRPr="001E72BF">
              <w:rPr>
                <w:rFonts w:ascii="Times New Roman" w:eastAsia="Century Schoolbook" w:hAnsi="Times New Roman" w:cs="Times New Roman"/>
                <w:b/>
                <w:color w:val="000000"/>
                <w:sz w:val="28"/>
                <w:szCs w:val="28"/>
                <w:lang w:eastAsia="ru-RU" w:bidi="ru-RU"/>
              </w:rPr>
              <w:t>Развитие лексики и граммати</w:t>
            </w:r>
            <w:r w:rsidRPr="001E72BF">
              <w:rPr>
                <w:rFonts w:ascii="Times New Roman" w:eastAsia="Century Schoolbook" w:hAnsi="Times New Roman" w:cs="Times New Roman"/>
                <w:b/>
                <w:color w:val="000000"/>
                <w:sz w:val="28"/>
                <w:szCs w:val="28"/>
                <w:lang w:eastAsia="ru-RU" w:bidi="ru-RU"/>
              </w:rPr>
              <w:softHyphen/>
              <w:t>ческого строя</w:t>
            </w:r>
          </w:p>
        </w:tc>
        <w:tc>
          <w:tcPr>
            <w:tcW w:w="3260" w:type="dxa"/>
            <w:tcBorders>
              <w:top w:val="single" w:sz="4" w:space="0" w:color="auto"/>
              <w:left w:val="single" w:sz="4" w:space="0" w:color="auto"/>
            </w:tcBorders>
            <w:shd w:val="clear" w:color="auto" w:fill="FFFFFF"/>
          </w:tcPr>
          <w:p w:rsidR="001E72BF" w:rsidRPr="001E72BF" w:rsidRDefault="001E72BF" w:rsidP="001E72BF">
            <w:pPr>
              <w:widowControl w:val="0"/>
              <w:spacing w:after="0" w:line="240" w:lineRule="auto"/>
              <w:rPr>
                <w:rFonts w:ascii="Times New Roman" w:eastAsia="Century Schoolbook" w:hAnsi="Times New Roman" w:cs="Times New Roman"/>
                <w:color w:val="000000"/>
                <w:sz w:val="28"/>
                <w:szCs w:val="28"/>
                <w:lang w:eastAsia="ru-RU" w:bidi="ru-RU"/>
              </w:rPr>
            </w:pPr>
            <w:r w:rsidRPr="001E72BF">
              <w:rPr>
                <w:rFonts w:ascii="Times New Roman" w:eastAsia="Century Schoolbook" w:hAnsi="Times New Roman" w:cs="Times New Roman"/>
                <w:color w:val="000000"/>
                <w:sz w:val="28"/>
                <w:szCs w:val="28"/>
                <w:lang w:eastAsia="ru-RU" w:bidi="ru-RU"/>
              </w:rPr>
              <w:t>Словарь по теме «Весна в прир</w:t>
            </w:r>
            <w:r>
              <w:rPr>
                <w:rFonts w:ascii="Times New Roman" w:eastAsia="Century Schoolbook" w:hAnsi="Times New Roman" w:cs="Times New Roman"/>
                <w:color w:val="000000"/>
                <w:sz w:val="28"/>
                <w:szCs w:val="28"/>
                <w:lang w:eastAsia="ru-RU" w:bidi="ru-RU"/>
              </w:rPr>
              <w:t>оде»</w:t>
            </w:r>
          </w:p>
          <w:p w:rsidR="001E72BF" w:rsidRPr="001E72BF" w:rsidRDefault="001E72BF" w:rsidP="001E72BF">
            <w:pPr>
              <w:widowControl w:val="0"/>
              <w:spacing w:after="0" w:line="240" w:lineRule="auto"/>
              <w:rPr>
                <w:rFonts w:ascii="Times New Roman" w:eastAsia="Century Schoolbook" w:hAnsi="Times New Roman" w:cs="Times New Roman"/>
                <w:color w:val="000000"/>
                <w:sz w:val="28"/>
                <w:szCs w:val="28"/>
                <w:lang w:eastAsia="ru-RU" w:bidi="ru-RU"/>
              </w:rPr>
            </w:pPr>
            <w:r w:rsidRPr="001E72BF">
              <w:rPr>
                <w:rFonts w:ascii="Times New Roman" w:eastAsia="Century Schoolbook" w:hAnsi="Times New Roman" w:cs="Times New Roman"/>
                <w:i/>
                <w:iCs/>
                <w:color w:val="000000"/>
                <w:sz w:val="28"/>
                <w:szCs w:val="28"/>
                <w:lang w:eastAsia="ru-RU" w:bidi="ru-RU"/>
              </w:rPr>
              <w:t>Цель:</w:t>
            </w:r>
            <w:r w:rsidRPr="001E72BF">
              <w:rPr>
                <w:rFonts w:ascii="Times New Roman" w:eastAsia="Century Schoolbook" w:hAnsi="Times New Roman" w:cs="Times New Roman"/>
                <w:color w:val="000000"/>
                <w:sz w:val="28"/>
                <w:szCs w:val="28"/>
                <w:lang w:eastAsia="ru-RU" w:bidi="ru-RU"/>
              </w:rPr>
              <w:t xml:space="preserve"> актуализация, расширение, систе</w:t>
            </w:r>
            <w:r w:rsidRPr="001E72BF">
              <w:rPr>
                <w:rFonts w:ascii="Times New Roman" w:eastAsia="Century Schoolbook" w:hAnsi="Times New Roman" w:cs="Times New Roman"/>
                <w:color w:val="000000"/>
                <w:sz w:val="28"/>
                <w:szCs w:val="28"/>
                <w:lang w:eastAsia="ru-RU" w:bidi="ru-RU"/>
              </w:rPr>
              <w:softHyphen/>
              <w:t>матизация и уточне</w:t>
            </w:r>
            <w:r w:rsidRPr="001E72BF">
              <w:rPr>
                <w:rFonts w:ascii="Times New Roman" w:eastAsia="Century Schoolbook" w:hAnsi="Times New Roman" w:cs="Times New Roman"/>
                <w:color w:val="000000"/>
                <w:sz w:val="28"/>
                <w:szCs w:val="28"/>
                <w:lang w:eastAsia="ru-RU" w:bidi="ru-RU"/>
              </w:rPr>
              <w:softHyphen/>
              <w:t>ние словаря по теме</w:t>
            </w:r>
          </w:p>
          <w:p w:rsidR="001E72BF" w:rsidRPr="001E72BF" w:rsidRDefault="001E72BF" w:rsidP="001E72BF">
            <w:pPr>
              <w:widowControl w:val="0"/>
              <w:spacing w:after="0" w:line="240" w:lineRule="auto"/>
              <w:rPr>
                <w:rFonts w:ascii="Times New Roman" w:eastAsia="Century Schoolbook" w:hAnsi="Times New Roman" w:cs="Times New Roman"/>
                <w:color w:val="000000"/>
                <w:sz w:val="28"/>
                <w:szCs w:val="28"/>
                <w:lang w:eastAsia="ru-RU" w:bidi="ru-RU"/>
              </w:rPr>
            </w:pPr>
            <w:r w:rsidRPr="001E72BF">
              <w:rPr>
                <w:rFonts w:ascii="Times New Roman" w:eastAsia="Century Schoolbook" w:hAnsi="Times New Roman" w:cs="Times New Roman"/>
                <w:color w:val="000000"/>
                <w:sz w:val="28"/>
                <w:szCs w:val="28"/>
                <w:lang w:eastAsia="ru-RU" w:bidi="ru-RU"/>
              </w:rPr>
              <w:t>Д. и. «Сосчитай до пяти: детёныши»</w:t>
            </w:r>
          </w:p>
          <w:p w:rsidR="001E72BF" w:rsidRPr="001E72BF" w:rsidRDefault="001E72BF" w:rsidP="001E72BF">
            <w:pPr>
              <w:widowControl w:val="0"/>
              <w:spacing w:after="0" w:line="240" w:lineRule="auto"/>
              <w:rPr>
                <w:rFonts w:ascii="Times New Roman" w:eastAsia="Century Schoolbook" w:hAnsi="Times New Roman" w:cs="Times New Roman"/>
                <w:color w:val="000000"/>
                <w:sz w:val="28"/>
                <w:szCs w:val="28"/>
                <w:lang w:eastAsia="ru-RU" w:bidi="ru-RU"/>
              </w:rPr>
            </w:pPr>
            <w:r w:rsidRPr="001E72BF">
              <w:rPr>
                <w:rFonts w:ascii="Times New Roman" w:eastAsia="Century Schoolbook" w:hAnsi="Times New Roman" w:cs="Times New Roman"/>
                <w:i/>
                <w:iCs/>
                <w:color w:val="000000"/>
                <w:sz w:val="28"/>
                <w:szCs w:val="28"/>
                <w:lang w:eastAsia="ru-RU" w:bidi="ru-RU"/>
              </w:rPr>
              <w:t>Цель:</w:t>
            </w:r>
            <w:r>
              <w:rPr>
                <w:rFonts w:ascii="Times New Roman" w:eastAsia="Century Schoolbook" w:hAnsi="Times New Roman" w:cs="Times New Roman"/>
                <w:color w:val="000000"/>
                <w:sz w:val="28"/>
                <w:szCs w:val="28"/>
                <w:lang w:eastAsia="ru-RU" w:bidi="ru-RU"/>
              </w:rPr>
              <w:t xml:space="preserve"> упражнять в согласовании существительных с числительными, совер</w:t>
            </w:r>
            <w:r w:rsidRPr="001E72BF">
              <w:rPr>
                <w:rFonts w:ascii="Times New Roman" w:eastAsia="Century Schoolbook" w:hAnsi="Times New Roman" w:cs="Times New Roman"/>
                <w:color w:val="000000"/>
                <w:sz w:val="28"/>
                <w:szCs w:val="28"/>
                <w:lang w:eastAsia="ru-RU" w:bidi="ru-RU"/>
              </w:rPr>
              <w:t>шенствовать навыки словообразования, обогащать экспрес</w:t>
            </w:r>
            <w:r w:rsidRPr="001E72BF">
              <w:rPr>
                <w:rFonts w:ascii="Times New Roman" w:eastAsia="Century Schoolbook" w:hAnsi="Times New Roman" w:cs="Times New Roman"/>
                <w:color w:val="000000"/>
                <w:sz w:val="28"/>
                <w:szCs w:val="28"/>
                <w:lang w:eastAsia="ru-RU" w:bidi="ru-RU"/>
              </w:rPr>
              <w:softHyphen/>
              <w:t>сивную речь</w:t>
            </w:r>
          </w:p>
        </w:tc>
        <w:tc>
          <w:tcPr>
            <w:tcW w:w="3828" w:type="dxa"/>
            <w:tcBorders>
              <w:top w:val="single" w:sz="4" w:space="0" w:color="auto"/>
              <w:left w:val="single" w:sz="4" w:space="0" w:color="auto"/>
              <w:right w:val="single" w:sz="4" w:space="0" w:color="auto"/>
            </w:tcBorders>
            <w:shd w:val="clear" w:color="auto" w:fill="FFFFFF"/>
          </w:tcPr>
          <w:p w:rsidR="001E72BF" w:rsidRPr="001E72BF" w:rsidRDefault="001E72BF" w:rsidP="001E72BF">
            <w:pPr>
              <w:widowControl w:val="0"/>
              <w:spacing w:after="0" w:line="240" w:lineRule="auto"/>
              <w:rPr>
                <w:rFonts w:ascii="Times New Roman" w:eastAsia="Century Schoolbook" w:hAnsi="Times New Roman" w:cs="Times New Roman"/>
                <w:color w:val="000000"/>
                <w:sz w:val="28"/>
                <w:szCs w:val="28"/>
                <w:lang w:eastAsia="ru-RU" w:bidi="ru-RU"/>
              </w:rPr>
            </w:pPr>
            <w:r w:rsidRPr="001E72BF">
              <w:rPr>
                <w:rFonts w:ascii="Times New Roman" w:eastAsia="Century Schoolbook" w:hAnsi="Times New Roman" w:cs="Times New Roman"/>
                <w:color w:val="000000"/>
                <w:sz w:val="28"/>
                <w:szCs w:val="28"/>
                <w:lang w:eastAsia="ru-RU" w:bidi="ru-RU"/>
              </w:rPr>
              <w:t>Д. и. «Мамы играют с детёнышами»</w:t>
            </w:r>
          </w:p>
          <w:p w:rsidR="001E72BF" w:rsidRPr="001E72BF" w:rsidRDefault="001E72BF" w:rsidP="001E72BF">
            <w:pPr>
              <w:widowControl w:val="0"/>
              <w:spacing w:after="0" w:line="240" w:lineRule="auto"/>
              <w:rPr>
                <w:rFonts w:ascii="Times New Roman" w:eastAsia="Century Schoolbook" w:hAnsi="Times New Roman" w:cs="Times New Roman"/>
                <w:color w:val="000000"/>
                <w:sz w:val="28"/>
                <w:szCs w:val="28"/>
                <w:lang w:eastAsia="ru-RU" w:bidi="ru-RU"/>
              </w:rPr>
            </w:pPr>
            <w:r w:rsidRPr="001E72BF">
              <w:rPr>
                <w:rFonts w:ascii="Times New Roman" w:eastAsia="Century Schoolbook" w:hAnsi="Times New Roman" w:cs="Times New Roman"/>
                <w:i/>
                <w:iCs/>
                <w:color w:val="000000"/>
                <w:sz w:val="28"/>
                <w:szCs w:val="28"/>
                <w:lang w:eastAsia="ru-RU" w:bidi="ru-RU"/>
              </w:rPr>
              <w:t>Цель:</w:t>
            </w:r>
            <w:r w:rsidRPr="001E72BF">
              <w:rPr>
                <w:rFonts w:ascii="Times New Roman" w:eastAsia="Century Schoolbook" w:hAnsi="Times New Roman" w:cs="Times New Roman"/>
                <w:color w:val="000000"/>
                <w:sz w:val="28"/>
                <w:szCs w:val="28"/>
                <w:lang w:eastAsia="ru-RU" w:bidi="ru-RU"/>
              </w:rPr>
              <w:t xml:space="preserve"> упражнять в употреблении тво</w:t>
            </w:r>
            <w:r w:rsidRPr="001E72BF">
              <w:rPr>
                <w:rFonts w:ascii="Times New Roman" w:eastAsia="Century Schoolbook" w:hAnsi="Times New Roman" w:cs="Times New Roman"/>
                <w:color w:val="000000"/>
                <w:sz w:val="28"/>
                <w:szCs w:val="28"/>
                <w:lang w:eastAsia="ru-RU" w:bidi="ru-RU"/>
              </w:rPr>
              <w:softHyphen/>
              <w:t>рительного падежа с предлогом</w:t>
            </w:r>
          </w:p>
          <w:p w:rsidR="001E72BF" w:rsidRPr="001E72BF" w:rsidRDefault="001E72BF" w:rsidP="001E72BF">
            <w:pPr>
              <w:widowControl w:val="0"/>
              <w:spacing w:after="0" w:line="240" w:lineRule="auto"/>
              <w:rPr>
                <w:rFonts w:ascii="Times New Roman" w:eastAsia="Century Schoolbook" w:hAnsi="Times New Roman" w:cs="Times New Roman"/>
                <w:color w:val="000000"/>
                <w:sz w:val="28"/>
                <w:szCs w:val="28"/>
                <w:lang w:eastAsia="ru-RU" w:bidi="ru-RU"/>
              </w:rPr>
            </w:pPr>
            <w:r w:rsidRPr="001E72BF">
              <w:rPr>
                <w:rFonts w:ascii="Times New Roman" w:eastAsia="Century Schoolbook" w:hAnsi="Times New Roman" w:cs="Times New Roman"/>
                <w:color w:val="000000"/>
                <w:sz w:val="28"/>
                <w:szCs w:val="28"/>
                <w:lang w:eastAsia="ru-RU" w:bidi="ru-RU"/>
              </w:rPr>
              <w:t>Д. и. «Какое слово не подходит? »</w:t>
            </w:r>
          </w:p>
          <w:p w:rsidR="001E72BF" w:rsidRPr="001E72BF" w:rsidRDefault="001E72BF" w:rsidP="001E72BF">
            <w:pPr>
              <w:widowControl w:val="0"/>
              <w:spacing w:after="0" w:line="240" w:lineRule="auto"/>
              <w:rPr>
                <w:rFonts w:ascii="Times New Roman" w:eastAsia="Century Schoolbook" w:hAnsi="Times New Roman" w:cs="Times New Roman"/>
                <w:color w:val="000000"/>
                <w:sz w:val="28"/>
                <w:szCs w:val="28"/>
                <w:lang w:eastAsia="ru-RU" w:bidi="ru-RU"/>
              </w:rPr>
            </w:pPr>
            <w:r w:rsidRPr="001E72BF">
              <w:rPr>
                <w:rFonts w:ascii="Times New Roman" w:eastAsia="Century Schoolbook" w:hAnsi="Times New Roman" w:cs="Times New Roman"/>
                <w:i/>
                <w:iCs/>
                <w:color w:val="000000"/>
                <w:sz w:val="28"/>
                <w:szCs w:val="28"/>
                <w:lang w:eastAsia="ru-RU" w:bidi="ru-RU"/>
              </w:rPr>
              <w:t>Цель:</w:t>
            </w:r>
            <w:r>
              <w:rPr>
                <w:rFonts w:ascii="Times New Roman" w:eastAsia="Century Schoolbook" w:hAnsi="Times New Roman" w:cs="Times New Roman"/>
                <w:color w:val="000000"/>
                <w:sz w:val="28"/>
                <w:szCs w:val="28"/>
                <w:lang w:eastAsia="ru-RU" w:bidi="ru-RU"/>
              </w:rPr>
              <w:t xml:space="preserve"> выделение од</w:t>
            </w:r>
            <w:r w:rsidRPr="001E72BF">
              <w:rPr>
                <w:rFonts w:ascii="Times New Roman" w:eastAsia="Century Schoolbook" w:hAnsi="Times New Roman" w:cs="Times New Roman"/>
                <w:color w:val="000000"/>
                <w:sz w:val="28"/>
                <w:szCs w:val="28"/>
                <w:lang w:eastAsia="ru-RU" w:bidi="ru-RU"/>
              </w:rPr>
              <w:t>но</w:t>
            </w:r>
            <w:r>
              <w:rPr>
                <w:rFonts w:ascii="Times New Roman" w:eastAsia="Century Schoolbook" w:hAnsi="Times New Roman" w:cs="Times New Roman"/>
                <w:color w:val="000000"/>
                <w:sz w:val="28"/>
                <w:szCs w:val="28"/>
                <w:lang w:eastAsia="ru-RU" w:bidi="ru-RU"/>
              </w:rPr>
              <w:t>коренных слов, профилактика дис</w:t>
            </w:r>
            <w:r w:rsidRPr="001E72BF">
              <w:rPr>
                <w:rFonts w:ascii="Times New Roman" w:eastAsia="Century Schoolbook" w:hAnsi="Times New Roman" w:cs="Times New Roman"/>
                <w:color w:val="000000"/>
                <w:sz w:val="28"/>
                <w:szCs w:val="28"/>
                <w:lang w:eastAsia="ru-RU" w:bidi="ru-RU"/>
              </w:rPr>
              <w:t>графии</w:t>
            </w:r>
          </w:p>
        </w:tc>
      </w:tr>
      <w:tr w:rsidR="001E72BF" w:rsidRPr="001E72BF" w:rsidTr="001E72BF">
        <w:trPr>
          <w:trHeight w:hRule="exact" w:val="4964"/>
        </w:trPr>
        <w:tc>
          <w:tcPr>
            <w:tcW w:w="2420" w:type="dxa"/>
            <w:tcBorders>
              <w:top w:val="single" w:sz="4" w:space="0" w:color="auto"/>
              <w:left w:val="single" w:sz="4" w:space="0" w:color="auto"/>
            </w:tcBorders>
            <w:shd w:val="clear" w:color="auto" w:fill="FFFFFF"/>
          </w:tcPr>
          <w:p w:rsidR="001E72BF" w:rsidRPr="001E72BF" w:rsidRDefault="001E72BF" w:rsidP="001E72BF">
            <w:pPr>
              <w:widowControl w:val="0"/>
              <w:spacing w:after="0" w:line="240" w:lineRule="auto"/>
              <w:rPr>
                <w:rFonts w:ascii="Times New Roman" w:eastAsia="Century Schoolbook" w:hAnsi="Times New Roman" w:cs="Times New Roman"/>
                <w:b/>
                <w:color w:val="000000"/>
                <w:sz w:val="28"/>
                <w:szCs w:val="28"/>
                <w:lang w:eastAsia="ru-RU" w:bidi="ru-RU"/>
              </w:rPr>
            </w:pPr>
            <w:r w:rsidRPr="001E72BF">
              <w:rPr>
                <w:rFonts w:ascii="Times New Roman" w:eastAsia="Century Schoolbook" w:hAnsi="Times New Roman" w:cs="Times New Roman"/>
                <w:b/>
                <w:color w:val="000000"/>
                <w:sz w:val="28"/>
                <w:szCs w:val="28"/>
                <w:lang w:eastAsia="ru-RU" w:bidi="ru-RU"/>
              </w:rPr>
              <w:t>Развитие</w:t>
            </w:r>
          </w:p>
          <w:p w:rsidR="001E72BF" w:rsidRPr="001E72BF" w:rsidRDefault="001E72BF" w:rsidP="001E72BF">
            <w:pPr>
              <w:widowControl w:val="0"/>
              <w:spacing w:after="0" w:line="240" w:lineRule="auto"/>
              <w:rPr>
                <w:rFonts w:ascii="Times New Roman" w:eastAsia="Century Schoolbook" w:hAnsi="Times New Roman" w:cs="Times New Roman"/>
                <w:b/>
                <w:color w:val="000000"/>
                <w:sz w:val="28"/>
                <w:szCs w:val="28"/>
                <w:lang w:eastAsia="ru-RU" w:bidi="ru-RU"/>
              </w:rPr>
            </w:pPr>
            <w:r w:rsidRPr="001E72BF">
              <w:rPr>
                <w:rFonts w:ascii="Times New Roman" w:eastAsia="Century Schoolbook" w:hAnsi="Times New Roman" w:cs="Times New Roman"/>
                <w:b/>
                <w:color w:val="000000"/>
                <w:sz w:val="28"/>
                <w:szCs w:val="28"/>
                <w:lang w:eastAsia="ru-RU" w:bidi="ru-RU"/>
              </w:rPr>
              <w:t>связной</w:t>
            </w:r>
          </w:p>
          <w:p w:rsidR="001E72BF" w:rsidRPr="001E72BF" w:rsidRDefault="001E72BF" w:rsidP="001E72BF">
            <w:pPr>
              <w:widowControl w:val="0"/>
              <w:spacing w:after="0" w:line="240" w:lineRule="auto"/>
              <w:rPr>
                <w:rFonts w:ascii="Times New Roman" w:eastAsia="Century Schoolbook" w:hAnsi="Times New Roman" w:cs="Times New Roman"/>
                <w:color w:val="000000"/>
                <w:sz w:val="28"/>
                <w:szCs w:val="28"/>
                <w:lang w:eastAsia="ru-RU" w:bidi="ru-RU"/>
              </w:rPr>
            </w:pPr>
            <w:r w:rsidRPr="001E72BF">
              <w:rPr>
                <w:rFonts w:ascii="Times New Roman" w:eastAsia="Century Schoolbook" w:hAnsi="Times New Roman" w:cs="Times New Roman"/>
                <w:b/>
                <w:color w:val="000000"/>
                <w:sz w:val="28"/>
                <w:szCs w:val="28"/>
                <w:lang w:eastAsia="ru-RU" w:bidi="ru-RU"/>
              </w:rPr>
              <w:t>речи</w:t>
            </w:r>
          </w:p>
        </w:tc>
        <w:tc>
          <w:tcPr>
            <w:tcW w:w="3260" w:type="dxa"/>
            <w:tcBorders>
              <w:top w:val="single" w:sz="4" w:space="0" w:color="auto"/>
              <w:left w:val="single" w:sz="4" w:space="0" w:color="auto"/>
            </w:tcBorders>
            <w:shd w:val="clear" w:color="auto" w:fill="FFFFFF"/>
          </w:tcPr>
          <w:p w:rsidR="001E72BF" w:rsidRDefault="001E72BF" w:rsidP="001E72BF">
            <w:pPr>
              <w:widowControl w:val="0"/>
              <w:spacing w:after="0" w:line="240" w:lineRule="auto"/>
              <w:rPr>
                <w:rFonts w:ascii="Times New Roman" w:eastAsia="Century Schoolbook" w:hAnsi="Times New Roman" w:cs="Times New Roman"/>
                <w:color w:val="000000"/>
                <w:sz w:val="28"/>
                <w:szCs w:val="28"/>
                <w:lang w:eastAsia="ru-RU" w:bidi="ru-RU"/>
              </w:rPr>
            </w:pPr>
            <w:r w:rsidRPr="001E72BF">
              <w:rPr>
                <w:rFonts w:ascii="Times New Roman" w:eastAsia="Century Schoolbook" w:hAnsi="Times New Roman" w:cs="Times New Roman"/>
                <w:color w:val="000000"/>
                <w:sz w:val="28"/>
                <w:szCs w:val="28"/>
                <w:lang w:eastAsia="ru-RU" w:bidi="ru-RU"/>
              </w:rPr>
              <w:t xml:space="preserve">Д. и. </w:t>
            </w:r>
            <w:r>
              <w:rPr>
                <w:rFonts w:ascii="Times New Roman" w:eastAsia="Century Schoolbook" w:hAnsi="Times New Roman" w:cs="Times New Roman"/>
                <w:color w:val="000000"/>
                <w:sz w:val="28"/>
                <w:szCs w:val="28"/>
                <w:lang w:eastAsia="ru-RU" w:bidi="ru-RU"/>
              </w:rPr>
              <w:t xml:space="preserve">«Что общего и чем отличаются?» </w:t>
            </w:r>
          </w:p>
          <w:p w:rsidR="001E72BF" w:rsidRPr="001E72BF" w:rsidRDefault="001E72BF" w:rsidP="001E72BF">
            <w:pPr>
              <w:widowControl w:val="0"/>
              <w:spacing w:after="0" w:line="240" w:lineRule="auto"/>
              <w:rPr>
                <w:rFonts w:ascii="Times New Roman" w:eastAsia="Century Schoolbook" w:hAnsi="Times New Roman" w:cs="Times New Roman"/>
                <w:color w:val="000000"/>
                <w:sz w:val="28"/>
                <w:szCs w:val="28"/>
                <w:lang w:eastAsia="ru-RU" w:bidi="ru-RU"/>
              </w:rPr>
            </w:pPr>
            <w:r w:rsidRPr="001E72BF">
              <w:rPr>
                <w:rFonts w:ascii="Times New Roman" w:eastAsia="Century Schoolbook" w:hAnsi="Times New Roman" w:cs="Times New Roman"/>
                <w:i/>
                <w:iCs/>
                <w:color w:val="000000"/>
                <w:sz w:val="28"/>
                <w:szCs w:val="28"/>
                <w:lang w:eastAsia="ru-RU" w:bidi="ru-RU"/>
              </w:rPr>
              <w:t>Цель:</w:t>
            </w:r>
            <w:r w:rsidRPr="001E72BF">
              <w:rPr>
                <w:rFonts w:ascii="Times New Roman" w:eastAsia="Century Schoolbook" w:hAnsi="Times New Roman" w:cs="Times New Roman"/>
                <w:color w:val="000000"/>
                <w:sz w:val="28"/>
                <w:szCs w:val="28"/>
                <w:lang w:eastAsia="ru-RU" w:bidi="ru-RU"/>
              </w:rPr>
              <w:t xml:space="preserve"> учить запоми</w:t>
            </w:r>
            <w:r w:rsidRPr="001E72BF">
              <w:rPr>
                <w:rFonts w:ascii="Times New Roman" w:eastAsia="Century Schoolbook" w:hAnsi="Times New Roman" w:cs="Times New Roman"/>
                <w:color w:val="000000"/>
                <w:sz w:val="28"/>
                <w:szCs w:val="28"/>
                <w:lang w:eastAsia="ru-RU" w:bidi="ru-RU"/>
              </w:rPr>
              <w:softHyphen/>
              <w:t>нать речевые модели и пользоваться ими в ответах, развивать навыки речи-доказа</w:t>
            </w:r>
            <w:r w:rsidRPr="001E72BF">
              <w:rPr>
                <w:rFonts w:ascii="Times New Roman" w:eastAsia="Century Schoolbook" w:hAnsi="Times New Roman" w:cs="Times New Roman"/>
                <w:color w:val="000000"/>
                <w:sz w:val="28"/>
                <w:szCs w:val="28"/>
                <w:lang w:eastAsia="ru-RU" w:bidi="ru-RU"/>
              </w:rPr>
              <w:softHyphen/>
              <w:t>тельства</w:t>
            </w:r>
          </w:p>
          <w:p w:rsidR="001E72BF" w:rsidRPr="001E72BF" w:rsidRDefault="001E72BF" w:rsidP="001E72BF">
            <w:pPr>
              <w:widowControl w:val="0"/>
              <w:spacing w:after="0" w:line="240" w:lineRule="auto"/>
              <w:rPr>
                <w:rFonts w:ascii="Times New Roman" w:eastAsia="Century Schoolbook" w:hAnsi="Times New Roman" w:cs="Times New Roman"/>
                <w:color w:val="000000"/>
                <w:sz w:val="28"/>
                <w:szCs w:val="28"/>
                <w:lang w:eastAsia="ru-RU" w:bidi="ru-RU"/>
              </w:rPr>
            </w:pPr>
            <w:r w:rsidRPr="001E72BF">
              <w:rPr>
                <w:rFonts w:ascii="Times New Roman" w:eastAsia="Century Schoolbook" w:hAnsi="Times New Roman" w:cs="Times New Roman"/>
                <w:color w:val="000000"/>
                <w:sz w:val="28"/>
                <w:szCs w:val="28"/>
                <w:lang w:eastAsia="ru-RU" w:bidi="ru-RU"/>
              </w:rPr>
              <w:t>Чтение, ответы на вопросы, пересказ рассказа «В лесу»</w:t>
            </w:r>
          </w:p>
          <w:p w:rsidR="001E72BF" w:rsidRPr="001E72BF" w:rsidRDefault="001E72BF" w:rsidP="001E72BF">
            <w:pPr>
              <w:widowControl w:val="0"/>
              <w:spacing w:after="0" w:line="240" w:lineRule="auto"/>
              <w:rPr>
                <w:rFonts w:ascii="Times New Roman" w:eastAsia="Century Schoolbook" w:hAnsi="Times New Roman" w:cs="Times New Roman"/>
                <w:color w:val="000000"/>
                <w:sz w:val="28"/>
                <w:szCs w:val="28"/>
                <w:lang w:eastAsia="ru-RU" w:bidi="ru-RU"/>
              </w:rPr>
            </w:pPr>
            <w:r w:rsidRPr="001E72BF">
              <w:rPr>
                <w:rFonts w:ascii="Times New Roman" w:eastAsia="Century Schoolbook" w:hAnsi="Times New Roman" w:cs="Times New Roman"/>
                <w:i/>
                <w:iCs/>
                <w:color w:val="000000"/>
                <w:sz w:val="28"/>
                <w:szCs w:val="28"/>
                <w:lang w:eastAsia="ru-RU" w:bidi="ru-RU"/>
              </w:rPr>
              <w:t>Цель:</w:t>
            </w:r>
            <w:r w:rsidRPr="001E72BF">
              <w:rPr>
                <w:rFonts w:ascii="Times New Roman" w:eastAsia="Century Schoolbook" w:hAnsi="Times New Roman" w:cs="Times New Roman"/>
                <w:color w:val="000000"/>
                <w:sz w:val="28"/>
                <w:szCs w:val="28"/>
                <w:lang w:eastAsia="ru-RU" w:bidi="ru-RU"/>
              </w:rPr>
              <w:t xml:space="preserve"> развивать ре</w:t>
            </w:r>
            <w:r w:rsidRPr="001E72BF">
              <w:rPr>
                <w:rFonts w:ascii="Times New Roman" w:eastAsia="Century Schoolbook" w:hAnsi="Times New Roman" w:cs="Times New Roman"/>
                <w:color w:val="000000"/>
                <w:sz w:val="28"/>
                <w:szCs w:val="28"/>
                <w:lang w:eastAsia="ru-RU" w:bidi="ru-RU"/>
              </w:rPr>
              <w:softHyphen/>
              <w:t>чевой слух, упраж</w:t>
            </w:r>
            <w:r w:rsidRPr="001E72BF">
              <w:rPr>
                <w:rFonts w:ascii="Times New Roman" w:eastAsia="Century Schoolbook" w:hAnsi="Times New Roman" w:cs="Times New Roman"/>
                <w:color w:val="000000"/>
                <w:sz w:val="28"/>
                <w:szCs w:val="28"/>
                <w:lang w:eastAsia="ru-RU" w:bidi="ru-RU"/>
              </w:rPr>
              <w:softHyphen/>
              <w:t>нять в умении отве</w:t>
            </w:r>
            <w:r w:rsidRPr="001E72BF">
              <w:rPr>
                <w:rFonts w:ascii="Times New Roman" w:eastAsia="Century Schoolbook" w:hAnsi="Times New Roman" w:cs="Times New Roman"/>
                <w:color w:val="000000"/>
                <w:sz w:val="28"/>
                <w:szCs w:val="28"/>
                <w:lang w:eastAsia="ru-RU" w:bidi="ru-RU"/>
              </w:rPr>
              <w:softHyphen/>
              <w:t>чать на вопросы по тексту, пересказы</w:t>
            </w:r>
            <w:r w:rsidRPr="001E72BF">
              <w:rPr>
                <w:rFonts w:ascii="Times New Roman" w:eastAsia="Century Schoolbook" w:hAnsi="Times New Roman" w:cs="Times New Roman"/>
                <w:color w:val="000000"/>
                <w:sz w:val="28"/>
                <w:szCs w:val="28"/>
                <w:lang w:eastAsia="ru-RU" w:bidi="ru-RU"/>
              </w:rPr>
              <w:softHyphen/>
              <w:t>вать услышанное</w:t>
            </w:r>
          </w:p>
        </w:tc>
        <w:tc>
          <w:tcPr>
            <w:tcW w:w="3828" w:type="dxa"/>
            <w:tcBorders>
              <w:top w:val="single" w:sz="4" w:space="0" w:color="auto"/>
              <w:left w:val="single" w:sz="4" w:space="0" w:color="auto"/>
              <w:right w:val="single" w:sz="4" w:space="0" w:color="auto"/>
            </w:tcBorders>
            <w:shd w:val="clear" w:color="auto" w:fill="FFFFFF"/>
            <w:vAlign w:val="bottom"/>
          </w:tcPr>
          <w:p w:rsidR="001E72BF" w:rsidRPr="001E72BF" w:rsidRDefault="001E72BF" w:rsidP="001E72BF">
            <w:pPr>
              <w:widowControl w:val="0"/>
              <w:spacing w:after="0" w:line="240" w:lineRule="auto"/>
              <w:rPr>
                <w:rFonts w:ascii="Times New Roman" w:eastAsia="Century Schoolbook" w:hAnsi="Times New Roman" w:cs="Times New Roman"/>
                <w:color w:val="000000"/>
                <w:sz w:val="28"/>
                <w:szCs w:val="28"/>
                <w:lang w:eastAsia="ru-RU" w:bidi="ru-RU"/>
              </w:rPr>
            </w:pPr>
            <w:r w:rsidRPr="001E72BF">
              <w:rPr>
                <w:rFonts w:ascii="Times New Roman" w:eastAsia="Century Schoolbook" w:hAnsi="Times New Roman" w:cs="Times New Roman"/>
                <w:color w:val="000000"/>
                <w:sz w:val="28"/>
                <w:szCs w:val="28"/>
                <w:lang w:eastAsia="ru-RU" w:bidi="ru-RU"/>
              </w:rPr>
              <w:t>Чтение, ответы на вопросы, пересказ рассказа «Лиса»</w:t>
            </w:r>
          </w:p>
          <w:p w:rsidR="001E72BF" w:rsidRPr="001E72BF" w:rsidRDefault="001E72BF" w:rsidP="001E72BF">
            <w:pPr>
              <w:widowControl w:val="0"/>
              <w:spacing w:after="0" w:line="240" w:lineRule="auto"/>
              <w:rPr>
                <w:rFonts w:ascii="Times New Roman" w:eastAsia="Century Schoolbook" w:hAnsi="Times New Roman" w:cs="Times New Roman"/>
                <w:color w:val="000000"/>
                <w:sz w:val="28"/>
                <w:szCs w:val="28"/>
                <w:lang w:eastAsia="ru-RU" w:bidi="ru-RU"/>
              </w:rPr>
            </w:pPr>
            <w:r w:rsidRPr="001E72BF">
              <w:rPr>
                <w:rFonts w:ascii="Times New Roman" w:eastAsia="Century Schoolbook" w:hAnsi="Times New Roman" w:cs="Times New Roman"/>
                <w:i/>
                <w:iCs/>
                <w:color w:val="000000"/>
                <w:sz w:val="28"/>
                <w:szCs w:val="28"/>
                <w:lang w:eastAsia="ru-RU" w:bidi="ru-RU"/>
              </w:rPr>
              <w:t>Цель:</w:t>
            </w:r>
            <w:r w:rsidRPr="001E72BF">
              <w:rPr>
                <w:rFonts w:ascii="Times New Roman" w:eastAsia="Century Schoolbook" w:hAnsi="Times New Roman" w:cs="Times New Roman"/>
                <w:color w:val="000000"/>
                <w:sz w:val="28"/>
                <w:szCs w:val="28"/>
                <w:lang w:eastAsia="ru-RU" w:bidi="ru-RU"/>
              </w:rPr>
              <w:t xml:space="preserve"> развивать ре</w:t>
            </w:r>
            <w:r w:rsidRPr="001E72BF">
              <w:rPr>
                <w:rFonts w:ascii="Times New Roman" w:eastAsia="Century Schoolbook" w:hAnsi="Times New Roman" w:cs="Times New Roman"/>
                <w:color w:val="000000"/>
                <w:sz w:val="28"/>
                <w:szCs w:val="28"/>
                <w:lang w:eastAsia="ru-RU" w:bidi="ru-RU"/>
              </w:rPr>
              <w:softHyphen/>
              <w:t>чевой слух, упраж</w:t>
            </w:r>
            <w:r w:rsidRPr="001E72BF">
              <w:rPr>
                <w:rFonts w:ascii="Times New Roman" w:eastAsia="Century Schoolbook" w:hAnsi="Times New Roman" w:cs="Times New Roman"/>
                <w:color w:val="000000"/>
                <w:sz w:val="28"/>
                <w:szCs w:val="28"/>
                <w:lang w:eastAsia="ru-RU" w:bidi="ru-RU"/>
              </w:rPr>
              <w:softHyphen/>
              <w:t>нять в умении отве</w:t>
            </w:r>
            <w:r w:rsidRPr="001E72BF">
              <w:rPr>
                <w:rFonts w:ascii="Times New Roman" w:eastAsia="Century Schoolbook" w:hAnsi="Times New Roman" w:cs="Times New Roman"/>
                <w:color w:val="000000"/>
                <w:sz w:val="28"/>
                <w:szCs w:val="28"/>
                <w:lang w:eastAsia="ru-RU" w:bidi="ru-RU"/>
              </w:rPr>
              <w:softHyphen/>
              <w:t>чать на вопросы по тексту, пересказы</w:t>
            </w:r>
            <w:r w:rsidRPr="001E72BF">
              <w:rPr>
                <w:rFonts w:ascii="Times New Roman" w:eastAsia="Century Schoolbook" w:hAnsi="Times New Roman" w:cs="Times New Roman"/>
                <w:color w:val="000000"/>
                <w:sz w:val="28"/>
                <w:szCs w:val="28"/>
                <w:lang w:eastAsia="ru-RU" w:bidi="ru-RU"/>
              </w:rPr>
              <w:softHyphen/>
              <w:t>вать услышанное</w:t>
            </w:r>
          </w:p>
          <w:p w:rsidR="001E72BF" w:rsidRDefault="001E72BF" w:rsidP="001E72BF">
            <w:pPr>
              <w:widowControl w:val="0"/>
              <w:spacing w:after="0" w:line="240" w:lineRule="auto"/>
              <w:rPr>
                <w:rFonts w:ascii="Times New Roman" w:eastAsia="Century Schoolbook" w:hAnsi="Times New Roman" w:cs="Times New Roman"/>
                <w:color w:val="000000"/>
                <w:sz w:val="28"/>
                <w:szCs w:val="28"/>
                <w:lang w:eastAsia="ru-RU" w:bidi="ru-RU"/>
              </w:rPr>
            </w:pPr>
            <w:r w:rsidRPr="001E72BF">
              <w:rPr>
                <w:rFonts w:ascii="Times New Roman" w:eastAsia="Century Schoolbook" w:hAnsi="Times New Roman" w:cs="Times New Roman"/>
                <w:color w:val="000000"/>
                <w:sz w:val="28"/>
                <w:szCs w:val="28"/>
                <w:lang w:eastAsia="ru-RU" w:bidi="ru-RU"/>
              </w:rPr>
              <w:t xml:space="preserve">Чтение, ответы на вопросы, пересказ рассказа «Жаркий час» </w:t>
            </w:r>
          </w:p>
          <w:p w:rsidR="001E72BF" w:rsidRDefault="001E72BF" w:rsidP="001E72BF">
            <w:pPr>
              <w:widowControl w:val="0"/>
              <w:spacing w:after="0" w:line="240" w:lineRule="auto"/>
              <w:rPr>
                <w:rFonts w:ascii="Times New Roman" w:eastAsia="Century Schoolbook" w:hAnsi="Times New Roman" w:cs="Times New Roman"/>
                <w:color w:val="000000"/>
                <w:sz w:val="28"/>
                <w:szCs w:val="28"/>
                <w:lang w:eastAsia="ru-RU" w:bidi="ru-RU"/>
              </w:rPr>
            </w:pPr>
            <w:r w:rsidRPr="001E72BF">
              <w:rPr>
                <w:rFonts w:ascii="Times New Roman" w:eastAsia="Century Schoolbook" w:hAnsi="Times New Roman" w:cs="Times New Roman"/>
                <w:i/>
                <w:iCs/>
                <w:color w:val="000000"/>
                <w:sz w:val="28"/>
                <w:szCs w:val="28"/>
                <w:lang w:eastAsia="ru-RU" w:bidi="ru-RU"/>
              </w:rPr>
              <w:t>Цель:</w:t>
            </w:r>
            <w:r w:rsidRPr="001E72BF">
              <w:rPr>
                <w:rFonts w:ascii="Times New Roman" w:eastAsia="Century Schoolbook" w:hAnsi="Times New Roman" w:cs="Times New Roman"/>
                <w:color w:val="000000"/>
                <w:sz w:val="28"/>
                <w:szCs w:val="28"/>
                <w:lang w:eastAsia="ru-RU" w:bidi="ru-RU"/>
              </w:rPr>
              <w:t xml:space="preserve"> развивать ре</w:t>
            </w:r>
            <w:r w:rsidRPr="001E72BF">
              <w:rPr>
                <w:rFonts w:ascii="Times New Roman" w:eastAsia="Century Schoolbook" w:hAnsi="Times New Roman" w:cs="Times New Roman"/>
                <w:color w:val="000000"/>
                <w:sz w:val="28"/>
                <w:szCs w:val="28"/>
                <w:lang w:eastAsia="ru-RU" w:bidi="ru-RU"/>
              </w:rPr>
              <w:softHyphen/>
              <w:t>чевой слух, упраж</w:t>
            </w:r>
            <w:r w:rsidRPr="001E72BF">
              <w:rPr>
                <w:rFonts w:ascii="Times New Roman" w:eastAsia="Century Schoolbook" w:hAnsi="Times New Roman" w:cs="Times New Roman"/>
                <w:color w:val="000000"/>
                <w:sz w:val="28"/>
                <w:szCs w:val="28"/>
                <w:lang w:eastAsia="ru-RU" w:bidi="ru-RU"/>
              </w:rPr>
              <w:softHyphen/>
              <w:t>нять в умении отве</w:t>
            </w:r>
            <w:r w:rsidRPr="001E72BF">
              <w:rPr>
                <w:rFonts w:ascii="Times New Roman" w:eastAsia="Century Schoolbook" w:hAnsi="Times New Roman" w:cs="Times New Roman"/>
                <w:color w:val="000000"/>
                <w:sz w:val="28"/>
                <w:szCs w:val="28"/>
                <w:lang w:eastAsia="ru-RU" w:bidi="ru-RU"/>
              </w:rPr>
              <w:softHyphen/>
              <w:t>чать на вопросы по тексту, пересказы</w:t>
            </w:r>
            <w:r w:rsidRPr="001E72BF">
              <w:rPr>
                <w:rFonts w:ascii="Times New Roman" w:eastAsia="Century Schoolbook" w:hAnsi="Times New Roman" w:cs="Times New Roman"/>
                <w:color w:val="000000"/>
                <w:sz w:val="28"/>
                <w:szCs w:val="28"/>
                <w:lang w:eastAsia="ru-RU" w:bidi="ru-RU"/>
              </w:rPr>
              <w:softHyphen/>
              <w:t>вать услышанное</w:t>
            </w:r>
          </w:p>
          <w:p w:rsidR="001E72BF" w:rsidRDefault="001E72BF" w:rsidP="001E72BF">
            <w:pPr>
              <w:widowControl w:val="0"/>
              <w:spacing w:after="0" w:line="240" w:lineRule="auto"/>
              <w:rPr>
                <w:rFonts w:ascii="Times New Roman" w:eastAsia="Century Schoolbook" w:hAnsi="Times New Roman" w:cs="Times New Roman"/>
                <w:color w:val="000000"/>
                <w:sz w:val="28"/>
                <w:szCs w:val="28"/>
                <w:lang w:eastAsia="ru-RU" w:bidi="ru-RU"/>
              </w:rPr>
            </w:pPr>
          </w:p>
          <w:p w:rsidR="001E72BF" w:rsidRDefault="001E72BF" w:rsidP="001E72BF">
            <w:pPr>
              <w:widowControl w:val="0"/>
              <w:spacing w:after="0" w:line="240" w:lineRule="auto"/>
              <w:rPr>
                <w:rFonts w:ascii="Times New Roman" w:eastAsia="Century Schoolbook" w:hAnsi="Times New Roman" w:cs="Times New Roman"/>
                <w:color w:val="000000"/>
                <w:sz w:val="28"/>
                <w:szCs w:val="28"/>
                <w:lang w:eastAsia="ru-RU" w:bidi="ru-RU"/>
              </w:rPr>
            </w:pPr>
          </w:p>
          <w:p w:rsidR="001E72BF" w:rsidRPr="001E72BF" w:rsidRDefault="001E72BF" w:rsidP="001E72BF">
            <w:pPr>
              <w:widowControl w:val="0"/>
              <w:spacing w:after="0" w:line="240" w:lineRule="auto"/>
              <w:rPr>
                <w:rFonts w:ascii="Times New Roman" w:eastAsia="Century Schoolbook" w:hAnsi="Times New Roman" w:cs="Times New Roman"/>
                <w:color w:val="000000"/>
                <w:sz w:val="28"/>
                <w:szCs w:val="28"/>
                <w:lang w:eastAsia="ru-RU" w:bidi="ru-RU"/>
              </w:rPr>
            </w:pPr>
          </w:p>
        </w:tc>
      </w:tr>
      <w:tr w:rsidR="001E72BF" w:rsidRPr="001E72BF" w:rsidTr="003245C3">
        <w:trPr>
          <w:trHeight w:hRule="exact" w:val="3412"/>
        </w:trPr>
        <w:tc>
          <w:tcPr>
            <w:tcW w:w="2420" w:type="dxa"/>
            <w:tcBorders>
              <w:top w:val="single" w:sz="4" w:space="0" w:color="auto"/>
              <w:left w:val="single" w:sz="4" w:space="0" w:color="auto"/>
              <w:bottom w:val="single" w:sz="4" w:space="0" w:color="auto"/>
            </w:tcBorders>
            <w:shd w:val="clear" w:color="auto" w:fill="FFFFFF"/>
          </w:tcPr>
          <w:p w:rsidR="001E72BF" w:rsidRPr="001E72BF" w:rsidRDefault="001E72BF" w:rsidP="001E72BF">
            <w:pPr>
              <w:widowControl w:val="0"/>
              <w:spacing w:after="0" w:line="240" w:lineRule="auto"/>
              <w:rPr>
                <w:rFonts w:ascii="Times New Roman" w:eastAsia="Century Schoolbook" w:hAnsi="Times New Roman" w:cs="Times New Roman"/>
                <w:b/>
                <w:color w:val="000000"/>
                <w:sz w:val="28"/>
                <w:szCs w:val="28"/>
                <w:lang w:eastAsia="ru-RU" w:bidi="ru-RU"/>
              </w:rPr>
            </w:pPr>
            <w:r w:rsidRPr="001E72BF">
              <w:rPr>
                <w:rFonts w:ascii="Times New Roman" w:eastAsia="Century Schoolbook" w:hAnsi="Times New Roman" w:cs="Times New Roman"/>
                <w:b/>
                <w:color w:val="000000"/>
                <w:sz w:val="28"/>
                <w:szCs w:val="28"/>
                <w:lang w:eastAsia="ru-RU" w:bidi="ru-RU"/>
              </w:rPr>
              <w:lastRenderedPageBreak/>
              <w:t>Подготовка к обучению грамоте</w:t>
            </w:r>
          </w:p>
        </w:tc>
        <w:tc>
          <w:tcPr>
            <w:tcW w:w="3260" w:type="dxa"/>
            <w:tcBorders>
              <w:top w:val="single" w:sz="4" w:space="0" w:color="auto"/>
              <w:left w:val="single" w:sz="4" w:space="0" w:color="auto"/>
              <w:bottom w:val="single" w:sz="4" w:space="0" w:color="auto"/>
            </w:tcBorders>
            <w:shd w:val="clear" w:color="auto" w:fill="FFFFFF"/>
          </w:tcPr>
          <w:p w:rsidR="001E72BF" w:rsidRPr="001E72BF" w:rsidRDefault="001E72BF" w:rsidP="001E72BF">
            <w:pPr>
              <w:widowControl w:val="0"/>
              <w:spacing w:after="0" w:line="240" w:lineRule="auto"/>
              <w:rPr>
                <w:rFonts w:ascii="Times New Roman" w:eastAsia="Century Schoolbook" w:hAnsi="Times New Roman" w:cs="Times New Roman"/>
                <w:color w:val="000000"/>
                <w:sz w:val="28"/>
                <w:szCs w:val="28"/>
                <w:lang w:eastAsia="ru-RU" w:bidi="ru-RU"/>
              </w:rPr>
            </w:pPr>
            <w:r w:rsidRPr="001E72BF">
              <w:rPr>
                <w:rFonts w:ascii="Times New Roman" w:eastAsia="Century Schoolbook" w:hAnsi="Times New Roman" w:cs="Times New Roman"/>
                <w:color w:val="000000"/>
                <w:sz w:val="28"/>
                <w:szCs w:val="28"/>
                <w:lang w:eastAsia="ru-RU" w:bidi="ru-RU"/>
              </w:rPr>
              <w:t>Звук и буква «Щ»</w:t>
            </w:r>
          </w:p>
          <w:p w:rsidR="001E72BF" w:rsidRPr="001E72BF" w:rsidRDefault="001E72BF" w:rsidP="001E72BF">
            <w:pPr>
              <w:widowControl w:val="0"/>
              <w:spacing w:after="0" w:line="240" w:lineRule="auto"/>
              <w:rPr>
                <w:rFonts w:ascii="Times New Roman" w:eastAsia="Century Schoolbook" w:hAnsi="Times New Roman" w:cs="Times New Roman"/>
                <w:color w:val="000000"/>
                <w:sz w:val="28"/>
                <w:szCs w:val="28"/>
                <w:lang w:eastAsia="ru-RU" w:bidi="ru-RU"/>
              </w:rPr>
            </w:pPr>
            <w:r w:rsidRPr="001E72BF">
              <w:rPr>
                <w:rFonts w:ascii="Times New Roman" w:eastAsia="Century Schoolbook" w:hAnsi="Times New Roman" w:cs="Times New Roman"/>
                <w:i/>
                <w:iCs/>
                <w:color w:val="000000"/>
                <w:sz w:val="28"/>
                <w:szCs w:val="28"/>
                <w:lang w:eastAsia="ru-RU" w:bidi="ru-RU"/>
              </w:rPr>
              <w:t>Цель:</w:t>
            </w:r>
            <w:r w:rsidRPr="001E72BF">
              <w:rPr>
                <w:rFonts w:ascii="Times New Roman" w:eastAsia="Century Schoolbook" w:hAnsi="Times New Roman" w:cs="Times New Roman"/>
                <w:color w:val="000000"/>
                <w:sz w:val="28"/>
                <w:szCs w:val="28"/>
                <w:lang w:eastAsia="ru-RU" w:bidi="ru-RU"/>
              </w:rPr>
              <w:t xml:space="preserve"> знакомство с буквой, соотнесение образа буквы со зву</w:t>
            </w:r>
            <w:r w:rsidRPr="001E72BF">
              <w:rPr>
                <w:rFonts w:ascii="Times New Roman" w:eastAsia="Century Schoolbook" w:hAnsi="Times New Roman" w:cs="Times New Roman"/>
                <w:color w:val="000000"/>
                <w:sz w:val="28"/>
                <w:szCs w:val="28"/>
                <w:lang w:eastAsia="ru-RU" w:bidi="ru-RU"/>
              </w:rPr>
              <w:softHyphen/>
              <w:t>ком</w:t>
            </w:r>
          </w:p>
          <w:p w:rsidR="001E72BF" w:rsidRPr="001E72BF" w:rsidRDefault="001E72BF" w:rsidP="001E72BF">
            <w:pPr>
              <w:widowControl w:val="0"/>
              <w:spacing w:after="0" w:line="240" w:lineRule="auto"/>
              <w:rPr>
                <w:rFonts w:ascii="Times New Roman" w:eastAsia="Century Schoolbook" w:hAnsi="Times New Roman" w:cs="Times New Roman"/>
                <w:color w:val="000000"/>
                <w:sz w:val="28"/>
                <w:szCs w:val="28"/>
                <w:lang w:eastAsia="ru-RU" w:bidi="ru-RU"/>
              </w:rPr>
            </w:pPr>
            <w:r w:rsidRPr="001E72BF">
              <w:rPr>
                <w:rFonts w:ascii="Times New Roman" w:eastAsia="Century Schoolbook" w:hAnsi="Times New Roman" w:cs="Times New Roman"/>
                <w:color w:val="000000"/>
                <w:sz w:val="28"/>
                <w:szCs w:val="28"/>
                <w:lang w:eastAsia="ru-RU" w:bidi="ru-RU"/>
              </w:rPr>
              <w:t>Звук «Щ»</w:t>
            </w:r>
          </w:p>
          <w:p w:rsidR="001E72BF" w:rsidRPr="001E72BF" w:rsidRDefault="001E72BF" w:rsidP="001E72BF">
            <w:pPr>
              <w:widowControl w:val="0"/>
              <w:spacing w:after="0" w:line="240" w:lineRule="auto"/>
              <w:rPr>
                <w:rFonts w:ascii="Times New Roman" w:eastAsia="Century Schoolbook" w:hAnsi="Times New Roman" w:cs="Times New Roman"/>
                <w:color w:val="000000"/>
                <w:sz w:val="28"/>
                <w:szCs w:val="28"/>
                <w:lang w:eastAsia="ru-RU" w:bidi="ru-RU"/>
              </w:rPr>
            </w:pPr>
            <w:r w:rsidRPr="001E72BF">
              <w:rPr>
                <w:rFonts w:ascii="Times New Roman" w:eastAsia="Century Schoolbook" w:hAnsi="Times New Roman" w:cs="Times New Roman"/>
                <w:i/>
                <w:iCs/>
                <w:color w:val="000000"/>
                <w:sz w:val="28"/>
                <w:szCs w:val="28"/>
                <w:lang w:eastAsia="ru-RU" w:bidi="ru-RU"/>
              </w:rPr>
              <w:t>Цель:</w:t>
            </w:r>
            <w:r w:rsidRPr="001E72BF">
              <w:rPr>
                <w:rFonts w:ascii="Times New Roman" w:eastAsia="Century Schoolbook" w:hAnsi="Times New Roman" w:cs="Times New Roman"/>
                <w:color w:val="000000"/>
                <w:sz w:val="28"/>
                <w:szCs w:val="28"/>
                <w:lang w:eastAsia="ru-RU" w:bidi="ru-RU"/>
              </w:rPr>
              <w:t xml:space="preserve"> упражнять в умении придумы</w:t>
            </w:r>
            <w:r w:rsidRPr="001E72BF">
              <w:rPr>
                <w:rFonts w:ascii="Times New Roman" w:eastAsia="Century Schoolbook" w:hAnsi="Times New Roman" w:cs="Times New Roman"/>
                <w:color w:val="000000"/>
                <w:sz w:val="28"/>
                <w:szCs w:val="28"/>
                <w:lang w:eastAsia="ru-RU" w:bidi="ru-RU"/>
              </w:rPr>
              <w:softHyphen/>
              <w:t>вать слова с задан</w:t>
            </w:r>
            <w:r w:rsidRPr="001E72BF">
              <w:rPr>
                <w:rFonts w:ascii="Times New Roman" w:eastAsia="Century Schoolbook" w:hAnsi="Times New Roman" w:cs="Times New Roman"/>
                <w:color w:val="000000"/>
                <w:sz w:val="28"/>
                <w:szCs w:val="28"/>
                <w:lang w:eastAsia="ru-RU" w:bidi="ru-RU"/>
              </w:rPr>
              <w:softHyphen/>
              <w:t>ным звуком в нача</w:t>
            </w:r>
            <w:r w:rsidRPr="001E72BF">
              <w:rPr>
                <w:rFonts w:ascii="Times New Roman" w:eastAsia="Century Schoolbook" w:hAnsi="Times New Roman" w:cs="Times New Roman"/>
                <w:color w:val="000000"/>
                <w:sz w:val="28"/>
                <w:szCs w:val="28"/>
                <w:lang w:eastAsia="ru-RU" w:bidi="ru-RU"/>
              </w:rPr>
              <w:softHyphen/>
              <w:t>ле, в середине и в конце слова</w:t>
            </w:r>
          </w:p>
          <w:p w:rsidR="001E72BF" w:rsidRPr="001E72BF" w:rsidRDefault="00764121" w:rsidP="001E72BF">
            <w:pPr>
              <w:widowControl w:val="0"/>
              <w:spacing w:after="0" w:line="240" w:lineRule="auto"/>
              <w:rPr>
                <w:rFonts w:ascii="Times New Roman" w:eastAsia="Century Schoolbook" w:hAnsi="Times New Roman" w:cs="Times New Roman"/>
                <w:color w:val="000000"/>
                <w:sz w:val="28"/>
                <w:szCs w:val="28"/>
                <w:lang w:eastAsia="ru-RU" w:bidi="ru-RU"/>
              </w:rPr>
            </w:pPr>
            <w:r>
              <w:rPr>
                <w:rFonts w:ascii="Times New Roman" w:eastAsia="Century Schoolbook" w:hAnsi="Times New Roman" w:cs="Times New Roman"/>
                <w:color w:val="000000"/>
                <w:sz w:val="28"/>
                <w:szCs w:val="28"/>
                <w:lang w:eastAsia="ru-RU" w:bidi="ru-RU"/>
              </w:rPr>
              <w:t xml:space="preserve">Печатание буквы «Ч» </w:t>
            </w:r>
          </w:p>
          <w:p w:rsidR="001E72BF" w:rsidRPr="001E72BF" w:rsidRDefault="001E72BF" w:rsidP="001E72BF">
            <w:pPr>
              <w:widowControl w:val="0"/>
              <w:spacing w:after="0" w:line="240" w:lineRule="auto"/>
              <w:rPr>
                <w:rFonts w:ascii="Times New Roman" w:eastAsia="Century Schoolbook" w:hAnsi="Times New Roman" w:cs="Times New Roman"/>
                <w:color w:val="000000"/>
                <w:sz w:val="28"/>
                <w:szCs w:val="28"/>
                <w:lang w:eastAsia="ru-RU" w:bidi="ru-RU"/>
              </w:rPr>
            </w:pPr>
          </w:p>
        </w:tc>
        <w:tc>
          <w:tcPr>
            <w:tcW w:w="3828" w:type="dxa"/>
            <w:tcBorders>
              <w:top w:val="single" w:sz="4" w:space="0" w:color="auto"/>
              <w:left w:val="single" w:sz="4" w:space="0" w:color="auto"/>
              <w:bottom w:val="single" w:sz="4" w:space="0" w:color="auto"/>
              <w:right w:val="single" w:sz="4" w:space="0" w:color="auto"/>
            </w:tcBorders>
            <w:shd w:val="clear" w:color="auto" w:fill="FFFFFF"/>
            <w:vAlign w:val="bottom"/>
          </w:tcPr>
          <w:p w:rsidR="001E72BF" w:rsidRPr="001E72BF" w:rsidRDefault="001E72BF" w:rsidP="001E72BF">
            <w:pPr>
              <w:spacing w:after="0" w:line="240" w:lineRule="auto"/>
              <w:rPr>
                <w:rFonts w:ascii="Times New Roman" w:eastAsia="Calibri" w:hAnsi="Times New Roman" w:cs="Times New Roman"/>
                <w:sz w:val="28"/>
                <w:szCs w:val="28"/>
              </w:rPr>
            </w:pPr>
            <w:r w:rsidRPr="001E72BF">
              <w:rPr>
                <w:rFonts w:ascii="Times New Roman" w:eastAsia="Calibri" w:hAnsi="Times New Roman" w:cs="Times New Roman"/>
                <w:sz w:val="28"/>
                <w:szCs w:val="28"/>
              </w:rPr>
              <w:t>Звкуи Ш-ЩСравнить артикуляцию звуков Ш и Щ (найти общее и различие), вспомнить характеристику звуков, обозначение.</w:t>
            </w:r>
          </w:p>
          <w:p w:rsidR="001E72BF" w:rsidRPr="001E72BF" w:rsidRDefault="001E72BF" w:rsidP="001E72BF">
            <w:pPr>
              <w:spacing w:after="0" w:line="240" w:lineRule="auto"/>
              <w:rPr>
                <w:rFonts w:ascii="Times New Roman" w:eastAsia="Calibri" w:hAnsi="Times New Roman" w:cs="Times New Roman"/>
                <w:sz w:val="28"/>
                <w:szCs w:val="28"/>
              </w:rPr>
            </w:pPr>
            <w:r w:rsidRPr="001E72BF">
              <w:rPr>
                <w:rFonts w:ascii="Times New Roman" w:eastAsia="Calibri" w:hAnsi="Times New Roman" w:cs="Times New Roman"/>
                <w:sz w:val="28"/>
                <w:szCs w:val="28"/>
              </w:rPr>
              <w:t>Слухо-произносительная дифференциации звуков.</w:t>
            </w:r>
          </w:p>
          <w:p w:rsidR="001E72BF" w:rsidRDefault="001E72BF" w:rsidP="001E72BF">
            <w:pPr>
              <w:widowControl w:val="0"/>
              <w:spacing w:after="0" w:line="240" w:lineRule="auto"/>
              <w:rPr>
                <w:rFonts w:ascii="Times New Roman" w:eastAsia="Century Schoolbook" w:hAnsi="Times New Roman" w:cs="Times New Roman"/>
                <w:color w:val="000000"/>
                <w:sz w:val="28"/>
                <w:szCs w:val="28"/>
                <w:lang w:eastAsia="ru-RU" w:bidi="ru-RU"/>
              </w:rPr>
            </w:pPr>
            <w:r w:rsidRPr="001E72BF">
              <w:rPr>
                <w:rFonts w:ascii="Times New Roman" w:eastAsia="Century Schoolbook" w:hAnsi="Times New Roman" w:cs="Times New Roman"/>
                <w:color w:val="000000"/>
                <w:sz w:val="28"/>
                <w:szCs w:val="28"/>
                <w:lang w:eastAsia="ru-RU" w:bidi="ru-RU"/>
              </w:rPr>
              <w:t>Буквы Ш-Щ</w:t>
            </w:r>
          </w:p>
          <w:p w:rsidR="00764121" w:rsidRDefault="00764121" w:rsidP="001E72BF">
            <w:pPr>
              <w:widowControl w:val="0"/>
              <w:spacing w:after="0" w:line="240" w:lineRule="auto"/>
              <w:rPr>
                <w:rFonts w:ascii="Times New Roman" w:eastAsia="Century Schoolbook" w:hAnsi="Times New Roman" w:cs="Times New Roman"/>
                <w:color w:val="000000"/>
                <w:sz w:val="28"/>
                <w:szCs w:val="28"/>
                <w:lang w:eastAsia="ru-RU" w:bidi="ru-RU"/>
              </w:rPr>
            </w:pPr>
          </w:p>
          <w:p w:rsidR="00764121" w:rsidRDefault="00764121" w:rsidP="001E72BF">
            <w:pPr>
              <w:widowControl w:val="0"/>
              <w:spacing w:after="0" w:line="240" w:lineRule="auto"/>
              <w:rPr>
                <w:rFonts w:ascii="Times New Roman" w:eastAsia="Century Schoolbook" w:hAnsi="Times New Roman" w:cs="Times New Roman"/>
                <w:color w:val="000000"/>
                <w:sz w:val="28"/>
                <w:szCs w:val="28"/>
                <w:lang w:eastAsia="ru-RU" w:bidi="ru-RU"/>
              </w:rPr>
            </w:pPr>
          </w:p>
          <w:p w:rsidR="00764121" w:rsidRDefault="00764121" w:rsidP="001E72BF">
            <w:pPr>
              <w:widowControl w:val="0"/>
              <w:spacing w:after="0" w:line="240" w:lineRule="auto"/>
              <w:rPr>
                <w:rFonts w:ascii="Times New Roman" w:eastAsia="Century Schoolbook" w:hAnsi="Times New Roman" w:cs="Times New Roman"/>
                <w:color w:val="000000"/>
                <w:sz w:val="28"/>
                <w:szCs w:val="28"/>
                <w:lang w:eastAsia="ru-RU" w:bidi="ru-RU"/>
              </w:rPr>
            </w:pPr>
          </w:p>
          <w:p w:rsidR="00764121" w:rsidRPr="001E72BF" w:rsidRDefault="00764121" w:rsidP="001E72BF">
            <w:pPr>
              <w:widowControl w:val="0"/>
              <w:spacing w:after="0" w:line="240" w:lineRule="auto"/>
              <w:rPr>
                <w:rFonts w:ascii="Times New Roman" w:eastAsia="Century Schoolbook" w:hAnsi="Times New Roman" w:cs="Times New Roman"/>
                <w:color w:val="000000"/>
                <w:sz w:val="28"/>
                <w:szCs w:val="28"/>
                <w:lang w:eastAsia="ru-RU" w:bidi="ru-RU"/>
              </w:rPr>
            </w:pPr>
          </w:p>
        </w:tc>
      </w:tr>
    </w:tbl>
    <w:p w:rsidR="0035210C" w:rsidRPr="000C5805" w:rsidRDefault="0035210C" w:rsidP="000C5805">
      <w:pPr>
        <w:spacing w:line="240" w:lineRule="auto"/>
        <w:rPr>
          <w:rFonts w:ascii="Times New Roman" w:eastAsia="Times New Roman" w:hAnsi="Times New Roman" w:cs="Times New Roman"/>
          <w:sz w:val="28"/>
          <w:szCs w:val="28"/>
          <w:lang w:eastAsia="ru-RU"/>
        </w:rPr>
      </w:pPr>
    </w:p>
    <w:p w:rsidR="00123300" w:rsidRPr="000C5805" w:rsidRDefault="00520708" w:rsidP="000C5805">
      <w:pPr>
        <w:spacing w:line="240" w:lineRule="auto"/>
        <w:rPr>
          <w:rFonts w:ascii="Times New Roman" w:eastAsia="Times New Roman" w:hAnsi="Times New Roman" w:cs="Times New Roman"/>
          <w:sz w:val="28"/>
          <w:szCs w:val="28"/>
          <w:lang w:eastAsia="ru-RU"/>
        </w:rPr>
      </w:pPr>
      <w:r w:rsidRPr="000C5805">
        <w:rPr>
          <w:rFonts w:ascii="Times New Roman" w:eastAsia="Times New Roman" w:hAnsi="Times New Roman" w:cs="Times New Roman"/>
          <w:sz w:val="28"/>
          <w:szCs w:val="28"/>
          <w:lang w:eastAsia="ru-RU"/>
        </w:rPr>
        <w:t>А</w:t>
      </w:r>
      <w:r w:rsidR="00123300" w:rsidRPr="000C5805">
        <w:rPr>
          <w:rFonts w:ascii="Times New Roman" w:eastAsia="Times New Roman" w:hAnsi="Times New Roman" w:cs="Times New Roman"/>
          <w:sz w:val="28"/>
          <w:szCs w:val="28"/>
          <w:lang w:eastAsia="ru-RU"/>
        </w:rPr>
        <w:t>прель, 1-я н</w:t>
      </w:r>
      <w:r w:rsidR="006C6398" w:rsidRPr="000C5805">
        <w:rPr>
          <w:rFonts w:ascii="Times New Roman" w:eastAsia="Times New Roman" w:hAnsi="Times New Roman" w:cs="Times New Roman"/>
          <w:sz w:val="28"/>
          <w:szCs w:val="28"/>
          <w:lang w:eastAsia="ru-RU"/>
        </w:rPr>
        <w:t xml:space="preserve">еделя                 </w:t>
      </w:r>
      <w:r w:rsidR="00123300" w:rsidRPr="000C5805">
        <w:rPr>
          <w:rFonts w:ascii="Times New Roman" w:eastAsia="Times New Roman" w:hAnsi="Times New Roman" w:cs="Times New Roman"/>
          <w:sz w:val="28"/>
          <w:szCs w:val="28"/>
          <w:lang w:eastAsia="ru-RU"/>
        </w:rPr>
        <w:t xml:space="preserve">                     «___-_____ »апреля 20______г</w:t>
      </w:r>
    </w:p>
    <w:p w:rsidR="00123300" w:rsidRPr="000C5805" w:rsidRDefault="00123300" w:rsidP="000C5805">
      <w:pPr>
        <w:spacing w:after="0" w:line="240" w:lineRule="auto"/>
        <w:rPr>
          <w:rFonts w:ascii="Times New Roman" w:eastAsia="Times New Roman" w:hAnsi="Times New Roman" w:cs="Times New Roman"/>
          <w:sz w:val="28"/>
          <w:szCs w:val="28"/>
          <w:lang w:eastAsia="ru-RU"/>
        </w:rPr>
      </w:pPr>
    </w:p>
    <w:p w:rsidR="00123300" w:rsidRPr="000C5805" w:rsidRDefault="00123300" w:rsidP="00BE7FAB">
      <w:pPr>
        <w:tabs>
          <w:tab w:val="left" w:pos="11821"/>
        </w:tabs>
        <w:spacing w:line="240" w:lineRule="auto"/>
        <w:jc w:val="center"/>
        <w:rPr>
          <w:rFonts w:ascii="Times New Roman" w:eastAsia="Calibri" w:hAnsi="Times New Roman" w:cs="Times New Roman"/>
          <w:b/>
          <w:sz w:val="28"/>
          <w:szCs w:val="28"/>
        </w:rPr>
      </w:pPr>
      <w:r w:rsidRPr="000C5805">
        <w:rPr>
          <w:rFonts w:ascii="Times New Roman" w:eastAsia="Calibri" w:hAnsi="Times New Roman" w:cs="Times New Roman"/>
          <w:b/>
          <w:sz w:val="28"/>
          <w:szCs w:val="28"/>
        </w:rPr>
        <w:t>Тема: КОСМОС</w:t>
      </w:r>
    </w:p>
    <w:tbl>
      <w:tblPr>
        <w:tblStyle w:val="5"/>
        <w:tblW w:w="9498" w:type="dxa"/>
        <w:tblInd w:w="108" w:type="dxa"/>
        <w:tblLayout w:type="fixed"/>
        <w:tblLook w:val="04A0"/>
      </w:tblPr>
      <w:tblGrid>
        <w:gridCol w:w="2468"/>
        <w:gridCol w:w="3344"/>
        <w:gridCol w:w="3686"/>
      </w:tblGrid>
      <w:tr w:rsidR="00123300" w:rsidRPr="000C5805" w:rsidTr="005D4163">
        <w:tc>
          <w:tcPr>
            <w:tcW w:w="2468" w:type="dxa"/>
            <w:tcBorders>
              <w:top w:val="single" w:sz="4" w:space="0" w:color="auto"/>
              <w:left w:val="single" w:sz="4" w:space="0" w:color="auto"/>
              <w:bottom w:val="single" w:sz="4" w:space="0" w:color="auto"/>
              <w:right w:val="single" w:sz="4" w:space="0" w:color="auto"/>
            </w:tcBorders>
            <w:hideMark/>
          </w:tcPr>
          <w:p w:rsidR="00123300" w:rsidRPr="000C5805" w:rsidRDefault="00123300" w:rsidP="000C5805">
            <w:pPr>
              <w:tabs>
                <w:tab w:val="left" w:pos="11821"/>
              </w:tabs>
              <w:rPr>
                <w:rFonts w:ascii="Times New Roman" w:hAnsi="Times New Roman"/>
                <w:b/>
                <w:sz w:val="28"/>
                <w:szCs w:val="28"/>
              </w:rPr>
            </w:pPr>
            <w:r w:rsidRPr="000C5805">
              <w:rPr>
                <w:rFonts w:ascii="Times New Roman" w:hAnsi="Times New Roman"/>
                <w:b/>
                <w:sz w:val="28"/>
                <w:szCs w:val="28"/>
              </w:rPr>
              <w:t>Раздел</w:t>
            </w:r>
          </w:p>
        </w:tc>
        <w:tc>
          <w:tcPr>
            <w:tcW w:w="3344" w:type="dxa"/>
            <w:tcBorders>
              <w:top w:val="single" w:sz="4" w:space="0" w:color="auto"/>
              <w:left w:val="single" w:sz="4" w:space="0" w:color="auto"/>
              <w:bottom w:val="single" w:sz="4" w:space="0" w:color="auto"/>
              <w:right w:val="single" w:sz="4" w:space="0" w:color="auto"/>
            </w:tcBorders>
            <w:hideMark/>
          </w:tcPr>
          <w:p w:rsidR="00123300" w:rsidRPr="000C5805" w:rsidRDefault="00123300" w:rsidP="000C5805">
            <w:pPr>
              <w:tabs>
                <w:tab w:val="left" w:pos="11821"/>
              </w:tabs>
              <w:rPr>
                <w:rFonts w:ascii="Times New Roman" w:hAnsi="Times New Roman"/>
                <w:b/>
                <w:sz w:val="28"/>
                <w:szCs w:val="28"/>
              </w:rPr>
            </w:pPr>
            <w:r w:rsidRPr="000C5805">
              <w:rPr>
                <w:rFonts w:ascii="Times New Roman" w:hAnsi="Times New Roman"/>
                <w:b/>
                <w:sz w:val="28"/>
                <w:szCs w:val="28"/>
              </w:rPr>
              <w:t>Понедельник</w:t>
            </w:r>
          </w:p>
        </w:tc>
        <w:tc>
          <w:tcPr>
            <w:tcW w:w="3686" w:type="dxa"/>
            <w:tcBorders>
              <w:top w:val="single" w:sz="4" w:space="0" w:color="auto"/>
              <w:left w:val="single" w:sz="4" w:space="0" w:color="auto"/>
              <w:bottom w:val="single" w:sz="4" w:space="0" w:color="auto"/>
              <w:right w:val="single" w:sz="4" w:space="0" w:color="auto"/>
            </w:tcBorders>
            <w:hideMark/>
          </w:tcPr>
          <w:p w:rsidR="00123300" w:rsidRPr="000C5805" w:rsidRDefault="00123300" w:rsidP="000C5805">
            <w:pPr>
              <w:tabs>
                <w:tab w:val="center" w:pos="3191"/>
                <w:tab w:val="left" w:pos="11821"/>
              </w:tabs>
              <w:rPr>
                <w:rFonts w:ascii="Times New Roman" w:hAnsi="Times New Roman"/>
                <w:b/>
                <w:sz w:val="28"/>
                <w:szCs w:val="28"/>
              </w:rPr>
            </w:pPr>
            <w:r w:rsidRPr="000C5805">
              <w:rPr>
                <w:rFonts w:ascii="Times New Roman" w:hAnsi="Times New Roman"/>
                <w:b/>
                <w:sz w:val="28"/>
                <w:szCs w:val="28"/>
              </w:rPr>
              <w:tab/>
              <w:t>Пятница</w:t>
            </w:r>
          </w:p>
        </w:tc>
      </w:tr>
      <w:tr w:rsidR="00123300" w:rsidRPr="000C5805" w:rsidTr="005D4163">
        <w:trPr>
          <w:trHeight w:val="3286"/>
        </w:trPr>
        <w:tc>
          <w:tcPr>
            <w:tcW w:w="2468" w:type="dxa"/>
            <w:tcBorders>
              <w:top w:val="single" w:sz="4" w:space="0" w:color="auto"/>
              <w:left w:val="single" w:sz="4" w:space="0" w:color="auto"/>
              <w:bottom w:val="single" w:sz="4" w:space="0" w:color="auto"/>
              <w:right w:val="single" w:sz="4" w:space="0" w:color="auto"/>
            </w:tcBorders>
            <w:hideMark/>
          </w:tcPr>
          <w:p w:rsidR="00123300" w:rsidRPr="000C5805" w:rsidRDefault="00123300" w:rsidP="000C5805">
            <w:pPr>
              <w:tabs>
                <w:tab w:val="left" w:pos="11821"/>
              </w:tabs>
              <w:rPr>
                <w:rFonts w:ascii="Times New Roman" w:hAnsi="Times New Roman"/>
                <w:b/>
                <w:sz w:val="28"/>
                <w:szCs w:val="28"/>
              </w:rPr>
            </w:pPr>
            <w:r w:rsidRPr="000C5805">
              <w:rPr>
                <w:rFonts w:ascii="Times New Roman" w:hAnsi="Times New Roman"/>
                <w:b/>
                <w:sz w:val="28"/>
                <w:szCs w:val="28"/>
              </w:rPr>
              <w:t>Развитие общих речевых навыков Артикуляционная</w:t>
            </w:r>
          </w:p>
          <w:p w:rsidR="00123300" w:rsidRPr="000C5805" w:rsidRDefault="00123300" w:rsidP="000C5805">
            <w:pPr>
              <w:tabs>
                <w:tab w:val="left" w:pos="11821"/>
              </w:tabs>
              <w:rPr>
                <w:rFonts w:ascii="Times New Roman" w:hAnsi="Times New Roman"/>
                <w:b/>
                <w:sz w:val="28"/>
                <w:szCs w:val="28"/>
              </w:rPr>
            </w:pPr>
            <w:r w:rsidRPr="000C5805">
              <w:rPr>
                <w:rFonts w:ascii="Times New Roman" w:hAnsi="Times New Roman"/>
                <w:b/>
                <w:sz w:val="28"/>
                <w:szCs w:val="28"/>
              </w:rPr>
              <w:t>гимнастика</w:t>
            </w:r>
          </w:p>
          <w:p w:rsidR="00123300" w:rsidRPr="000C5805" w:rsidRDefault="00123300" w:rsidP="000C5805">
            <w:pPr>
              <w:tabs>
                <w:tab w:val="left" w:pos="11821"/>
              </w:tabs>
              <w:rPr>
                <w:rFonts w:ascii="Times New Roman" w:hAnsi="Times New Roman"/>
                <w:b/>
                <w:sz w:val="28"/>
                <w:szCs w:val="28"/>
              </w:rPr>
            </w:pPr>
            <w:r w:rsidRPr="000C5805">
              <w:rPr>
                <w:rFonts w:ascii="Times New Roman" w:hAnsi="Times New Roman"/>
                <w:b/>
                <w:sz w:val="28"/>
                <w:szCs w:val="28"/>
              </w:rPr>
              <w:t>Развитие мелкой моторики</w:t>
            </w:r>
          </w:p>
        </w:tc>
        <w:tc>
          <w:tcPr>
            <w:tcW w:w="7030" w:type="dxa"/>
            <w:gridSpan w:val="2"/>
            <w:tcBorders>
              <w:top w:val="single" w:sz="4" w:space="0" w:color="auto"/>
              <w:left w:val="single" w:sz="4" w:space="0" w:color="auto"/>
              <w:bottom w:val="single" w:sz="4" w:space="0" w:color="auto"/>
              <w:right w:val="single" w:sz="4" w:space="0" w:color="auto"/>
            </w:tcBorders>
          </w:tcPr>
          <w:p w:rsidR="00123300" w:rsidRPr="000C5805" w:rsidRDefault="00123300" w:rsidP="000C5805">
            <w:pPr>
              <w:rPr>
                <w:rFonts w:ascii="Times New Roman" w:eastAsia="Century Schoolbook" w:hAnsi="Times New Roman"/>
                <w:color w:val="000000"/>
                <w:sz w:val="28"/>
                <w:szCs w:val="28"/>
                <w:lang w:eastAsia="ru-RU" w:bidi="ru-RU"/>
              </w:rPr>
            </w:pPr>
            <w:r w:rsidRPr="000C5805">
              <w:rPr>
                <w:rFonts w:ascii="Times New Roman" w:eastAsia="Century Schoolbook" w:hAnsi="Times New Roman"/>
                <w:color w:val="000000"/>
                <w:sz w:val="28"/>
                <w:szCs w:val="28"/>
                <w:lang w:eastAsia="ru-RU" w:bidi="ru-RU"/>
              </w:rPr>
              <w:t>Разучивание четверостиший по теме</w:t>
            </w:r>
          </w:p>
          <w:p w:rsidR="00123300" w:rsidRPr="000C5805" w:rsidRDefault="00123300" w:rsidP="000C5805">
            <w:pPr>
              <w:rPr>
                <w:rFonts w:ascii="Times New Roman" w:eastAsia="Century Schoolbook" w:hAnsi="Times New Roman"/>
                <w:color w:val="000000"/>
                <w:sz w:val="28"/>
                <w:szCs w:val="28"/>
                <w:lang w:eastAsia="ru-RU" w:bidi="ru-RU"/>
              </w:rPr>
            </w:pPr>
            <w:r w:rsidRPr="000C5805">
              <w:rPr>
                <w:rFonts w:ascii="Times New Roman" w:eastAsia="Century Schoolbook" w:hAnsi="Times New Roman"/>
                <w:i/>
                <w:iCs/>
                <w:color w:val="000000"/>
                <w:sz w:val="28"/>
                <w:szCs w:val="28"/>
                <w:lang w:eastAsia="ru-RU" w:bidi="ru-RU"/>
              </w:rPr>
              <w:t>Цель:</w:t>
            </w:r>
            <w:r w:rsidRPr="000C5805">
              <w:rPr>
                <w:rFonts w:ascii="Times New Roman" w:eastAsia="Century Schoolbook" w:hAnsi="Times New Roman"/>
                <w:color w:val="000000"/>
                <w:sz w:val="28"/>
                <w:szCs w:val="28"/>
                <w:lang w:eastAsia="ru-RU" w:bidi="ru-RU"/>
              </w:rPr>
              <w:t xml:space="preserve"> учить выразительно читать стихи, пользуясь смысловыми паузами, интонаци</w:t>
            </w:r>
            <w:r w:rsidRPr="000C5805">
              <w:rPr>
                <w:rFonts w:ascii="Times New Roman" w:eastAsia="Century Schoolbook" w:hAnsi="Times New Roman"/>
                <w:color w:val="000000"/>
                <w:sz w:val="28"/>
                <w:szCs w:val="28"/>
                <w:lang w:eastAsia="ru-RU" w:bidi="ru-RU"/>
              </w:rPr>
              <w:softHyphen/>
              <w:t>ями, ударениями</w:t>
            </w:r>
          </w:p>
          <w:p w:rsidR="001D30A6" w:rsidRDefault="00123300" w:rsidP="000C5805">
            <w:pPr>
              <w:rPr>
                <w:rFonts w:ascii="Times New Roman" w:eastAsia="Century Schoolbook" w:hAnsi="Times New Roman"/>
                <w:color w:val="000000"/>
                <w:sz w:val="28"/>
                <w:szCs w:val="28"/>
                <w:lang w:eastAsia="ru-RU" w:bidi="ru-RU"/>
              </w:rPr>
            </w:pPr>
            <w:r w:rsidRPr="000C5805">
              <w:rPr>
                <w:rFonts w:ascii="Times New Roman" w:eastAsia="Century Schoolbook" w:hAnsi="Times New Roman"/>
                <w:color w:val="000000"/>
                <w:sz w:val="28"/>
                <w:szCs w:val="28"/>
                <w:lang w:eastAsia="ru-RU" w:bidi="ru-RU"/>
              </w:rPr>
              <w:t>Интерактивная артикуляционная гимнастика-сказка «Поиграем в зоопарк!» (при не</w:t>
            </w:r>
            <w:r w:rsidRPr="000C5805">
              <w:rPr>
                <w:rFonts w:ascii="Times New Roman" w:eastAsia="Century Schoolbook" w:hAnsi="Times New Roman"/>
                <w:color w:val="000000"/>
                <w:sz w:val="28"/>
                <w:szCs w:val="28"/>
                <w:lang w:eastAsia="ru-RU" w:bidi="ru-RU"/>
              </w:rPr>
              <w:softHyphen/>
              <w:t>обходимости</w:t>
            </w:r>
            <w:r w:rsidR="001D30A6">
              <w:rPr>
                <w:rFonts w:ascii="Times New Roman" w:eastAsia="Century Schoolbook" w:hAnsi="Times New Roman"/>
                <w:color w:val="000000"/>
                <w:sz w:val="28"/>
                <w:szCs w:val="28"/>
                <w:lang w:eastAsia="ru-RU" w:bidi="ru-RU"/>
              </w:rPr>
              <w:t>)</w:t>
            </w:r>
          </w:p>
          <w:p w:rsidR="00123300" w:rsidRPr="000C5805" w:rsidRDefault="00123300" w:rsidP="000C5805">
            <w:pPr>
              <w:rPr>
                <w:rFonts w:ascii="Times New Roman" w:eastAsia="Century Schoolbook" w:hAnsi="Times New Roman"/>
                <w:color w:val="000000"/>
                <w:sz w:val="28"/>
                <w:szCs w:val="28"/>
                <w:lang w:eastAsia="ru-RU" w:bidi="ru-RU"/>
              </w:rPr>
            </w:pPr>
            <w:r w:rsidRPr="000C5805">
              <w:rPr>
                <w:rFonts w:ascii="Times New Roman" w:eastAsia="Century Schoolbook" w:hAnsi="Times New Roman"/>
                <w:i/>
                <w:iCs/>
                <w:color w:val="000000"/>
                <w:sz w:val="28"/>
                <w:szCs w:val="28"/>
                <w:lang w:eastAsia="ru-RU" w:bidi="ru-RU"/>
              </w:rPr>
              <w:t>Цель:</w:t>
            </w:r>
            <w:r w:rsidRPr="000C5805">
              <w:rPr>
                <w:rFonts w:ascii="Times New Roman" w:eastAsia="Century Schoolbook" w:hAnsi="Times New Roman"/>
                <w:color w:val="000000"/>
                <w:sz w:val="28"/>
                <w:szCs w:val="28"/>
                <w:lang w:eastAsia="ru-RU" w:bidi="ru-RU"/>
              </w:rPr>
              <w:t xml:space="preserve"> закрепление полноценных движений и переключаемости артикуляционных органов</w:t>
            </w:r>
          </w:p>
          <w:p w:rsidR="00123300" w:rsidRPr="000C5805" w:rsidRDefault="00123300" w:rsidP="000C5805">
            <w:pPr>
              <w:rPr>
                <w:rFonts w:ascii="Times New Roman" w:eastAsia="Century Schoolbook" w:hAnsi="Times New Roman"/>
                <w:color w:val="000000"/>
                <w:sz w:val="28"/>
                <w:szCs w:val="28"/>
                <w:lang w:eastAsia="ru-RU" w:bidi="ru-RU"/>
              </w:rPr>
            </w:pPr>
            <w:r w:rsidRPr="000C5805">
              <w:rPr>
                <w:rFonts w:ascii="Times New Roman" w:eastAsia="Century Schoolbook" w:hAnsi="Times New Roman"/>
                <w:color w:val="000000"/>
                <w:sz w:val="28"/>
                <w:szCs w:val="28"/>
                <w:lang w:eastAsia="ru-RU" w:bidi="ru-RU"/>
              </w:rPr>
              <w:t>Упражне</w:t>
            </w:r>
            <w:r w:rsidR="001D30A6">
              <w:rPr>
                <w:rFonts w:ascii="Times New Roman" w:eastAsia="Century Schoolbook" w:hAnsi="Times New Roman"/>
                <w:color w:val="000000"/>
                <w:sz w:val="28"/>
                <w:szCs w:val="28"/>
                <w:lang w:eastAsia="ru-RU" w:bidi="ru-RU"/>
              </w:rPr>
              <w:t xml:space="preserve">ние «Вращение шаров» </w:t>
            </w:r>
          </w:p>
          <w:p w:rsidR="00123300" w:rsidRPr="001D30A6" w:rsidRDefault="00123300" w:rsidP="000C5805">
            <w:pPr>
              <w:rPr>
                <w:rFonts w:ascii="Times New Roman" w:eastAsia="Century Schoolbook" w:hAnsi="Times New Roman"/>
                <w:color w:val="000000"/>
                <w:sz w:val="28"/>
                <w:szCs w:val="28"/>
                <w:lang w:eastAsia="ru-RU" w:bidi="ru-RU"/>
              </w:rPr>
            </w:pPr>
            <w:r w:rsidRPr="000C5805">
              <w:rPr>
                <w:rFonts w:ascii="Times New Roman" w:eastAsia="Century Schoolbook" w:hAnsi="Times New Roman"/>
                <w:i/>
                <w:iCs/>
                <w:color w:val="000000"/>
                <w:sz w:val="28"/>
                <w:szCs w:val="28"/>
                <w:lang w:eastAsia="ru-RU" w:bidi="ru-RU"/>
              </w:rPr>
              <w:t>Цель:</w:t>
            </w:r>
            <w:r w:rsidRPr="000C5805">
              <w:rPr>
                <w:rFonts w:ascii="Times New Roman" w:eastAsia="Century Schoolbook" w:hAnsi="Times New Roman"/>
                <w:color w:val="000000"/>
                <w:sz w:val="28"/>
                <w:szCs w:val="28"/>
                <w:lang w:eastAsia="ru-RU" w:bidi="ru-RU"/>
              </w:rPr>
              <w:t xml:space="preserve"> развитие мелкой моторик</w:t>
            </w:r>
            <w:r w:rsidR="001D30A6">
              <w:rPr>
                <w:rFonts w:ascii="Times New Roman" w:eastAsia="Century Schoolbook" w:hAnsi="Times New Roman"/>
                <w:color w:val="000000"/>
                <w:sz w:val="28"/>
                <w:szCs w:val="28"/>
                <w:lang w:eastAsia="ru-RU" w:bidi="ru-RU"/>
              </w:rPr>
              <w:t>и, координация речи с движением</w:t>
            </w:r>
          </w:p>
        </w:tc>
      </w:tr>
      <w:tr w:rsidR="00123300" w:rsidRPr="000C5805" w:rsidTr="005D4163">
        <w:tc>
          <w:tcPr>
            <w:tcW w:w="2468" w:type="dxa"/>
            <w:tcBorders>
              <w:top w:val="single" w:sz="4" w:space="0" w:color="auto"/>
              <w:left w:val="single" w:sz="4" w:space="0" w:color="auto"/>
              <w:bottom w:val="single" w:sz="4" w:space="0" w:color="auto"/>
              <w:right w:val="single" w:sz="4" w:space="0" w:color="auto"/>
            </w:tcBorders>
            <w:hideMark/>
          </w:tcPr>
          <w:p w:rsidR="00123300" w:rsidRPr="000C5805" w:rsidRDefault="00123300" w:rsidP="000C5805">
            <w:pPr>
              <w:tabs>
                <w:tab w:val="left" w:pos="11821"/>
              </w:tabs>
              <w:rPr>
                <w:rFonts w:ascii="Times New Roman" w:hAnsi="Times New Roman"/>
                <w:b/>
                <w:sz w:val="28"/>
                <w:szCs w:val="28"/>
                <w:lang w:bidi="ru-RU"/>
              </w:rPr>
            </w:pPr>
            <w:r w:rsidRPr="000C5805">
              <w:rPr>
                <w:rFonts w:ascii="Times New Roman" w:hAnsi="Times New Roman"/>
                <w:b/>
                <w:sz w:val="28"/>
                <w:szCs w:val="28"/>
                <w:lang w:bidi="ru-RU"/>
              </w:rPr>
              <w:t>Развитие</w:t>
            </w:r>
          </w:p>
          <w:p w:rsidR="00123300" w:rsidRPr="000C5805" w:rsidRDefault="00123300" w:rsidP="000C5805">
            <w:pPr>
              <w:tabs>
                <w:tab w:val="left" w:pos="11821"/>
              </w:tabs>
              <w:rPr>
                <w:rFonts w:ascii="Times New Roman" w:hAnsi="Times New Roman"/>
                <w:b/>
                <w:sz w:val="28"/>
                <w:szCs w:val="28"/>
                <w:lang w:bidi="ru-RU"/>
              </w:rPr>
            </w:pPr>
            <w:r w:rsidRPr="000C5805">
              <w:rPr>
                <w:rFonts w:ascii="Times New Roman" w:hAnsi="Times New Roman"/>
                <w:b/>
                <w:sz w:val="28"/>
                <w:szCs w:val="28"/>
                <w:lang w:bidi="ru-RU"/>
              </w:rPr>
              <w:t>фонемати</w:t>
            </w:r>
            <w:r w:rsidRPr="000C5805">
              <w:rPr>
                <w:rFonts w:ascii="Times New Roman" w:hAnsi="Times New Roman"/>
                <w:b/>
                <w:sz w:val="28"/>
                <w:szCs w:val="28"/>
                <w:lang w:bidi="ru-RU"/>
              </w:rPr>
              <w:softHyphen/>
              <w:t>ческих</w:t>
            </w:r>
          </w:p>
          <w:p w:rsidR="00123300" w:rsidRPr="000C5805" w:rsidRDefault="00123300" w:rsidP="000C5805">
            <w:pPr>
              <w:tabs>
                <w:tab w:val="left" w:pos="11821"/>
              </w:tabs>
              <w:rPr>
                <w:rFonts w:ascii="Times New Roman" w:hAnsi="Times New Roman"/>
                <w:b/>
                <w:sz w:val="28"/>
                <w:szCs w:val="28"/>
              </w:rPr>
            </w:pPr>
            <w:r w:rsidRPr="000C5805">
              <w:rPr>
                <w:rFonts w:ascii="Times New Roman" w:hAnsi="Times New Roman"/>
                <w:b/>
                <w:sz w:val="28"/>
                <w:szCs w:val="28"/>
                <w:lang w:bidi="ru-RU"/>
              </w:rPr>
              <w:t>представлений</w:t>
            </w:r>
          </w:p>
        </w:tc>
        <w:tc>
          <w:tcPr>
            <w:tcW w:w="3344" w:type="dxa"/>
            <w:tcBorders>
              <w:top w:val="single" w:sz="4" w:space="0" w:color="auto"/>
              <w:left w:val="single" w:sz="4" w:space="0" w:color="auto"/>
              <w:bottom w:val="single" w:sz="4" w:space="0" w:color="auto"/>
              <w:right w:val="single" w:sz="4" w:space="0" w:color="auto"/>
            </w:tcBorders>
            <w:hideMark/>
          </w:tcPr>
          <w:p w:rsidR="00123300" w:rsidRPr="000C5805" w:rsidRDefault="00123300" w:rsidP="000C5805">
            <w:pPr>
              <w:rPr>
                <w:rFonts w:ascii="Times New Roman" w:eastAsia="Century Schoolbook" w:hAnsi="Times New Roman"/>
                <w:color w:val="000000"/>
                <w:sz w:val="28"/>
                <w:szCs w:val="28"/>
                <w:lang w:eastAsia="ru-RU" w:bidi="ru-RU"/>
              </w:rPr>
            </w:pPr>
            <w:r w:rsidRPr="000C5805">
              <w:rPr>
                <w:rFonts w:ascii="Times New Roman" w:eastAsia="Century Schoolbook" w:hAnsi="Times New Roman"/>
                <w:color w:val="000000"/>
                <w:sz w:val="28"/>
                <w:szCs w:val="28"/>
                <w:lang w:eastAsia="ru-RU" w:bidi="ru-RU"/>
              </w:rPr>
              <w:t>Д. и. «Чем различа</w:t>
            </w:r>
            <w:r w:rsidRPr="000C5805">
              <w:rPr>
                <w:rFonts w:ascii="Times New Roman" w:eastAsia="Century Schoolbook" w:hAnsi="Times New Roman"/>
                <w:color w:val="000000"/>
                <w:sz w:val="28"/>
                <w:szCs w:val="28"/>
                <w:lang w:eastAsia="ru-RU" w:bidi="ru-RU"/>
              </w:rPr>
              <w:softHyphen/>
              <w:t xml:space="preserve">ются слова? » Разбор слов по звукам </w:t>
            </w:r>
          </w:p>
          <w:p w:rsidR="00123300" w:rsidRPr="000C5805" w:rsidRDefault="00123300" w:rsidP="000C5805">
            <w:pPr>
              <w:rPr>
                <w:rFonts w:ascii="Times New Roman" w:eastAsia="Century Schoolbook" w:hAnsi="Times New Roman"/>
                <w:color w:val="000000"/>
                <w:sz w:val="28"/>
                <w:szCs w:val="28"/>
                <w:lang w:eastAsia="ru-RU" w:bidi="ru-RU"/>
              </w:rPr>
            </w:pPr>
            <w:r w:rsidRPr="000C5805">
              <w:rPr>
                <w:rFonts w:ascii="Times New Roman" w:eastAsia="Century Schoolbook" w:hAnsi="Times New Roman"/>
                <w:i/>
                <w:iCs/>
                <w:color w:val="000000"/>
                <w:sz w:val="28"/>
                <w:szCs w:val="28"/>
                <w:lang w:eastAsia="ru-RU" w:bidi="ru-RU"/>
              </w:rPr>
              <w:t>Цель:</w:t>
            </w:r>
            <w:r w:rsidRPr="000C5805">
              <w:rPr>
                <w:rFonts w:ascii="Times New Roman" w:eastAsia="Arial Unicode MS" w:hAnsi="Times New Roman"/>
                <w:color w:val="000000"/>
                <w:sz w:val="28"/>
                <w:szCs w:val="28"/>
                <w:lang w:eastAsia="ru-RU" w:bidi="ru-RU"/>
              </w:rPr>
              <w:t xml:space="preserve"> развитие фо</w:t>
            </w:r>
            <w:r w:rsidRPr="000C5805">
              <w:rPr>
                <w:rFonts w:ascii="Times New Roman" w:eastAsia="Arial Unicode MS" w:hAnsi="Times New Roman"/>
                <w:color w:val="000000"/>
                <w:sz w:val="28"/>
                <w:szCs w:val="28"/>
                <w:lang w:eastAsia="ru-RU" w:bidi="ru-RU"/>
              </w:rPr>
              <w:softHyphen/>
              <w:t>нематического слу</w:t>
            </w:r>
            <w:r w:rsidRPr="000C5805">
              <w:rPr>
                <w:rFonts w:ascii="Times New Roman" w:eastAsia="Arial Unicode MS" w:hAnsi="Times New Roman"/>
                <w:color w:val="000000"/>
                <w:sz w:val="28"/>
                <w:szCs w:val="28"/>
                <w:lang w:eastAsia="ru-RU" w:bidi="ru-RU"/>
              </w:rPr>
              <w:softHyphen/>
              <w:t>ха, закрепление уме</w:t>
            </w:r>
            <w:r w:rsidRPr="000C5805">
              <w:rPr>
                <w:rFonts w:ascii="Times New Roman" w:eastAsia="Arial Unicode MS" w:hAnsi="Times New Roman"/>
                <w:color w:val="000000"/>
                <w:sz w:val="28"/>
                <w:szCs w:val="28"/>
                <w:lang w:eastAsia="ru-RU" w:bidi="ru-RU"/>
              </w:rPr>
              <w:softHyphen/>
              <w:t>ния проводить зву</w:t>
            </w:r>
            <w:r w:rsidRPr="000C5805">
              <w:rPr>
                <w:rFonts w:ascii="Times New Roman" w:eastAsia="Arial Unicode MS" w:hAnsi="Times New Roman"/>
                <w:color w:val="000000"/>
                <w:sz w:val="28"/>
                <w:szCs w:val="28"/>
                <w:lang w:eastAsia="ru-RU" w:bidi="ru-RU"/>
              </w:rPr>
              <w:softHyphen/>
              <w:t>ковой анализ слов</w:t>
            </w:r>
          </w:p>
        </w:tc>
        <w:tc>
          <w:tcPr>
            <w:tcW w:w="3686" w:type="dxa"/>
            <w:tcBorders>
              <w:top w:val="single" w:sz="4" w:space="0" w:color="auto"/>
              <w:left w:val="single" w:sz="4" w:space="0" w:color="auto"/>
              <w:bottom w:val="single" w:sz="4" w:space="0" w:color="auto"/>
              <w:right w:val="single" w:sz="4" w:space="0" w:color="auto"/>
            </w:tcBorders>
          </w:tcPr>
          <w:p w:rsidR="00123300" w:rsidRPr="000C5805" w:rsidRDefault="00123300" w:rsidP="000C5805">
            <w:pPr>
              <w:rPr>
                <w:rFonts w:ascii="Times New Roman" w:eastAsia="Century Schoolbook" w:hAnsi="Times New Roman"/>
                <w:color w:val="000000"/>
                <w:sz w:val="28"/>
                <w:szCs w:val="28"/>
                <w:lang w:eastAsia="ru-RU" w:bidi="ru-RU"/>
              </w:rPr>
            </w:pPr>
            <w:r w:rsidRPr="000C5805">
              <w:rPr>
                <w:rFonts w:ascii="Times New Roman" w:eastAsia="Century Schoolbook" w:hAnsi="Times New Roman"/>
                <w:color w:val="000000"/>
                <w:sz w:val="28"/>
                <w:szCs w:val="28"/>
                <w:lang w:eastAsia="ru-RU" w:bidi="ru-RU"/>
              </w:rPr>
              <w:t>Д. и. «Чем различа</w:t>
            </w:r>
            <w:r w:rsidRPr="000C5805">
              <w:rPr>
                <w:rFonts w:ascii="Times New Roman" w:eastAsia="Century Schoolbook" w:hAnsi="Times New Roman"/>
                <w:color w:val="000000"/>
                <w:sz w:val="28"/>
                <w:szCs w:val="28"/>
                <w:lang w:eastAsia="ru-RU" w:bidi="ru-RU"/>
              </w:rPr>
              <w:softHyphen/>
              <w:t xml:space="preserve">ются слова? » Разбор слов по звукам </w:t>
            </w:r>
          </w:p>
          <w:p w:rsidR="001D30A6" w:rsidRPr="001D30A6" w:rsidRDefault="00123300" w:rsidP="000C5805">
            <w:pPr>
              <w:rPr>
                <w:rFonts w:ascii="Times New Roman" w:eastAsia="Arial Unicode MS" w:hAnsi="Times New Roman"/>
                <w:color w:val="000000"/>
                <w:sz w:val="28"/>
                <w:szCs w:val="28"/>
                <w:lang w:eastAsia="ru-RU" w:bidi="ru-RU"/>
              </w:rPr>
            </w:pPr>
            <w:r w:rsidRPr="000C5805">
              <w:rPr>
                <w:rFonts w:ascii="Times New Roman" w:eastAsia="Century Schoolbook" w:hAnsi="Times New Roman"/>
                <w:i/>
                <w:iCs/>
                <w:color w:val="000000"/>
                <w:sz w:val="28"/>
                <w:szCs w:val="28"/>
                <w:lang w:eastAsia="ru-RU" w:bidi="ru-RU"/>
              </w:rPr>
              <w:t>Цель:</w:t>
            </w:r>
            <w:r w:rsidRPr="000C5805">
              <w:rPr>
                <w:rFonts w:ascii="Times New Roman" w:eastAsia="Arial Unicode MS" w:hAnsi="Times New Roman"/>
                <w:color w:val="000000"/>
                <w:sz w:val="28"/>
                <w:szCs w:val="28"/>
                <w:lang w:eastAsia="ru-RU" w:bidi="ru-RU"/>
              </w:rPr>
              <w:t xml:space="preserve"> развитие </w:t>
            </w:r>
            <w:r w:rsidR="001D30A6">
              <w:rPr>
                <w:rFonts w:ascii="Times New Roman" w:eastAsia="Arial Unicode MS" w:hAnsi="Times New Roman"/>
                <w:color w:val="000000"/>
                <w:sz w:val="28"/>
                <w:szCs w:val="28"/>
                <w:lang w:eastAsia="ru-RU" w:bidi="ru-RU"/>
              </w:rPr>
              <w:t>фо</w:t>
            </w:r>
            <w:r w:rsidRPr="000C5805">
              <w:rPr>
                <w:rFonts w:ascii="Times New Roman" w:eastAsia="Arial Unicode MS" w:hAnsi="Times New Roman"/>
                <w:color w:val="000000"/>
                <w:sz w:val="28"/>
                <w:szCs w:val="28"/>
                <w:lang w:eastAsia="ru-RU" w:bidi="ru-RU"/>
              </w:rPr>
              <w:t>нематического слу</w:t>
            </w:r>
            <w:r w:rsidRPr="000C5805">
              <w:rPr>
                <w:rFonts w:ascii="Times New Roman" w:eastAsia="Arial Unicode MS" w:hAnsi="Times New Roman"/>
                <w:color w:val="000000"/>
                <w:sz w:val="28"/>
                <w:szCs w:val="28"/>
                <w:lang w:eastAsia="ru-RU" w:bidi="ru-RU"/>
              </w:rPr>
              <w:softHyphen/>
              <w:t>ха, закрепление уме</w:t>
            </w:r>
            <w:r w:rsidRPr="000C5805">
              <w:rPr>
                <w:rFonts w:ascii="Times New Roman" w:eastAsia="Arial Unicode MS" w:hAnsi="Times New Roman"/>
                <w:color w:val="000000"/>
                <w:sz w:val="28"/>
                <w:szCs w:val="28"/>
                <w:lang w:eastAsia="ru-RU" w:bidi="ru-RU"/>
              </w:rPr>
              <w:softHyphen/>
              <w:t>ния проводить зву</w:t>
            </w:r>
            <w:r w:rsidRPr="000C5805">
              <w:rPr>
                <w:rFonts w:ascii="Times New Roman" w:eastAsia="Arial Unicode MS" w:hAnsi="Times New Roman"/>
                <w:color w:val="000000"/>
                <w:sz w:val="28"/>
                <w:szCs w:val="28"/>
                <w:lang w:eastAsia="ru-RU" w:bidi="ru-RU"/>
              </w:rPr>
              <w:softHyphen/>
              <w:t>ковой анализ слов</w:t>
            </w:r>
          </w:p>
        </w:tc>
      </w:tr>
      <w:tr w:rsidR="00123300" w:rsidRPr="000C5805" w:rsidTr="005D4163">
        <w:trPr>
          <w:trHeight w:val="2350"/>
        </w:trPr>
        <w:tc>
          <w:tcPr>
            <w:tcW w:w="2468" w:type="dxa"/>
            <w:tcBorders>
              <w:top w:val="single" w:sz="4" w:space="0" w:color="auto"/>
              <w:left w:val="single" w:sz="4" w:space="0" w:color="auto"/>
              <w:bottom w:val="single" w:sz="4" w:space="0" w:color="auto"/>
              <w:right w:val="single" w:sz="4" w:space="0" w:color="auto"/>
            </w:tcBorders>
          </w:tcPr>
          <w:p w:rsidR="00123300" w:rsidRPr="000C5805" w:rsidRDefault="00123300" w:rsidP="000C5805">
            <w:pPr>
              <w:tabs>
                <w:tab w:val="left" w:pos="11821"/>
              </w:tabs>
              <w:rPr>
                <w:rFonts w:ascii="Times New Roman" w:hAnsi="Times New Roman"/>
                <w:b/>
                <w:sz w:val="28"/>
                <w:szCs w:val="28"/>
              </w:rPr>
            </w:pPr>
            <w:r w:rsidRPr="000C5805">
              <w:rPr>
                <w:rFonts w:ascii="Times New Roman" w:hAnsi="Times New Roman"/>
                <w:b/>
                <w:sz w:val="28"/>
                <w:szCs w:val="28"/>
              </w:rPr>
              <w:t>Развитие психических процессов</w:t>
            </w:r>
          </w:p>
          <w:p w:rsidR="00123300" w:rsidRPr="000C5805" w:rsidRDefault="00123300" w:rsidP="000C5805">
            <w:pPr>
              <w:tabs>
                <w:tab w:val="left" w:pos="11821"/>
              </w:tabs>
              <w:rPr>
                <w:rFonts w:ascii="Times New Roman" w:hAnsi="Times New Roman"/>
                <w:b/>
                <w:sz w:val="28"/>
                <w:szCs w:val="28"/>
              </w:rPr>
            </w:pPr>
          </w:p>
        </w:tc>
        <w:tc>
          <w:tcPr>
            <w:tcW w:w="3344" w:type="dxa"/>
            <w:tcBorders>
              <w:top w:val="single" w:sz="4" w:space="0" w:color="auto"/>
              <w:left w:val="single" w:sz="4" w:space="0" w:color="auto"/>
              <w:bottom w:val="single" w:sz="4" w:space="0" w:color="auto"/>
              <w:right w:val="single" w:sz="4" w:space="0" w:color="auto"/>
            </w:tcBorders>
            <w:hideMark/>
          </w:tcPr>
          <w:p w:rsidR="00123300" w:rsidRPr="000C5805" w:rsidRDefault="00123300" w:rsidP="000C5805">
            <w:pPr>
              <w:rPr>
                <w:rFonts w:ascii="Times New Roman" w:eastAsia="Century Schoolbook" w:hAnsi="Times New Roman"/>
                <w:color w:val="000000"/>
                <w:sz w:val="28"/>
                <w:szCs w:val="28"/>
                <w:lang w:eastAsia="ru-RU" w:bidi="ru-RU"/>
              </w:rPr>
            </w:pPr>
            <w:r w:rsidRPr="000C5805">
              <w:rPr>
                <w:rFonts w:ascii="Times New Roman" w:eastAsia="Century Schoolbook" w:hAnsi="Times New Roman"/>
                <w:color w:val="000000"/>
                <w:sz w:val="28"/>
                <w:szCs w:val="28"/>
                <w:lang w:eastAsia="ru-RU" w:bidi="ru-RU"/>
              </w:rPr>
              <w:t>«Найди отли</w:t>
            </w:r>
            <w:r w:rsidRPr="000C5805">
              <w:rPr>
                <w:rFonts w:ascii="Times New Roman" w:eastAsia="Century Schoolbook" w:hAnsi="Times New Roman"/>
                <w:color w:val="000000"/>
                <w:sz w:val="28"/>
                <w:szCs w:val="28"/>
                <w:lang w:eastAsia="ru-RU" w:bidi="ru-RU"/>
              </w:rPr>
              <w:softHyphen/>
              <w:t>чия» (по картинке «Космонавт»)</w:t>
            </w:r>
          </w:p>
          <w:p w:rsidR="00123300" w:rsidRPr="000C5805" w:rsidRDefault="00123300" w:rsidP="000C5805">
            <w:pPr>
              <w:rPr>
                <w:rFonts w:ascii="Times New Roman" w:hAnsi="Times New Roman"/>
                <w:b/>
                <w:sz w:val="28"/>
                <w:szCs w:val="28"/>
              </w:rPr>
            </w:pPr>
            <w:r w:rsidRPr="000C5805">
              <w:rPr>
                <w:rFonts w:ascii="Times New Roman" w:eastAsia="Century Schoolbook" w:hAnsi="Times New Roman"/>
                <w:i/>
                <w:iCs/>
                <w:color w:val="000000"/>
                <w:sz w:val="28"/>
                <w:szCs w:val="28"/>
                <w:lang w:eastAsia="ru-RU" w:bidi="ru-RU"/>
              </w:rPr>
              <w:t>Цель:</w:t>
            </w:r>
            <w:r w:rsidRPr="000C5805">
              <w:rPr>
                <w:rFonts w:ascii="Times New Roman" w:eastAsia="Arial Unicode MS" w:hAnsi="Times New Roman"/>
                <w:color w:val="000000"/>
                <w:sz w:val="28"/>
                <w:szCs w:val="28"/>
                <w:lang w:eastAsia="ru-RU" w:bidi="ru-RU"/>
              </w:rPr>
              <w:t xml:space="preserve"> развитие зрительного внимания</w:t>
            </w:r>
          </w:p>
        </w:tc>
        <w:tc>
          <w:tcPr>
            <w:tcW w:w="3686" w:type="dxa"/>
            <w:tcBorders>
              <w:top w:val="single" w:sz="4" w:space="0" w:color="auto"/>
              <w:left w:val="single" w:sz="4" w:space="0" w:color="auto"/>
              <w:bottom w:val="single" w:sz="4" w:space="0" w:color="auto"/>
              <w:right w:val="single" w:sz="4" w:space="0" w:color="auto"/>
            </w:tcBorders>
          </w:tcPr>
          <w:p w:rsidR="00123300" w:rsidRPr="000C5805" w:rsidRDefault="00123300" w:rsidP="000C5805">
            <w:pPr>
              <w:rPr>
                <w:rFonts w:ascii="Times New Roman" w:eastAsia="Century Schoolbook" w:hAnsi="Times New Roman"/>
                <w:color w:val="000000"/>
                <w:sz w:val="28"/>
                <w:szCs w:val="28"/>
                <w:lang w:eastAsia="ru-RU" w:bidi="ru-RU"/>
              </w:rPr>
            </w:pPr>
            <w:r w:rsidRPr="000C5805">
              <w:rPr>
                <w:rFonts w:ascii="Times New Roman" w:eastAsia="Century Schoolbook" w:hAnsi="Times New Roman"/>
                <w:color w:val="000000"/>
                <w:sz w:val="28"/>
                <w:szCs w:val="28"/>
                <w:lang w:eastAsia="ru-RU" w:bidi="ru-RU"/>
              </w:rPr>
              <w:t>Д</w:t>
            </w:r>
            <w:r w:rsidR="00AB7583">
              <w:rPr>
                <w:rFonts w:ascii="Times New Roman" w:eastAsia="Century Schoolbook" w:hAnsi="Times New Roman"/>
                <w:color w:val="000000"/>
                <w:sz w:val="28"/>
                <w:szCs w:val="28"/>
                <w:lang w:eastAsia="ru-RU" w:bidi="ru-RU"/>
              </w:rPr>
              <w:t>. и. «Найди две оди</w:t>
            </w:r>
            <w:r w:rsidRPr="000C5805">
              <w:rPr>
                <w:rFonts w:ascii="Times New Roman" w:eastAsia="Century Schoolbook" w:hAnsi="Times New Roman"/>
                <w:color w:val="000000"/>
                <w:sz w:val="28"/>
                <w:szCs w:val="28"/>
                <w:lang w:eastAsia="ru-RU" w:bidi="ru-RU"/>
              </w:rPr>
              <w:t>наковые ракеты»</w:t>
            </w:r>
          </w:p>
          <w:p w:rsidR="00123300" w:rsidRPr="000C5805" w:rsidRDefault="00123300" w:rsidP="000C5805">
            <w:pPr>
              <w:rPr>
                <w:rFonts w:ascii="Times New Roman" w:eastAsia="Century Schoolbook" w:hAnsi="Times New Roman"/>
                <w:color w:val="000000"/>
                <w:sz w:val="28"/>
                <w:szCs w:val="28"/>
                <w:lang w:eastAsia="ru-RU" w:bidi="ru-RU"/>
              </w:rPr>
            </w:pPr>
            <w:r w:rsidRPr="000C5805">
              <w:rPr>
                <w:rFonts w:ascii="Times New Roman" w:eastAsia="Century Schoolbook" w:hAnsi="Times New Roman"/>
                <w:i/>
                <w:iCs/>
                <w:color w:val="000000"/>
                <w:sz w:val="28"/>
                <w:szCs w:val="28"/>
                <w:lang w:eastAsia="ru-RU" w:bidi="ru-RU"/>
              </w:rPr>
              <w:t>Цель:</w:t>
            </w:r>
            <w:r w:rsidRPr="000C5805">
              <w:rPr>
                <w:rFonts w:ascii="Times New Roman" w:eastAsia="Century Schoolbook" w:hAnsi="Times New Roman"/>
                <w:color w:val="000000"/>
                <w:sz w:val="28"/>
                <w:szCs w:val="28"/>
                <w:lang w:eastAsia="ru-RU" w:bidi="ru-RU"/>
              </w:rPr>
              <w:t xml:space="preserve"> развитие зри</w:t>
            </w:r>
            <w:r w:rsidRPr="000C5805">
              <w:rPr>
                <w:rFonts w:ascii="Times New Roman" w:eastAsia="Century Schoolbook" w:hAnsi="Times New Roman"/>
                <w:color w:val="000000"/>
                <w:sz w:val="28"/>
                <w:szCs w:val="28"/>
                <w:lang w:eastAsia="ru-RU" w:bidi="ru-RU"/>
              </w:rPr>
              <w:softHyphen/>
              <w:t>тельного внимания</w:t>
            </w:r>
          </w:p>
          <w:p w:rsidR="00123300" w:rsidRPr="000C5805" w:rsidRDefault="00123300" w:rsidP="000C5805">
            <w:pPr>
              <w:rPr>
                <w:rFonts w:ascii="Times New Roman" w:eastAsia="Century Schoolbook" w:hAnsi="Times New Roman"/>
                <w:color w:val="000000"/>
                <w:sz w:val="28"/>
                <w:szCs w:val="28"/>
                <w:lang w:eastAsia="ru-RU" w:bidi="ru-RU"/>
              </w:rPr>
            </w:pPr>
            <w:r w:rsidRPr="000C5805">
              <w:rPr>
                <w:rFonts w:ascii="Times New Roman" w:eastAsia="Century Schoolbook" w:hAnsi="Times New Roman"/>
                <w:color w:val="000000"/>
                <w:sz w:val="28"/>
                <w:szCs w:val="28"/>
                <w:lang w:eastAsia="ru-RU" w:bidi="ru-RU"/>
              </w:rPr>
              <w:t>Д. и. «Подскажи сло</w:t>
            </w:r>
            <w:r w:rsidRPr="000C5805">
              <w:rPr>
                <w:rFonts w:ascii="Times New Roman" w:eastAsia="Century Schoolbook" w:hAnsi="Times New Roman"/>
                <w:color w:val="000000"/>
                <w:sz w:val="28"/>
                <w:szCs w:val="28"/>
                <w:lang w:eastAsia="ru-RU" w:bidi="ru-RU"/>
              </w:rPr>
              <w:softHyphen/>
              <w:t xml:space="preserve">вечко» </w:t>
            </w:r>
            <w:r w:rsidRPr="000C5805">
              <w:rPr>
                <w:rFonts w:ascii="Times New Roman" w:eastAsia="Century Schoolbook" w:hAnsi="Times New Roman"/>
                <w:i/>
                <w:iCs/>
                <w:color w:val="000000"/>
                <w:sz w:val="28"/>
                <w:szCs w:val="28"/>
                <w:lang w:eastAsia="ru-RU" w:bidi="ru-RU"/>
              </w:rPr>
              <w:t>Цель:</w:t>
            </w:r>
            <w:r w:rsidRPr="000C5805">
              <w:rPr>
                <w:rFonts w:ascii="Times New Roman" w:eastAsia="Century Schoolbook" w:hAnsi="Times New Roman"/>
                <w:color w:val="000000"/>
                <w:sz w:val="28"/>
                <w:szCs w:val="28"/>
                <w:lang w:eastAsia="ru-RU" w:bidi="ru-RU"/>
              </w:rPr>
              <w:t xml:space="preserve"> развитие слухового внимания</w:t>
            </w:r>
          </w:p>
        </w:tc>
      </w:tr>
      <w:tr w:rsidR="005D4163" w:rsidTr="005D4163">
        <w:trPr>
          <w:trHeight w:hRule="exact" w:val="3978"/>
        </w:trPr>
        <w:tc>
          <w:tcPr>
            <w:tcW w:w="2468" w:type="dxa"/>
          </w:tcPr>
          <w:p w:rsidR="005D4163" w:rsidRPr="005D4163" w:rsidRDefault="005D4163" w:rsidP="005D4163">
            <w:pPr>
              <w:pStyle w:val="22"/>
              <w:shd w:val="clear" w:color="auto" w:fill="auto"/>
              <w:spacing w:before="0" w:line="240" w:lineRule="auto"/>
              <w:jc w:val="left"/>
              <w:rPr>
                <w:rFonts w:ascii="Times New Roman" w:hAnsi="Times New Roman" w:cs="Times New Roman"/>
                <w:b/>
                <w:sz w:val="28"/>
                <w:szCs w:val="28"/>
              </w:rPr>
            </w:pPr>
            <w:r w:rsidRPr="005D4163">
              <w:rPr>
                <w:rFonts w:ascii="Times New Roman" w:hAnsi="Times New Roman" w:cs="Times New Roman"/>
                <w:b/>
                <w:sz w:val="28"/>
                <w:szCs w:val="28"/>
              </w:rPr>
              <w:lastRenderedPageBreak/>
              <w:t>Развитие лексики и граммати</w:t>
            </w:r>
            <w:r w:rsidRPr="005D4163">
              <w:rPr>
                <w:rFonts w:ascii="Times New Roman" w:hAnsi="Times New Roman" w:cs="Times New Roman"/>
                <w:b/>
                <w:sz w:val="28"/>
                <w:szCs w:val="28"/>
              </w:rPr>
              <w:softHyphen/>
              <w:t>ческого строя</w:t>
            </w:r>
          </w:p>
        </w:tc>
        <w:tc>
          <w:tcPr>
            <w:tcW w:w="3344" w:type="dxa"/>
          </w:tcPr>
          <w:p w:rsidR="005D4163" w:rsidRPr="005D4163" w:rsidRDefault="005D4163" w:rsidP="005D4163">
            <w:pPr>
              <w:pStyle w:val="22"/>
              <w:shd w:val="clear" w:color="auto" w:fill="auto"/>
              <w:spacing w:before="0" w:line="240" w:lineRule="auto"/>
              <w:jc w:val="left"/>
              <w:rPr>
                <w:rFonts w:ascii="Times New Roman" w:hAnsi="Times New Roman" w:cs="Times New Roman"/>
                <w:sz w:val="28"/>
                <w:szCs w:val="28"/>
              </w:rPr>
            </w:pPr>
            <w:r w:rsidRPr="005D4163">
              <w:rPr>
                <w:rFonts w:ascii="Times New Roman" w:hAnsi="Times New Roman" w:cs="Times New Roman"/>
                <w:sz w:val="28"/>
                <w:szCs w:val="28"/>
              </w:rPr>
              <w:t>Словарь по теме «Труд людей вес</w:t>
            </w:r>
            <w:r w:rsidRPr="005D4163">
              <w:rPr>
                <w:rFonts w:ascii="Times New Roman" w:hAnsi="Times New Roman" w:cs="Times New Roman"/>
                <w:sz w:val="28"/>
                <w:szCs w:val="28"/>
              </w:rPr>
              <w:softHyphen/>
              <w:t xml:space="preserve">ной» </w:t>
            </w:r>
          </w:p>
          <w:p w:rsidR="005D4163" w:rsidRPr="005D4163" w:rsidRDefault="005D4163" w:rsidP="005D4163">
            <w:pPr>
              <w:pStyle w:val="22"/>
              <w:shd w:val="clear" w:color="auto" w:fill="auto"/>
              <w:spacing w:before="0" w:line="240" w:lineRule="auto"/>
              <w:jc w:val="left"/>
              <w:rPr>
                <w:rFonts w:ascii="Times New Roman" w:hAnsi="Times New Roman" w:cs="Times New Roman"/>
                <w:sz w:val="28"/>
                <w:szCs w:val="28"/>
              </w:rPr>
            </w:pPr>
            <w:r w:rsidRPr="005D4163">
              <w:rPr>
                <w:rStyle w:val="2115pt"/>
                <w:rFonts w:ascii="Times New Roman" w:hAnsi="Times New Roman" w:cs="Times New Roman"/>
                <w:sz w:val="28"/>
                <w:szCs w:val="28"/>
              </w:rPr>
              <w:t>Цель:</w:t>
            </w:r>
            <w:r>
              <w:rPr>
                <w:rFonts w:ascii="Times New Roman" w:hAnsi="Times New Roman" w:cs="Times New Roman"/>
                <w:sz w:val="28"/>
                <w:szCs w:val="28"/>
              </w:rPr>
              <w:t>актуализация, расширение, систе</w:t>
            </w:r>
            <w:r w:rsidRPr="005D4163">
              <w:rPr>
                <w:rFonts w:ascii="Times New Roman" w:hAnsi="Times New Roman" w:cs="Times New Roman"/>
                <w:sz w:val="28"/>
                <w:szCs w:val="28"/>
              </w:rPr>
              <w:t>матизация и уточне</w:t>
            </w:r>
            <w:r w:rsidRPr="005D4163">
              <w:rPr>
                <w:rFonts w:ascii="Times New Roman" w:hAnsi="Times New Roman" w:cs="Times New Roman"/>
                <w:sz w:val="28"/>
                <w:szCs w:val="28"/>
              </w:rPr>
              <w:softHyphen/>
              <w:t>ние словаря по теме</w:t>
            </w:r>
          </w:p>
          <w:p w:rsidR="005D4163" w:rsidRPr="005D4163" w:rsidRDefault="005D4163" w:rsidP="005D4163">
            <w:pPr>
              <w:pStyle w:val="22"/>
              <w:shd w:val="clear" w:color="auto" w:fill="auto"/>
              <w:spacing w:before="0" w:line="240" w:lineRule="auto"/>
              <w:jc w:val="left"/>
              <w:rPr>
                <w:rFonts w:ascii="Times New Roman" w:hAnsi="Times New Roman" w:cs="Times New Roman"/>
                <w:sz w:val="28"/>
                <w:szCs w:val="28"/>
              </w:rPr>
            </w:pPr>
            <w:r w:rsidRPr="005D4163">
              <w:rPr>
                <w:rFonts w:ascii="Times New Roman" w:hAnsi="Times New Roman" w:cs="Times New Roman"/>
                <w:sz w:val="28"/>
                <w:szCs w:val="28"/>
              </w:rPr>
              <w:t>Д. и. «Продолжи предложение »</w:t>
            </w:r>
          </w:p>
          <w:p w:rsidR="005D4163" w:rsidRPr="005D4163" w:rsidRDefault="005D4163" w:rsidP="005D4163">
            <w:pPr>
              <w:pStyle w:val="22"/>
              <w:shd w:val="clear" w:color="auto" w:fill="auto"/>
              <w:spacing w:before="0" w:line="240" w:lineRule="auto"/>
              <w:jc w:val="left"/>
              <w:rPr>
                <w:rFonts w:ascii="Times New Roman" w:hAnsi="Times New Roman" w:cs="Times New Roman"/>
                <w:sz w:val="28"/>
                <w:szCs w:val="28"/>
              </w:rPr>
            </w:pPr>
            <w:r w:rsidRPr="005D4163">
              <w:rPr>
                <w:rStyle w:val="2115pt"/>
                <w:rFonts w:ascii="Times New Roman" w:hAnsi="Times New Roman" w:cs="Times New Roman"/>
                <w:sz w:val="28"/>
                <w:szCs w:val="28"/>
              </w:rPr>
              <w:t>Цель:</w:t>
            </w:r>
            <w:r w:rsidRPr="005D4163">
              <w:rPr>
                <w:rFonts w:ascii="Times New Roman" w:hAnsi="Times New Roman" w:cs="Times New Roman"/>
                <w:sz w:val="28"/>
                <w:szCs w:val="28"/>
              </w:rPr>
              <w:t xml:space="preserve"> актуализация и расширение гла</w:t>
            </w:r>
            <w:r w:rsidRPr="005D4163">
              <w:rPr>
                <w:rFonts w:ascii="Times New Roman" w:hAnsi="Times New Roman" w:cs="Times New Roman"/>
                <w:sz w:val="28"/>
                <w:szCs w:val="28"/>
              </w:rPr>
              <w:softHyphen/>
              <w:t>гольного словаря, обогащение экспрес</w:t>
            </w:r>
            <w:r w:rsidRPr="005D4163">
              <w:rPr>
                <w:rFonts w:ascii="Times New Roman" w:hAnsi="Times New Roman" w:cs="Times New Roman"/>
                <w:sz w:val="28"/>
                <w:szCs w:val="28"/>
              </w:rPr>
              <w:softHyphen/>
              <w:t>сивной речи</w:t>
            </w:r>
          </w:p>
        </w:tc>
        <w:tc>
          <w:tcPr>
            <w:tcW w:w="3686" w:type="dxa"/>
          </w:tcPr>
          <w:p w:rsidR="005D4163" w:rsidRPr="005D4163" w:rsidRDefault="005D4163" w:rsidP="005D4163">
            <w:pPr>
              <w:pStyle w:val="22"/>
              <w:shd w:val="clear" w:color="auto" w:fill="auto"/>
              <w:spacing w:before="0" w:line="240" w:lineRule="auto"/>
              <w:jc w:val="left"/>
              <w:rPr>
                <w:rFonts w:ascii="Times New Roman" w:hAnsi="Times New Roman" w:cs="Times New Roman"/>
                <w:sz w:val="28"/>
                <w:szCs w:val="28"/>
              </w:rPr>
            </w:pPr>
            <w:r w:rsidRPr="005D4163">
              <w:rPr>
                <w:rFonts w:ascii="Times New Roman" w:hAnsi="Times New Roman" w:cs="Times New Roman"/>
                <w:sz w:val="28"/>
                <w:szCs w:val="28"/>
              </w:rPr>
              <w:t>Д. и. «Что посадили первым...»</w:t>
            </w:r>
          </w:p>
          <w:p w:rsidR="005D4163" w:rsidRPr="005D4163" w:rsidRDefault="005D4163" w:rsidP="005D4163">
            <w:pPr>
              <w:pStyle w:val="22"/>
              <w:shd w:val="clear" w:color="auto" w:fill="auto"/>
              <w:spacing w:before="0" w:line="240" w:lineRule="auto"/>
              <w:jc w:val="left"/>
              <w:rPr>
                <w:rFonts w:ascii="Times New Roman" w:hAnsi="Times New Roman" w:cs="Times New Roman"/>
                <w:sz w:val="28"/>
                <w:szCs w:val="28"/>
              </w:rPr>
            </w:pPr>
            <w:r w:rsidRPr="005D4163">
              <w:rPr>
                <w:rStyle w:val="2115pt"/>
                <w:rFonts w:ascii="Times New Roman" w:hAnsi="Times New Roman" w:cs="Times New Roman"/>
                <w:sz w:val="28"/>
                <w:szCs w:val="28"/>
              </w:rPr>
              <w:t>Цель:</w:t>
            </w:r>
            <w:r w:rsidRPr="005D4163">
              <w:rPr>
                <w:rFonts w:ascii="Times New Roman" w:hAnsi="Times New Roman" w:cs="Times New Roman"/>
                <w:sz w:val="28"/>
                <w:szCs w:val="28"/>
              </w:rPr>
              <w:t xml:space="preserve"> вводить в речь слова </w:t>
            </w:r>
            <w:r w:rsidRPr="005D4163">
              <w:rPr>
                <w:rStyle w:val="2115pt"/>
                <w:rFonts w:ascii="Times New Roman" w:hAnsi="Times New Roman" w:cs="Times New Roman"/>
                <w:sz w:val="28"/>
                <w:szCs w:val="28"/>
              </w:rPr>
              <w:t xml:space="preserve">позже, раньше </w:t>
            </w:r>
            <w:r w:rsidRPr="005D4163">
              <w:rPr>
                <w:rFonts w:ascii="Times New Roman" w:hAnsi="Times New Roman" w:cs="Times New Roman"/>
                <w:sz w:val="28"/>
                <w:szCs w:val="28"/>
              </w:rPr>
              <w:t>и развивать умение правильно отвечать на вопрос</w:t>
            </w:r>
          </w:p>
          <w:p w:rsidR="005D4163" w:rsidRPr="005D4163" w:rsidRDefault="005D4163" w:rsidP="005D4163">
            <w:pPr>
              <w:pStyle w:val="22"/>
              <w:shd w:val="clear" w:color="auto" w:fill="auto"/>
              <w:spacing w:before="0" w:line="240" w:lineRule="auto"/>
              <w:jc w:val="left"/>
              <w:rPr>
                <w:rFonts w:ascii="Times New Roman" w:hAnsi="Times New Roman" w:cs="Times New Roman"/>
                <w:sz w:val="28"/>
                <w:szCs w:val="28"/>
              </w:rPr>
            </w:pPr>
            <w:r w:rsidRPr="005D4163">
              <w:rPr>
                <w:rFonts w:ascii="Times New Roman" w:hAnsi="Times New Roman" w:cs="Times New Roman"/>
                <w:sz w:val="28"/>
                <w:szCs w:val="28"/>
              </w:rPr>
              <w:t>Д. и. «Какое слово не подходит? »</w:t>
            </w:r>
          </w:p>
          <w:p w:rsidR="005D4163" w:rsidRPr="005D4163" w:rsidRDefault="005D4163" w:rsidP="005D4163">
            <w:pPr>
              <w:pStyle w:val="22"/>
              <w:shd w:val="clear" w:color="auto" w:fill="auto"/>
              <w:spacing w:before="0" w:line="240" w:lineRule="auto"/>
              <w:jc w:val="left"/>
              <w:rPr>
                <w:rFonts w:ascii="Times New Roman" w:hAnsi="Times New Roman" w:cs="Times New Roman"/>
                <w:sz w:val="28"/>
                <w:szCs w:val="28"/>
              </w:rPr>
            </w:pPr>
            <w:r w:rsidRPr="005D4163">
              <w:rPr>
                <w:rStyle w:val="2115pt"/>
                <w:rFonts w:ascii="Times New Roman" w:hAnsi="Times New Roman" w:cs="Times New Roman"/>
                <w:sz w:val="28"/>
                <w:szCs w:val="28"/>
              </w:rPr>
              <w:t>Цель:</w:t>
            </w:r>
            <w:r>
              <w:rPr>
                <w:rFonts w:ascii="Times New Roman" w:hAnsi="Times New Roman" w:cs="Times New Roman"/>
                <w:sz w:val="28"/>
                <w:szCs w:val="28"/>
              </w:rPr>
              <w:t xml:space="preserve"> выделение од</w:t>
            </w:r>
            <w:r w:rsidRPr="005D4163">
              <w:rPr>
                <w:rFonts w:ascii="Times New Roman" w:hAnsi="Times New Roman" w:cs="Times New Roman"/>
                <w:sz w:val="28"/>
                <w:szCs w:val="28"/>
              </w:rPr>
              <w:t>нок</w:t>
            </w:r>
            <w:r>
              <w:rPr>
                <w:rFonts w:ascii="Times New Roman" w:hAnsi="Times New Roman" w:cs="Times New Roman"/>
                <w:sz w:val="28"/>
                <w:szCs w:val="28"/>
              </w:rPr>
              <w:t>оренных слов, профилактика дис</w:t>
            </w:r>
            <w:r w:rsidRPr="005D4163">
              <w:rPr>
                <w:rFonts w:ascii="Times New Roman" w:hAnsi="Times New Roman" w:cs="Times New Roman"/>
                <w:sz w:val="28"/>
                <w:szCs w:val="28"/>
              </w:rPr>
              <w:t>графии</w:t>
            </w:r>
          </w:p>
        </w:tc>
      </w:tr>
      <w:tr w:rsidR="005D4163" w:rsidTr="005D4163">
        <w:trPr>
          <w:trHeight w:hRule="exact" w:val="5111"/>
        </w:trPr>
        <w:tc>
          <w:tcPr>
            <w:tcW w:w="2468" w:type="dxa"/>
          </w:tcPr>
          <w:p w:rsidR="005D4163" w:rsidRPr="005D4163" w:rsidRDefault="005D4163" w:rsidP="005D4163">
            <w:pPr>
              <w:pStyle w:val="22"/>
              <w:shd w:val="clear" w:color="auto" w:fill="auto"/>
              <w:spacing w:before="0" w:line="240" w:lineRule="auto"/>
              <w:jc w:val="left"/>
              <w:rPr>
                <w:rFonts w:ascii="Times New Roman" w:hAnsi="Times New Roman" w:cs="Times New Roman"/>
                <w:b/>
                <w:sz w:val="28"/>
                <w:szCs w:val="28"/>
              </w:rPr>
            </w:pPr>
            <w:r w:rsidRPr="005D4163">
              <w:rPr>
                <w:rFonts w:ascii="Times New Roman" w:hAnsi="Times New Roman" w:cs="Times New Roman"/>
                <w:b/>
                <w:sz w:val="28"/>
                <w:szCs w:val="28"/>
              </w:rPr>
              <w:t>Развитие</w:t>
            </w:r>
          </w:p>
          <w:p w:rsidR="005D4163" w:rsidRPr="005D4163" w:rsidRDefault="005D4163" w:rsidP="005D4163">
            <w:pPr>
              <w:pStyle w:val="22"/>
              <w:shd w:val="clear" w:color="auto" w:fill="auto"/>
              <w:spacing w:before="0" w:line="240" w:lineRule="auto"/>
              <w:jc w:val="left"/>
              <w:rPr>
                <w:rFonts w:ascii="Times New Roman" w:hAnsi="Times New Roman" w:cs="Times New Roman"/>
                <w:b/>
                <w:sz w:val="28"/>
                <w:szCs w:val="28"/>
              </w:rPr>
            </w:pPr>
            <w:r w:rsidRPr="005D4163">
              <w:rPr>
                <w:rFonts w:ascii="Times New Roman" w:hAnsi="Times New Roman" w:cs="Times New Roman"/>
                <w:b/>
                <w:sz w:val="28"/>
                <w:szCs w:val="28"/>
              </w:rPr>
              <w:t>связной</w:t>
            </w:r>
          </w:p>
          <w:p w:rsidR="005D4163" w:rsidRPr="005D4163" w:rsidRDefault="005D4163" w:rsidP="005D4163">
            <w:pPr>
              <w:pStyle w:val="22"/>
              <w:shd w:val="clear" w:color="auto" w:fill="auto"/>
              <w:spacing w:before="0" w:line="240" w:lineRule="auto"/>
              <w:jc w:val="left"/>
              <w:rPr>
                <w:rFonts w:ascii="Times New Roman" w:hAnsi="Times New Roman" w:cs="Times New Roman"/>
                <w:b/>
                <w:sz w:val="28"/>
                <w:szCs w:val="28"/>
              </w:rPr>
            </w:pPr>
            <w:r w:rsidRPr="005D4163">
              <w:rPr>
                <w:rFonts w:ascii="Times New Roman" w:hAnsi="Times New Roman" w:cs="Times New Roman"/>
                <w:b/>
                <w:sz w:val="28"/>
                <w:szCs w:val="28"/>
              </w:rPr>
              <w:t>речи</w:t>
            </w:r>
          </w:p>
        </w:tc>
        <w:tc>
          <w:tcPr>
            <w:tcW w:w="3344" w:type="dxa"/>
          </w:tcPr>
          <w:p w:rsidR="005D4163" w:rsidRDefault="005D4163" w:rsidP="005D4163">
            <w:pPr>
              <w:pStyle w:val="22"/>
              <w:shd w:val="clear" w:color="auto" w:fill="auto"/>
              <w:spacing w:before="0" w:line="240" w:lineRule="auto"/>
              <w:jc w:val="left"/>
              <w:rPr>
                <w:rFonts w:ascii="Times New Roman" w:hAnsi="Times New Roman" w:cs="Times New Roman"/>
                <w:sz w:val="28"/>
                <w:szCs w:val="28"/>
              </w:rPr>
            </w:pPr>
            <w:r w:rsidRPr="005D4163">
              <w:rPr>
                <w:rFonts w:ascii="Times New Roman" w:hAnsi="Times New Roman" w:cs="Times New Roman"/>
                <w:sz w:val="28"/>
                <w:szCs w:val="28"/>
              </w:rPr>
              <w:t>Д. и. «Объясни сло</w:t>
            </w:r>
            <w:r w:rsidRPr="005D4163">
              <w:rPr>
                <w:rFonts w:ascii="Times New Roman" w:hAnsi="Times New Roman" w:cs="Times New Roman"/>
                <w:sz w:val="28"/>
                <w:szCs w:val="28"/>
              </w:rPr>
              <w:softHyphen/>
              <w:t>вечко» — толкова</w:t>
            </w:r>
            <w:r w:rsidRPr="005D4163">
              <w:rPr>
                <w:rFonts w:ascii="Times New Roman" w:hAnsi="Times New Roman" w:cs="Times New Roman"/>
                <w:sz w:val="28"/>
                <w:szCs w:val="28"/>
              </w:rPr>
              <w:softHyphen/>
              <w:t xml:space="preserve">ние слов типа </w:t>
            </w:r>
            <w:r w:rsidRPr="005D4163">
              <w:rPr>
                <w:rStyle w:val="2115pt"/>
                <w:rFonts w:ascii="Times New Roman" w:hAnsi="Times New Roman" w:cs="Times New Roman"/>
                <w:sz w:val="28"/>
                <w:szCs w:val="28"/>
              </w:rPr>
              <w:t>огород, рассада</w:t>
            </w:r>
          </w:p>
          <w:p w:rsidR="005D4163" w:rsidRPr="005D4163" w:rsidRDefault="005D4163" w:rsidP="005D4163">
            <w:pPr>
              <w:pStyle w:val="22"/>
              <w:shd w:val="clear" w:color="auto" w:fill="auto"/>
              <w:spacing w:before="0" w:line="240" w:lineRule="auto"/>
              <w:jc w:val="left"/>
              <w:rPr>
                <w:rFonts w:ascii="Times New Roman" w:hAnsi="Times New Roman" w:cs="Times New Roman"/>
                <w:sz w:val="28"/>
                <w:szCs w:val="28"/>
              </w:rPr>
            </w:pPr>
            <w:r w:rsidRPr="005D4163">
              <w:rPr>
                <w:rStyle w:val="2115pt"/>
                <w:rFonts w:ascii="Times New Roman" w:hAnsi="Times New Roman" w:cs="Times New Roman"/>
                <w:sz w:val="28"/>
                <w:szCs w:val="28"/>
              </w:rPr>
              <w:t>Цель:</w:t>
            </w:r>
            <w:r w:rsidRPr="005D4163">
              <w:rPr>
                <w:rFonts w:ascii="Times New Roman" w:hAnsi="Times New Roman" w:cs="Times New Roman"/>
                <w:sz w:val="28"/>
                <w:szCs w:val="28"/>
              </w:rPr>
              <w:t xml:space="preserve"> учить вдумы</w:t>
            </w:r>
            <w:r w:rsidRPr="005D4163">
              <w:rPr>
                <w:rFonts w:ascii="Times New Roman" w:hAnsi="Times New Roman" w:cs="Times New Roman"/>
                <w:sz w:val="28"/>
                <w:szCs w:val="28"/>
              </w:rPr>
              <w:softHyphen/>
              <w:t>ваться в</w:t>
            </w:r>
            <w:r>
              <w:rPr>
                <w:rFonts w:ascii="Times New Roman" w:hAnsi="Times New Roman" w:cs="Times New Roman"/>
                <w:sz w:val="28"/>
                <w:szCs w:val="28"/>
              </w:rPr>
              <w:t xml:space="preserve"> смысл слов, активизировать сло</w:t>
            </w:r>
            <w:r w:rsidRPr="005D4163">
              <w:rPr>
                <w:rFonts w:ascii="Times New Roman" w:hAnsi="Times New Roman" w:cs="Times New Roman"/>
                <w:sz w:val="28"/>
                <w:szCs w:val="28"/>
              </w:rPr>
              <w:t>вообразовательные процессы</w:t>
            </w:r>
          </w:p>
          <w:p w:rsidR="005D4163" w:rsidRPr="005D4163" w:rsidRDefault="005D4163" w:rsidP="005D4163">
            <w:pPr>
              <w:pStyle w:val="22"/>
              <w:shd w:val="clear" w:color="auto" w:fill="auto"/>
              <w:spacing w:before="0" w:line="240" w:lineRule="auto"/>
              <w:jc w:val="left"/>
              <w:rPr>
                <w:rFonts w:ascii="Times New Roman" w:hAnsi="Times New Roman" w:cs="Times New Roman"/>
                <w:sz w:val="28"/>
                <w:szCs w:val="28"/>
              </w:rPr>
            </w:pPr>
            <w:r w:rsidRPr="005D4163">
              <w:rPr>
                <w:rFonts w:ascii="Times New Roman" w:hAnsi="Times New Roman" w:cs="Times New Roman"/>
                <w:sz w:val="28"/>
                <w:szCs w:val="28"/>
              </w:rPr>
              <w:t>Объяснен</w:t>
            </w:r>
            <w:r>
              <w:rPr>
                <w:rFonts w:ascii="Times New Roman" w:hAnsi="Times New Roman" w:cs="Times New Roman"/>
                <w:sz w:val="28"/>
                <w:szCs w:val="28"/>
              </w:rPr>
              <w:t>ие посло</w:t>
            </w:r>
            <w:r>
              <w:rPr>
                <w:rFonts w:ascii="Times New Roman" w:hAnsi="Times New Roman" w:cs="Times New Roman"/>
                <w:sz w:val="28"/>
                <w:szCs w:val="28"/>
              </w:rPr>
              <w:softHyphen/>
              <w:t xml:space="preserve">виц о труде </w:t>
            </w:r>
          </w:p>
          <w:p w:rsidR="005D4163" w:rsidRPr="005D4163" w:rsidRDefault="005D4163" w:rsidP="005D4163">
            <w:pPr>
              <w:pStyle w:val="22"/>
              <w:shd w:val="clear" w:color="auto" w:fill="auto"/>
              <w:spacing w:before="0" w:line="240" w:lineRule="auto"/>
              <w:jc w:val="left"/>
              <w:rPr>
                <w:rFonts w:ascii="Times New Roman" w:hAnsi="Times New Roman" w:cs="Times New Roman"/>
                <w:sz w:val="28"/>
                <w:szCs w:val="28"/>
              </w:rPr>
            </w:pPr>
            <w:r w:rsidRPr="005D4163">
              <w:rPr>
                <w:rStyle w:val="2115pt"/>
                <w:rFonts w:ascii="Times New Roman" w:hAnsi="Times New Roman" w:cs="Times New Roman"/>
                <w:sz w:val="28"/>
                <w:szCs w:val="28"/>
              </w:rPr>
              <w:t>Цель:</w:t>
            </w:r>
            <w:r w:rsidRPr="005D4163">
              <w:rPr>
                <w:rFonts w:ascii="Times New Roman" w:hAnsi="Times New Roman" w:cs="Times New Roman"/>
                <w:sz w:val="28"/>
                <w:szCs w:val="28"/>
              </w:rPr>
              <w:t xml:space="preserve"> развивать на</w:t>
            </w:r>
            <w:r w:rsidRPr="005D4163">
              <w:rPr>
                <w:rFonts w:ascii="Times New Roman" w:hAnsi="Times New Roman" w:cs="Times New Roman"/>
                <w:sz w:val="28"/>
                <w:szCs w:val="28"/>
              </w:rPr>
              <w:softHyphen/>
              <w:t>выки речи-доказа</w:t>
            </w:r>
            <w:r w:rsidRPr="005D4163">
              <w:rPr>
                <w:rFonts w:ascii="Times New Roman" w:hAnsi="Times New Roman" w:cs="Times New Roman"/>
                <w:sz w:val="28"/>
                <w:szCs w:val="28"/>
              </w:rPr>
              <w:softHyphen/>
              <w:t>тельства, знакомить с устным народным творчеством</w:t>
            </w:r>
          </w:p>
        </w:tc>
        <w:tc>
          <w:tcPr>
            <w:tcW w:w="3686" w:type="dxa"/>
          </w:tcPr>
          <w:p w:rsidR="005D4163" w:rsidRPr="005D4163" w:rsidRDefault="005D4163" w:rsidP="005D4163">
            <w:pPr>
              <w:pStyle w:val="22"/>
              <w:shd w:val="clear" w:color="auto" w:fill="auto"/>
              <w:spacing w:before="0" w:line="240" w:lineRule="auto"/>
              <w:jc w:val="left"/>
              <w:rPr>
                <w:rFonts w:ascii="Times New Roman" w:hAnsi="Times New Roman" w:cs="Times New Roman"/>
                <w:sz w:val="28"/>
                <w:szCs w:val="28"/>
              </w:rPr>
            </w:pPr>
            <w:r w:rsidRPr="005D4163">
              <w:rPr>
                <w:rFonts w:ascii="Times New Roman" w:hAnsi="Times New Roman" w:cs="Times New Roman"/>
                <w:sz w:val="28"/>
                <w:szCs w:val="28"/>
              </w:rPr>
              <w:t>Д. и. «Назови чет</w:t>
            </w:r>
            <w:r w:rsidRPr="005D4163">
              <w:rPr>
                <w:rFonts w:ascii="Times New Roman" w:hAnsi="Times New Roman" w:cs="Times New Roman"/>
                <w:sz w:val="28"/>
                <w:szCs w:val="28"/>
              </w:rPr>
              <w:softHyphen/>
              <w:t>вёртое слово»</w:t>
            </w:r>
          </w:p>
          <w:p w:rsidR="005D4163" w:rsidRPr="005D4163" w:rsidRDefault="005D4163" w:rsidP="005D4163">
            <w:pPr>
              <w:pStyle w:val="22"/>
              <w:shd w:val="clear" w:color="auto" w:fill="auto"/>
              <w:spacing w:before="0" w:line="240" w:lineRule="auto"/>
              <w:jc w:val="left"/>
              <w:rPr>
                <w:rFonts w:ascii="Times New Roman" w:hAnsi="Times New Roman" w:cs="Times New Roman"/>
                <w:sz w:val="28"/>
                <w:szCs w:val="28"/>
              </w:rPr>
            </w:pPr>
            <w:r w:rsidRPr="005D4163">
              <w:rPr>
                <w:rStyle w:val="2115pt"/>
                <w:rFonts w:ascii="Times New Roman" w:hAnsi="Times New Roman" w:cs="Times New Roman"/>
                <w:sz w:val="28"/>
                <w:szCs w:val="28"/>
              </w:rPr>
              <w:t>Цель:</w:t>
            </w:r>
            <w:r w:rsidRPr="005D4163">
              <w:rPr>
                <w:rFonts w:ascii="Times New Roman" w:hAnsi="Times New Roman" w:cs="Times New Roman"/>
                <w:sz w:val="28"/>
                <w:szCs w:val="28"/>
              </w:rPr>
              <w:t xml:space="preserve"> учить запоми</w:t>
            </w:r>
            <w:r w:rsidRPr="005D4163">
              <w:rPr>
                <w:rFonts w:ascii="Times New Roman" w:hAnsi="Times New Roman" w:cs="Times New Roman"/>
                <w:sz w:val="28"/>
                <w:szCs w:val="28"/>
              </w:rPr>
              <w:softHyphen/>
              <w:t>нать речевые модели и пользоваться ими в ответах, развивать мышление и речь- доказательство</w:t>
            </w:r>
          </w:p>
          <w:p w:rsidR="005D4163" w:rsidRPr="005D4163" w:rsidRDefault="005D4163" w:rsidP="005D4163">
            <w:pPr>
              <w:pStyle w:val="22"/>
              <w:shd w:val="clear" w:color="auto" w:fill="auto"/>
              <w:spacing w:before="0" w:line="240" w:lineRule="auto"/>
              <w:jc w:val="left"/>
              <w:rPr>
                <w:rFonts w:ascii="Times New Roman" w:hAnsi="Times New Roman" w:cs="Times New Roman"/>
                <w:sz w:val="28"/>
                <w:szCs w:val="28"/>
              </w:rPr>
            </w:pPr>
            <w:r w:rsidRPr="005D4163">
              <w:rPr>
                <w:rFonts w:ascii="Times New Roman" w:hAnsi="Times New Roman" w:cs="Times New Roman"/>
                <w:sz w:val="28"/>
                <w:szCs w:val="28"/>
              </w:rPr>
              <w:t>Чтение, ответы на вопросы, пересказ рас</w:t>
            </w:r>
            <w:r>
              <w:rPr>
                <w:rFonts w:ascii="Times New Roman" w:hAnsi="Times New Roman" w:cs="Times New Roman"/>
                <w:sz w:val="28"/>
                <w:szCs w:val="28"/>
              </w:rPr>
              <w:t xml:space="preserve">сказа «Весенний сев» </w:t>
            </w:r>
          </w:p>
          <w:p w:rsidR="005D4163" w:rsidRPr="005D4163" w:rsidRDefault="005D4163" w:rsidP="005D4163">
            <w:pPr>
              <w:pStyle w:val="22"/>
              <w:shd w:val="clear" w:color="auto" w:fill="auto"/>
              <w:spacing w:before="0" w:line="240" w:lineRule="auto"/>
              <w:jc w:val="left"/>
              <w:rPr>
                <w:rFonts w:ascii="Times New Roman" w:hAnsi="Times New Roman" w:cs="Times New Roman"/>
                <w:sz w:val="28"/>
                <w:szCs w:val="28"/>
              </w:rPr>
            </w:pPr>
            <w:r w:rsidRPr="005D4163">
              <w:rPr>
                <w:rStyle w:val="2115pt"/>
                <w:rFonts w:ascii="Times New Roman" w:hAnsi="Times New Roman" w:cs="Times New Roman"/>
                <w:sz w:val="28"/>
                <w:szCs w:val="28"/>
              </w:rPr>
              <w:t>Цель:</w:t>
            </w:r>
            <w:r w:rsidRPr="005D4163">
              <w:rPr>
                <w:rFonts w:ascii="Times New Roman" w:hAnsi="Times New Roman" w:cs="Times New Roman"/>
                <w:sz w:val="28"/>
                <w:szCs w:val="28"/>
              </w:rPr>
              <w:t xml:space="preserve"> развивать ре</w:t>
            </w:r>
            <w:r w:rsidRPr="005D4163">
              <w:rPr>
                <w:rFonts w:ascii="Times New Roman" w:hAnsi="Times New Roman" w:cs="Times New Roman"/>
                <w:sz w:val="28"/>
                <w:szCs w:val="28"/>
              </w:rPr>
              <w:softHyphen/>
              <w:t>чевой слух, упраж</w:t>
            </w:r>
            <w:r w:rsidRPr="005D4163">
              <w:rPr>
                <w:rFonts w:ascii="Times New Roman" w:hAnsi="Times New Roman" w:cs="Times New Roman"/>
                <w:sz w:val="28"/>
                <w:szCs w:val="28"/>
              </w:rPr>
              <w:softHyphen/>
              <w:t>нять в умении отве</w:t>
            </w:r>
            <w:r w:rsidRPr="005D4163">
              <w:rPr>
                <w:rFonts w:ascii="Times New Roman" w:hAnsi="Times New Roman" w:cs="Times New Roman"/>
                <w:sz w:val="28"/>
                <w:szCs w:val="28"/>
              </w:rPr>
              <w:softHyphen/>
              <w:t>чать на вопросы по тексту, пересказы</w:t>
            </w:r>
            <w:r w:rsidRPr="005D4163">
              <w:rPr>
                <w:rFonts w:ascii="Times New Roman" w:hAnsi="Times New Roman" w:cs="Times New Roman"/>
                <w:sz w:val="28"/>
                <w:szCs w:val="28"/>
              </w:rPr>
              <w:softHyphen/>
              <w:t>вать услышанное</w:t>
            </w:r>
          </w:p>
        </w:tc>
      </w:tr>
      <w:tr w:rsidR="005D4163" w:rsidTr="005D4163">
        <w:trPr>
          <w:trHeight w:hRule="exact" w:val="4107"/>
        </w:trPr>
        <w:tc>
          <w:tcPr>
            <w:tcW w:w="2468" w:type="dxa"/>
          </w:tcPr>
          <w:p w:rsidR="005D4163" w:rsidRPr="005D4163" w:rsidRDefault="005D4163" w:rsidP="005D4163">
            <w:pPr>
              <w:pStyle w:val="22"/>
              <w:shd w:val="clear" w:color="auto" w:fill="auto"/>
              <w:spacing w:before="0" w:line="240" w:lineRule="auto"/>
              <w:jc w:val="left"/>
              <w:rPr>
                <w:rFonts w:ascii="Times New Roman" w:hAnsi="Times New Roman" w:cs="Times New Roman"/>
                <w:b/>
                <w:sz w:val="28"/>
                <w:szCs w:val="28"/>
              </w:rPr>
            </w:pPr>
            <w:r w:rsidRPr="005D4163">
              <w:rPr>
                <w:rFonts w:ascii="Times New Roman" w:hAnsi="Times New Roman" w:cs="Times New Roman"/>
                <w:b/>
                <w:sz w:val="28"/>
                <w:szCs w:val="28"/>
              </w:rPr>
              <w:t>Подготовка к обучению грамоте</w:t>
            </w:r>
          </w:p>
        </w:tc>
        <w:tc>
          <w:tcPr>
            <w:tcW w:w="3344" w:type="dxa"/>
          </w:tcPr>
          <w:p w:rsidR="005D4163" w:rsidRPr="005D4163" w:rsidRDefault="005D4163" w:rsidP="005D4163">
            <w:pPr>
              <w:rPr>
                <w:rFonts w:ascii="Times New Roman" w:hAnsi="Times New Roman"/>
                <w:sz w:val="28"/>
                <w:szCs w:val="28"/>
              </w:rPr>
            </w:pPr>
            <w:r w:rsidRPr="005D4163">
              <w:rPr>
                <w:rFonts w:ascii="Times New Roman" w:hAnsi="Times New Roman"/>
                <w:sz w:val="28"/>
                <w:szCs w:val="28"/>
              </w:rPr>
              <w:t>Звуки Ш-Ч</w:t>
            </w:r>
          </w:p>
          <w:p w:rsidR="005D4163" w:rsidRPr="005D4163" w:rsidRDefault="005D4163" w:rsidP="005D4163">
            <w:pPr>
              <w:rPr>
                <w:rFonts w:ascii="Times New Roman" w:hAnsi="Times New Roman"/>
                <w:sz w:val="28"/>
                <w:szCs w:val="28"/>
              </w:rPr>
            </w:pPr>
            <w:r w:rsidRPr="005D4163">
              <w:rPr>
                <w:rFonts w:ascii="Times New Roman" w:hAnsi="Times New Roman"/>
                <w:sz w:val="28"/>
                <w:szCs w:val="28"/>
              </w:rPr>
              <w:t>Сравнение артикуляций Щ – Ч (нахождение общего и различий, обратить внимание детей на характер воздушной струи)</w:t>
            </w:r>
          </w:p>
          <w:p w:rsidR="005D4163" w:rsidRPr="005D4163" w:rsidRDefault="005D4163" w:rsidP="005D4163">
            <w:pPr>
              <w:rPr>
                <w:rFonts w:ascii="Times New Roman" w:hAnsi="Times New Roman"/>
                <w:sz w:val="28"/>
                <w:szCs w:val="28"/>
              </w:rPr>
            </w:pPr>
            <w:r w:rsidRPr="005D4163">
              <w:rPr>
                <w:rFonts w:ascii="Times New Roman" w:hAnsi="Times New Roman"/>
                <w:sz w:val="28"/>
                <w:szCs w:val="28"/>
              </w:rPr>
              <w:t>Дифференциация звуков Щ – Ч.</w:t>
            </w:r>
          </w:p>
          <w:p w:rsidR="005D4163" w:rsidRPr="005D4163" w:rsidRDefault="005D4163" w:rsidP="005D4163">
            <w:pPr>
              <w:rPr>
                <w:rFonts w:ascii="Times New Roman" w:hAnsi="Times New Roman"/>
                <w:sz w:val="28"/>
                <w:szCs w:val="28"/>
              </w:rPr>
            </w:pPr>
            <w:r w:rsidRPr="005D4163">
              <w:rPr>
                <w:rFonts w:ascii="Times New Roman" w:hAnsi="Times New Roman"/>
                <w:sz w:val="28"/>
                <w:szCs w:val="28"/>
              </w:rPr>
              <w:t>Звуковой анализ слов без наглядной опоры.</w:t>
            </w:r>
          </w:p>
          <w:p w:rsidR="005D4163" w:rsidRPr="005D4163" w:rsidRDefault="005D4163" w:rsidP="005D4163">
            <w:pPr>
              <w:rPr>
                <w:rFonts w:ascii="Times New Roman" w:hAnsi="Times New Roman"/>
                <w:sz w:val="28"/>
                <w:szCs w:val="28"/>
              </w:rPr>
            </w:pPr>
            <w:r w:rsidRPr="005D4163">
              <w:rPr>
                <w:rFonts w:ascii="Times New Roman" w:hAnsi="Times New Roman"/>
                <w:sz w:val="28"/>
                <w:szCs w:val="28"/>
              </w:rPr>
              <w:t>Преобразование слов.</w:t>
            </w:r>
          </w:p>
          <w:p w:rsidR="005D4163" w:rsidRPr="005D4163" w:rsidRDefault="005D4163" w:rsidP="005D4163">
            <w:pPr>
              <w:pStyle w:val="22"/>
              <w:shd w:val="clear" w:color="auto" w:fill="auto"/>
              <w:spacing w:before="0" w:line="240" w:lineRule="auto"/>
              <w:jc w:val="left"/>
              <w:rPr>
                <w:rFonts w:ascii="Times New Roman" w:hAnsi="Times New Roman" w:cs="Times New Roman"/>
                <w:sz w:val="28"/>
                <w:szCs w:val="28"/>
              </w:rPr>
            </w:pPr>
          </w:p>
        </w:tc>
        <w:tc>
          <w:tcPr>
            <w:tcW w:w="3686" w:type="dxa"/>
          </w:tcPr>
          <w:p w:rsidR="005D4163" w:rsidRPr="005D4163" w:rsidRDefault="005D4163" w:rsidP="005D4163">
            <w:pPr>
              <w:rPr>
                <w:rFonts w:ascii="Times New Roman" w:hAnsi="Times New Roman"/>
                <w:sz w:val="28"/>
                <w:szCs w:val="28"/>
              </w:rPr>
            </w:pPr>
            <w:r w:rsidRPr="005D4163">
              <w:rPr>
                <w:rFonts w:ascii="Times New Roman" w:hAnsi="Times New Roman"/>
                <w:sz w:val="28"/>
                <w:szCs w:val="28"/>
              </w:rPr>
              <w:t>Звуки Щ-Сь</w:t>
            </w:r>
          </w:p>
          <w:p w:rsidR="005D4163" w:rsidRPr="005D4163" w:rsidRDefault="005D4163" w:rsidP="005D4163">
            <w:pPr>
              <w:rPr>
                <w:rFonts w:ascii="Times New Roman" w:hAnsi="Times New Roman"/>
                <w:sz w:val="28"/>
                <w:szCs w:val="28"/>
              </w:rPr>
            </w:pPr>
            <w:r w:rsidRPr="005D4163">
              <w:rPr>
                <w:rFonts w:ascii="Times New Roman" w:hAnsi="Times New Roman"/>
                <w:sz w:val="28"/>
                <w:szCs w:val="28"/>
              </w:rPr>
              <w:t>Сравнение артикуляций звуков, нахождение общего и различного в артикуляции.</w:t>
            </w:r>
          </w:p>
          <w:p w:rsidR="005D4163" w:rsidRPr="005D4163" w:rsidRDefault="005D4163" w:rsidP="005D4163">
            <w:pPr>
              <w:rPr>
                <w:rFonts w:ascii="Times New Roman" w:hAnsi="Times New Roman"/>
                <w:sz w:val="28"/>
                <w:szCs w:val="28"/>
              </w:rPr>
            </w:pPr>
            <w:r w:rsidRPr="005D4163">
              <w:rPr>
                <w:rFonts w:ascii="Times New Roman" w:hAnsi="Times New Roman"/>
                <w:sz w:val="28"/>
                <w:szCs w:val="28"/>
              </w:rPr>
              <w:t xml:space="preserve">Дифференциация на слух и в произношении. </w:t>
            </w:r>
          </w:p>
          <w:p w:rsidR="005D4163" w:rsidRPr="005D4163" w:rsidRDefault="005D4163" w:rsidP="005D4163">
            <w:pPr>
              <w:rPr>
                <w:rFonts w:ascii="Times New Roman" w:hAnsi="Times New Roman"/>
                <w:sz w:val="28"/>
                <w:szCs w:val="28"/>
              </w:rPr>
            </w:pPr>
            <w:r w:rsidRPr="005D4163">
              <w:rPr>
                <w:rFonts w:ascii="Times New Roman" w:hAnsi="Times New Roman"/>
                <w:sz w:val="28"/>
                <w:szCs w:val="28"/>
              </w:rPr>
              <w:t>Совершенствование навыка звукового анализа и синтеза.</w:t>
            </w:r>
          </w:p>
          <w:p w:rsidR="005D4163" w:rsidRPr="005D4163" w:rsidRDefault="005D4163" w:rsidP="005D4163">
            <w:pPr>
              <w:rPr>
                <w:rFonts w:ascii="Times New Roman" w:hAnsi="Times New Roman"/>
                <w:sz w:val="28"/>
                <w:szCs w:val="28"/>
              </w:rPr>
            </w:pPr>
            <w:r w:rsidRPr="005D4163">
              <w:rPr>
                <w:rFonts w:ascii="Times New Roman" w:hAnsi="Times New Roman"/>
                <w:sz w:val="28"/>
                <w:szCs w:val="28"/>
              </w:rPr>
              <w:t>Преобразование слов.</w:t>
            </w:r>
          </w:p>
        </w:tc>
      </w:tr>
    </w:tbl>
    <w:p w:rsidR="00123300" w:rsidRPr="00123300" w:rsidRDefault="00123300" w:rsidP="00123300">
      <w:pPr>
        <w:spacing w:after="0" w:line="240" w:lineRule="auto"/>
        <w:jc w:val="both"/>
        <w:rPr>
          <w:rFonts w:ascii="Times New Roman" w:eastAsia="Times New Roman" w:hAnsi="Times New Roman" w:cs="Times New Roman"/>
          <w:sz w:val="28"/>
          <w:szCs w:val="28"/>
          <w:lang w:eastAsia="ru-RU"/>
        </w:rPr>
      </w:pPr>
    </w:p>
    <w:p w:rsidR="00123300" w:rsidRPr="00123300" w:rsidRDefault="00123300" w:rsidP="00123300">
      <w:pPr>
        <w:spacing w:after="0" w:line="240" w:lineRule="auto"/>
        <w:jc w:val="both"/>
        <w:rPr>
          <w:rFonts w:ascii="Times New Roman" w:eastAsia="Times New Roman" w:hAnsi="Times New Roman" w:cs="Times New Roman"/>
          <w:sz w:val="28"/>
          <w:szCs w:val="28"/>
          <w:lang w:eastAsia="ru-RU"/>
        </w:rPr>
      </w:pPr>
    </w:p>
    <w:p w:rsidR="00123300" w:rsidRPr="00123300" w:rsidRDefault="00123300" w:rsidP="00123300">
      <w:pPr>
        <w:spacing w:after="0" w:line="240" w:lineRule="auto"/>
        <w:jc w:val="both"/>
        <w:rPr>
          <w:rFonts w:ascii="Times New Roman" w:eastAsia="Times New Roman" w:hAnsi="Times New Roman" w:cs="Times New Roman"/>
          <w:sz w:val="28"/>
          <w:szCs w:val="28"/>
          <w:lang w:eastAsia="ru-RU"/>
        </w:rPr>
      </w:pPr>
    </w:p>
    <w:p w:rsidR="00550EB3" w:rsidRDefault="00123300" w:rsidP="003D48AA">
      <w:pPr>
        <w:rPr>
          <w:rFonts w:ascii="Times New Roman" w:eastAsia="Times New Roman" w:hAnsi="Times New Roman" w:cs="Times New Roman"/>
          <w:b/>
          <w:lang w:eastAsia="ru-RU"/>
        </w:rPr>
      </w:pPr>
      <w:r w:rsidRPr="00123300">
        <w:rPr>
          <w:rFonts w:ascii="Times New Roman" w:eastAsia="Times New Roman" w:hAnsi="Times New Roman" w:cs="Times New Roman"/>
          <w:b/>
          <w:lang w:eastAsia="ru-RU"/>
        </w:rPr>
        <w:br w:type="page"/>
      </w:r>
    </w:p>
    <w:p w:rsidR="00F6163E" w:rsidRDefault="00F6163E" w:rsidP="00F6163E">
      <w:pPr>
        <w:jc w:val="center"/>
        <w:rPr>
          <w:rFonts w:ascii="Times New Roman" w:eastAsia="Times New Roman" w:hAnsi="Times New Roman" w:cs="Times New Roman"/>
          <w:sz w:val="28"/>
          <w:szCs w:val="28"/>
          <w:lang w:eastAsia="ru-RU"/>
        </w:rPr>
      </w:pPr>
      <w:bookmarkStart w:id="9" w:name="bookmark4"/>
      <w:r w:rsidRPr="000C5805">
        <w:rPr>
          <w:rFonts w:ascii="Times New Roman" w:eastAsia="Times New Roman" w:hAnsi="Times New Roman" w:cs="Times New Roman"/>
          <w:sz w:val="28"/>
          <w:szCs w:val="28"/>
          <w:lang w:eastAsia="ru-RU"/>
        </w:rPr>
        <w:lastRenderedPageBreak/>
        <w:t>А</w:t>
      </w:r>
      <w:r>
        <w:rPr>
          <w:rFonts w:ascii="Times New Roman" w:eastAsia="Times New Roman" w:hAnsi="Times New Roman" w:cs="Times New Roman"/>
          <w:sz w:val="28"/>
          <w:szCs w:val="28"/>
          <w:lang w:eastAsia="ru-RU"/>
        </w:rPr>
        <w:t>прель, 2</w:t>
      </w:r>
      <w:r w:rsidRPr="000C5805">
        <w:rPr>
          <w:rFonts w:ascii="Times New Roman" w:eastAsia="Times New Roman" w:hAnsi="Times New Roman" w:cs="Times New Roman"/>
          <w:sz w:val="28"/>
          <w:szCs w:val="28"/>
          <w:lang w:eastAsia="ru-RU"/>
        </w:rPr>
        <w:t>-я неделя                                      «___-_____ »апреля 20______</w:t>
      </w:r>
      <w:r>
        <w:rPr>
          <w:rFonts w:ascii="Times New Roman" w:eastAsia="Times New Roman" w:hAnsi="Times New Roman" w:cs="Times New Roman"/>
          <w:sz w:val="28"/>
          <w:szCs w:val="28"/>
          <w:lang w:eastAsia="ru-RU"/>
        </w:rPr>
        <w:t>г.</w:t>
      </w:r>
    </w:p>
    <w:p w:rsidR="008B0061" w:rsidRPr="008B0061" w:rsidRDefault="008B0061" w:rsidP="00F6163E">
      <w:pPr>
        <w:jc w:val="center"/>
        <w:rPr>
          <w:rFonts w:ascii="Times New Roman" w:eastAsia="Times New Roman" w:hAnsi="Times New Roman" w:cs="Times New Roman"/>
          <w:b/>
          <w:bCs/>
          <w:sz w:val="28"/>
          <w:szCs w:val="28"/>
          <w:lang w:eastAsia="ru-RU" w:bidi="ru-RU"/>
        </w:rPr>
      </w:pPr>
      <w:r w:rsidRPr="008B0061">
        <w:rPr>
          <w:rFonts w:ascii="Times New Roman" w:eastAsia="Times New Roman" w:hAnsi="Times New Roman" w:cs="Times New Roman"/>
          <w:b/>
          <w:bCs/>
          <w:sz w:val="28"/>
          <w:szCs w:val="28"/>
          <w:lang w:eastAsia="ru-RU" w:bidi="ru-RU"/>
        </w:rPr>
        <w:t>Тема: КОСМОС</w:t>
      </w:r>
      <w:bookmarkEnd w:id="9"/>
    </w:p>
    <w:tbl>
      <w:tblPr>
        <w:tblOverlap w:val="never"/>
        <w:tblW w:w="9930" w:type="dxa"/>
        <w:jc w:val="center"/>
        <w:tblInd w:w="10" w:type="dxa"/>
        <w:tblLayout w:type="fixed"/>
        <w:tblCellMar>
          <w:left w:w="10" w:type="dxa"/>
          <w:right w:w="10" w:type="dxa"/>
        </w:tblCellMar>
        <w:tblLook w:val="0000"/>
      </w:tblPr>
      <w:tblGrid>
        <w:gridCol w:w="359"/>
        <w:gridCol w:w="2193"/>
        <w:gridCol w:w="288"/>
        <w:gridCol w:w="2972"/>
        <w:gridCol w:w="288"/>
        <w:gridCol w:w="3398"/>
        <w:gridCol w:w="432"/>
      </w:tblGrid>
      <w:tr w:rsidR="008B0061" w:rsidRPr="008B0061" w:rsidTr="00277B8B">
        <w:trPr>
          <w:gridBefore w:val="1"/>
          <w:wBefore w:w="359" w:type="dxa"/>
          <w:trHeight w:hRule="exact" w:val="413"/>
          <w:jc w:val="center"/>
        </w:trPr>
        <w:tc>
          <w:tcPr>
            <w:tcW w:w="2481" w:type="dxa"/>
            <w:gridSpan w:val="2"/>
            <w:tcBorders>
              <w:top w:val="single" w:sz="4" w:space="0" w:color="auto"/>
              <w:left w:val="single" w:sz="4" w:space="0" w:color="auto"/>
            </w:tcBorders>
            <w:shd w:val="clear" w:color="auto" w:fill="FFFFFF"/>
            <w:vAlign w:val="bottom"/>
          </w:tcPr>
          <w:p w:rsidR="008B0061" w:rsidRPr="008B0061" w:rsidRDefault="008B0061" w:rsidP="008B0061">
            <w:pPr>
              <w:rPr>
                <w:rFonts w:ascii="Times New Roman" w:eastAsia="Times New Roman" w:hAnsi="Times New Roman" w:cs="Times New Roman"/>
                <w:b/>
                <w:sz w:val="28"/>
                <w:szCs w:val="28"/>
                <w:lang w:eastAsia="ru-RU" w:bidi="ru-RU"/>
              </w:rPr>
            </w:pPr>
            <w:r w:rsidRPr="008B0061">
              <w:rPr>
                <w:rFonts w:ascii="Times New Roman" w:eastAsia="Times New Roman" w:hAnsi="Times New Roman" w:cs="Times New Roman"/>
                <w:b/>
                <w:sz w:val="28"/>
                <w:szCs w:val="28"/>
                <w:lang w:eastAsia="ru-RU" w:bidi="ru-RU"/>
              </w:rPr>
              <w:t>Раздел</w:t>
            </w:r>
          </w:p>
        </w:tc>
        <w:tc>
          <w:tcPr>
            <w:tcW w:w="3260" w:type="dxa"/>
            <w:gridSpan w:val="2"/>
            <w:tcBorders>
              <w:top w:val="single" w:sz="4" w:space="0" w:color="auto"/>
              <w:left w:val="single" w:sz="4" w:space="0" w:color="auto"/>
            </w:tcBorders>
            <w:shd w:val="clear" w:color="auto" w:fill="FFFFFF"/>
            <w:vAlign w:val="bottom"/>
          </w:tcPr>
          <w:p w:rsidR="008B0061" w:rsidRPr="008B0061" w:rsidRDefault="008B0061" w:rsidP="008B0061">
            <w:pPr>
              <w:rPr>
                <w:rFonts w:ascii="Times New Roman" w:eastAsia="Times New Roman" w:hAnsi="Times New Roman" w:cs="Times New Roman"/>
                <w:b/>
                <w:sz w:val="28"/>
                <w:szCs w:val="28"/>
                <w:lang w:eastAsia="ru-RU" w:bidi="ru-RU"/>
              </w:rPr>
            </w:pPr>
            <w:r w:rsidRPr="008B0061">
              <w:rPr>
                <w:rFonts w:ascii="Times New Roman" w:eastAsia="Times New Roman" w:hAnsi="Times New Roman" w:cs="Times New Roman"/>
                <w:b/>
                <w:sz w:val="28"/>
                <w:szCs w:val="28"/>
                <w:lang w:eastAsia="ru-RU" w:bidi="ru-RU"/>
              </w:rPr>
              <w:t>Понедельник</w:t>
            </w:r>
          </w:p>
        </w:tc>
        <w:tc>
          <w:tcPr>
            <w:tcW w:w="3830" w:type="dxa"/>
            <w:gridSpan w:val="2"/>
            <w:tcBorders>
              <w:top w:val="single" w:sz="4" w:space="0" w:color="auto"/>
              <w:left w:val="single" w:sz="4" w:space="0" w:color="auto"/>
              <w:right w:val="single" w:sz="4" w:space="0" w:color="auto"/>
            </w:tcBorders>
            <w:shd w:val="clear" w:color="auto" w:fill="FFFFFF"/>
            <w:vAlign w:val="bottom"/>
          </w:tcPr>
          <w:p w:rsidR="008B0061" w:rsidRPr="008B0061" w:rsidRDefault="008B0061" w:rsidP="008B0061">
            <w:pPr>
              <w:rPr>
                <w:rFonts w:ascii="Times New Roman" w:eastAsia="Times New Roman" w:hAnsi="Times New Roman" w:cs="Times New Roman"/>
                <w:b/>
                <w:sz w:val="28"/>
                <w:szCs w:val="28"/>
                <w:lang w:eastAsia="ru-RU" w:bidi="ru-RU"/>
              </w:rPr>
            </w:pPr>
            <w:r w:rsidRPr="008B0061">
              <w:rPr>
                <w:rFonts w:ascii="Times New Roman" w:eastAsia="Times New Roman" w:hAnsi="Times New Roman" w:cs="Times New Roman"/>
                <w:b/>
                <w:sz w:val="28"/>
                <w:szCs w:val="28"/>
                <w:lang w:eastAsia="ru-RU" w:bidi="ru-RU"/>
              </w:rPr>
              <w:t>Пятница</w:t>
            </w:r>
          </w:p>
        </w:tc>
      </w:tr>
      <w:tr w:rsidR="008B0061" w:rsidRPr="008B0061" w:rsidTr="00277B8B">
        <w:trPr>
          <w:gridBefore w:val="1"/>
          <w:wBefore w:w="359" w:type="dxa"/>
          <w:trHeight w:hRule="exact" w:val="3850"/>
          <w:jc w:val="center"/>
        </w:trPr>
        <w:tc>
          <w:tcPr>
            <w:tcW w:w="2481" w:type="dxa"/>
            <w:gridSpan w:val="2"/>
            <w:tcBorders>
              <w:top w:val="single" w:sz="4" w:space="0" w:color="auto"/>
              <w:left w:val="single" w:sz="4" w:space="0" w:color="auto"/>
            </w:tcBorders>
            <w:shd w:val="clear" w:color="auto" w:fill="FFFFFF"/>
            <w:vAlign w:val="bottom"/>
          </w:tcPr>
          <w:p w:rsidR="008B0061" w:rsidRPr="008B0061" w:rsidRDefault="008B0061" w:rsidP="008B0061">
            <w:pPr>
              <w:spacing w:after="0" w:line="240" w:lineRule="auto"/>
              <w:rPr>
                <w:rFonts w:ascii="Times New Roman" w:eastAsia="Times New Roman" w:hAnsi="Times New Roman" w:cs="Times New Roman"/>
                <w:b/>
                <w:sz w:val="28"/>
                <w:szCs w:val="28"/>
                <w:lang w:eastAsia="ru-RU" w:bidi="ru-RU"/>
              </w:rPr>
            </w:pPr>
            <w:r w:rsidRPr="008B0061">
              <w:rPr>
                <w:rFonts w:ascii="Times New Roman" w:eastAsia="Times New Roman" w:hAnsi="Times New Roman" w:cs="Times New Roman"/>
                <w:b/>
                <w:sz w:val="28"/>
                <w:szCs w:val="28"/>
                <w:lang w:eastAsia="ru-RU" w:bidi="ru-RU"/>
              </w:rPr>
              <w:t>Развитие общих речевых навыков Артикуляци</w:t>
            </w:r>
            <w:r w:rsidRPr="008B0061">
              <w:rPr>
                <w:rFonts w:ascii="Times New Roman" w:eastAsia="Times New Roman" w:hAnsi="Times New Roman" w:cs="Times New Roman"/>
                <w:b/>
                <w:sz w:val="28"/>
                <w:szCs w:val="28"/>
                <w:lang w:eastAsia="ru-RU" w:bidi="ru-RU"/>
              </w:rPr>
              <w:softHyphen/>
              <w:t>онная гимнастика</w:t>
            </w:r>
          </w:p>
          <w:p w:rsidR="008B0061" w:rsidRDefault="008B0061" w:rsidP="008B0061">
            <w:pPr>
              <w:spacing w:after="0" w:line="240" w:lineRule="auto"/>
              <w:rPr>
                <w:rFonts w:ascii="Times New Roman" w:eastAsia="Times New Roman" w:hAnsi="Times New Roman" w:cs="Times New Roman"/>
                <w:b/>
                <w:sz w:val="28"/>
                <w:szCs w:val="28"/>
                <w:lang w:eastAsia="ru-RU" w:bidi="ru-RU"/>
              </w:rPr>
            </w:pPr>
            <w:r w:rsidRPr="008B0061">
              <w:rPr>
                <w:rFonts w:ascii="Times New Roman" w:eastAsia="Times New Roman" w:hAnsi="Times New Roman" w:cs="Times New Roman"/>
                <w:b/>
                <w:sz w:val="28"/>
                <w:szCs w:val="28"/>
                <w:lang w:eastAsia="ru-RU" w:bidi="ru-RU"/>
              </w:rPr>
              <w:t>Развитие мел</w:t>
            </w:r>
            <w:r w:rsidRPr="008B0061">
              <w:rPr>
                <w:rFonts w:ascii="Times New Roman" w:eastAsia="Times New Roman" w:hAnsi="Times New Roman" w:cs="Times New Roman"/>
                <w:b/>
                <w:sz w:val="28"/>
                <w:szCs w:val="28"/>
                <w:lang w:eastAsia="ru-RU" w:bidi="ru-RU"/>
              </w:rPr>
              <w:softHyphen/>
              <w:t>кой моторики</w:t>
            </w:r>
          </w:p>
          <w:p w:rsidR="00F6163E" w:rsidRDefault="00F6163E" w:rsidP="008B0061">
            <w:pPr>
              <w:spacing w:after="0" w:line="240" w:lineRule="auto"/>
              <w:rPr>
                <w:rFonts w:ascii="Times New Roman" w:eastAsia="Times New Roman" w:hAnsi="Times New Roman" w:cs="Times New Roman"/>
                <w:b/>
                <w:sz w:val="28"/>
                <w:szCs w:val="28"/>
                <w:lang w:eastAsia="ru-RU" w:bidi="ru-RU"/>
              </w:rPr>
            </w:pPr>
          </w:p>
          <w:p w:rsidR="003E10F7" w:rsidRDefault="003E10F7" w:rsidP="008B0061">
            <w:pPr>
              <w:spacing w:after="0" w:line="240" w:lineRule="auto"/>
              <w:rPr>
                <w:rFonts w:ascii="Times New Roman" w:eastAsia="Times New Roman" w:hAnsi="Times New Roman" w:cs="Times New Roman"/>
                <w:b/>
                <w:sz w:val="28"/>
                <w:szCs w:val="28"/>
                <w:lang w:eastAsia="ru-RU" w:bidi="ru-RU"/>
              </w:rPr>
            </w:pPr>
          </w:p>
          <w:p w:rsidR="003E10F7" w:rsidRDefault="003E10F7" w:rsidP="008B0061">
            <w:pPr>
              <w:spacing w:after="0" w:line="240" w:lineRule="auto"/>
              <w:rPr>
                <w:rFonts w:ascii="Times New Roman" w:eastAsia="Times New Roman" w:hAnsi="Times New Roman" w:cs="Times New Roman"/>
                <w:b/>
                <w:sz w:val="28"/>
                <w:szCs w:val="28"/>
                <w:lang w:eastAsia="ru-RU" w:bidi="ru-RU"/>
              </w:rPr>
            </w:pPr>
          </w:p>
          <w:p w:rsidR="003E10F7" w:rsidRDefault="003E10F7" w:rsidP="008B0061">
            <w:pPr>
              <w:spacing w:after="0" w:line="240" w:lineRule="auto"/>
              <w:rPr>
                <w:rFonts w:ascii="Times New Roman" w:eastAsia="Times New Roman" w:hAnsi="Times New Roman" w:cs="Times New Roman"/>
                <w:b/>
                <w:sz w:val="28"/>
                <w:szCs w:val="28"/>
                <w:lang w:eastAsia="ru-RU" w:bidi="ru-RU"/>
              </w:rPr>
            </w:pPr>
          </w:p>
          <w:p w:rsidR="003E10F7" w:rsidRDefault="003E10F7" w:rsidP="008B0061">
            <w:pPr>
              <w:spacing w:after="0" w:line="240" w:lineRule="auto"/>
              <w:rPr>
                <w:rFonts w:ascii="Times New Roman" w:eastAsia="Times New Roman" w:hAnsi="Times New Roman" w:cs="Times New Roman"/>
                <w:b/>
                <w:sz w:val="28"/>
                <w:szCs w:val="28"/>
                <w:lang w:eastAsia="ru-RU" w:bidi="ru-RU"/>
              </w:rPr>
            </w:pPr>
          </w:p>
          <w:p w:rsidR="00F6163E" w:rsidRPr="008B0061" w:rsidRDefault="00F6163E" w:rsidP="008B0061">
            <w:pPr>
              <w:spacing w:after="0" w:line="240" w:lineRule="auto"/>
              <w:rPr>
                <w:rFonts w:ascii="Times New Roman" w:eastAsia="Times New Roman" w:hAnsi="Times New Roman" w:cs="Times New Roman"/>
                <w:b/>
                <w:sz w:val="28"/>
                <w:szCs w:val="28"/>
                <w:lang w:eastAsia="ru-RU" w:bidi="ru-RU"/>
              </w:rPr>
            </w:pPr>
          </w:p>
        </w:tc>
        <w:tc>
          <w:tcPr>
            <w:tcW w:w="7090" w:type="dxa"/>
            <w:gridSpan w:val="4"/>
            <w:tcBorders>
              <w:top w:val="single" w:sz="4" w:space="0" w:color="auto"/>
              <w:left w:val="single" w:sz="4" w:space="0" w:color="auto"/>
              <w:right w:val="single" w:sz="4" w:space="0" w:color="auto"/>
            </w:tcBorders>
            <w:shd w:val="clear" w:color="auto" w:fill="FFFFFF"/>
            <w:vAlign w:val="bottom"/>
          </w:tcPr>
          <w:p w:rsidR="008B0061" w:rsidRPr="008B0061" w:rsidRDefault="008B0061" w:rsidP="008B0061">
            <w:pPr>
              <w:spacing w:after="0"/>
              <w:rPr>
                <w:rFonts w:ascii="Times New Roman" w:eastAsia="Times New Roman" w:hAnsi="Times New Roman" w:cs="Times New Roman"/>
                <w:sz w:val="28"/>
                <w:szCs w:val="28"/>
                <w:lang w:eastAsia="ru-RU" w:bidi="ru-RU"/>
              </w:rPr>
            </w:pPr>
            <w:r w:rsidRPr="008B0061">
              <w:rPr>
                <w:rFonts w:ascii="Times New Roman" w:eastAsia="Times New Roman" w:hAnsi="Times New Roman" w:cs="Times New Roman"/>
                <w:sz w:val="28"/>
                <w:szCs w:val="28"/>
                <w:lang w:eastAsia="ru-RU" w:bidi="ru-RU"/>
              </w:rPr>
              <w:t>Разучивание четверостиший по теме</w:t>
            </w:r>
          </w:p>
          <w:p w:rsidR="008B0061" w:rsidRPr="008B0061" w:rsidRDefault="008B0061" w:rsidP="008B0061">
            <w:pPr>
              <w:spacing w:after="0"/>
              <w:rPr>
                <w:rFonts w:ascii="Times New Roman" w:eastAsia="Times New Roman" w:hAnsi="Times New Roman" w:cs="Times New Roman"/>
                <w:sz w:val="28"/>
                <w:szCs w:val="28"/>
                <w:lang w:eastAsia="ru-RU" w:bidi="ru-RU"/>
              </w:rPr>
            </w:pPr>
            <w:r w:rsidRPr="008B0061">
              <w:rPr>
                <w:rFonts w:ascii="Times New Roman" w:eastAsia="Times New Roman" w:hAnsi="Times New Roman" w:cs="Times New Roman"/>
                <w:i/>
                <w:iCs/>
                <w:sz w:val="28"/>
                <w:szCs w:val="28"/>
                <w:lang w:eastAsia="ru-RU" w:bidi="ru-RU"/>
              </w:rPr>
              <w:t>Цель:</w:t>
            </w:r>
            <w:r w:rsidRPr="008B0061">
              <w:rPr>
                <w:rFonts w:ascii="Times New Roman" w:eastAsia="Times New Roman" w:hAnsi="Times New Roman" w:cs="Times New Roman"/>
                <w:sz w:val="28"/>
                <w:szCs w:val="28"/>
                <w:lang w:eastAsia="ru-RU" w:bidi="ru-RU"/>
              </w:rPr>
              <w:t xml:space="preserve"> учить выразительно читать стихи, пользуясь смысловыми паузами, интонаци</w:t>
            </w:r>
            <w:r w:rsidRPr="008B0061">
              <w:rPr>
                <w:rFonts w:ascii="Times New Roman" w:eastAsia="Times New Roman" w:hAnsi="Times New Roman" w:cs="Times New Roman"/>
                <w:sz w:val="28"/>
                <w:szCs w:val="28"/>
                <w:lang w:eastAsia="ru-RU" w:bidi="ru-RU"/>
              </w:rPr>
              <w:softHyphen/>
              <w:t>ями, ударениями</w:t>
            </w:r>
          </w:p>
          <w:p w:rsidR="00F6163E" w:rsidRDefault="008B0061" w:rsidP="008B0061">
            <w:pPr>
              <w:spacing w:after="0"/>
              <w:rPr>
                <w:rFonts w:ascii="Times New Roman" w:eastAsia="Times New Roman" w:hAnsi="Times New Roman" w:cs="Times New Roman"/>
                <w:sz w:val="28"/>
                <w:szCs w:val="28"/>
                <w:lang w:eastAsia="ru-RU" w:bidi="ru-RU"/>
              </w:rPr>
            </w:pPr>
            <w:r w:rsidRPr="008B0061">
              <w:rPr>
                <w:rFonts w:ascii="Times New Roman" w:eastAsia="Times New Roman" w:hAnsi="Times New Roman" w:cs="Times New Roman"/>
                <w:sz w:val="28"/>
                <w:szCs w:val="28"/>
                <w:lang w:eastAsia="ru-RU" w:bidi="ru-RU"/>
              </w:rPr>
              <w:t>Интерактивная артикуляционная гимнастика-сказка «Поиграем в зоопарк!» (при не</w:t>
            </w:r>
            <w:r w:rsidRPr="008B0061">
              <w:rPr>
                <w:rFonts w:ascii="Times New Roman" w:eastAsia="Times New Roman" w:hAnsi="Times New Roman" w:cs="Times New Roman"/>
                <w:sz w:val="28"/>
                <w:szCs w:val="28"/>
                <w:lang w:eastAsia="ru-RU" w:bidi="ru-RU"/>
              </w:rPr>
              <w:softHyphen/>
              <w:t xml:space="preserve">обходимости) </w:t>
            </w:r>
          </w:p>
          <w:p w:rsidR="008B0061" w:rsidRPr="008B0061" w:rsidRDefault="008B0061" w:rsidP="008B0061">
            <w:pPr>
              <w:spacing w:after="0"/>
              <w:rPr>
                <w:rFonts w:ascii="Times New Roman" w:eastAsia="Times New Roman" w:hAnsi="Times New Roman" w:cs="Times New Roman"/>
                <w:sz w:val="28"/>
                <w:szCs w:val="28"/>
                <w:lang w:eastAsia="ru-RU" w:bidi="ru-RU"/>
              </w:rPr>
            </w:pPr>
            <w:r w:rsidRPr="008B0061">
              <w:rPr>
                <w:rFonts w:ascii="Times New Roman" w:eastAsia="Times New Roman" w:hAnsi="Times New Roman" w:cs="Times New Roman"/>
                <w:i/>
                <w:iCs/>
                <w:sz w:val="28"/>
                <w:szCs w:val="28"/>
                <w:lang w:eastAsia="ru-RU" w:bidi="ru-RU"/>
              </w:rPr>
              <w:t>Цель:</w:t>
            </w:r>
            <w:r w:rsidRPr="008B0061">
              <w:rPr>
                <w:rFonts w:ascii="Times New Roman" w:eastAsia="Times New Roman" w:hAnsi="Times New Roman" w:cs="Times New Roman"/>
                <w:sz w:val="28"/>
                <w:szCs w:val="28"/>
                <w:lang w:eastAsia="ru-RU" w:bidi="ru-RU"/>
              </w:rPr>
              <w:t xml:space="preserve"> закрепление полноценных движений и переключаемости артикуляционных органов</w:t>
            </w:r>
          </w:p>
          <w:p w:rsidR="008B0061" w:rsidRPr="008B0061" w:rsidRDefault="00F6163E" w:rsidP="008B0061">
            <w:pPr>
              <w:spacing w:after="0"/>
              <w:rPr>
                <w:rFonts w:ascii="Times New Roman" w:eastAsia="Times New Roman" w:hAnsi="Times New Roman" w:cs="Times New Roman"/>
                <w:sz w:val="28"/>
                <w:szCs w:val="28"/>
                <w:lang w:eastAsia="ru-RU" w:bidi="ru-RU"/>
              </w:rPr>
            </w:pPr>
            <w:r>
              <w:rPr>
                <w:rFonts w:ascii="Times New Roman" w:eastAsia="Times New Roman" w:hAnsi="Times New Roman" w:cs="Times New Roman"/>
                <w:sz w:val="28"/>
                <w:szCs w:val="28"/>
                <w:lang w:eastAsia="ru-RU" w:bidi="ru-RU"/>
              </w:rPr>
              <w:t xml:space="preserve">Упражнение «Вращение шаров» </w:t>
            </w:r>
          </w:p>
          <w:p w:rsidR="008B0061" w:rsidRPr="008B0061" w:rsidRDefault="008B0061" w:rsidP="008B0061">
            <w:pPr>
              <w:spacing w:after="0"/>
              <w:rPr>
                <w:rFonts w:ascii="Times New Roman" w:eastAsia="Times New Roman" w:hAnsi="Times New Roman" w:cs="Times New Roman"/>
                <w:sz w:val="28"/>
                <w:szCs w:val="28"/>
                <w:lang w:eastAsia="ru-RU" w:bidi="ru-RU"/>
              </w:rPr>
            </w:pPr>
            <w:r w:rsidRPr="008B0061">
              <w:rPr>
                <w:rFonts w:ascii="Times New Roman" w:eastAsia="Times New Roman" w:hAnsi="Times New Roman" w:cs="Times New Roman"/>
                <w:i/>
                <w:iCs/>
                <w:sz w:val="28"/>
                <w:szCs w:val="28"/>
                <w:lang w:eastAsia="ru-RU" w:bidi="ru-RU"/>
              </w:rPr>
              <w:t>Цель:</w:t>
            </w:r>
            <w:r w:rsidRPr="008B0061">
              <w:rPr>
                <w:rFonts w:ascii="Times New Roman" w:eastAsia="Times New Roman" w:hAnsi="Times New Roman" w:cs="Times New Roman"/>
                <w:sz w:val="28"/>
                <w:szCs w:val="28"/>
                <w:lang w:eastAsia="ru-RU" w:bidi="ru-RU"/>
              </w:rPr>
              <w:t xml:space="preserve"> развитие мелкой моторики, координация речи с движением</w:t>
            </w:r>
          </w:p>
        </w:tc>
      </w:tr>
      <w:tr w:rsidR="008B0061" w:rsidRPr="008B0061" w:rsidTr="00277B8B">
        <w:trPr>
          <w:gridBefore w:val="1"/>
          <w:wBefore w:w="359" w:type="dxa"/>
          <w:trHeight w:hRule="exact" w:val="3119"/>
          <w:jc w:val="center"/>
        </w:trPr>
        <w:tc>
          <w:tcPr>
            <w:tcW w:w="2481" w:type="dxa"/>
            <w:gridSpan w:val="2"/>
            <w:tcBorders>
              <w:top w:val="single" w:sz="4" w:space="0" w:color="auto"/>
              <w:left w:val="single" w:sz="4" w:space="0" w:color="auto"/>
            </w:tcBorders>
            <w:shd w:val="clear" w:color="auto" w:fill="FFFFFF"/>
          </w:tcPr>
          <w:p w:rsidR="008B0061" w:rsidRPr="008B0061" w:rsidRDefault="008B0061" w:rsidP="008B0061">
            <w:pPr>
              <w:spacing w:after="0" w:line="240" w:lineRule="auto"/>
              <w:rPr>
                <w:rFonts w:ascii="Times New Roman" w:eastAsia="Times New Roman" w:hAnsi="Times New Roman" w:cs="Times New Roman"/>
                <w:b/>
                <w:sz w:val="28"/>
                <w:szCs w:val="28"/>
                <w:lang w:eastAsia="ru-RU" w:bidi="ru-RU"/>
              </w:rPr>
            </w:pPr>
            <w:r w:rsidRPr="008B0061">
              <w:rPr>
                <w:rFonts w:ascii="Times New Roman" w:eastAsia="Times New Roman" w:hAnsi="Times New Roman" w:cs="Times New Roman"/>
                <w:b/>
                <w:sz w:val="28"/>
                <w:szCs w:val="28"/>
                <w:lang w:eastAsia="ru-RU" w:bidi="ru-RU"/>
              </w:rPr>
              <w:t>Развитие</w:t>
            </w:r>
          </w:p>
          <w:p w:rsidR="008B0061" w:rsidRPr="008B0061" w:rsidRDefault="008B0061" w:rsidP="008B0061">
            <w:pPr>
              <w:spacing w:after="0" w:line="240" w:lineRule="auto"/>
              <w:rPr>
                <w:rFonts w:ascii="Times New Roman" w:eastAsia="Times New Roman" w:hAnsi="Times New Roman" w:cs="Times New Roman"/>
                <w:b/>
                <w:sz w:val="28"/>
                <w:szCs w:val="28"/>
                <w:lang w:eastAsia="ru-RU" w:bidi="ru-RU"/>
              </w:rPr>
            </w:pPr>
            <w:r w:rsidRPr="008B0061">
              <w:rPr>
                <w:rFonts w:ascii="Times New Roman" w:eastAsia="Times New Roman" w:hAnsi="Times New Roman" w:cs="Times New Roman"/>
                <w:b/>
                <w:sz w:val="28"/>
                <w:szCs w:val="28"/>
                <w:lang w:eastAsia="ru-RU" w:bidi="ru-RU"/>
              </w:rPr>
              <w:t>фонемати</w:t>
            </w:r>
            <w:r w:rsidRPr="008B0061">
              <w:rPr>
                <w:rFonts w:ascii="Times New Roman" w:eastAsia="Times New Roman" w:hAnsi="Times New Roman" w:cs="Times New Roman"/>
                <w:b/>
                <w:sz w:val="28"/>
                <w:szCs w:val="28"/>
                <w:lang w:eastAsia="ru-RU" w:bidi="ru-RU"/>
              </w:rPr>
              <w:softHyphen/>
              <w:t>ческих</w:t>
            </w:r>
          </w:p>
          <w:p w:rsidR="008B0061" w:rsidRPr="008B0061" w:rsidRDefault="008B0061" w:rsidP="008B0061">
            <w:pPr>
              <w:spacing w:after="0" w:line="240" w:lineRule="auto"/>
              <w:rPr>
                <w:rFonts w:ascii="Times New Roman" w:eastAsia="Times New Roman" w:hAnsi="Times New Roman" w:cs="Times New Roman"/>
                <w:b/>
                <w:sz w:val="28"/>
                <w:szCs w:val="28"/>
                <w:lang w:eastAsia="ru-RU" w:bidi="ru-RU"/>
              </w:rPr>
            </w:pPr>
            <w:r w:rsidRPr="008B0061">
              <w:rPr>
                <w:rFonts w:ascii="Times New Roman" w:eastAsia="Times New Roman" w:hAnsi="Times New Roman" w:cs="Times New Roman"/>
                <w:b/>
                <w:sz w:val="28"/>
                <w:szCs w:val="28"/>
                <w:lang w:eastAsia="ru-RU" w:bidi="ru-RU"/>
              </w:rPr>
              <w:t>представлений</w:t>
            </w:r>
          </w:p>
        </w:tc>
        <w:tc>
          <w:tcPr>
            <w:tcW w:w="3260" w:type="dxa"/>
            <w:gridSpan w:val="2"/>
            <w:tcBorders>
              <w:top w:val="single" w:sz="4" w:space="0" w:color="auto"/>
              <w:left w:val="single" w:sz="4" w:space="0" w:color="auto"/>
            </w:tcBorders>
            <w:shd w:val="clear" w:color="auto" w:fill="FFFFFF"/>
            <w:vAlign w:val="bottom"/>
          </w:tcPr>
          <w:p w:rsidR="008B0061" w:rsidRPr="008B0061" w:rsidRDefault="008B0061" w:rsidP="008B0061">
            <w:pPr>
              <w:spacing w:after="0"/>
              <w:rPr>
                <w:rFonts w:ascii="Times New Roman" w:eastAsia="Times New Roman" w:hAnsi="Times New Roman" w:cs="Times New Roman"/>
                <w:sz w:val="28"/>
                <w:szCs w:val="28"/>
                <w:lang w:eastAsia="ru-RU" w:bidi="ru-RU"/>
              </w:rPr>
            </w:pPr>
            <w:r w:rsidRPr="008B0061">
              <w:rPr>
                <w:rFonts w:ascii="Times New Roman" w:eastAsia="Times New Roman" w:hAnsi="Times New Roman" w:cs="Times New Roman"/>
                <w:sz w:val="28"/>
                <w:szCs w:val="28"/>
                <w:lang w:eastAsia="ru-RU" w:bidi="ru-RU"/>
              </w:rPr>
              <w:t>Д. и. «Чем различа</w:t>
            </w:r>
            <w:r w:rsidRPr="008B0061">
              <w:rPr>
                <w:rFonts w:ascii="Times New Roman" w:eastAsia="Times New Roman" w:hAnsi="Times New Roman" w:cs="Times New Roman"/>
                <w:sz w:val="28"/>
                <w:szCs w:val="28"/>
                <w:lang w:eastAsia="ru-RU" w:bidi="ru-RU"/>
              </w:rPr>
              <w:softHyphen/>
              <w:t xml:space="preserve">ются слова? » Разбор слов по звукам </w:t>
            </w:r>
          </w:p>
          <w:p w:rsidR="008B0061" w:rsidRPr="008B0061" w:rsidRDefault="008B0061" w:rsidP="008B0061">
            <w:pPr>
              <w:spacing w:after="0"/>
              <w:rPr>
                <w:rFonts w:ascii="Times New Roman" w:eastAsia="Times New Roman" w:hAnsi="Times New Roman" w:cs="Times New Roman"/>
                <w:sz w:val="28"/>
                <w:szCs w:val="28"/>
                <w:lang w:eastAsia="ru-RU" w:bidi="ru-RU"/>
              </w:rPr>
            </w:pPr>
            <w:r w:rsidRPr="008B0061">
              <w:rPr>
                <w:rFonts w:ascii="Times New Roman" w:eastAsia="Times New Roman" w:hAnsi="Times New Roman" w:cs="Times New Roman"/>
                <w:i/>
                <w:iCs/>
                <w:sz w:val="28"/>
                <w:szCs w:val="28"/>
                <w:lang w:eastAsia="ru-RU" w:bidi="ru-RU"/>
              </w:rPr>
              <w:t>Цель:</w:t>
            </w:r>
            <w:r w:rsidR="003E10F7">
              <w:rPr>
                <w:rFonts w:ascii="Times New Roman" w:eastAsia="Times New Roman" w:hAnsi="Times New Roman" w:cs="Times New Roman"/>
                <w:sz w:val="28"/>
                <w:szCs w:val="28"/>
                <w:lang w:eastAsia="ru-RU" w:bidi="ru-RU"/>
              </w:rPr>
              <w:t xml:space="preserve"> развитие фо</w:t>
            </w:r>
            <w:r w:rsidRPr="008B0061">
              <w:rPr>
                <w:rFonts w:ascii="Times New Roman" w:eastAsia="Times New Roman" w:hAnsi="Times New Roman" w:cs="Times New Roman"/>
                <w:sz w:val="28"/>
                <w:szCs w:val="28"/>
                <w:lang w:eastAsia="ru-RU" w:bidi="ru-RU"/>
              </w:rPr>
              <w:t>нематического слу</w:t>
            </w:r>
            <w:r w:rsidRPr="008B0061">
              <w:rPr>
                <w:rFonts w:ascii="Times New Roman" w:eastAsia="Times New Roman" w:hAnsi="Times New Roman" w:cs="Times New Roman"/>
                <w:sz w:val="28"/>
                <w:szCs w:val="28"/>
                <w:lang w:eastAsia="ru-RU" w:bidi="ru-RU"/>
              </w:rPr>
              <w:softHyphen/>
              <w:t>ха, закрепление уме</w:t>
            </w:r>
            <w:r w:rsidRPr="008B0061">
              <w:rPr>
                <w:rFonts w:ascii="Times New Roman" w:eastAsia="Times New Roman" w:hAnsi="Times New Roman" w:cs="Times New Roman"/>
                <w:sz w:val="28"/>
                <w:szCs w:val="28"/>
                <w:lang w:eastAsia="ru-RU" w:bidi="ru-RU"/>
              </w:rPr>
              <w:softHyphen/>
              <w:t>ния проводить зву</w:t>
            </w:r>
            <w:r w:rsidRPr="008B0061">
              <w:rPr>
                <w:rFonts w:ascii="Times New Roman" w:eastAsia="Times New Roman" w:hAnsi="Times New Roman" w:cs="Times New Roman"/>
                <w:sz w:val="28"/>
                <w:szCs w:val="28"/>
                <w:lang w:eastAsia="ru-RU" w:bidi="ru-RU"/>
              </w:rPr>
              <w:softHyphen/>
              <w:t>ковой анализ слов</w:t>
            </w:r>
          </w:p>
        </w:tc>
        <w:tc>
          <w:tcPr>
            <w:tcW w:w="3830" w:type="dxa"/>
            <w:gridSpan w:val="2"/>
            <w:tcBorders>
              <w:top w:val="single" w:sz="4" w:space="0" w:color="auto"/>
              <w:left w:val="single" w:sz="4" w:space="0" w:color="auto"/>
              <w:right w:val="single" w:sz="4" w:space="0" w:color="auto"/>
            </w:tcBorders>
            <w:shd w:val="clear" w:color="auto" w:fill="FFFFFF"/>
            <w:vAlign w:val="bottom"/>
          </w:tcPr>
          <w:p w:rsidR="008B0061" w:rsidRPr="008B0061" w:rsidRDefault="008B0061" w:rsidP="008B0061">
            <w:pPr>
              <w:spacing w:after="0"/>
              <w:rPr>
                <w:rFonts w:ascii="Times New Roman" w:eastAsia="Times New Roman" w:hAnsi="Times New Roman" w:cs="Times New Roman"/>
                <w:sz w:val="28"/>
                <w:szCs w:val="28"/>
                <w:lang w:eastAsia="ru-RU" w:bidi="ru-RU"/>
              </w:rPr>
            </w:pPr>
            <w:r w:rsidRPr="008B0061">
              <w:rPr>
                <w:rFonts w:ascii="Times New Roman" w:eastAsia="Times New Roman" w:hAnsi="Times New Roman" w:cs="Times New Roman"/>
                <w:sz w:val="28"/>
                <w:szCs w:val="28"/>
                <w:lang w:eastAsia="ru-RU" w:bidi="ru-RU"/>
              </w:rPr>
              <w:t>Д. и. «Чем различа</w:t>
            </w:r>
            <w:r w:rsidRPr="008B0061">
              <w:rPr>
                <w:rFonts w:ascii="Times New Roman" w:eastAsia="Times New Roman" w:hAnsi="Times New Roman" w:cs="Times New Roman"/>
                <w:sz w:val="28"/>
                <w:szCs w:val="28"/>
                <w:lang w:eastAsia="ru-RU" w:bidi="ru-RU"/>
              </w:rPr>
              <w:softHyphen/>
              <w:t xml:space="preserve">ются </w:t>
            </w:r>
            <w:r w:rsidR="003E10F7">
              <w:rPr>
                <w:rFonts w:ascii="Times New Roman" w:eastAsia="Times New Roman" w:hAnsi="Times New Roman" w:cs="Times New Roman"/>
                <w:sz w:val="28"/>
                <w:szCs w:val="28"/>
                <w:lang w:eastAsia="ru-RU" w:bidi="ru-RU"/>
              </w:rPr>
              <w:t xml:space="preserve">слова? » Разбор слов по звукам </w:t>
            </w:r>
          </w:p>
          <w:p w:rsidR="008B0061" w:rsidRDefault="008B0061" w:rsidP="008B0061">
            <w:pPr>
              <w:spacing w:after="0"/>
              <w:rPr>
                <w:rFonts w:ascii="Times New Roman" w:eastAsia="Times New Roman" w:hAnsi="Times New Roman" w:cs="Times New Roman"/>
                <w:sz w:val="28"/>
                <w:szCs w:val="28"/>
                <w:lang w:eastAsia="ru-RU" w:bidi="ru-RU"/>
              </w:rPr>
            </w:pPr>
            <w:r w:rsidRPr="008B0061">
              <w:rPr>
                <w:rFonts w:ascii="Times New Roman" w:eastAsia="Times New Roman" w:hAnsi="Times New Roman" w:cs="Times New Roman"/>
                <w:i/>
                <w:iCs/>
                <w:sz w:val="28"/>
                <w:szCs w:val="28"/>
                <w:lang w:eastAsia="ru-RU" w:bidi="ru-RU"/>
              </w:rPr>
              <w:t>Цель:</w:t>
            </w:r>
            <w:r w:rsidR="003E10F7">
              <w:rPr>
                <w:rFonts w:ascii="Times New Roman" w:eastAsia="Times New Roman" w:hAnsi="Times New Roman" w:cs="Times New Roman"/>
                <w:sz w:val="28"/>
                <w:szCs w:val="28"/>
                <w:lang w:eastAsia="ru-RU" w:bidi="ru-RU"/>
              </w:rPr>
              <w:t xml:space="preserve"> развитие фо</w:t>
            </w:r>
            <w:r w:rsidRPr="008B0061">
              <w:rPr>
                <w:rFonts w:ascii="Times New Roman" w:eastAsia="Times New Roman" w:hAnsi="Times New Roman" w:cs="Times New Roman"/>
                <w:sz w:val="28"/>
                <w:szCs w:val="28"/>
                <w:lang w:eastAsia="ru-RU" w:bidi="ru-RU"/>
              </w:rPr>
              <w:t>нематического слу</w:t>
            </w:r>
            <w:r w:rsidRPr="008B0061">
              <w:rPr>
                <w:rFonts w:ascii="Times New Roman" w:eastAsia="Times New Roman" w:hAnsi="Times New Roman" w:cs="Times New Roman"/>
                <w:sz w:val="28"/>
                <w:szCs w:val="28"/>
                <w:lang w:eastAsia="ru-RU" w:bidi="ru-RU"/>
              </w:rPr>
              <w:softHyphen/>
              <w:t>ха, закрепление уме</w:t>
            </w:r>
            <w:r w:rsidRPr="008B0061">
              <w:rPr>
                <w:rFonts w:ascii="Times New Roman" w:eastAsia="Times New Roman" w:hAnsi="Times New Roman" w:cs="Times New Roman"/>
                <w:sz w:val="28"/>
                <w:szCs w:val="28"/>
                <w:lang w:eastAsia="ru-RU" w:bidi="ru-RU"/>
              </w:rPr>
              <w:softHyphen/>
              <w:t>ния проводить зву</w:t>
            </w:r>
            <w:r w:rsidRPr="008B0061">
              <w:rPr>
                <w:rFonts w:ascii="Times New Roman" w:eastAsia="Times New Roman" w:hAnsi="Times New Roman" w:cs="Times New Roman"/>
                <w:sz w:val="28"/>
                <w:szCs w:val="28"/>
                <w:lang w:eastAsia="ru-RU" w:bidi="ru-RU"/>
              </w:rPr>
              <w:softHyphen/>
              <w:t>ковой анализ слов</w:t>
            </w:r>
          </w:p>
          <w:p w:rsidR="00277B8B" w:rsidRDefault="00277B8B" w:rsidP="008B0061">
            <w:pPr>
              <w:spacing w:after="0"/>
              <w:rPr>
                <w:rFonts w:ascii="Times New Roman" w:eastAsia="Times New Roman" w:hAnsi="Times New Roman" w:cs="Times New Roman"/>
                <w:sz w:val="28"/>
                <w:szCs w:val="28"/>
                <w:lang w:eastAsia="ru-RU" w:bidi="ru-RU"/>
              </w:rPr>
            </w:pPr>
          </w:p>
          <w:p w:rsidR="00277B8B" w:rsidRPr="008B0061" w:rsidRDefault="00277B8B" w:rsidP="008B0061">
            <w:pPr>
              <w:spacing w:after="0"/>
              <w:rPr>
                <w:rFonts w:ascii="Times New Roman" w:eastAsia="Times New Roman" w:hAnsi="Times New Roman" w:cs="Times New Roman"/>
                <w:sz w:val="28"/>
                <w:szCs w:val="28"/>
                <w:lang w:eastAsia="ru-RU" w:bidi="ru-RU"/>
              </w:rPr>
            </w:pPr>
          </w:p>
        </w:tc>
      </w:tr>
      <w:tr w:rsidR="008B0061" w:rsidRPr="008B0061" w:rsidTr="00277B8B">
        <w:trPr>
          <w:gridBefore w:val="1"/>
          <w:wBefore w:w="359" w:type="dxa"/>
          <w:trHeight w:hRule="exact" w:val="2696"/>
          <w:jc w:val="center"/>
        </w:trPr>
        <w:tc>
          <w:tcPr>
            <w:tcW w:w="2481" w:type="dxa"/>
            <w:gridSpan w:val="2"/>
            <w:tcBorders>
              <w:top w:val="single" w:sz="4" w:space="0" w:color="auto"/>
              <w:left w:val="single" w:sz="4" w:space="0" w:color="auto"/>
              <w:bottom w:val="single" w:sz="4" w:space="0" w:color="auto"/>
            </w:tcBorders>
            <w:shd w:val="clear" w:color="auto" w:fill="FFFFFF"/>
          </w:tcPr>
          <w:p w:rsidR="008B0061" w:rsidRPr="008B0061" w:rsidRDefault="008B0061" w:rsidP="008B0061">
            <w:pPr>
              <w:spacing w:after="0" w:line="240" w:lineRule="auto"/>
              <w:rPr>
                <w:rFonts w:ascii="Times New Roman" w:eastAsia="Times New Roman" w:hAnsi="Times New Roman" w:cs="Times New Roman"/>
                <w:b/>
                <w:sz w:val="28"/>
                <w:szCs w:val="28"/>
                <w:lang w:eastAsia="ru-RU" w:bidi="ru-RU"/>
              </w:rPr>
            </w:pPr>
            <w:r w:rsidRPr="008B0061">
              <w:rPr>
                <w:rFonts w:ascii="Times New Roman" w:eastAsia="Times New Roman" w:hAnsi="Times New Roman" w:cs="Times New Roman"/>
                <w:b/>
                <w:sz w:val="28"/>
                <w:szCs w:val="28"/>
                <w:lang w:eastAsia="ru-RU" w:bidi="ru-RU"/>
              </w:rPr>
              <w:t>Развитие</w:t>
            </w:r>
          </w:p>
          <w:p w:rsidR="008B0061" w:rsidRPr="008B0061" w:rsidRDefault="008B0061" w:rsidP="008B0061">
            <w:pPr>
              <w:spacing w:after="0" w:line="240" w:lineRule="auto"/>
              <w:rPr>
                <w:rFonts w:ascii="Times New Roman" w:eastAsia="Times New Roman" w:hAnsi="Times New Roman" w:cs="Times New Roman"/>
                <w:b/>
                <w:sz w:val="28"/>
                <w:szCs w:val="28"/>
                <w:lang w:eastAsia="ru-RU" w:bidi="ru-RU"/>
              </w:rPr>
            </w:pPr>
            <w:r w:rsidRPr="008B0061">
              <w:rPr>
                <w:rFonts w:ascii="Times New Roman" w:eastAsia="Times New Roman" w:hAnsi="Times New Roman" w:cs="Times New Roman"/>
                <w:b/>
                <w:sz w:val="28"/>
                <w:szCs w:val="28"/>
                <w:lang w:eastAsia="ru-RU" w:bidi="ru-RU"/>
              </w:rPr>
              <w:t>психических</w:t>
            </w:r>
          </w:p>
          <w:p w:rsidR="008B0061" w:rsidRPr="008B0061" w:rsidRDefault="008B0061" w:rsidP="008B0061">
            <w:pPr>
              <w:spacing w:after="0" w:line="240" w:lineRule="auto"/>
              <w:rPr>
                <w:rFonts w:ascii="Times New Roman" w:eastAsia="Times New Roman" w:hAnsi="Times New Roman" w:cs="Times New Roman"/>
                <w:b/>
                <w:sz w:val="28"/>
                <w:szCs w:val="28"/>
                <w:lang w:eastAsia="ru-RU" w:bidi="ru-RU"/>
              </w:rPr>
            </w:pPr>
            <w:r w:rsidRPr="008B0061">
              <w:rPr>
                <w:rFonts w:ascii="Times New Roman" w:eastAsia="Times New Roman" w:hAnsi="Times New Roman" w:cs="Times New Roman"/>
                <w:b/>
                <w:sz w:val="28"/>
                <w:szCs w:val="28"/>
                <w:lang w:eastAsia="ru-RU" w:bidi="ru-RU"/>
              </w:rPr>
              <w:t>процессов</w:t>
            </w:r>
          </w:p>
        </w:tc>
        <w:tc>
          <w:tcPr>
            <w:tcW w:w="3260" w:type="dxa"/>
            <w:gridSpan w:val="2"/>
            <w:tcBorders>
              <w:top w:val="single" w:sz="4" w:space="0" w:color="auto"/>
              <w:left w:val="single" w:sz="4" w:space="0" w:color="auto"/>
              <w:bottom w:val="single" w:sz="4" w:space="0" w:color="auto"/>
            </w:tcBorders>
            <w:shd w:val="clear" w:color="auto" w:fill="FFFFFF"/>
          </w:tcPr>
          <w:p w:rsidR="008B0061" w:rsidRPr="008B0061" w:rsidRDefault="008B0061" w:rsidP="008B0061">
            <w:pPr>
              <w:spacing w:after="0"/>
              <w:rPr>
                <w:rFonts w:ascii="Times New Roman" w:eastAsia="Times New Roman" w:hAnsi="Times New Roman" w:cs="Times New Roman"/>
                <w:sz w:val="28"/>
                <w:szCs w:val="28"/>
                <w:lang w:eastAsia="ru-RU" w:bidi="ru-RU"/>
              </w:rPr>
            </w:pPr>
            <w:r w:rsidRPr="008B0061">
              <w:rPr>
                <w:rFonts w:ascii="Times New Roman" w:eastAsia="Times New Roman" w:hAnsi="Times New Roman" w:cs="Times New Roman"/>
                <w:sz w:val="28"/>
                <w:szCs w:val="28"/>
                <w:lang w:eastAsia="ru-RU" w:bidi="ru-RU"/>
              </w:rPr>
              <w:t>Д. и. «Найди отли</w:t>
            </w:r>
            <w:r w:rsidRPr="008B0061">
              <w:rPr>
                <w:rFonts w:ascii="Times New Roman" w:eastAsia="Times New Roman" w:hAnsi="Times New Roman" w:cs="Times New Roman"/>
                <w:sz w:val="28"/>
                <w:szCs w:val="28"/>
                <w:lang w:eastAsia="ru-RU" w:bidi="ru-RU"/>
              </w:rPr>
              <w:softHyphen/>
              <w:t>чия» (по картинке «Космонавт»)</w:t>
            </w:r>
          </w:p>
          <w:p w:rsidR="008B0061" w:rsidRPr="008B0061" w:rsidRDefault="008B0061" w:rsidP="008B0061">
            <w:pPr>
              <w:spacing w:after="0"/>
              <w:rPr>
                <w:rFonts w:ascii="Times New Roman" w:eastAsia="Times New Roman" w:hAnsi="Times New Roman" w:cs="Times New Roman"/>
                <w:sz w:val="28"/>
                <w:szCs w:val="28"/>
                <w:lang w:eastAsia="ru-RU" w:bidi="ru-RU"/>
              </w:rPr>
            </w:pPr>
            <w:r w:rsidRPr="008B0061">
              <w:rPr>
                <w:rFonts w:ascii="Times New Roman" w:eastAsia="Times New Roman" w:hAnsi="Times New Roman" w:cs="Times New Roman"/>
                <w:i/>
                <w:iCs/>
                <w:sz w:val="28"/>
                <w:szCs w:val="28"/>
                <w:lang w:eastAsia="ru-RU" w:bidi="ru-RU"/>
              </w:rPr>
              <w:t>Цель:</w:t>
            </w:r>
            <w:r w:rsidRPr="008B0061">
              <w:rPr>
                <w:rFonts w:ascii="Times New Roman" w:eastAsia="Times New Roman" w:hAnsi="Times New Roman" w:cs="Times New Roman"/>
                <w:sz w:val="28"/>
                <w:szCs w:val="28"/>
                <w:lang w:eastAsia="ru-RU" w:bidi="ru-RU"/>
              </w:rPr>
              <w:t xml:space="preserve"> развитие зри</w:t>
            </w:r>
            <w:r w:rsidRPr="008B0061">
              <w:rPr>
                <w:rFonts w:ascii="Times New Roman" w:eastAsia="Times New Roman" w:hAnsi="Times New Roman" w:cs="Times New Roman"/>
                <w:sz w:val="28"/>
                <w:szCs w:val="28"/>
                <w:lang w:eastAsia="ru-RU" w:bidi="ru-RU"/>
              </w:rPr>
              <w:softHyphen/>
              <w:t>тельного внимания</w:t>
            </w:r>
          </w:p>
          <w:p w:rsidR="008B0061" w:rsidRPr="008B0061" w:rsidRDefault="008B0061" w:rsidP="008B0061">
            <w:pPr>
              <w:spacing w:after="0"/>
              <w:rPr>
                <w:rFonts w:ascii="Times New Roman" w:eastAsia="Times New Roman" w:hAnsi="Times New Roman" w:cs="Times New Roman"/>
                <w:sz w:val="28"/>
                <w:szCs w:val="28"/>
                <w:lang w:eastAsia="ru-RU" w:bidi="ru-RU"/>
              </w:rPr>
            </w:pPr>
            <w:r w:rsidRPr="008B0061">
              <w:rPr>
                <w:rFonts w:ascii="Times New Roman" w:eastAsia="Times New Roman" w:hAnsi="Times New Roman" w:cs="Times New Roman"/>
                <w:sz w:val="28"/>
                <w:szCs w:val="28"/>
                <w:lang w:eastAsia="ru-RU" w:bidi="ru-RU"/>
              </w:rPr>
              <w:t>Д. и. «Подскажисло</w:t>
            </w:r>
            <w:r w:rsidRPr="008B0061">
              <w:rPr>
                <w:rFonts w:ascii="Times New Roman" w:eastAsia="Times New Roman" w:hAnsi="Times New Roman" w:cs="Times New Roman"/>
                <w:sz w:val="28"/>
                <w:szCs w:val="28"/>
                <w:lang w:eastAsia="ru-RU" w:bidi="ru-RU"/>
              </w:rPr>
              <w:softHyphen/>
              <w:t xml:space="preserve">вечко» </w:t>
            </w:r>
            <w:r w:rsidRPr="008B0061">
              <w:rPr>
                <w:rFonts w:ascii="Times New Roman" w:eastAsia="Times New Roman" w:hAnsi="Times New Roman" w:cs="Times New Roman"/>
                <w:i/>
                <w:iCs/>
                <w:sz w:val="28"/>
                <w:szCs w:val="28"/>
                <w:lang w:eastAsia="ru-RU" w:bidi="ru-RU"/>
              </w:rPr>
              <w:t>Цель:</w:t>
            </w:r>
            <w:r w:rsidRPr="008B0061">
              <w:rPr>
                <w:rFonts w:ascii="Times New Roman" w:eastAsia="Times New Roman" w:hAnsi="Times New Roman" w:cs="Times New Roman"/>
                <w:sz w:val="28"/>
                <w:szCs w:val="28"/>
                <w:lang w:eastAsia="ru-RU" w:bidi="ru-RU"/>
              </w:rPr>
              <w:t xml:space="preserve"> развитие слу</w:t>
            </w:r>
            <w:r w:rsidRPr="008B0061">
              <w:rPr>
                <w:rFonts w:ascii="Times New Roman" w:eastAsia="Times New Roman" w:hAnsi="Times New Roman" w:cs="Times New Roman"/>
                <w:sz w:val="28"/>
                <w:szCs w:val="28"/>
                <w:lang w:eastAsia="ru-RU" w:bidi="ru-RU"/>
              </w:rPr>
              <w:softHyphen/>
              <w:t>хового внимания</w:t>
            </w:r>
          </w:p>
        </w:tc>
        <w:tc>
          <w:tcPr>
            <w:tcW w:w="3830" w:type="dxa"/>
            <w:gridSpan w:val="2"/>
            <w:tcBorders>
              <w:top w:val="single" w:sz="4" w:space="0" w:color="auto"/>
              <w:left w:val="single" w:sz="4" w:space="0" w:color="auto"/>
              <w:bottom w:val="single" w:sz="4" w:space="0" w:color="auto"/>
              <w:right w:val="single" w:sz="4" w:space="0" w:color="auto"/>
            </w:tcBorders>
            <w:shd w:val="clear" w:color="auto" w:fill="FFFFFF"/>
          </w:tcPr>
          <w:p w:rsidR="003E10F7" w:rsidRDefault="008B0061" w:rsidP="008B0061">
            <w:pPr>
              <w:spacing w:after="0"/>
              <w:rPr>
                <w:rFonts w:ascii="Times New Roman" w:eastAsia="Times New Roman" w:hAnsi="Times New Roman" w:cs="Times New Roman"/>
                <w:sz w:val="28"/>
                <w:szCs w:val="28"/>
                <w:lang w:eastAsia="ru-RU" w:bidi="ru-RU"/>
              </w:rPr>
            </w:pPr>
            <w:r w:rsidRPr="008B0061">
              <w:rPr>
                <w:rFonts w:ascii="Times New Roman" w:eastAsia="Times New Roman" w:hAnsi="Times New Roman" w:cs="Times New Roman"/>
                <w:sz w:val="28"/>
                <w:szCs w:val="28"/>
                <w:lang w:eastAsia="ru-RU" w:bidi="ru-RU"/>
              </w:rPr>
              <w:t>Д. и. «Найди две оди</w:t>
            </w:r>
            <w:r w:rsidRPr="008B0061">
              <w:rPr>
                <w:rFonts w:ascii="Times New Roman" w:eastAsia="Times New Roman" w:hAnsi="Times New Roman" w:cs="Times New Roman"/>
                <w:sz w:val="28"/>
                <w:szCs w:val="28"/>
                <w:lang w:eastAsia="ru-RU" w:bidi="ru-RU"/>
              </w:rPr>
              <w:softHyphen/>
              <w:t>наковые ракеты»</w:t>
            </w:r>
          </w:p>
          <w:p w:rsidR="008B0061" w:rsidRPr="008B0061" w:rsidRDefault="008B0061" w:rsidP="008B0061">
            <w:pPr>
              <w:spacing w:after="0"/>
              <w:rPr>
                <w:rFonts w:ascii="Times New Roman" w:eastAsia="Times New Roman" w:hAnsi="Times New Roman" w:cs="Times New Roman"/>
                <w:sz w:val="28"/>
                <w:szCs w:val="28"/>
                <w:lang w:eastAsia="ru-RU" w:bidi="ru-RU"/>
              </w:rPr>
            </w:pPr>
            <w:r w:rsidRPr="008B0061">
              <w:rPr>
                <w:rFonts w:ascii="Times New Roman" w:eastAsia="Times New Roman" w:hAnsi="Times New Roman" w:cs="Times New Roman"/>
                <w:i/>
                <w:iCs/>
                <w:sz w:val="28"/>
                <w:szCs w:val="28"/>
                <w:lang w:eastAsia="ru-RU" w:bidi="ru-RU"/>
              </w:rPr>
              <w:t>Цель:</w:t>
            </w:r>
            <w:r w:rsidRPr="008B0061">
              <w:rPr>
                <w:rFonts w:ascii="Times New Roman" w:eastAsia="Times New Roman" w:hAnsi="Times New Roman" w:cs="Times New Roman"/>
                <w:sz w:val="28"/>
                <w:szCs w:val="28"/>
                <w:lang w:eastAsia="ru-RU" w:bidi="ru-RU"/>
              </w:rPr>
              <w:t xml:space="preserve"> развитие зри</w:t>
            </w:r>
            <w:r w:rsidRPr="008B0061">
              <w:rPr>
                <w:rFonts w:ascii="Times New Roman" w:eastAsia="Times New Roman" w:hAnsi="Times New Roman" w:cs="Times New Roman"/>
                <w:sz w:val="28"/>
                <w:szCs w:val="28"/>
                <w:lang w:eastAsia="ru-RU" w:bidi="ru-RU"/>
              </w:rPr>
              <w:softHyphen/>
              <w:t>тельного внимания</w:t>
            </w:r>
          </w:p>
          <w:p w:rsidR="008B0061" w:rsidRPr="008B0061" w:rsidRDefault="003E10F7" w:rsidP="003E10F7">
            <w:pPr>
              <w:spacing w:after="0"/>
              <w:rPr>
                <w:rFonts w:ascii="Times New Roman" w:eastAsia="Times New Roman" w:hAnsi="Times New Roman" w:cs="Times New Roman"/>
                <w:sz w:val="28"/>
                <w:szCs w:val="28"/>
                <w:lang w:eastAsia="ru-RU" w:bidi="ru-RU"/>
              </w:rPr>
            </w:pPr>
            <w:r>
              <w:rPr>
                <w:rFonts w:ascii="Times New Roman" w:eastAsia="Times New Roman" w:hAnsi="Times New Roman" w:cs="Times New Roman"/>
                <w:sz w:val="28"/>
                <w:szCs w:val="28"/>
                <w:lang w:eastAsia="ru-RU" w:bidi="ru-RU"/>
              </w:rPr>
              <w:t>Д. и. «Подскажи сло</w:t>
            </w:r>
            <w:r>
              <w:rPr>
                <w:rFonts w:ascii="Times New Roman" w:eastAsia="Times New Roman" w:hAnsi="Times New Roman" w:cs="Times New Roman"/>
                <w:sz w:val="28"/>
                <w:szCs w:val="28"/>
                <w:lang w:eastAsia="ru-RU" w:bidi="ru-RU"/>
              </w:rPr>
              <w:softHyphen/>
              <w:t xml:space="preserve">вечко» </w:t>
            </w:r>
            <w:r w:rsidR="008B0061" w:rsidRPr="008B0061">
              <w:rPr>
                <w:rFonts w:ascii="Times New Roman" w:eastAsia="Times New Roman" w:hAnsi="Times New Roman" w:cs="Times New Roman"/>
                <w:i/>
                <w:iCs/>
                <w:sz w:val="28"/>
                <w:szCs w:val="28"/>
                <w:lang w:eastAsia="ru-RU" w:bidi="ru-RU"/>
              </w:rPr>
              <w:t>Цель:</w:t>
            </w:r>
            <w:r w:rsidR="008B0061" w:rsidRPr="008B0061">
              <w:rPr>
                <w:rFonts w:ascii="Times New Roman" w:eastAsia="Times New Roman" w:hAnsi="Times New Roman" w:cs="Times New Roman"/>
                <w:sz w:val="28"/>
                <w:szCs w:val="28"/>
                <w:lang w:eastAsia="ru-RU" w:bidi="ru-RU"/>
              </w:rPr>
              <w:t xml:space="preserve"> развитие слу</w:t>
            </w:r>
            <w:r w:rsidR="008B0061" w:rsidRPr="008B0061">
              <w:rPr>
                <w:rFonts w:ascii="Times New Roman" w:eastAsia="Times New Roman" w:hAnsi="Times New Roman" w:cs="Times New Roman"/>
                <w:sz w:val="28"/>
                <w:szCs w:val="28"/>
                <w:lang w:eastAsia="ru-RU" w:bidi="ru-RU"/>
              </w:rPr>
              <w:softHyphen/>
              <w:t>хового внимания</w:t>
            </w:r>
          </w:p>
        </w:tc>
      </w:tr>
      <w:tr w:rsidR="00FE730D" w:rsidTr="00706EB1">
        <w:tblPrEx>
          <w:jc w:val="left"/>
        </w:tblPrEx>
        <w:trPr>
          <w:gridAfter w:val="1"/>
          <w:wAfter w:w="432" w:type="dxa"/>
          <w:trHeight w:hRule="exact" w:val="4829"/>
        </w:trPr>
        <w:tc>
          <w:tcPr>
            <w:tcW w:w="2552" w:type="dxa"/>
            <w:gridSpan w:val="2"/>
            <w:tcBorders>
              <w:top w:val="single" w:sz="4" w:space="0" w:color="auto"/>
              <w:left w:val="single" w:sz="4" w:space="0" w:color="auto"/>
              <w:bottom w:val="single" w:sz="4" w:space="0" w:color="auto"/>
            </w:tcBorders>
            <w:shd w:val="clear" w:color="auto" w:fill="FFFFFF"/>
          </w:tcPr>
          <w:p w:rsidR="00FE730D" w:rsidRPr="00FE730D" w:rsidRDefault="00FE730D" w:rsidP="00FE730D">
            <w:pPr>
              <w:spacing w:line="240" w:lineRule="auto"/>
              <w:rPr>
                <w:rFonts w:ascii="Times New Roman" w:eastAsia="Times New Roman" w:hAnsi="Times New Roman" w:cs="Times New Roman"/>
                <w:b/>
                <w:sz w:val="28"/>
                <w:szCs w:val="28"/>
                <w:lang w:eastAsia="ru-RU" w:bidi="ru-RU"/>
              </w:rPr>
            </w:pPr>
            <w:r w:rsidRPr="00FE730D">
              <w:rPr>
                <w:rFonts w:ascii="Times New Roman" w:eastAsia="Times New Roman" w:hAnsi="Times New Roman" w:cs="Times New Roman"/>
                <w:b/>
                <w:sz w:val="28"/>
                <w:szCs w:val="28"/>
                <w:lang w:eastAsia="ru-RU" w:bidi="ru-RU"/>
              </w:rPr>
              <w:lastRenderedPageBreak/>
              <w:t>Развитие лексики и граммати</w:t>
            </w:r>
            <w:r w:rsidRPr="00FE730D">
              <w:rPr>
                <w:rFonts w:ascii="Times New Roman" w:eastAsia="Times New Roman" w:hAnsi="Times New Roman" w:cs="Times New Roman"/>
                <w:b/>
                <w:sz w:val="28"/>
                <w:szCs w:val="28"/>
                <w:lang w:eastAsia="ru-RU" w:bidi="ru-RU"/>
              </w:rPr>
              <w:softHyphen/>
              <w:t>ческого строя</w:t>
            </w:r>
          </w:p>
        </w:tc>
        <w:tc>
          <w:tcPr>
            <w:tcW w:w="3260" w:type="dxa"/>
            <w:gridSpan w:val="2"/>
            <w:tcBorders>
              <w:top w:val="single" w:sz="4" w:space="0" w:color="auto"/>
              <w:left w:val="single" w:sz="4" w:space="0" w:color="auto"/>
              <w:bottom w:val="single" w:sz="4" w:space="0" w:color="auto"/>
            </w:tcBorders>
            <w:shd w:val="clear" w:color="auto" w:fill="FFFFFF"/>
          </w:tcPr>
          <w:p w:rsidR="0019129B" w:rsidRDefault="00706EB1" w:rsidP="0019129B">
            <w:pPr>
              <w:spacing w:after="0" w:line="240" w:lineRule="auto"/>
              <w:rPr>
                <w:rFonts w:ascii="Times New Roman" w:eastAsia="Times New Roman" w:hAnsi="Times New Roman" w:cs="Times New Roman"/>
                <w:sz w:val="28"/>
                <w:szCs w:val="28"/>
                <w:lang w:eastAsia="ru-RU" w:bidi="ru-RU"/>
              </w:rPr>
            </w:pPr>
            <w:r>
              <w:rPr>
                <w:rFonts w:ascii="Times New Roman" w:eastAsia="Times New Roman" w:hAnsi="Times New Roman" w:cs="Times New Roman"/>
                <w:sz w:val="28"/>
                <w:szCs w:val="28"/>
                <w:lang w:eastAsia="ru-RU" w:bidi="ru-RU"/>
              </w:rPr>
              <w:t>Словарь по теме</w:t>
            </w:r>
            <w:r w:rsidR="00FE730D" w:rsidRPr="00FE730D">
              <w:rPr>
                <w:rFonts w:ascii="Times New Roman" w:eastAsia="Times New Roman" w:hAnsi="Times New Roman" w:cs="Times New Roman"/>
                <w:sz w:val="28"/>
                <w:szCs w:val="28"/>
                <w:lang w:eastAsia="ru-RU" w:bidi="ru-RU"/>
              </w:rPr>
              <w:t>«Космос»</w:t>
            </w:r>
            <w:r w:rsidR="0019129B">
              <w:rPr>
                <w:rFonts w:ascii="Times New Roman" w:eastAsia="Times New Roman" w:hAnsi="Times New Roman" w:cs="Times New Roman"/>
                <w:sz w:val="28"/>
                <w:szCs w:val="28"/>
                <w:lang w:eastAsia="ru-RU" w:bidi="ru-RU"/>
              </w:rPr>
              <w:t>)</w:t>
            </w:r>
          </w:p>
          <w:p w:rsidR="00FE730D" w:rsidRPr="00FE730D" w:rsidRDefault="00FE730D" w:rsidP="0019129B">
            <w:pPr>
              <w:spacing w:after="0" w:line="240" w:lineRule="auto"/>
              <w:rPr>
                <w:rFonts w:ascii="Times New Roman" w:eastAsia="Times New Roman" w:hAnsi="Times New Roman" w:cs="Times New Roman"/>
                <w:sz w:val="28"/>
                <w:szCs w:val="28"/>
                <w:lang w:eastAsia="ru-RU" w:bidi="ru-RU"/>
              </w:rPr>
            </w:pPr>
            <w:r w:rsidRPr="00FE730D">
              <w:rPr>
                <w:rStyle w:val="2115pt"/>
                <w:rFonts w:ascii="Times New Roman" w:eastAsia="Times New Roman" w:hAnsi="Times New Roman" w:cs="Times New Roman"/>
                <w:i w:val="0"/>
                <w:iCs w:val="0"/>
                <w:color w:val="auto"/>
                <w:sz w:val="28"/>
                <w:szCs w:val="28"/>
                <w:shd w:val="clear" w:color="auto" w:fill="auto"/>
              </w:rPr>
              <w:t>Цель:</w:t>
            </w:r>
            <w:r w:rsidRPr="00FE730D">
              <w:rPr>
                <w:rFonts w:ascii="Times New Roman" w:eastAsia="Times New Roman" w:hAnsi="Times New Roman" w:cs="Times New Roman"/>
                <w:sz w:val="28"/>
                <w:szCs w:val="28"/>
                <w:lang w:eastAsia="ru-RU" w:bidi="ru-RU"/>
              </w:rPr>
              <w:t xml:space="preserve"> актуализация, расширение, систе</w:t>
            </w:r>
            <w:r w:rsidRPr="00FE730D">
              <w:rPr>
                <w:rFonts w:ascii="Times New Roman" w:eastAsia="Times New Roman" w:hAnsi="Times New Roman" w:cs="Times New Roman"/>
                <w:sz w:val="28"/>
                <w:szCs w:val="28"/>
                <w:lang w:eastAsia="ru-RU" w:bidi="ru-RU"/>
              </w:rPr>
              <w:softHyphen/>
              <w:t>матизация и уточне</w:t>
            </w:r>
            <w:r w:rsidRPr="00FE730D">
              <w:rPr>
                <w:rFonts w:ascii="Times New Roman" w:eastAsia="Times New Roman" w:hAnsi="Times New Roman" w:cs="Times New Roman"/>
                <w:sz w:val="28"/>
                <w:szCs w:val="28"/>
                <w:lang w:eastAsia="ru-RU" w:bidi="ru-RU"/>
              </w:rPr>
              <w:softHyphen/>
              <w:t>ние словаря по теме</w:t>
            </w:r>
          </w:p>
          <w:p w:rsidR="0019129B" w:rsidRDefault="00FE730D" w:rsidP="0019129B">
            <w:pPr>
              <w:spacing w:after="0" w:line="240" w:lineRule="auto"/>
              <w:rPr>
                <w:rFonts w:ascii="Times New Roman" w:eastAsia="Times New Roman" w:hAnsi="Times New Roman" w:cs="Times New Roman"/>
                <w:sz w:val="28"/>
                <w:szCs w:val="28"/>
                <w:lang w:eastAsia="ru-RU" w:bidi="ru-RU"/>
              </w:rPr>
            </w:pPr>
            <w:r w:rsidRPr="00FE730D">
              <w:rPr>
                <w:rFonts w:ascii="Times New Roman" w:eastAsia="Times New Roman" w:hAnsi="Times New Roman" w:cs="Times New Roman"/>
                <w:sz w:val="28"/>
                <w:szCs w:val="28"/>
                <w:lang w:eastAsia="ru-RU" w:bidi="ru-RU"/>
              </w:rPr>
              <w:t xml:space="preserve">Д. и. «Сосчитай до пяти: космические объекты» </w:t>
            </w:r>
          </w:p>
          <w:p w:rsidR="00FE730D" w:rsidRPr="00FE730D" w:rsidRDefault="00FE730D" w:rsidP="0019129B">
            <w:pPr>
              <w:spacing w:after="0" w:line="240" w:lineRule="auto"/>
              <w:rPr>
                <w:rFonts w:ascii="Times New Roman" w:eastAsia="Times New Roman" w:hAnsi="Times New Roman" w:cs="Times New Roman"/>
                <w:sz w:val="28"/>
                <w:szCs w:val="28"/>
                <w:lang w:eastAsia="ru-RU" w:bidi="ru-RU"/>
              </w:rPr>
            </w:pPr>
            <w:r w:rsidRPr="00FE730D">
              <w:rPr>
                <w:rStyle w:val="2115pt"/>
                <w:rFonts w:ascii="Times New Roman" w:eastAsia="Times New Roman" w:hAnsi="Times New Roman" w:cs="Times New Roman"/>
                <w:i w:val="0"/>
                <w:iCs w:val="0"/>
                <w:color w:val="auto"/>
                <w:sz w:val="28"/>
                <w:szCs w:val="28"/>
                <w:shd w:val="clear" w:color="auto" w:fill="auto"/>
              </w:rPr>
              <w:t>Цель:</w:t>
            </w:r>
            <w:r w:rsidR="0019129B">
              <w:rPr>
                <w:rFonts w:ascii="Times New Roman" w:eastAsia="Times New Roman" w:hAnsi="Times New Roman" w:cs="Times New Roman"/>
                <w:sz w:val="28"/>
                <w:szCs w:val="28"/>
                <w:lang w:eastAsia="ru-RU" w:bidi="ru-RU"/>
              </w:rPr>
              <w:t xml:space="preserve"> упражнять в согласовании существительных с числительными, совер</w:t>
            </w:r>
            <w:r w:rsidRPr="00FE730D">
              <w:rPr>
                <w:rFonts w:ascii="Times New Roman" w:eastAsia="Times New Roman" w:hAnsi="Times New Roman" w:cs="Times New Roman"/>
                <w:sz w:val="28"/>
                <w:szCs w:val="28"/>
                <w:lang w:eastAsia="ru-RU" w:bidi="ru-RU"/>
              </w:rPr>
              <w:t>шенствовать навыки словообразования, обогащать экспрес</w:t>
            </w:r>
            <w:r w:rsidRPr="00FE730D">
              <w:rPr>
                <w:rFonts w:ascii="Times New Roman" w:eastAsia="Times New Roman" w:hAnsi="Times New Roman" w:cs="Times New Roman"/>
                <w:sz w:val="28"/>
                <w:szCs w:val="28"/>
                <w:lang w:eastAsia="ru-RU" w:bidi="ru-RU"/>
              </w:rPr>
              <w:softHyphen/>
              <w:t>сивную речь</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tcPr>
          <w:p w:rsidR="00FE730D" w:rsidRPr="00FE730D" w:rsidRDefault="00FE730D" w:rsidP="0019129B">
            <w:pPr>
              <w:spacing w:after="0" w:line="240" w:lineRule="auto"/>
              <w:rPr>
                <w:rFonts w:ascii="Times New Roman" w:eastAsia="Times New Roman" w:hAnsi="Times New Roman" w:cs="Times New Roman"/>
                <w:sz w:val="28"/>
                <w:szCs w:val="28"/>
                <w:lang w:eastAsia="ru-RU" w:bidi="ru-RU"/>
              </w:rPr>
            </w:pPr>
            <w:r w:rsidRPr="00FE730D">
              <w:rPr>
                <w:rFonts w:ascii="Times New Roman" w:eastAsia="Times New Roman" w:hAnsi="Times New Roman" w:cs="Times New Roman"/>
                <w:sz w:val="28"/>
                <w:szCs w:val="28"/>
                <w:lang w:eastAsia="ru-RU" w:bidi="ru-RU"/>
              </w:rPr>
              <w:t>Д. и. «Продолжи предложение»</w:t>
            </w:r>
          </w:p>
          <w:p w:rsidR="00FE730D" w:rsidRPr="00FE730D" w:rsidRDefault="00FE730D" w:rsidP="0019129B">
            <w:pPr>
              <w:spacing w:after="0" w:line="240" w:lineRule="auto"/>
              <w:rPr>
                <w:rFonts w:ascii="Times New Roman" w:eastAsia="Times New Roman" w:hAnsi="Times New Roman" w:cs="Times New Roman"/>
                <w:sz w:val="28"/>
                <w:szCs w:val="28"/>
                <w:lang w:eastAsia="ru-RU" w:bidi="ru-RU"/>
              </w:rPr>
            </w:pPr>
            <w:r w:rsidRPr="00FE730D">
              <w:rPr>
                <w:rStyle w:val="2115pt"/>
                <w:rFonts w:ascii="Times New Roman" w:eastAsia="Times New Roman" w:hAnsi="Times New Roman" w:cs="Times New Roman"/>
                <w:i w:val="0"/>
                <w:iCs w:val="0"/>
                <w:color w:val="auto"/>
                <w:sz w:val="28"/>
                <w:szCs w:val="28"/>
                <w:shd w:val="clear" w:color="auto" w:fill="auto"/>
              </w:rPr>
              <w:t>Цель:</w:t>
            </w:r>
            <w:r w:rsidRPr="00FE730D">
              <w:rPr>
                <w:rFonts w:ascii="Times New Roman" w:eastAsia="Times New Roman" w:hAnsi="Times New Roman" w:cs="Times New Roman"/>
                <w:sz w:val="28"/>
                <w:szCs w:val="28"/>
                <w:lang w:eastAsia="ru-RU" w:bidi="ru-RU"/>
              </w:rPr>
              <w:t xml:space="preserve"> употребление существительных в родительном паде</w:t>
            </w:r>
            <w:r w:rsidRPr="00FE730D">
              <w:rPr>
                <w:rFonts w:ascii="Times New Roman" w:eastAsia="Times New Roman" w:hAnsi="Times New Roman" w:cs="Times New Roman"/>
                <w:sz w:val="28"/>
                <w:szCs w:val="28"/>
                <w:lang w:eastAsia="ru-RU" w:bidi="ru-RU"/>
              </w:rPr>
              <w:softHyphen/>
              <w:t>же</w:t>
            </w:r>
          </w:p>
          <w:p w:rsidR="00FE730D" w:rsidRPr="00FE730D" w:rsidRDefault="00FE730D" w:rsidP="0019129B">
            <w:pPr>
              <w:spacing w:after="0" w:line="240" w:lineRule="auto"/>
              <w:rPr>
                <w:rFonts w:ascii="Times New Roman" w:eastAsia="Times New Roman" w:hAnsi="Times New Roman" w:cs="Times New Roman"/>
                <w:sz w:val="28"/>
                <w:szCs w:val="28"/>
                <w:lang w:eastAsia="ru-RU" w:bidi="ru-RU"/>
              </w:rPr>
            </w:pPr>
            <w:r w:rsidRPr="00FE730D">
              <w:rPr>
                <w:rFonts w:ascii="Times New Roman" w:eastAsia="Times New Roman" w:hAnsi="Times New Roman" w:cs="Times New Roman"/>
                <w:sz w:val="28"/>
                <w:szCs w:val="28"/>
                <w:lang w:eastAsia="ru-RU" w:bidi="ru-RU"/>
              </w:rPr>
              <w:t>Д. и. «Какое слово не подходит? »</w:t>
            </w:r>
          </w:p>
          <w:p w:rsidR="00FE730D" w:rsidRPr="00FE730D" w:rsidRDefault="00FE730D" w:rsidP="0019129B">
            <w:pPr>
              <w:rPr>
                <w:rFonts w:ascii="Times New Roman" w:eastAsia="Times New Roman" w:hAnsi="Times New Roman" w:cs="Times New Roman"/>
                <w:sz w:val="28"/>
                <w:szCs w:val="28"/>
                <w:lang w:eastAsia="ru-RU" w:bidi="ru-RU"/>
              </w:rPr>
            </w:pPr>
            <w:r w:rsidRPr="00FE730D">
              <w:rPr>
                <w:rStyle w:val="2115pt"/>
                <w:rFonts w:ascii="Times New Roman" w:eastAsia="Times New Roman" w:hAnsi="Times New Roman" w:cs="Times New Roman"/>
                <w:i w:val="0"/>
                <w:iCs w:val="0"/>
                <w:color w:val="auto"/>
                <w:sz w:val="28"/>
                <w:szCs w:val="28"/>
                <w:shd w:val="clear" w:color="auto" w:fill="auto"/>
              </w:rPr>
              <w:t>Цель:</w:t>
            </w:r>
            <w:r w:rsidR="0019129B">
              <w:rPr>
                <w:rFonts w:ascii="Times New Roman" w:eastAsia="Times New Roman" w:hAnsi="Times New Roman" w:cs="Times New Roman"/>
                <w:sz w:val="28"/>
                <w:szCs w:val="28"/>
                <w:lang w:eastAsia="ru-RU" w:bidi="ru-RU"/>
              </w:rPr>
              <w:t xml:space="preserve"> выделение од</w:t>
            </w:r>
            <w:r w:rsidRPr="00FE730D">
              <w:rPr>
                <w:rFonts w:ascii="Times New Roman" w:eastAsia="Times New Roman" w:hAnsi="Times New Roman" w:cs="Times New Roman"/>
                <w:sz w:val="28"/>
                <w:szCs w:val="28"/>
                <w:lang w:eastAsia="ru-RU" w:bidi="ru-RU"/>
              </w:rPr>
              <w:t>но</w:t>
            </w:r>
            <w:r w:rsidR="0019129B">
              <w:rPr>
                <w:rFonts w:ascii="Times New Roman" w:eastAsia="Times New Roman" w:hAnsi="Times New Roman" w:cs="Times New Roman"/>
                <w:sz w:val="28"/>
                <w:szCs w:val="28"/>
                <w:lang w:eastAsia="ru-RU" w:bidi="ru-RU"/>
              </w:rPr>
              <w:t>коренных слов, профилактика дис</w:t>
            </w:r>
            <w:r w:rsidRPr="00FE730D">
              <w:rPr>
                <w:rFonts w:ascii="Times New Roman" w:eastAsia="Times New Roman" w:hAnsi="Times New Roman" w:cs="Times New Roman"/>
                <w:sz w:val="28"/>
                <w:szCs w:val="28"/>
                <w:lang w:eastAsia="ru-RU" w:bidi="ru-RU"/>
              </w:rPr>
              <w:t>графии</w:t>
            </w:r>
          </w:p>
        </w:tc>
      </w:tr>
      <w:tr w:rsidR="00FE730D" w:rsidTr="00706EB1">
        <w:tblPrEx>
          <w:jc w:val="left"/>
        </w:tblPrEx>
        <w:trPr>
          <w:gridAfter w:val="1"/>
          <w:wAfter w:w="432" w:type="dxa"/>
          <w:trHeight w:hRule="exact" w:val="5668"/>
        </w:trPr>
        <w:tc>
          <w:tcPr>
            <w:tcW w:w="2552" w:type="dxa"/>
            <w:gridSpan w:val="2"/>
            <w:tcBorders>
              <w:top w:val="single" w:sz="4" w:space="0" w:color="auto"/>
              <w:left w:val="single" w:sz="4" w:space="0" w:color="auto"/>
              <w:bottom w:val="single" w:sz="4" w:space="0" w:color="auto"/>
            </w:tcBorders>
            <w:shd w:val="clear" w:color="auto" w:fill="FFFFFF"/>
          </w:tcPr>
          <w:p w:rsidR="00FE730D" w:rsidRPr="00FE730D" w:rsidRDefault="00FE730D" w:rsidP="00706EB1">
            <w:pPr>
              <w:spacing w:after="0" w:line="240" w:lineRule="auto"/>
              <w:rPr>
                <w:rFonts w:ascii="Times New Roman" w:eastAsia="Times New Roman" w:hAnsi="Times New Roman" w:cs="Times New Roman"/>
                <w:b/>
                <w:sz w:val="28"/>
                <w:szCs w:val="28"/>
                <w:lang w:eastAsia="ru-RU" w:bidi="ru-RU"/>
              </w:rPr>
            </w:pPr>
            <w:r w:rsidRPr="00FE730D">
              <w:rPr>
                <w:rFonts w:ascii="Times New Roman" w:eastAsia="Times New Roman" w:hAnsi="Times New Roman" w:cs="Times New Roman"/>
                <w:b/>
                <w:sz w:val="28"/>
                <w:szCs w:val="28"/>
                <w:lang w:eastAsia="ru-RU" w:bidi="ru-RU"/>
              </w:rPr>
              <w:t>Развитие</w:t>
            </w:r>
          </w:p>
          <w:p w:rsidR="00FE730D" w:rsidRPr="00FE730D" w:rsidRDefault="00FE730D" w:rsidP="00706EB1">
            <w:pPr>
              <w:spacing w:after="0" w:line="240" w:lineRule="auto"/>
              <w:rPr>
                <w:rFonts w:ascii="Times New Roman" w:eastAsia="Times New Roman" w:hAnsi="Times New Roman" w:cs="Times New Roman"/>
                <w:b/>
                <w:sz w:val="28"/>
                <w:szCs w:val="28"/>
                <w:lang w:eastAsia="ru-RU" w:bidi="ru-RU"/>
              </w:rPr>
            </w:pPr>
            <w:r w:rsidRPr="00FE730D">
              <w:rPr>
                <w:rFonts w:ascii="Times New Roman" w:eastAsia="Times New Roman" w:hAnsi="Times New Roman" w:cs="Times New Roman"/>
                <w:b/>
                <w:sz w:val="28"/>
                <w:szCs w:val="28"/>
                <w:lang w:eastAsia="ru-RU" w:bidi="ru-RU"/>
              </w:rPr>
              <w:t>связной</w:t>
            </w:r>
          </w:p>
          <w:p w:rsidR="00FE730D" w:rsidRPr="00FE730D" w:rsidRDefault="00FE730D" w:rsidP="00706EB1">
            <w:pPr>
              <w:spacing w:after="0" w:line="240" w:lineRule="auto"/>
              <w:rPr>
                <w:rFonts w:ascii="Times New Roman" w:eastAsia="Times New Roman" w:hAnsi="Times New Roman" w:cs="Times New Roman"/>
                <w:b/>
                <w:sz w:val="28"/>
                <w:szCs w:val="28"/>
                <w:lang w:eastAsia="ru-RU" w:bidi="ru-RU"/>
              </w:rPr>
            </w:pPr>
            <w:r w:rsidRPr="00FE730D">
              <w:rPr>
                <w:rFonts w:ascii="Times New Roman" w:eastAsia="Times New Roman" w:hAnsi="Times New Roman" w:cs="Times New Roman"/>
                <w:b/>
                <w:sz w:val="28"/>
                <w:szCs w:val="28"/>
                <w:lang w:eastAsia="ru-RU" w:bidi="ru-RU"/>
              </w:rPr>
              <w:t>речи</w:t>
            </w:r>
          </w:p>
        </w:tc>
        <w:tc>
          <w:tcPr>
            <w:tcW w:w="3260" w:type="dxa"/>
            <w:gridSpan w:val="2"/>
            <w:tcBorders>
              <w:top w:val="single" w:sz="4" w:space="0" w:color="auto"/>
              <w:left w:val="single" w:sz="4" w:space="0" w:color="auto"/>
              <w:bottom w:val="single" w:sz="4" w:space="0" w:color="auto"/>
            </w:tcBorders>
            <w:shd w:val="clear" w:color="auto" w:fill="FFFFFF"/>
          </w:tcPr>
          <w:p w:rsidR="00706EB1" w:rsidRDefault="00FE730D" w:rsidP="00706EB1">
            <w:pPr>
              <w:spacing w:after="0" w:line="240" w:lineRule="auto"/>
              <w:rPr>
                <w:rFonts w:ascii="Times New Roman" w:eastAsia="Times New Roman" w:hAnsi="Times New Roman" w:cs="Times New Roman"/>
                <w:sz w:val="28"/>
                <w:szCs w:val="28"/>
                <w:lang w:eastAsia="ru-RU" w:bidi="ru-RU"/>
              </w:rPr>
            </w:pPr>
            <w:r w:rsidRPr="00FE730D">
              <w:rPr>
                <w:rFonts w:ascii="Times New Roman" w:eastAsia="Times New Roman" w:hAnsi="Times New Roman" w:cs="Times New Roman"/>
                <w:sz w:val="28"/>
                <w:szCs w:val="28"/>
                <w:lang w:eastAsia="ru-RU" w:bidi="ru-RU"/>
              </w:rPr>
              <w:t>Чтение, ответы на вопро</w:t>
            </w:r>
            <w:r w:rsidR="00706EB1">
              <w:rPr>
                <w:rFonts w:ascii="Times New Roman" w:eastAsia="Times New Roman" w:hAnsi="Times New Roman" w:cs="Times New Roman"/>
                <w:sz w:val="28"/>
                <w:szCs w:val="28"/>
                <w:lang w:eastAsia="ru-RU" w:bidi="ru-RU"/>
              </w:rPr>
              <w:t xml:space="preserve">сы, пересказ рассказа «Солнце» </w:t>
            </w:r>
          </w:p>
          <w:p w:rsidR="00FE730D" w:rsidRPr="00FE730D" w:rsidRDefault="00FE730D" w:rsidP="00706EB1">
            <w:pPr>
              <w:spacing w:after="0" w:line="240" w:lineRule="auto"/>
              <w:rPr>
                <w:rFonts w:ascii="Times New Roman" w:eastAsia="Times New Roman" w:hAnsi="Times New Roman" w:cs="Times New Roman"/>
                <w:sz w:val="28"/>
                <w:szCs w:val="28"/>
                <w:lang w:eastAsia="ru-RU" w:bidi="ru-RU"/>
              </w:rPr>
            </w:pPr>
            <w:r w:rsidRPr="00FE730D">
              <w:rPr>
                <w:rStyle w:val="2115pt"/>
                <w:rFonts w:ascii="Times New Roman" w:eastAsia="Times New Roman" w:hAnsi="Times New Roman" w:cs="Times New Roman"/>
                <w:i w:val="0"/>
                <w:iCs w:val="0"/>
                <w:color w:val="auto"/>
                <w:sz w:val="28"/>
                <w:szCs w:val="28"/>
                <w:shd w:val="clear" w:color="auto" w:fill="auto"/>
              </w:rPr>
              <w:t>Цель:</w:t>
            </w:r>
            <w:r w:rsidRPr="00FE730D">
              <w:rPr>
                <w:rFonts w:ascii="Times New Roman" w:eastAsia="Times New Roman" w:hAnsi="Times New Roman" w:cs="Times New Roman"/>
                <w:sz w:val="28"/>
                <w:szCs w:val="28"/>
                <w:lang w:eastAsia="ru-RU" w:bidi="ru-RU"/>
              </w:rPr>
              <w:t xml:space="preserve"> развивать ре</w:t>
            </w:r>
            <w:r w:rsidRPr="00FE730D">
              <w:rPr>
                <w:rFonts w:ascii="Times New Roman" w:eastAsia="Times New Roman" w:hAnsi="Times New Roman" w:cs="Times New Roman"/>
                <w:sz w:val="28"/>
                <w:szCs w:val="28"/>
                <w:lang w:eastAsia="ru-RU" w:bidi="ru-RU"/>
              </w:rPr>
              <w:softHyphen/>
              <w:t>чевой слух, упраж</w:t>
            </w:r>
            <w:r w:rsidRPr="00FE730D">
              <w:rPr>
                <w:rFonts w:ascii="Times New Roman" w:eastAsia="Times New Roman" w:hAnsi="Times New Roman" w:cs="Times New Roman"/>
                <w:sz w:val="28"/>
                <w:szCs w:val="28"/>
                <w:lang w:eastAsia="ru-RU" w:bidi="ru-RU"/>
              </w:rPr>
              <w:softHyphen/>
              <w:t>нять в умении отве</w:t>
            </w:r>
            <w:r w:rsidRPr="00FE730D">
              <w:rPr>
                <w:rFonts w:ascii="Times New Roman" w:eastAsia="Times New Roman" w:hAnsi="Times New Roman" w:cs="Times New Roman"/>
                <w:sz w:val="28"/>
                <w:szCs w:val="28"/>
                <w:lang w:eastAsia="ru-RU" w:bidi="ru-RU"/>
              </w:rPr>
              <w:softHyphen/>
              <w:t>чать на вопросы по тексту, пересказы</w:t>
            </w:r>
            <w:r w:rsidRPr="00FE730D">
              <w:rPr>
                <w:rFonts w:ascii="Times New Roman" w:eastAsia="Times New Roman" w:hAnsi="Times New Roman" w:cs="Times New Roman"/>
                <w:sz w:val="28"/>
                <w:szCs w:val="28"/>
                <w:lang w:eastAsia="ru-RU" w:bidi="ru-RU"/>
              </w:rPr>
              <w:softHyphen/>
              <w:t>вать услышанное</w:t>
            </w:r>
          </w:p>
          <w:p w:rsidR="00706EB1" w:rsidRDefault="00FE730D" w:rsidP="00706EB1">
            <w:pPr>
              <w:spacing w:after="0" w:line="240" w:lineRule="auto"/>
              <w:rPr>
                <w:rFonts w:ascii="Times New Roman" w:eastAsia="Times New Roman" w:hAnsi="Times New Roman" w:cs="Times New Roman"/>
                <w:sz w:val="28"/>
                <w:szCs w:val="28"/>
                <w:lang w:eastAsia="ru-RU" w:bidi="ru-RU"/>
              </w:rPr>
            </w:pPr>
            <w:r w:rsidRPr="00FE730D">
              <w:rPr>
                <w:rFonts w:ascii="Times New Roman" w:eastAsia="Times New Roman" w:hAnsi="Times New Roman" w:cs="Times New Roman"/>
                <w:sz w:val="28"/>
                <w:szCs w:val="28"/>
                <w:lang w:eastAsia="ru-RU" w:bidi="ru-RU"/>
              </w:rPr>
              <w:t>Чтение, ответы на вопросы, пересказ рассказа «Почему солнце всходит и за</w:t>
            </w:r>
            <w:r w:rsidRPr="00FE730D">
              <w:rPr>
                <w:rFonts w:ascii="Times New Roman" w:eastAsia="Times New Roman" w:hAnsi="Times New Roman" w:cs="Times New Roman"/>
                <w:sz w:val="28"/>
                <w:szCs w:val="28"/>
                <w:lang w:eastAsia="ru-RU" w:bidi="ru-RU"/>
              </w:rPr>
              <w:softHyphen/>
              <w:t xml:space="preserve">ходит?» </w:t>
            </w:r>
          </w:p>
          <w:p w:rsidR="00FE730D" w:rsidRPr="00FE730D" w:rsidRDefault="00FE730D" w:rsidP="00706EB1">
            <w:pPr>
              <w:spacing w:after="0" w:line="240" w:lineRule="auto"/>
              <w:rPr>
                <w:rFonts w:ascii="Times New Roman" w:eastAsia="Times New Roman" w:hAnsi="Times New Roman" w:cs="Times New Roman"/>
                <w:sz w:val="28"/>
                <w:szCs w:val="28"/>
                <w:lang w:eastAsia="ru-RU" w:bidi="ru-RU"/>
              </w:rPr>
            </w:pPr>
            <w:r w:rsidRPr="00FE730D">
              <w:rPr>
                <w:rStyle w:val="2115pt"/>
                <w:rFonts w:ascii="Times New Roman" w:eastAsia="Times New Roman" w:hAnsi="Times New Roman" w:cs="Times New Roman"/>
                <w:i w:val="0"/>
                <w:iCs w:val="0"/>
                <w:color w:val="auto"/>
                <w:sz w:val="28"/>
                <w:szCs w:val="28"/>
                <w:shd w:val="clear" w:color="auto" w:fill="auto"/>
              </w:rPr>
              <w:t>Цель:</w:t>
            </w:r>
            <w:r w:rsidRPr="00FE730D">
              <w:rPr>
                <w:rFonts w:ascii="Times New Roman" w:eastAsia="Times New Roman" w:hAnsi="Times New Roman" w:cs="Times New Roman"/>
                <w:sz w:val="28"/>
                <w:szCs w:val="28"/>
                <w:lang w:eastAsia="ru-RU" w:bidi="ru-RU"/>
              </w:rPr>
              <w:t xml:space="preserve"> развивать ре</w:t>
            </w:r>
            <w:r w:rsidRPr="00FE730D">
              <w:rPr>
                <w:rFonts w:ascii="Times New Roman" w:eastAsia="Times New Roman" w:hAnsi="Times New Roman" w:cs="Times New Roman"/>
                <w:sz w:val="28"/>
                <w:szCs w:val="28"/>
                <w:lang w:eastAsia="ru-RU" w:bidi="ru-RU"/>
              </w:rPr>
              <w:softHyphen/>
              <w:t>чевой слух, упраж</w:t>
            </w:r>
            <w:r w:rsidRPr="00FE730D">
              <w:rPr>
                <w:rFonts w:ascii="Times New Roman" w:eastAsia="Times New Roman" w:hAnsi="Times New Roman" w:cs="Times New Roman"/>
                <w:sz w:val="28"/>
                <w:szCs w:val="28"/>
                <w:lang w:eastAsia="ru-RU" w:bidi="ru-RU"/>
              </w:rPr>
              <w:softHyphen/>
              <w:t>нять в умении отве</w:t>
            </w:r>
            <w:r w:rsidRPr="00FE730D">
              <w:rPr>
                <w:rFonts w:ascii="Times New Roman" w:eastAsia="Times New Roman" w:hAnsi="Times New Roman" w:cs="Times New Roman"/>
                <w:sz w:val="28"/>
                <w:szCs w:val="28"/>
                <w:lang w:eastAsia="ru-RU" w:bidi="ru-RU"/>
              </w:rPr>
              <w:softHyphen/>
              <w:t>чать на вопросы по тексту, пересказы</w:t>
            </w:r>
            <w:r w:rsidRPr="00FE730D">
              <w:rPr>
                <w:rFonts w:ascii="Times New Roman" w:eastAsia="Times New Roman" w:hAnsi="Times New Roman" w:cs="Times New Roman"/>
                <w:sz w:val="28"/>
                <w:szCs w:val="28"/>
                <w:lang w:eastAsia="ru-RU" w:bidi="ru-RU"/>
              </w:rPr>
              <w:softHyphen/>
              <w:t>вать услышанное</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tcPr>
          <w:p w:rsidR="00FE730D" w:rsidRPr="00FE730D" w:rsidRDefault="00FE730D" w:rsidP="00706EB1">
            <w:pPr>
              <w:spacing w:after="0" w:line="240" w:lineRule="auto"/>
              <w:rPr>
                <w:rFonts w:ascii="Times New Roman" w:eastAsia="Times New Roman" w:hAnsi="Times New Roman" w:cs="Times New Roman"/>
                <w:sz w:val="28"/>
                <w:szCs w:val="28"/>
                <w:lang w:eastAsia="ru-RU" w:bidi="ru-RU"/>
              </w:rPr>
            </w:pPr>
            <w:r w:rsidRPr="00FE730D">
              <w:rPr>
                <w:rFonts w:ascii="Times New Roman" w:eastAsia="Times New Roman" w:hAnsi="Times New Roman" w:cs="Times New Roman"/>
                <w:sz w:val="28"/>
                <w:szCs w:val="28"/>
                <w:lang w:eastAsia="ru-RU" w:bidi="ru-RU"/>
              </w:rPr>
              <w:t>Д. и. «Объясни сло</w:t>
            </w:r>
            <w:r w:rsidRPr="00FE730D">
              <w:rPr>
                <w:rFonts w:ascii="Times New Roman" w:eastAsia="Times New Roman" w:hAnsi="Times New Roman" w:cs="Times New Roman"/>
                <w:sz w:val="28"/>
                <w:szCs w:val="28"/>
                <w:lang w:eastAsia="ru-RU" w:bidi="ru-RU"/>
              </w:rPr>
              <w:softHyphen/>
              <w:t>вечко» — толкова</w:t>
            </w:r>
            <w:r w:rsidRPr="00FE730D">
              <w:rPr>
                <w:rFonts w:ascii="Times New Roman" w:eastAsia="Times New Roman" w:hAnsi="Times New Roman" w:cs="Times New Roman"/>
                <w:sz w:val="28"/>
                <w:szCs w:val="28"/>
                <w:lang w:eastAsia="ru-RU" w:bidi="ru-RU"/>
              </w:rPr>
              <w:softHyphen/>
              <w:t xml:space="preserve">ние слов типа </w:t>
            </w:r>
            <w:r w:rsidR="00706EB1">
              <w:rPr>
                <w:rStyle w:val="2115pt"/>
                <w:rFonts w:ascii="Times New Roman" w:eastAsia="Times New Roman" w:hAnsi="Times New Roman" w:cs="Times New Roman"/>
                <w:i w:val="0"/>
                <w:iCs w:val="0"/>
                <w:color w:val="auto"/>
                <w:sz w:val="28"/>
                <w:szCs w:val="28"/>
                <w:shd w:val="clear" w:color="auto" w:fill="auto"/>
              </w:rPr>
              <w:t>созвез</w:t>
            </w:r>
            <w:r w:rsidRPr="00FE730D">
              <w:rPr>
                <w:rStyle w:val="2115pt"/>
                <w:rFonts w:ascii="Times New Roman" w:eastAsia="Times New Roman" w:hAnsi="Times New Roman" w:cs="Times New Roman"/>
                <w:i w:val="0"/>
                <w:iCs w:val="0"/>
                <w:color w:val="auto"/>
                <w:sz w:val="28"/>
                <w:szCs w:val="28"/>
                <w:shd w:val="clear" w:color="auto" w:fill="auto"/>
              </w:rPr>
              <w:t>дие, луноход, спут</w:t>
            </w:r>
            <w:r w:rsidRPr="00FE730D">
              <w:rPr>
                <w:rStyle w:val="2115pt"/>
                <w:rFonts w:ascii="Times New Roman" w:eastAsia="Times New Roman" w:hAnsi="Times New Roman" w:cs="Times New Roman"/>
                <w:i w:val="0"/>
                <w:iCs w:val="0"/>
                <w:color w:val="auto"/>
                <w:sz w:val="28"/>
                <w:szCs w:val="28"/>
                <w:shd w:val="clear" w:color="auto" w:fill="auto"/>
              </w:rPr>
              <w:softHyphen/>
              <w:t>ник</w:t>
            </w:r>
          </w:p>
          <w:p w:rsidR="00FE730D" w:rsidRPr="00FE730D" w:rsidRDefault="00FE730D" w:rsidP="00706EB1">
            <w:pPr>
              <w:spacing w:after="0" w:line="240" w:lineRule="auto"/>
              <w:rPr>
                <w:rFonts w:ascii="Times New Roman" w:eastAsia="Times New Roman" w:hAnsi="Times New Roman" w:cs="Times New Roman"/>
                <w:sz w:val="28"/>
                <w:szCs w:val="28"/>
                <w:lang w:eastAsia="ru-RU" w:bidi="ru-RU"/>
              </w:rPr>
            </w:pPr>
            <w:r w:rsidRPr="00FE730D">
              <w:rPr>
                <w:rStyle w:val="2115pt"/>
                <w:rFonts w:ascii="Times New Roman" w:eastAsia="Times New Roman" w:hAnsi="Times New Roman" w:cs="Times New Roman"/>
                <w:i w:val="0"/>
                <w:iCs w:val="0"/>
                <w:color w:val="auto"/>
                <w:sz w:val="28"/>
                <w:szCs w:val="28"/>
                <w:shd w:val="clear" w:color="auto" w:fill="auto"/>
              </w:rPr>
              <w:t>Цель:</w:t>
            </w:r>
            <w:r w:rsidRPr="00FE730D">
              <w:rPr>
                <w:rFonts w:ascii="Times New Roman" w:eastAsia="Times New Roman" w:hAnsi="Times New Roman" w:cs="Times New Roman"/>
                <w:sz w:val="28"/>
                <w:szCs w:val="28"/>
                <w:lang w:eastAsia="ru-RU" w:bidi="ru-RU"/>
              </w:rPr>
              <w:t xml:space="preserve"> учить вдумы</w:t>
            </w:r>
            <w:r w:rsidRPr="00FE730D">
              <w:rPr>
                <w:rFonts w:ascii="Times New Roman" w:eastAsia="Times New Roman" w:hAnsi="Times New Roman" w:cs="Times New Roman"/>
                <w:sz w:val="28"/>
                <w:szCs w:val="28"/>
                <w:lang w:eastAsia="ru-RU" w:bidi="ru-RU"/>
              </w:rPr>
              <w:softHyphen/>
              <w:t>ваться в смысл слов, активизировать сло</w:t>
            </w:r>
            <w:r w:rsidRPr="00FE730D">
              <w:rPr>
                <w:rFonts w:ascii="Times New Roman" w:eastAsia="Times New Roman" w:hAnsi="Times New Roman" w:cs="Times New Roman"/>
                <w:sz w:val="28"/>
                <w:szCs w:val="28"/>
                <w:lang w:eastAsia="ru-RU" w:bidi="ru-RU"/>
              </w:rPr>
              <w:softHyphen/>
              <w:t>вообразовательные процессы</w:t>
            </w:r>
          </w:p>
          <w:p w:rsidR="00FE730D" w:rsidRPr="00FE730D" w:rsidRDefault="00FE730D" w:rsidP="00706EB1">
            <w:pPr>
              <w:spacing w:after="0" w:line="240" w:lineRule="auto"/>
              <w:rPr>
                <w:rFonts w:ascii="Times New Roman" w:eastAsia="Times New Roman" w:hAnsi="Times New Roman" w:cs="Times New Roman"/>
                <w:sz w:val="28"/>
                <w:szCs w:val="28"/>
                <w:lang w:eastAsia="ru-RU" w:bidi="ru-RU"/>
              </w:rPr>
            </w:pPr>
            <w:r w:rsidRPr="00FE730D">
              <w:rPr>
                <w:rFonts w:ascii="Times New Roman" w:eastAsia="Times New Roman" w:hAnsi="Times New Roman" w:cs="Times New Roman"/>
                <w:sz w:val="28"/>
                <w:szCs w:val="28"/>
                <w:lang w:eastAsia="ru-RU" w:bidi="ru-RU"/>
              </w:rPr>
              <w:t xml:space="preserve">Чтение, ответы на вопросы, </w:t>
            </w:r>
            <w:r w:rsidR="00706EB1">
              <w:rPr>
                <w:rFonts w:ascii="Times New Roman" w:eastAsia="Times New Roman" w:hAnsi="Times New Roman" w:cs="Times New Roman"/>
                <w:sz w:val="28"/>
                <w:szCs w:val="28"/>
                <w:lang w:eastAsia="ru-RU" w:bidi="ru-RU"/>
              </w:rPr>
              <w:t>пересказ рассказа «Космиче</w:t>
            </w:r>
            <w:r w:rsidRPr="00FE730D">
              <w:rPr>
                <w:rFonts w:ascii="Times New Roman" w:eastAsia="Times New Roman" w:hAnsi="Times New Roman" w:cs="Times New Roman"/>
                <w:sz w:val="28"/>
                <w:szCs w:val="28"/>
                <w:lang w:eastAsia="ru-RU" w:bidi="ru-RU"/>
              </w:rPr>
              <w:t>ские станции»</w:t>
            </w:r>
          </w:p>
          <w:p w:rsidR="00FE730D" w:rsidRPr="00FE730D" w:rsidRDefault="00FE730D" w:rsidP="00FE730D">
            <w:pPr>
              <w:rPr>
                <w:rFonts w:ascii="Times New Roman" w:eastAsia="Times New Roman" w:hAnsi="Times New Roman" w:cs="Times New Roman"/>
                <w:sz w:val="28"/>
                <w:szCs w:val="28"/>
                <w:lang w:eastAsia="ru-RU" w:bidi="ru-RU"/>
              </w:rPr>
            </w:pPr>
            <w:r w:rsidRPr="00FE730D">
              <w:rPr>
                <w:rStyle w:val="2115pt"/>
                <w:rFonts w:ascii="Times New Roman" w:eastAsia="Times New Roman" w:hAnsi="Times New Roman" w:cs="Times New Roman"/>
                <w:i w:val="0"/>
                <w:iCs w:val="0"/>
                <w:color w:val="auto"/>
                <w:sz w:val="28"/>
                <w:szCs w:val="28"/>
                <w:shd w:val="clear" w:color="auto" w:fill="auto"/>
              </w:rPr>
              <w:t>Цель:</w:t>
            </w:r>
            <w:r w:rsidRPr="00FE730D">
              <w:rPr>
                <w:rFonts w:ascii="Times New Roman" w:eastAsia="Times New Roman" w:hAnsi="Times New Roman" w:cs="Times New Roman"/>
                <w:sz w:val="28"/>
                <w:szCs w:val="28"/>
                <w:lang w:eastAsia="ru-RU" w:bidi="ru-RU"/>
              </w:rPr>
              <w:t xml:space="preserve"> развивать ре</w:t>
            </w:r>
            <w:r w:rsidRPr="00FE730D">
              <w:rPr>
                <w:rFonts w:ascii="Times New Roman" w:eastAsia="Times New Roman" w:hAnsi="Times New Roman" w:cs="Times New Roman"/>
                <w:sz w:val="28"/>
                <w:szCs w:val="28"/>
                <w:lang w:eastAsia="ru-RU" w:bidi="ru-RU"/>
              </w:rPr>
              <w:softHyphen/>
              <w:t>чевой слух, упраж</w:t>
            </w:r>
            <w:r w:rsidRPr="00FE730D">
              <w:rPr>
                <w:rFonts w:ascii="Times New Roman" w:eastAsia="Times New Roman" w:hAnsi="Times New Roman" w:cs="Times New Roman"/>
                <w:sz w:val="28"/>
                <w:szCs w:val="28"/>
                <w:lang w:eastAsia="ru-RU" w:bidi="ru-RU"/>
              </w:rPr>
              <w:softHyphen/>
              <w:t>нять в умении отве</w:t>
            </w:r>
            <w:r w:rsidRPr="00FE730D">
              <w:rPr>
                <w:rFonts w:ascii="Times New Roman" w:eastAsia="Times New Roman" w:hAnsi="Times New Roman" w:cs="Times New Roman"/>
                <w:sz w:val="28"/>
                <w:szCs w:val="28"/>
                <w:lang w:eastAsia="ru-RU" w:bidi="ru-RU"/>
              </w:rPr>
              <w:softHyphen/>
              <w:t>чать на вопросы по тексту, пересказы</w:t>
            </w:r>
            <w:r w:rsidRPr="00FE730D">
              <w:rPr>
                <w:rFonts w:ascii="Times New Roman" w:eastAsia="Times New Roman" w:hAnsi="Times New Roman" w:cs="Times New Roman"/>
                <w:sz w:val="28"/>
                <w:szCs w:val="28"/>
                <w:lang w:eastAsia="ru-RU" w:bidi="ru-RU"/>
              </w:rPr>
              <w:softHyphen/>
              <w:t>вать услышанное</w:t>
            </w:r>
          </w:p>
        </w:tc>
      </w:tr>
      <w:tr w:rsidR="00FE730D" w:rsidTr="00706EB1">
        <w:tblPrEx>
          <w:jc w:val="left"/>
        </w:tblPrEx>
        <w:trPr>
          <w:gridAfter w:val="1"/>
          <w:wAfter w:w="432" w:type="dxa"/>
          <w:trHeight w:hRule="exact" w:val="3837"/>
        </w:trPr>
        <w:tc>
          <w:tcPr>
            <w:tcW w:w="2552" w:type="dxa"/>
            <w:gridSpan w:val="2"/>
            <w:tcBorders>
              <w:top w:val="single" w:sz="4" w:space="0" w:color="auto"/>
              <w:left w:val="single" w:sz="4" w:space="0" w:color="auto"/>
              <w:bottom w:val="single" w:sz="4" w:space="0" w:color="auto"/>
            </w:tcBorders>
            <w:shd w:val="clear" w:color="auto" w:fill="FFFFFF"/>
          </w:tcPr>
          <w:p w:rsidR="00FE730D" w:rsidRPr="00FE730D" w:rsidRDefault="00FE730D" w:rsidP="00706EB1">
            <w:pPr>
              <w:spacing w:after="0" w:line="240" w:lineRule="auto"/>
              <w:rPr>
                <w:rFonts w:ascii="Times New Roman" w:eastAsia="Times New Roman" w:hAnsi="Times New Roman" w:cs="Times New Roman"/>
                <w:b/>
                <w:sz w:val="28"/>
                <w:szCs w:val="28"/>
                <w:lang w:eastAsia="ru-RU" w:bidi="ru-RU"/>
              </w:rPr>
            </w:pPr>
            <w:r w:rsidRPr="00FE730D">
              <w:rPr>
                <w:rFonts w:ascii="Times New Roman" w:eastAsia="Times New Roman" w:hAnsi="Times New Roman" w:cs="Times New Roman"/>
                <w:b/>
                <w:sz w:val="28"/>
                <w:szCs w:val="28"/>
                <w:lang w:eastAsia="ru-RU" w:bidi="ru-RU"/>
              </w:rPr>
              <w:t>Подготовка к обучению грамоте</w:t>
            </w:r>
          </w:p>
        </w:tc>
        <w:tc>
          <w:tcPr>
            <w:tcW w:w="3260" w:type="dxa"/>
            <w:gridSpan w:val="2"/>
            <w:tcBorders>
              <w:top w:val="single" w:sz="4" w:space="0" w:color="auto"/>
              <w:left w:val="single" w:sz="4" w:space="0" w:color="auto"/>
              <w:bottom w:val="single" w:sz="4" w:space="0" w:color="auto"/>
            </w:tcBorders>
            <w:shd w:val="clear" w:color="auto" w:fill="FFFFFF"/>
          </w:tcPr>
          <w:p w:rsidR="00FE730D" w:rsidRPr="00FE730D" w:rsidRDefault="00FE730D" w:rsidP="00706EB1">
            <w:pPr>
              <w:spacing w:after="0" w:line="240" w:lineRule="auto"/>
              <w:rPr>
                <w:rFonts w:ascii="Times New Roman" w:eastAsia="Times New Roman" w:hAnsi="Times New Roman" w:cs="Times New Roman"/>
                <w:sz w:val="28"/>
                <w:szCs w:val="28"/>
                <w:lang w:eastAsia="ru-RU" w:bidi="ru-RU"/>
              </w:rPr>
            </w:pPr>
            <w:r w:rsidRPr="00FE730D">
              <w:rPr>
                <w:rFonts w:ascii="Times New Roman" w:eastAsia="Times New Roman" w:hAnsi="Times New Roman" w:cs="Times New Roman"/>
                <w:sz w:val="28"/>
                <w:szCs w:val="28"/>
                <w:lang w:eastAsia="ru-RU" w:bidi="ru-RU"/>
              </w:rPr>
              <w:t xml:space="preserve">Буква «Й» </w:t>
            </w:r>
          </w:p>
          <w:p w:rsidR="00FE730D" w:rsidRPr="00FE730D" w:rsidRDefault="00FE730D" w:rsidP="00706EB1">
            <w:pPr>
              <w:spacing w:after="0" w:line="240" w:lineRule="auto"/>
              <w:rPr>
                <w:rFonts w:ascii="Times New Roman" w:eastAsia="Times New Roman" w:hAnsi="Times New Roman" w:cs="Times New Roman"/>
                <w:sz w:val="28"/>
                <w:szCs w:val="28"/>
                <w:lang w:eastAsia="ru-RU" w:bidi="ru-RU"/>
              </w:rPr>
            </w:pPr>
            <w:r w:rsidRPr="00FE730D">
              <w:rPr>
                <w:rStyle w:val="2115pt"/>
                <w:rFonts w:ascii="Times New Roman" w:eastAsia="Times New Roman" w:hAnsi="Times New Roman" w:cs="Times New Roman"/>
                <w:i w:val="0"/>
                <w:iCs w:val="0"/>
                <w:color w:val="auto"/>
                <w:sz w:val="28"/>
                <w:szCs w:val="28"/>
                <w:shd w:val="clear" w:color="auto" w:fill="auto"/>
              </w:rPr>
              <w:t>Цель:</w:t>
            </w:r>
            <w:r w:rsidR="00706EB1">
              <w:rPr>
                <w:rFonts w:ascii="Times New Roman" w:eastAsia="Times New Roman" w:hAnsi="Times New Roman" w:cs="Times New Roman"/>
                <w:sz w:val="28"/>
                <w:szCs w:val="28"/>
                <w:lang w:eastAsia="ru-RU" w:bidi="ru-RU"/>
              </w:rPr>
              <w:t xml:space="preserve"> знакомство с буквой</w:t>
            </w:r>
          </w:p>
          <w:p w:rsidR="00FE730D" w:rsidRPr="00FE730D" w:rsidRDefault="00FE730D" w:rsidP="00706EB1">
            <w:pPr>
              <w:spacing w:after="0" w:line="240" w:lineRule="auto"/>
              <w:rPr>
                <w:rFonts w:ascii="Times New Roman" w:eastAsia="Times New Roman" w:hAnsi="Times New Roman" w:cs="Times New Roman"/>
                <w:sz w:val="28"/>
                <w:szCs w:val="28"/>
                <w:lang w:eastAsia="ru-RU" w:bidi="ru-RU"/>
              </w:rPr>
            </w:pPr>
            <w:r w:rsidRPr="00FE730D">
              <w:rPr>
                <w:rFonts w:ascii="Times New Roman" w:eastAsia="Times New Roman" w:hAnsi="Times New Roman" w:cs="Times New Roman"/>
                <w:sz w:val="28"/>
                <w:szCs w:val="28"/>
                <w:lang w:eastAsia="ru-RU" w:bidi="ru-RU"/>
              </w:rPr>
              <w:t xml:space="preserve">Твёрдые и мягкие согласные звуки. </w:t>
            </w:r>
          </w:p>
          <w:p w:rsidR="00FE730D" w:rsidRPr="00FE730D" w:rsidRDefault="00FE730D" w:rsidP="00706EB1">
            <w:pPr>
              <w:spacing w:after="0" w:line="240" w:lineRule="auto"/>
              <w:rPr>
                <w:rFonts w:ascii="Times New Roman" w:eastAsia="Times New Roman" w:hAnsi="Times New Roman" w:cs="Times New Roman"/>
                <w:sz w:val="28"/>
                <w:szCs w:val="28"/>
                <w:lang w:eastAsia="ru-RU" w:bidi="ru-RU"/>
              </w:rPr>
            </w:pPr>
            <w:r w:rsidRPr="00FE730D">
              <w:rPr>
                <w:rFonts w:ascii="Times New Roman" w:eastAsia="Times New Roman" w:hAnsi="Times New Roman" w:cs="Times New Roman"/>
                <w:sz w:val="28"/>
                <w:szCs w:val="28"/>
                <w:lang w:eastAsia="ru-RU" w:bidi="ru-RU"/>
              </w:rPr>
              <w:t>Сове</w:t>
            </w:r>
            <w:r w:rsidR="00706EB1">
              <w:rPr>
                <w:rFonts w:ascii="Times New Roman" w:eastAsia="Times New Roman" w:hAnsi="Times New Roman" w:cs="Times New Roman"/>
                <w:sz w:val="28"/>
                <w:szCs w:val="28"/>
                <w:lang w:eastAsia="ru-RU" w:bidi="ru-RU"/>
              </w:rPr>
              <w:t>ршенствование навыков аналитико-</w:t>
            </w:r>
            <w:r w:rsidRPr="00FE730D">
              <w:rPr>
                <w:rFonts w:ascii="Times New Roman" w:eastAsia="Times New Roman" w:hAnsi="Times New Roman" w:cs="Times New Roman"/>
                <w:sz w:val="28"/>
                <w:szCs w:val="28"/>
                <w:lang w:eastAsia="ru-RU" w:bidi="ru-RU"/>
              </w:rPr>
              <w:t>синтетической деятельности.</w:t>
            </w:r>
          </w:p>
          <w:p w:rsidR="00FE730D" w:rsidRPr="00FE730D" w:rsidRDefault="00FE730D" w:rsidP="00706EB1">
            <w:pPr>
              <w:spacing w:after="0" w:line="240" w:lineRule="auto"/>
              <w:rPr>
                <w:rFonts w:ascii="Times New Roman" w:eastAsia="Times New Roman" w:hAnsi="Times New Roman" w:cs="Times New Roman"/>
                <w:sz w:val="28"/>
                <w:szCs w:val="28"/>
                <w:lang w:eastAsia="ru-RU" w:bidi="ru-RU"/>
              </w:rPr>
            </w:pPr>
            <w:r w:rsidRPr="00FE730D">
              <w:rPr>
                <w:rFonts w:ascii="Times New Roman" w:eastAsia="Times New Roman" w:hAnsi="Times New Roman" w:cs="Times New Roman"/>
                <w:sz w:val="28"/>
                <w:szCs w:val="28"/>
                <w:lang w:eastAsia="ru-RU" w:bidi="ru-RU"/>
              </w:rPr>
              <w:t xml:space="preserve"> Развивать звуко-слоговые представлений. </w:t>
            </w:r>
          </w:p>
          <w:p w:rsidR="00FE730D" w:rsidRPr="00FE730D" w:rsidRDefault="00FE730D" w:rsidP="00706EB1">
            <w:pPr>
              <w:spacing w:after="0" w:line="240" w:lineRule="auto"/>
              <w:rPr>
                <w:rFonts w:ascii="Times New Roman" w:eastAsia="Times New Roman" w:hAnsi="Times New Roman" w:cs="Times New Roman"/>
                <w:sz w:val="28"/>
                <w:szCs w:val="28"/>
                <w:lang w:eastAsia="ru-RU" w:bidi="ru-RU"/>
              </w:rPr>
            </w:pPr>
            <w:r w:rsidRPr="00FE730D">
              <w:rPr>
                <w:rFonts w:ascii="Times New Roman" w:eastAsia="Times New Roman" w:hAnsi="Times New Roman" w:cs="Times New Roman"/>
                <w:sz w:val="28"/>
                <w:szCs w:val="28"/>
                <w:lang w:eastAsia="ru-RU" w:bidi="ru-RU"/>
              </w:rPr>
              <w:t>Учить преобразовывать слова.</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tcPr>
          <w:p w:rsidR="00FE730D" w:rsidRPr="00FE730D" w:rsidRDefault="00FE730D" w:rsidP="00706EB1">
            <w:pPr>
              <w:spacing w:after="0" w:line="240" w:lineRule="auto"/>
              <w:rPr>
                <w:rFonts w:ascii="Times New Roman" w:eastAsia="Times New Roman" w:hAnsi="Times New Roman" w:cs="Times New Roman"/>
                <w:sz w:val="28"/>
                <w:szCs w:val="28"/>
                <w:lang w:eastAsia="ru-RU" w:bidi="ru-RU"/>
              </w:rPr>
            </w:pPr>
            <w:r w:rsidRPr="00FE730D">
              <w:rPr>
                <w:rFonts w:ascii="Times New Roman" w:eastAsia="Times New Roman" w:hAnsi="Times New Roman" w:cs="Times New Roman"/>
                <w:sz w:val="28"/>
                <w:szCs w:val="28"/>
                <w:lang w:eastAsia="ru-RU" w:bidi="ru-RU"/>
              </w:rPr>
              <w:t>Звуки Ль-Й</w:t>
            </w:r>
          </w:p>
          <w:p w:rsidR="00FE730D" w:rsidRPr="00FE730D" w:rsidRDefault="00FE730D" w:rsidP="00706EB1">
            <w:pPr>
              <w:spacing w:after="0" w:line="240" w:lineRule="auto"/>
              <w:rPr>
                <w:rFonts w:ascii="Times New Roman" w:eastAsia="Times New Roman" w:hAnsi="Times New Roman" w:cs="Times New Roman"/>
                <w:sz w:val="28"/>
                <w:szCs w:val="28"/>
                <w:lang w:eastAsia="ru-RU" w:bidi="ru-RU"/>
              </w:rPr>
            </w:pPr>
            <w:r w:rsidRPr="00FE730D">
              <w:rPr>
                <w:rFonts w:ascii="Times New Roman" w:eastAsia="Times New Roman" w:hAnsi="Times New Roman" w:cs="Times New Roman"/>
                <w:sz w:val="28"/>
                <w:szCs w:val="28"/>
                <w:lang w:eastAsia="ru-RU" w:bidi="ru-RU"/>
              </w:rPr>
              <w:t>Различение звуков ЛЬ - Й на слух и в произношении.</w:t>
            </w:r>
          </w:p>
          <w:p w:rsidR="00FE730D" w:rsidRPr="00FE730D" w:rsidRDefault="00FE730D" w:rsidP="00706EB1">
            <w:pPr>
              <w:spacing w:after="0" w:line="240" w:lineRule="auto"/>
              <w:rPr>
                <w:rFonts w:ascii="Times New Roman" w:eastAsia="Times New Roman" w:hAnsi="Times New Roman" w:cs="Times New Roman"/>
                <w:sz w:val="28"/>
                <w:szCs w:val="28"/>
                <w:lang w:eastAsia="ru-RU" w:bidi="ru-RU"/>
              </w:rPr>
            </w:pPr>
            <w:r w:rsidRPr="00FE730D">
              <w:rPr>
                <w:rFonts w:ascii="Times New Roman" w:eastAsia="Times New Roman" w:hAnsi="Times New Roman" w:cs="Times New Roman"/>
                <w:sz w:val="28"/>
                <w:szCs w:val="28"/>
                <w:lang w:eastAsia="ru-RU" w:bidi="ru-RU"/>
              </w:rPr>
              <w:t xml:space="preserve"> Преобразование слогов путем замены Й – ЛЬ.</w:t>
            </w:r>
          </w:p>
          <w:p w:rsidR="00FE730D" w:rsidRPr="00FE730D" w:rsidRDefault="00FE730D" w:rsidP="00706EB1">
            <w:pPr>
              <w:spacing w:after="0" w:line="240" w:lineRule="auto"/>
              <w:rPr>
                <w:rFonts w:ascii="Times New Roman" w:eastAsia="Times New Roman" w:hAnsi="Times New Roman" w:cs="Times New Roman"/>
                <w:sz w:val="28"/>
                <w:szCs w:val="28"/>
                <w:lang w:eastAsia="ru-RU" w:bidi="ru-RU"/>
              </w:rPr>
            </w:pPr>
            <w:r w:rsidRPr="00FE730D">
              <w:rPr>
                <w:rFonts w:ascii="Times New Roman" w:eastAsia="Times New Roman" w:hAnsi="Times New Roman" w:cs="Times New Roman"/>
                <w:sz w:val="28"/>
                <w:szCs w:val="28"/>
                <w:lang w:eastAsia="ru-RU" w:bidi="ru-RU"/>
              </w:rPr>
              <w:t>Совершенствование навыков аналитико-синтетической деятельности.</w:t>
            </w:r>
          </w:p>
          <w:p w:rsidR="00FE730D" w:rsidRPr="00FE730D" w:rsidRDefault="00FE730D" w:rsidP="00706EB1">
            <w:pPr>
              <w:spacing w:after="0" w:line="240" w:lineRule="auto"/>
              <w:rPr>
                <w:rFonts w:ascii="Times New Roman" w:eastAsia="Times New Roman" w:hAnsi="Times New Roman" w:cs="Times New Roman"/>
                <w:sz w:val="28"/>
                <w:szCs w:val="28"/>
                <w:lang w:eastAsia="ru-RU" w:bidi="ru-RU"/>
              </w:rPr>
            </w:pPr>
            <w:r w:rsidRPr="00FE730D">
              <w:rPr>
                <w:rFonts w:ascii="Times New Roman" w:eastAsia="Times New Roman" w:hAnsi="Times New Roman" w:cs="Times New Roman"/>
                <w:sz w:val="28"/>
                <w:szCs w:val="28"/>
                <w:lang w:eastAsia="ru-RU" w:bidi="ru-RU"/>
              </w:rPr>
              <w:t>Совершенствование  слухо-речевую памяти.</w:t>
            </w:r>
          </w:p>
        </w:tc>
      </w:tr>
    </w:tbl>
    <w:p w:rsidR="002870A0" w:rsidRDefault="002870A0" w:rsidP="002870A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Апрель, 3</w:t>
      </w:r>
      <w:r w:rsidRPr="00123300">
        <w:rPr>
          <w:rFonts w:ascii="Times New Roman" w:eastAsia="Times New Roman" w:hAnsi="Times New Roman" w:cs="Times New Roman"/>
          <w:sz w:val="28"/>
          <w:szCs w:val="28"/>
          <w:lang w:eastAsia="ru-RU"/>
        </w:rPr>
        <w:t>-я</w:t>
      </w:r>
      <w:r w:rsidR="00932466">
        <w:rPr>
          <w:rFonts w:ascii="Times New Roman" w:eastAsia="Times New Roman" w:hAnsi="Times New Roman" w:cs="Times New Roman"/>
          <w:sz w:val="28"/>
          <w:szCs w:val="28"/>
          <w:lang w:eastAsia="ru-RU"/>
        </w:rPr>
        <w:t xml:space="preserve"> неделя</w:t>
      </w:r>
      <w:r w:rsidRPr="00123300">
        <w:rPr>
          <w:rFonts w:ascii="Times New Roman" w:eastAsia="Times New Roman" w:hAnsi="Times New Roman" w:cs="Times New Roman"/>
          <w:sz w:val="28"/>
          <w:szCs w:val="28"/>
          <w:lang w:eastAsia="ru-RU"/>
        </w:rPr>
        <w:t xml:space="preserve">                                               «___-_____ »апреля 20______г</w:t>
      </w:r>
    </w:p>
    <w:p w:rsidR="00EC4A3E" w:rsidRDefault="00EC4A3E" w:rsidP="00EC4A3E">
      <w:pPr>
        <w:pStyle w:val="15"/>
        <w:shd w:val="clear" w:color="auto" w:fill="auto"/>
        <w:spacing w:after="0" w:line="260" w:lineRule="exact"/>
        <w:rPr>
          <w:rFonts w:ascii="Times New Roman" w:hAnsi="Times New Roman" w:cs="Times New Roman"/>
          <w:sz w:val="28"/>
          <w:szCs w:val="28"/>
        </w:rPr>
      </w:pPr>
      <w:bookmarkStart w:id="10" w:name="bookmark17"/>
      <w:r w:rsidRPr="00EC4A3E">
        <w:rPr>
          <w:rFonts w:ascii="Times New Roman" w:hAnsi="Times New Roman" w:cs="Times New Roman"/>
          <w:sz w:val="28"/>
          <w:szCs w:val="28"/>
        </w:rPr>
        <w:t>Тема: ВОЗВРАЩЕНИЕ ПТИЦ. НАСЕКОМЫЕ</w:t>
      </w:r>
      <w:bookmarkEnd w:id="10"/>
    </w:p>
    <w:p w:rsidR="00EC4A3E" w:rsidRPr="00EC4A3E" w:rsidRDefault="00EC4A3E" w:rsidP="00EC4A3E">
      <w:pPr>
        <w:pStyle w:val="15"/>
        <w:shd w:val="clear" w:color="auto" w:fill="auto"/>
        <w:spacing w:after="0" w:line="260" w:lineRule="exact"/>
        <w:jc w:val="left"/>
        <w:rPr>
          <w:rFonts w:ascii="Times New Roman" w:hAnsi="Times New Roman" w:cs="Times New Roman"/>
          <w:b w:val="0"/>
          <w:sz w:val="28"/>
          <w:szCs w:val="28"/>
        </w:rPr>
      </w:pPr>
    </w:p>
    <w:tbl>
      <w:tblPr>
        <w:tblW w:w="9649" w:type="dxa"/>
        <w:tblLayout w:type="fixed"/>
        <w:tblCellMar>
          <w:left w:w="10" w:type="dxa"/>
          <w:right w:w="10" w:type="dxa"/>
        </w:tblCellMar>
        <w:tblLook w:val="0000"/>
      </w:tblPr>
      <w:tblGrid>
        <w:gridCol w:w="2704"/>
        <w:gridCol w:w="3118"/>
        <w:gridCol w:w="3827"/>
      </w:tblGrid>
      <w:tr w:rsidR="00277B8B" w:rsidRPr="00277B8B" w:rsidTr="00277B8B">
        <w:trPr>
          <w:trHeight w:hRule="exact" w:val="442"/>
        </w:trPr>
        <w:tc>
          <w:tcPr>
            <w:tcW w:w="2704" w:type="dxa"/>
            <w:tcBorders>
              <w:top w:val="single" w:sz="4" w:space="0" w:color="auto"/>
              <w:left w:val="single" w:sz="4" w:space="0" w:color="auto"/>
            </w:tcBorders>
            <w:shd w:val="clear" w:color="auto" w:fill="FFFFFF"/>
            <w:vAlign w:val="bottom"/>
          </w:tcPr>
          <w:p w:rsidR="00277B8B" w:rsidRPr="00277B8B" w:rsidRDefault="00277B8B" w:rsidP="00277B8B">
            <w:pPr>
              <w:rPr>
                <w:rFonts w:ascii="Times New Roman" w:eastAsia="Times New Roman" w:hAnsi="Times New Roman" w:cs="Times New Roman"/>
                <w:b/>
                <w:sz w:val="28"/>
                <w:szCs w:val="28"/>
                <w:lang w:eastAsia="ru-RU" w:bidi="ru-RU"/>
              </w:rPr>
            </w:pPr>
            <w:r w:rsidRPr="00277B8B">
              <w:rPr>
                <w:rFonts w:ascii="Times New Roman" w:eastAsia="Times New Roman" w:hAnsi="Times New Roman" w:cs="Times New Roman"/>
                <w:b/>
                <w:sz w:val="28"/>
                <w:szCs w:val="28"/>
                <w:lang w:eastAsia="ru-RU" w:bidi="ru-RU"/>
              </w:rPr>
              <w:t>Раздел</w:t>
            </w:r>
          </w:p>
        </w:tc>
        <w:tc>
          <w:tcPr>
            <w:tcW w:w="3118" w:type="dxa"/>
            <w:tcBorders>
              <w:top w:val="single" w:sz="4" w:space="0" w:color="auto"/>
              <w:left w:val="single" w:sz="4" w:space="0" w:color="auto"/>
            </w:tcBorders>
            <w:shd w:val="clear" w:color="auto" w:fill="FFFFFF"/>
            <w:vAlign w:val="bottom"/>
          </w:tcPr>
          <w:p w:rsidR="00277B8B" w:rsidRPr="00277B8B" w:rsidRDefault="00277B8B" w:rsidP="00277B8B">
            <w:pPr>
              <w:rPr>
                <w:rFonts w:ascii="Times New Roman" w:eastAsia="Times New Roman" w:hAnsi="Times New Roman" w:cs="Times New Roman"/>
                <w:b/>
                <w:sz w:val="28"/>
                <w:szCs w:val="28"/>
                <w:lang w:eastAsia="ru-RU" w:bidi="ru-RU"/>
              </w:rPr>
            </w:pPr>
            <w:r w:rsidRPr="00277B8B">
              <w:rPr>
                <w:rFonts w:ascii="Times New Roman" w:eastAsia="Times New Roman" w:hAnsi="Times New Roman" w:cs="Times New Roman"/>
                <w:b/>
                <w:sz w:val="28"/>
                <w:szCs w:val="28"/>
                <w:lang w:eastAsia="ru-RU" w:bidi="ru-RU"/>
              </w:rPr>
              <w:t>Понедельник</w:t>
            </w:r>
          </w:p>
          <w:p w:rsidR="00277B8B" w:rsidRPr="00277B8B" w:rsidRDefault="00277B8B" w:rsidP="00277B8B">
            <w:pPr>
              <w:rPr>
                <w:rFonts w:ascii="Times New Roman" w:eastAsia="Times New Roman" w:hAnsi="Times New Roman" w:cs="Times New Roman"/>
                <w:b/>
                <w:sz w:val="28"/>
                <w:szCs w:val="28"/>
                <w:lang w:eastAsia="ru-RU" w:bidi="ru-RU"/>
              </w:rPr>
            </w:pPr>
          </w:p>
        </w:tc>
        <w:tc>
          <w:tcPr>
            <w:tcW w:w="3827" w:type="dxa"/>
            <w:tcBorders>
              <w:top w:val="single" w:sz="4" w:space="0" w:color="auto"/>
              <w:left w:val="single" w:sz="4" w:space="0" w:color="auto"/>
              <w:right w:val="single" w:sz="4" w:space="0" w:color="auto"/>
            </w:tcBorders>
            <w:shd w:val="clear" w:color="auto" w:fill="FFFFFF"/>
            <w:vAlign w:val="bottom"/>
          </w:tcPr>
          <w:p w:rsidR="00277B8B" w:rsidRPr="00277B8B" w:rsidRDefault="00277B8B" w:rsidP="00277B8B">
            <w:pPr>
              <w:rPr>
                <w:rFonts w:ascii="Times New Roman" w:eastAsia="Times New Roman" w:hAnsi="Times New Roman" w:cs="Times New Roman"/>
                <w:b/>
                <w:sz w:val="28"/>
                <w:szCs w:val="28"/>
                <w:lang w:eastAsia="ru-RU" w:bidi="ru-RU"/>
              </w:rPr>
            </w:pPr>
            <w:r w:rsidRPr="00277B8B">
              <w:rPr>
                <w:rFonts w:ascii="Times New Roman" w:eastAsia="Times New Roman" w:hAnsi="Times New Roman" w:cs="Times New Roman"/>
                <w:b/>
                <w:sz w:val="28"/>
                <w:szCs w:val="28"/>
                <w:lang w:eastAsia="ru-RU" w:bidi="ru-RU"/>
              </w:rPr>
              <w:t>Пятница</w:t>
            </w:r>
          </w:p>
        </w:tc>
      </w:tr>
      <w:tr w:rsidR="00277B8B" w:rsidRPr="00277B8B" w:rsidTr="00277B8B">
        <w:trPr>
          <w:trHeight w:hRule="exact" w:val="3432"/>
        </w:trPr>
        <w:tc>
          <w:tcPr>
            <w:tcW w:w="2704" w:type="dxa"/>
            <w:tcBorders>
              <w:top w:val="single" w:sz="4" w:space="0" w:color="auto"/>
              <w:left w:val="single" w:sz="4" w:space="0" w:color="auto"/>
            </w:tcBorders>
            <w:shd w:val="clear" w:color="auto" w:fill="FFFFFF"/>
            <w:vAlign w:val="bottom"/>
          </w:tcPr>
          <w:p w:rsidR="00277B8B" w:rsidRPr="00277B8B" w:rsidRDefault="00277B8B" w:rsidP="00277B8B">
            <w:pPr>
              <w:spacing w:after="0" w:line="240" w:lineRule="auto"/>
              <w:rPr>
                <w:rFonts w:ascii="Times New Roman" w:eastAsia="Times New Roman" w:hAnsi="Times New Roman" w:cs="Times New Roman"/>
                <w:b/>
                <w:sz w:val="28"/>
                <w:szCs w:val="28"/>
                <w:lang w:eastAsia="ru-RU" w:bidi="ru-RU"/>
              </w:rPr>
            </w:pPr>
            <w:r w:rsidRPr="00277B8B">
              <w:rPr>
                <w:rFonts w:ascii="Times New Roman" w:eastAsia="Times New Roman" w:hAnsi="Times New Roman" w:cs="Times New Roman"/>
                <w:b/>
                <w:sz w:val="28"/>
                <w:szCs w:val="28"/>
                <w:lang w:eastAsia="ru-RU" w:bidi="ru-RU"/>
              </w:rPr>
              <w:t>Развитие общих речевых навыков Артикуляци</w:t>
            </w:r>
            <w:r w:rsidRPr="00277B8B">
              <w:rPr>
                <w:rFonts w:ascii="Times New Roman" w:eastAsia="Times New Roman" w:hAnsi="Times New Roman" w:cs="Times New Roman"/>
                <w:b/>
                <w:sz w:val="28"/>
                <w:szCs w:val="28"/>
                <w:lang w:eastAsia="ru-RU" w:bidi="ru-RU"/>
              </w:rPr>
              <w:softHyphen/>
              <w:t>онная гимнастика</w:t>
            </w:r>
          </w:p>
          <w:p w:rsidR="00277B8B" w:rsidRDefault="00277B8B" w:rsidP="00277B8B">
            <w:pPr>
              <w:spacing w:after="0" w:line="240" w:lineRule="auto"/>
              <w:rPr>
                <w:rFonts w:ascii="Times New Roman" w:eastAsia="Times New Roman" w:hAnsi="Times New Roman" w:cs="Times New Roman"/>
                <w:b/>
                <w:sz w:val="28"/>
                <w:szCs w:val="28"/>
                <w:lang w:eastAsia="ru-RU" w:bidi="ru-RU"/>
              </w:rPr>
            </w:pPr>
            <w:r w:rsidRPr="00277B8B">
              <w:rPr>
                <w:rFonts w:ascii="Times New Roman" w:eastAsia="Times New Roman" w:hAnsi="Times New Roman" w:cs="Times New Roman"/>
                <w:b/>
                <w:sz w:val="28"/>
                <w:szCs w:val="28"/>
                <w:lang w:eastAsia="ru-RU" w:bidi="ru-RU"/>
              </w:rPr>
              <w:t>Развитие мел</w:t>
            </w:r>
            <w:r w:rsidRPr="00277B8B">
              <w:rPr>
                <w:rFonts w:ascii="Times New Roman" w:eastAsia="Times New Roman" w:hAnsi="Times New Roman" w:cs="Times New Roman"/>
                <w:b/>
                <w:sz w:val="28"/>
                <w:szCs w:val="28"/>
                <w:lang w:eastAsia="ru-RU" w:bidi="ru-RU"/>
              </w:rPr>
              <w:softHyphen/>
              <w:t>кой моторики</w:t>
            </w:r>
          </w:p>
          <w:p w:rsidR="00277B8B" w:rsidRDefault="00277B8B" w:rsidP="00277B8B">
            <w:pPr>
              <w:spacing w:after="0" w:line="240" w:lineRule="auto"/>
              <w:rPr>
                <w:rFonts w:ascii="Times New Roman" w:eastAsia="Times New Roman" w:hAnsi="Times New Roman" w:cs="Times New Roman"/>
                <w:b/>
                <w:sz w:val="28"/>
                <w:szCs w:val="28"/>
                <w:lang w:eastAsia="ru-RU" w:bidi="ru-RU"/>
              </w:rPr>
            </w:pPr>
          </w:p>
          <w:p w:rsidR="00BB411D" w:rsidRDefault="00BB411D" w:rsidP="00277B8B">
            <w:pPr>
              <w:spacing w:after="0" w:line="240" w:lineRule="auto"/>
              <w:rPr>
                <w:rFonts w:ascii="Times New Roman" w:eastAsia="Times New Roman" w:hAnsi="Times New Roman" w:cs="Times New Roman"/>
                <w:b/>
                <w:sz w:val="28"/>
                <w:szCs w:val="28"/>
                <w:lang w:eastAsia="ru-RU" w:bidi="ru-RU"/>
              </w:rPr>
            </w:pPr>
          </w:p>
          <w:p w:rsidR="00BB411D" w:rsidRDefault="00BB411D" w:rsidP="00277B8B">
            <w:pPr>
              <w:spacing w:after="0" w:line="240" w:lineRule="auto"/>
              <w:rPr>
                <w:rFonts w:ascii="Times New Roman" w:eastAsia="Times New Roman" w:hAnsi="Times New Roman" w:cs="Times New Roman"/>
                <w:b/>
                <w:sz w:val="28"/>
                <w:szCs w:val="28"/>
                <w:lang w:eastAsia="ru-RU" w:bidi="ru-RU"/>
              </w:rPr>
            </w:pPr>
          </w:p>
          <w:p w:rsidR="00277B8B" w:rsidRPr="00277B8B" w:rsidRDefault="00277B8B" w:rsidP="00277B8B">
            <w:pPr>
              <w:spacing w:after="0" w:line="240" w:lineRule="auto"/>
              <w:rPr>
                <w:rFonts w:ascii="Times New Roman" w:eastAsia="Times New Roman" w:hAnsi="Times New Roman" w:cs="Times New Roman"/>
                <w:b/>
                <w:sz w:val="28"/>
                <w:szCs w:val="28"/>
                <w:lang w:eastAsia="ru-RU" w:bidi="ru-RU"/>
              </w:rPr>
            </w:pPr>
          </w:p>
        </w:tc>
        <w:tc>
          <w:tcPr>
            <w:tcW w:w="6945" w:type="dxa"/>
            <w:gridSpan w:val="2"/>
            <w:tcBorders>
              <w:top w:val="single" w:sz="4" w:space="0" w:color="auto"/>
              <w:left w:val="single" w:sz="4" w:space="0" w:color="auto"/>
              <w:right w:val="single" w:sz="4" w:space="0" w:color="auto"/>
            </w:tcBorders>
            <w:shd w:val="clear" w:color="auto" w:fill="FFFFFF"/>
            <w:vAlign w:val="bottom"/>
          </w:tcPr>
          <w:p w:rsidR="00277B8B" w:rsidRPr="00277B8B" w:rsidRDefault="00277B8B" w:rsidP="00277B8B">
            <w:pPr>
              <w:spacing w:after="0" w:line="240" w:lineRule="auto"/>
              <w:rPr>
                <w:rFonts w:ascii="Times New Roman" w:eastAsia="Times New Roman" w:hAnsi="Times New Roman" w:cs="Times New Roman"/>
                <w:sz w:val="28"/>
                <w:szCs w:val="28"/>
                <w:lang w:eastAsia="ru-RU" w:bidi="ru-RU"/>
              </w:rPr>
            </w:pPr>
            <w:r w:rsidRPr="00277B8B">
              <w:rPr>
                <w:rFonts w:ascii="Times New Roman" w:eastAsia="Times New Roman" w:hAnsi="Times New Roman" w:cs="Times New Roman"/>
                <w:sz w:val="28"/>
                <w:szCs w:val="28"/>
                <w:lang w:eastAsia="ru-RU" w:bidi="ru-RU"/>
              </w:rPr>
              <w:t>Разучивание четверостиший по теме</w:t>
            </w:r>
          </w:p>
          <w:p w:rsidR="00277B8B" w:rsidRPr="00277B8B" w:rsidRDefault="00277B8B" w:rsidP="00277B8B">
            <w:pPr>
              <w:spacing w:after="0" w:line="240" w:lineRule="auto"/>
              <w:rPr>
                <w:rFonts w:ascii="Times New Roman" w:eastAsia="Times New Roman" w:hAnsi="Times New Roman" w:cs="Times New Roman"/>
                <w:sz w:val="28"/>
                <w:szCs w:val="28"/>
                <w:lang w:eastAsia="ru-RU" w:bidi="ru-RU"/>
              </w:rPr>
            </w:pPr>
            <w:r w:rsidRPr="00277B8B">
              <w:rPr>
                <w:rFonts w:ascii="Times New Roman" w:eastAsia="Times New Roman" w:hAnsi="Times New Roman" w:cs="Times New Roman"/>
                <w:i/>
                <w:iCs/>
                <w:sz w:val="28"/>
                <w:szCs w:val="28"/>
                <w:lang w:eastAsia="ru-RU" w:bidi="ru-RU"/>
              </w:rPr>
              <w:t>Цель:</w:t>
            </w:r>
            <w:r w:rsidRPr="00277B8B">
              <w:rPr>
                <w:rFonts w:ascii="Times New Roman" w:eastAsia="Times New Roman" w:hAnsi="Times New Roman" w:cs="Times New Roman"/>
                <w:sz w:val="28"/>
                <w:szCs w:val="28"/>
                <w:lang w:eastAsia="ru-RU" w:bidi="ru-RU"/>
              </w:rPr>
              <w:t xml:space="preserve"> учить выразительно читать стихи, пользуясь смысловыми паузами, интонаци</w:t>
            </w:r>
            <w:r w:rsidRPr="00277B8B">
              <w:rPr>
                <w:rFonts w:ascii="Times New Roman" w:eastAsia="Times New Roman" w:hAnsi="Times New Roman" w:cs="Times New Roman"/>
                <w:sz w:val="28"/>
                <w:szCs w:val="28"/>
                <w:lang w:eastAsia="ru-RU" w:bidi="ru-RU"/>
              </w:rPr>
              <w:softHyphen/>
              <w:t>ями, ударениями</w:t>
            </w:r>
          </w:p>
          <w:p w:rsidR="00277B8B" w:rsidRDefault="00277B8B" w:rsidP="00277B8B">
            <w:pPr>
              <w:spacing w:after="0" w:line="240" w:lineRule="auto"/>
              <w:rPr>
                <w:rFonts w:ascii="Times New Roman" w:eastAsia="Times New Roman" w:hAnsi="Times New Roman" w:cs="Times New Roman"/>
                <w:sz w:val="28"/>
                <w:szCs w:val="28"/>
                <w:lang w:eastAsia="ru-RU" w:bidi="ru-RU"/>
              </w:rPr>
            </w:pPr>
            <w:r w:rsidRPr="00277B8B">
              <w:rPr>
                <w:rFonts w:ascii="Times New Roman" w:eastAsia="Times New Roman" w:hAnsi="Times New Roman" w:cs="Times New Roman"/>
                <w:sz w:val="28"/>
                <w:szCs w:val="28"/>
                <w:lang w:eastAsia="ru-RU" w:bidi="ru-RU"/>
              </w:rPr>
              <w:t xml:space="preserve">Интерактивная артикуляционная гимнастика-сказка «Поиграем в </w:t>
            </w:r>
            <w:r>
              <w:rPr>
                <w:rFonts w:ascii="Times New Roman" w:eastAsia="Times New Roman" w:hAnsi="Times New Roman" w:cs="Times New Roman"/>
                <w:sz w:val="28"/>
                <w:szCs w:val="28"/>
                <w:lang w:eastAsia="ru-RU" w:bidi="ru-RU"/>
              </w:rPr>
              <w:t>зоопарк!» (при не</w:t>
            </w:r>
            <w:r>
              <w:rPr>
                <w:rFonts w:ascii="Times New Roman" w:eastAsia="Times New Roman" w:hAnsi="Times New Roman" w:cs="Times New Roman"/>
                <w:sz w:val="28"/>
                <w:szCs w:val="28"/>
                <w:lang w:eastAsia="ru-RU" w:bidi="ru-RU"/>
              </w:rPr>
              <w:softHyphen/>
              <w:t xml:space="preserve">обходимости) </w:t>
            </w:r>
          </w:p>
          <w:p w:rsidR="00277B8B" w:rsidRPr="00277B8B" w:rsidRDefault="00277B8B" w:rsidP="00277B8B">
            <w:pPr>
              <w:spacing w:after="0" w:line="240" w:lineRule="auto"/>
              <w:rPr>
                <w:rFonts w:ascii="Times New Roman" w:eastAsia="Times New Roman" w:hAnsi="Times New Roman" w:cs="Times New Roman"/>
                <w:sz w:val="28"/>
                <w:szCs w:val="28"/>
                <w:lang w:eastAsia="ru-RU" w:bidi="ru-RU"/>
              </w:rPr>
            </w:pPr>
            <w:r w:rsidRPr="00277B8B">
              <w:rPr>
                <w:rFonts w:ascii="Times New Roman" w:eastAsia="Times New Roman" w:hAnsi="Times New Roman" w:cs="Times New Roman"/>
                <w:i/>
                <w:iCs/>
                <w:sz w:val="28"/>
                <w:szCs w:val="28"/>
                <w:lang w:eastAsia="ru-RU" w:bidi="ru-RU"/>
              </w:rPr>
              <w:t>Цель:</w:t>
            </w:r>
            <w:r w:rsidRPr="00277B8B">
              <w:rPr>
                <w:rFonts w:ascii="Times New Roman" w:eastAsia="Times New Roman" w:hAnsi="Times New Roman" w:cs="Times New Roman"/>
                <w:sz w:val="28"/>
                <w:szCs w:val="28"/>
                <w:lang w:eastAsia="ru-RU" w:bidi="ru-RU"/>
              </w:rPr>
              <w:t xml:space="preserve"> закрепление полноценных движений и переключаемости артикуляционных органов</w:t>
            </w:r>
          </w:p>
          <w:p w:rsidR="00277B8B" w:rsidRPr="00277B8B" w:rsidRDefault="00277B8B" w:rsidP="00277B8B">
            <w:pPr>
              <w:spacing w:after="0" w:line="240" w:lineRule="auto"/>
              <w:rPr>
                <w:rFonts w:ascii="Times New Roman" w:eastAsia="Times New Roman" w:hAnsi="Times New Roman" w:cs="Times New Roman"/>
                <w:sz w:val="28"/>
                <w:szCs w:val="28"/>
                <w:lang w:eastAsia="ru-RU" w:bidi="ru-RU"/>
              </w:rPr>
            </w:pPr>
            <w:r>
              <w:rPr>
                <w:rFonts w:ascii="Times New Roman" w:eastAsia="Times New Roman" w:hAnsi="Times New Roman" w:cs="Times New Roman"/>
                <w:sz w:val="28"/>
                <w:szCs w:val="28"/>
                <w:lang w:eastAsia="ru-RU" w:bidi="ru-RU"/>
              </w:rPr>
              <w:t xml:space="preserve">Упражнение «Пальцеход» </w:t>
            </w:r>
          </w:p>
          <w:p w:rsidR="00277B8B" w:rsidRDefault="00277B8B" w:rsidP="00277B8B">
            <w:pPr>
              <w:spacing w:after="0" w:line="240" w:lineRule="auto"/>
              <w:rPr>
                <w:rFonts w:ascii="Times New Roman" w:eastAsia="Times New Roman" w:hAnsi="Times New Roman" w:cs="Times New Roman"/>
                <w:sz w:val="28"/>
                <w:szCs w:val="28"/>
                <w:lang w:eastAsia="ru-RU" w:bidi="ru-RU"/>
              </w:rPr>
            </w:pPr>
            <w:r w:rsidRPr="00277B8B">
              <w:rPr>
                <w:rFonts w:ascii="Times New Roman" w:eastAsia="Times New Roman" w:hAnsi="Times New Roman" w:cs="Times New Roman"/>
                <w:i/>
                <w:iCs/>
                <w:sz w:val="28"/>
                <w:szCs w:val="28"/>
                <w:lang w:eastAsia="ru-RU" w:bidi="ru-RU"/>
              </w:rPr>
              <w:t>Цель:</w:t>
            </w:r>
            <w:r w:rsidRPr="00277B8B">
              <w:rPr>
                <w:rFonts w:ascii="Times New Roman" w:eastAsia="Times New Roman" w:hAnsi="Times New Roman" w:cs="Times New Roman"/>
                <w:sz w:val="28"/>
                <w:szCs w:val="28"/>
                <w:lang w:eastAsia="ru-RU" w:bidi="ru-RU"/>
              </w:rPr>
              <w:t xml:space="preserve"> развитие мелкой моторики, координация речи с движением</w:t>
            </w:r>
          </w:p>
          <w:p w:rsidR="00277B8B" w:rsidRPr="00277B8B" w:rsidRDefault="00277B8B" w:rsidP="00277B8B">
            <w:pPr>
              <w:spacing w:after="0" w:line="240" w:lineRule="auto"/>
              <w:rPr>
                <w:rFonts w:ascii="Times New Roman" w:eastAsia="Times New Roman" w:hAnsi="Times New Roman" w:cs="Times New Roman"/>
                <w:sz w:val="28"/>
                <w:szCs w:val="28"/>
                <w:lang w:eastAsia="ru-RU" w:bidi="ru-RU"/>
              </w:rPr>
            </w:pPr>
          </w:p>
        </w:tc>
      </w:tr>
      <w:tr w:rsidR="00277B8B" w:rsidRPr="00277B8B" w:rsidTr="00DE6310">
        <w:trPr>
          <w:trHeight w:hRule="exact" w:val="2687"/>
        </w:trPr>
        <w:tc>
          <w:tcPr>
            <w:tcW w:w="2704" w:type="dxa"/>
            <w:tcBorders>
              <w:top w:val="single" w:sz="4" w:space="0" w:color="auto"/>
              <w:left w:val="single" w:sz="4" w:space="0" w:color="auto"/>
            </w:tcBorders>
            <w:shd w:val="clear" w:color="auto" w:fill="FFFFFF"/>
          </w:tcPr>
          <w:p w:rsidR="00277B8B" w:rsidRPr="00277B8B" w:rsidRDefault="00277B8B" w:rsidP="00277B8B">
            <w:pPr>
              <w:spacing w:after="0" w:line="240" w:lineRule="auto"/>
              <w:rPr>
                <w:rFonts w:ascii="Times New Roman" w:eastAsia="Times New Roman" w:hAnsi="Times New Roman" w:cs="Times New Roman"/>
                <w:b/>
                <w:sz w:val="28"/>
                <w:szCs w:val="28"/>
                <w:lang w:eastAsia="ru-RU" w:bidi="ru-RU"/>
              </w:rPr>
            </w:pPr>
            <w:r w:rsidRPr="00277B8B">
              <w:rPr>
                <w:rFonts w:ascii="Times New Roman" w:eastAsia="Times New Roman" w:hAnsi="Times New Roman" w:cs="Times New Roman"/>
                <w:b/>
                <w:sz w:val="28"/>
                <w:szCs w:val="28"/>
                <w:lang w:eastAsia="ru-RU" w:bidi="ru-RU"/>
              </w:rPr>
              <w:t>Развитие</w:t>
            </w:r>
          </w:p>
          <w:p w:rsidR="00277B8B" w:rsidRPr="00277B8B" w:rsidRDefault="00277B8B" w:rsidP="00277B8B">
            <w:pPr>
              <w:spacing w:after="0" w:line="240" w:lineRule="auto"/>
              <w:rPr>
                <w:rFonts w:ascii="Times New Roman" w:eastAsia="Times New Roman" w:hAnsi="Times New Roman" w:cs="Times New Roman"/>
                <w:b/>
                <w:sz w:val="28"/>
                <w:szCs w:val="28"/>
                <w:lang w:eastAsia="ru-RU" w:bidi="ru-RU"/>
              </w:rPr>
            </w:pPr>
            <w:r w:rsidRPr="00277B8B">
              <w:rPr>
                <w:rFonts w:ascii="Times New Roman" w:eastAsia="Times New Roman" w:hAnsi="Times New Roman" w:cs="Times New Roman"/>
                <w:b/>
                <w:sz w:val="28"/>
                <w:szCs w:val="28"/>
                <w:lang w:eastAsia="ru-RU" w:bidi="ru-RU"/>
              </w:rPr>
              <w:t>фонемати</w:t>
            </w:r>
            <w:r w:rsidRPr="00277B8B">
              <w:rPr>
                <w:rFonts w:ascii="Times New Roman" w:eastAsia="Times New Roman" w:hAnsi="Times New Roman" w:cs="Times New Roman"/>
                <w:b/>
                <w:sz w:val="28"/>
                <w:szCs w:val="28"/>
                <w:lang w:eastAsia="ru-RU" w:bidi="ru-RU"/>
              </w:rPr>
              <w:softHyphen/>
              <w:t>ческих</w:t>
            </w:r>
          </w:p>
          <w:p w:rsidR="00277B8B" w:rsidRPr="00277B8B" w:rsidRDefault="00277B8B" w:rsidP="00277B8B">
            <w:pPr>
              <w:spacing w:after="0" w:line="240" w:lineRule="auto"/>
              <w:rPr>
                <w:rFonts w:ascii="Times New Roman" w:eastAsia="Times New Roman" w:hAnsi="Times New Roman" w:cs="Times New Roman"/>
                <w:b/>
                <w:sz w:val="28"/>
                <w:szCs w:val="28"/>
                <w:lang w:eastAsia="ru-RU" w:bidi="ru-RU"/>
              </w:rPr>
            </w:pPr>
            <w:r w:rsidRPr="00277B8B">
              <w:rPr>
                <w:rFonts w:ascii="Times New Roman" w:eastAsia="Times New Roman" w:hAnsi="Times New Roman" w:cs="Times New Roman"/>
                <w:b/>
                <w:sz w:val="28"/>
                <w:szCs w:val="28"/>
                <w:lang w:eastAsia="ru-RU" w:bidi="ru-RU"/>
              </w:rPr>
              <w:t>представлений</w:t>
            </w:r>
          </w:p>
        </w:tc>
        <w:tc>
          <w:tcPr>
            <w:tcW w:w="3118" w:type="dxa"/>
            <w:tcBorders>
              <w:top w:val="single" w:sz="4" w:space="0" w:color="auto"/>
              <w:left w:val="single" w:sz="4" w:space="0" w:color="auto"/>
            </w:tcBorders>
            <w:shd w:val="clear" w:color="auto" w:fill="FFFFFF"/>
            <w:vAlign w:val="bottom"/>
          </w:tcPr>
          <w:p w:rsidR="00277B8B" w:rsidRPr="00277B8B" w:rsidRDefault="00277B8B" w:rsidP="00277B8B">
            <w:pPr>
              <w:spacing w:after="0" w:line="240" w:lineRule="auto"/>
              <w:rPr>
                <w:rFonts w:ascii="Times New Roman" w:eastAsia="Times New Roman" w:hAnsi="Times New Roman" w:cs="Times New Roman"/>
                <w:sz w:val="28"/>
                <w:szCs w:val="28"/>
                <w:lang w:eastAsia="ru-RU" w:bidi="ru-RU"/>
              </w:rPr>
            </w:pPr>
            <w:r w:rsidRPr="00277B8B">
              <w:rPr>
                <w:rFonts w:ascii="Times New Roman" w:eastAsia="Times New Roman" w:hAnsi="Times New Roman" w:cs="Times New Roman"/>
                <w:sz w:val="28"/>
                <w:szCs w:val="28"/>
                <w:lang w:eastAsia="ru-RU" w:bidi="ru-RU"/>
              </w:rPr>
              <w:t>Д. и. «Чем различа</w:t>
            </w:r>
            <w:r w:rsidRPr="00277B8B">
              <w:rPr>
                <w:rFonts w:ascii="Times New Roman" w:eastAsia="Times New Roman" w:hAnsi="Times New Roman" w:cs="Times New Roman"/>
                <w:sz w:val="28"/>
                <w:szCs w:val="28"/>
                <w:lang w:eastAsia="ru-RU" w:bidi="ru-RU"/>
              </w:rPr>
              <w:softHyphen/>
              <w:t xml:space="preserve">ются слова? » Разбор слов по звукам </w:t>
            </w:r>
          </w:p>
          <w:p w:rsidR="00277B8B" w:rsidRDefault="00277B8B" w:rsidP="00277B8B">
            <w:pPr>
              <w:spacing w:after="0" w:line="240" w:lineRule="auto"/>
              <w:rPr>
                <w:rFonts w:ascii="Times New Roman" w:eastAsia="Times New Roman" w:hAnsi="Times New Roman" w:cs="Times New Roman"/>
                <w:sz w:val="28"/>
                <w:szCs w:val="28"/>
                <w:lang w:eastAsia="ru-RU" w:bidi="ru-RU"/>
              </w:rPr>
            </w:pPr>
            <w:r w:rsidRPr="00277B8B">
              <w:rPr>
                <w:rFonts w:ascii="Times New Roman" w:eastAsia="Times New Roman" w:hAnsi="Times New Roman" w:cs="Times New Roman"/>
                <w:i/>
                <w:iCs/>
                <w:sz w:val="28"/>
                <w:szCs w:val="28"/>
                <w:lang w:eastAsia="ru-RU" w:bidi="ru-RU"/>
              </w:rPr>
              <w:t>Цель:</w:t>
            </w:r>
            <w:r w:rsidRPr="00277B8B">
              <w:rPr>
                <w:rFonts w:ascii="Times New Roman" w:eastAsia="Times New Roman" w:hAnsi="Times New Roman" w:cs="Times New Roman"/>
                <w:sz w:val="28"/>
                <w:szCs w:val="28"/>
                <w:lang w:eastAsia="ru-RU" w:bidi="ru-RU"/>
              </w:rPr>
              <w:t xml:space="preserve"> развитие фонематического слу</w:t>
            </w:r>
            <w:r w:rsidRPr="00277B8B">
              <w:rPr>
                <w:rFonts w:ascii="Times New Roman" w:eastAsia="Times New Roman" w:hAnsi="Times New Roman" w:cs="Times New Roman"/>
                <w:sz w:val="28"/>
                <w:szCs w:val="28"/>
                <w:lang w:eastAsia="ru-RU" w:bidi="ru-RU"/>
              </w:rPr>
              <w:softHyphen/>
              <w:t>ха, закрепление уме</w:t>
            </w:r>
            <w:r w:rsidRPr="00277B8B">
              <w:rPr>
                <w:rFonts w:ascii="Times New Roman" w:eastAsia="Times New Roman" w:hAnsi="Times New Roman" w:cs="Times New Roman"/>
                <w:sz w:val="28"/>
                <w:szCs w:val="28"/>
                <w:lang w:eastAsia="ru-RU" w:bidi="ru-RU"/>
              </w:rPr>
              <w:softHyphen/>
              <w:t>ния</w:t>
            </w:r>
            <w:r w:rsidR="00DE6310">
              <w:rPr>
                <w:rFonts w:ascii="Times New Roman" w:eastAsia="Times New Roman" w:hAnsi="Times New Roman" w:cs="Times New Roman"/>
                <w:sz w:val="28"/>
                <w:szCs w:val="28"/>
                <w:lang w:eastAsia="ru-RU" w:bidi="ru-RU"/>
              </w:rPr>
              <w:t xml:space="preserve"> проводить зву</w:t>
            </w:r>
            <w:r w:rsidR="00DE6310">
              <w:rPr>
                <w:rFonts w:ascii="Times New Roman" w:eastAsia="Times New Roman" w:hAnsi="Times New Roman" w:cs="Times New Roman"/>
                <w:sz w:val="28"/>
                <w:szCs w:val="28"/>
                <w:lang w:eastAsia="ru-RU" w:bidi="ru-RU"/>
              </w:rPr>
              <w:softHyphen/>
              <w:t>ковой анализ слов</w:t>
            </w:r>
          </w:p>
          <w:p w:rsidR="00DE6310" w:rsidRDefault="00DE6310" w:rsidP="00277B8B">
            <w:pPr>
              <w:spacing w:after="0" w:line="240" w:lineRule="auto"/>
              <w:rPr>
                <w:rFonts w:ascii="Times New Roman" w:eastAsia="Times New Roman" w:hAnsi="Times New Roman" w:cs="Times New Roman"/>
                <w:sz w:val="28"/>
                <w:szCs w:val="28"/>
                <w:lang w:eastAsia="ru-RU" w:bidi="ru-RU"/>
              </w:rPr>
            </w:pPr>
          </w:p>
          <w:p w:rsidR="00DE6310" w:rsidRPr="00277B8B" w:rsidRDefault="00DE6310" w:rsidP="00277B8B">
            <w:pPr>
              <w:spacing w:after="0" w:line="240" w:lineRule="auto"/>
              <w:rPr>
                <w:rFonts w:ascii="Times New Roman" w:eastAsia="Times New Roman" w:hAnsi="Times New Roman" w:cs="Times New Roman"/>
                <w:sz w:val="28"/>
                <w:szCs w:val="28"/>
                <w:lang w:eastAsia="ru-RU" w:bidi="ru-RU"/>
              </w:rPr>
            </w:pPr>
          </w:p>
        </w:tc>
        <w:tc>
          <w:tcPr>
            <w:tcW w:w="3827" w:type="dxa"/>
            <w:tcBorders>
              <w:top w:val="single" w:sz="4" w:space="0" w:color="auto"/>
              <w:left w:val="single" w:sz="4" w:space="0" w:color="auto"/>
              <w:right w:val="single" w:sz="4" w:space="0" w:color="auto"/>
            </w:tcBorders>
            <w:shd w:val="clear" w:color="auto" w:fill="FFFFFF"/>
            <w:vAlign w:val="bottom"/>
          </w:tcPr>
          <w:p w:rsidR="00277B8B" w:rsidRPr="00277B8B" w:rsidRDefault="00277B8B" w:rsidP="00277B8B">
            <w:pPr>
              <w:spacing w:after="0" w:line="240" w:lineRule="auto"/>
              <w:rPr>
                <w:rFonts w:ascii="Times New Roman" w:eastAsia="Times New Roman" w:hAnsi="Times New Roman" w:cs="Times New Roman"/>
                <w:sz w:val="28"/>
                <w:szCs w:val="28"/>
                <w:lang w:eastAsia="ru-RU" w:bidi="ru-RU"/>
              </w:rPr>
            </w:pPr>
            <w:r w:rsidRPr="00277B8B">
              <w:rPr>
                <w:rFonts w:ascii="Times New Roman" w:eastAsia="Times New Roman" w:hAnsi="Times New Roman" w:cs="Times New Roman"/>
                <w:sz w:val="28"/>
                <w:szCs w:val="28"/>
                <w:lang w:eastAsia="ru-RU" w:bidi="ru-RU"/>
              </w:rPr>
              <w:t>Д. и. «Чем различа</w:t>
            </w:r>
            <w:r w:rsidRPr="00277B8B">
              <w:rPr>
                <w:rFonts w:ascii="Times New Roman" w:eastAsia="Times New Roman" w:hAnsi="Times New Roman" w:cs="Times New Roman"/>
                <w:sz w:val="28"/>
                <w:szCs w:val="28"/>
                <w:lang w:eastAsia="ru-RU" w:bidi="ru-RU"/>
              </w:rPr>
              <w:softHyphen/>
              <w:t xml:space="preserve">ются слова? » Разбор слов по звукам </w:t>
            </w:r>
          </w:p>
          <w:p w:rsidR="00DE6310" w:rsidRDefault="00277B8B" w:rsidP="00DE6310">
            <w:pPr>
              <w:spacing w:after="0" w:line="240" w:lineRule="auto"/>
              <w:rPr>
                <w:rFonts w:ascii="Times New Roman" w:eastAsia="Times New Roman" w:hAnsi="Times New Roman" w:cs="Times New Roman"/>
                <w:sz w:val="28"/>
                <w:szCs w:val="28"/>
                <w:lang w:eastAsia="ru-RU" w:bidi="ru-RU"/>
              </w:rPr>
            </w:pPr>
            <w:r w:rsidRPr="00277B8B">
              <w:rPr>
                <w:rFonts w:ascii="Times New Roman" w:eastAsia="Times New Roman" w:hAnsi="Times New Roman" w:cs="Times New Roman"/>
                <w:i/>
                <w:iCs/>
                <w:sz w:val="28"/>
                <w:szCs w:val="28"/>
                <w:lang w:eastAsia="ru-RU" w:bidi="ru-RU"/>
              </w:rPr>
              <w:t>Цель:</w:t>
            </w:r>
            <w:r w:rsidR="00BB411D">
              <w:rPr>
                <w:rFonts w:ascii="Times New Roman" w:eastAsia="Times New Roman" w:hAnsi="Times New Roman" w:cs="Times New Roman"/>
                <w:sz w:val="28"/>
                <w:szCs w:val="28"/>
                <w:lang w:eastAsia="ru-RU" w:bidi="ru-RU"/>
              </w:rPr>
              <w:t xml:space="preserve"> развитие фо</w:t>
            </w:r>
            <w:r w:rsidRPr="00277B8B">
              <w:rPr>
                <w:rFonts w:ascii="Times New Roman" w:eastAsia="Times New Roman" w:hAnsi="Times New Roman" w:cs="Times New Roman"/>
                <w:sz w:val="28"/>
                <w:szCs w:val="28"/>
                <w:lang w:eastAsia="ru-RU" w:bidi="ru-RU"/>
              </w:rPr>
              <w:t>нематического слу</w:t>
            </w:r>
            <w:r w:rsidRPr="00277B8B">
              <w:rPr>
                <w:rFonts w:ascii="Times New Roman" w:eastAsia="Times New Roman" w:hAnsi="Times New Roman" w:cs="Times New Roman"/>
                <w:sz w:val="28"/>
                <w:szCs w:val="28"/>
                <w:lang w:eastAsia="ru-RU" w:bidi="ru-RU"/>
              </w:rPr>
              <w:softHyphen/>
              <w:t>ха, закрепление уме</w:t>
            </w:r>
            <w:r w:rsidRPr="00277B8B">
              <w:rPr>
                <w:rFonts w:ascii="Times New Roman" w:eastAsia="Times New Roman" w:hAnsi="Times New Roman" w:cs="Times New Roman"/>
                <w:sz w:val="28"/>
                <w:szCs w:val="28"/>
                <w:lang w:eastAsia="ru-RU" w:bidi="ru-RU"/>
              </w:rPr>
              <w:softHyphen/>
              <w:t>ния проводить зву</w:t>
            </w:r>
            <w:r w:rsidRPr="00277B8B">
              <w:rPr>
                <w:rFonts w:ascii="Times New Roman" w:eastAsia="Times New Roman" w:hAnsi="Times New Roman" w:cs="Times New Roman"/>
                <w:sz w:val="28"/>
                <w:szCs w:val="28"/>
                <w:lang w:eastAsia="ru-RU" w:bidi="ru-RU"/>
              </w:rPr>
              <w:softHyphen/>
              <w:t>ковой анализ слов</w:t>
            </w:r>
          </w:p>
          <w:p w:rsidR="00DE6310" w:rsidRDefault="00DE6310" w:rsidP="00DE6310">
            <w:pPr>
              <w:spacing w:after="0" w:line="240" w:lineRule="auto"/>
              <w:rPr>
                <w:rFonts w:ascii="Times New Roman" w:eastAsia="Times New Roman" w:hAnsi="Times New Roman" w:cs="Times New Roman"/>
                <w:sz w:val="28"/>
                <w:szCs w:val="28"/>
                <w:lang w:eastAsia="ru-RU" w:bidi="ru-RU"/>
              </w:rPr>
            </w:pPr>
          </w:p>
          <w:p w:rsidR="00DE6310" w:rsidRDefault="00DE6310" w:rsidP="00DE6310">
            <w:pPr>
              <w:spacing w:after="0" w:line="240" w:lineRule="auto"/>
              <w:rPr>
                <w:rFonts w:ascii="Times New Roman" w:eastAsia="Times New Roman" w:hAnsi="Times New Roman" w:cs="Times New Roman"/>
                <w:sz w:val="28"/>
                <w:szCs w:val="28"/>
                <w:lang w:eastAsia="ru-RU" w:bidi="ru-RU"/>
              </w:rPr>
            </w:pPr>
          </w:p>
          <w:p w:rsidR="00DE6310" w:rsidRDefault="00DE6310" w:rsidP="00DE6310">
            <w:pPr>
              <w:spacing w:after="0" w:line="240" w:lineRule="auto"/>
              <w:rPr>
                <w:rFonts w:ascii="Times New Roman" w:eastAsia="Times New Roman" w:hAnsi="Times New Roman" w:cs="Times New Roman"/>
                <w:sz w:val="28"/>
                <w:szCs w:val="28"/>
                <w:lang w:eastAsia="ru-RU" w:bidi="ru-RU"/>
              </w:rPr>
            </w:pPr>
          </w:p>
          <w:p w:rsidR="00DE6310" w:rsidRPr="00277B8B" w:rsidRDefault="00DE6310" w:rsidP="00DE6310">
            <w:pPr>
              <w:spacing w:after="0" w:line="240" w:lineRule="auto"/>
              <w:rPr>
                <w:rFonts w:ascii="Times New Roman" w:eastAsia="Times New Roman" w:hAnsi="Times New Roman" w:cs="Times New Roman"/>
                <w:sz w:val="28"/>
                <w:szCs w:val="28"/>
                <w:lang w:eastAsia="ru-RU" w:bidi="ru-RU"/>
              </w:rPr>
            </w:pPr>
          </w:p>
        </w:tc>
      </w:tr>
      <w:tr w:rsidR="00277B8B" w:rsidRPr="00277B8B" w:rsidTr="00451CC9">
        <w:trPr>
          <w:trHeight w:hRule="exact" w:val="2697"/>
        </w:trPr>
        <w:tc>
          <w:tcPr>
            <w:tcW w:w="2704" w:type="dxa"/>
            <w:tcBorders>
              <w:top w:val="single" w:sz="4" w:space="0" w:color="auto"/>
              <w:left w:val="single" w:sz="4" w:space="0" w:color="auto"/>
              <w:bottom w:val="single" w:sz="4" w:space="0" w:color="auto"/>
            </w:tcBorders>
            <w:shd w:val="clear" w:color="auto" w:fill="FFFFFF"/>
          </w:tcPr>
          <w:p w:rsidR="00277B8B" w:rsidRPr="00277B8B" w:rsidRDefault="00277B8B" w:rsidP="00277B8B">
            <w:pPr>
              <w:spacing w:after="0" w:line="240" w:lineRule="auto"/>
              <w:rPr>
                <w:rFonts w:ascii="Times New Roman" w:eastAsia="Times New Roman" w:hAnsi="Times New Roman" w:cs="Times New Roman"/>
                <w:b/>
                <w:sz w:val="28"/>
                <w:szCs w:val="28"/>
                <w:lang w:eastAsia="ru-RU" w:bidi="ru-RU"/>
              </w:rPr>
            </w:pPr>
            <w:r w:rsidRPr="00277B8B">
              <w:rPr>
                <w:rFonts w:ascii="Times New Roman" w:eastAsia="Times New Roman" w:hAnsi="Times New Roman" w:cs="Times New Roman"/>
                <w:b/>
                <w:sz w:val="28"/>
                <w:szCs w:val="28"/>
                <w:lang w:eastAsia="ru-RU" w:bidi="ru-RU"/>
              </w:rPr>
              <w:t>Развитие</w:t>
            </w:r>
          </w:p>
          <w:p w:rsidR="00277B8B" w:rsidRPr="00277B8B" w:rsidRDefault="00277B8B" w:rsidP="00277B8B">
            <w:pPr>
              <w:spacing w:after="0" w:line="240" w:lineRule="auto"/>
              <w:rPr>
                <w:rFonts w:ascii="Times New Roman" w:eastAsia="Times New Roman" w:hAnsi="Times New Roman" w:cs="Times New Roman"/>
                <w:b/>
                <w:sz w:val="28"/>
                <w:szCs w:val="28"/>
                <w:lang w:eastAsia="ru-RU" w:bidi="ru-RU"/>
              </w:rPr>
            </w:pPr>
            <w:r w:rsidRPr="00277B8B">
              <w:rPr>
                <w:rFonts w:ascii="Times New Roman" w:eastAsia="Times New Roman" w:hAnsi="Times New Roman" w:cs="Times New Roman"/>
                <w:b/>
                <w:sz w:val="28"/>
                <w:szCs w:val="28"/>
                <w:lang w:eastAsia="ru-RU" w:bidi="ru-RU"/>
              </w:rPr>
              <w:t>психических</w:t>
            </w:r>
          </w:p>
          <w:p w:rsidR="00277B8B" w:rsidRPr="00277B8B" w:rsidRDefault="00277B8B" w:rsidP="00277B8B">
            <w:pPr>
              <w:spacing w:after="0" w:line="240" w:lineRule="auto"/>
              <w:rPr>
                <w:rFonts w:ascii="Times New Roman" w:eastAsia="Times New Roman" w:hAnsi="Times New Roman" w:cs="Times New Roman"/>
                <w:b/>
                <w:sz w:val="28"/>
                <w:szCs w:val="28"/>
                <w:lang w:eastAsia="ru-RU" w:bidi="ru-RU"/>
              </w:rPr>
            </w:pPr>
            <w:r w:rsidRPr="00277B8B">
              <w:rPr>
                <w:rFonts w:ascii="Times New Roman" w:eastAsia="Times New Roman" w:hAnsi="Times New Roman" w:cs="Times New Roman"/>
                <w:b/>
                <w:sz w:val="28"/>
                <w:szCs w:val="28"/>
                <w:lang w:eastAsia="ru-RU" w:bidi="ru-RU"/>
              </w:rPr>
              <w:t>процессов</w:t>
            </w:r>
          </w:p>
        </w:tc>
        <w:tc>
          <w:tcPr>
            <w:tcW w:w="3118" w:type="dxa"/>
            <w:tcBorders>
              <w:top w:val="single" w:sz="4" w:space="0" w:color="auto"/>
              <w:left w:val="single" w:sz="4" w:space="0" w:color="auto"/>
              <w:bottom w:val="single" w:sz="4" w:space="0" w:color="auto"/>
            </w:tcBorders>
            <w:shd w:val="clear" w:color="auto" w:fill="FFFFFF"/>
          </w:tcPr>
          <w:p w:rsidR="00277B8B" w:rsidRPr="00277B8B" w:rsidRDefault="00277B8B" w:rsidP="00277B8B">
            <w:pPr>
              <w:spacing w:after="0" w:line="240" w:lineRule="auto"/>
              <w:rPr>
                <w:rFonts w:ascii="Times New Roman" w:eastAsia="Times New Roman" w:hAnsi="Times New Roman" w:cs="Times New Roman"/>
                <w:sz w:val="28"/>
                <w:szCs w:val="28"/>
                <w:lang w:eastAsia="ru-RU" w:bidi="ru-RU"/>
              </w:rPr>
            </w:pPr>
            <w:r w:rsidRPr="00277B8B">
              <w:rPr>
                <w:rFonts w:ascii="Times New Roman" w:eastAsia="Times New Roman" w:hAnsi="Times New Roman" w:cs="Times New Roman"/>
                <w:sz w:val="28"/>
                <w:szCs w:val="28"/>
                <w:lang w:eastAsia="ru-RU" w:bidi="ru-RU"/>
              </w:rPr>
              <w:t>Д. и. «Найди отли</w:t>
            </w:r>
            <w:r w:rsidRPr="00277B8B">
              <w:rPr>
                <w:rFonts w:ascii="Times New Roman" w:eastAsia="Times New Roman" w:hAnsi="Times New Roman" w:cs="Times New Roman"/>
                <w:sz w:val="28"/>
                <w:szCs w:val="28"/>
                <w:lang w:eastAsia="ru-RU" w:bidi="ru-RU"/>
              </w:rPr>
              <w:softHyphen/>
              <w:t>чия» (по картинкам «Гнездо»)</w:t>
            </w:r>
          </w:p>
          <w:p w:rsidR="00277B8B" w:rsidRPr="00277B8B" w:rsidRDefault="00277B8B" w:rsidP="00277B8B">
            <w:pPr>
              <w:spacing w:after="0" w:line="240" w:lineRule="auto"/>
              <w:rPr>
                <w:rFonts w:ascii="Times New Roman" w:eastAsia="Times New Roman" w:hAnsi="Times New Roman" w:cs="Times New Roman"/>
                <w:sz w:val="28"/>
                <w:szCs w:val="28"/>
                <w:lang w:eastAsia="ru-RU" w:bidi="ru-RU"/>
              </w:rPr>
            </w:pPr>
            <w:r w:rsidRPr="00277B8B">
              <w:rPr>
                <w:rFonts w:ascii="Times New Roman" w:eastAsia="Times New Roman" w:hAnsi="Times New Roman" w:cs="Times New Roman"/>
                <w:i/>
                <w:iCs/>
                <w:sz w:val="28"/>
                <w:szCs w:val="28"/>
                <w:lang w:eastAsia="ru-RU" w:bidi="ru-RU"/>
              </w:rPr>
              <w:t>Цель:</w:t>
            </w:r>
            <w:r w:rsidRPr="00277B8B">
              <w:rPr>
                <w:rFonts w:ascii="Times New Roman" w:eastAsia="Times New Roman" w:hAnsi="Times New Roman" w:cs="Times New Roman"/>
                <w:sz w:val="28"/>
                <w:szCs w:val="28"/>
                <w:lang w:eastAsia="ru-RU" w:bidi="ru-RU"/>
              </w:rPr>
              <w:t xml:space="preserve"> развитие зри</w:t>
            </w:r>
            <w:r w:rsidRPr="00277B8B">
              <w:rPr>
                <w:rFonts w:ascii="Times New Roman" w:eastAsia="Times New Roman" w:hAnsi="Times New Roman" w:cs="Times New Roman"/>
                <w:sz w:val="28"/>
                <w:szCs w:val="28"/>
                <w:lang w:eastAsia="ru-RU" w:bidi="ru-RU"/>
              </w:rPr>
              <w:softHyphen/>
              <w:t>тельного внимания</w:t>
            </w:r>
          </w:p>
          <w:p w:rsidR="00451CC9" w:rsidRDefault="00451CC9" w:rsidP="00277B8B">
            <w:pPr>
              <w:spacing w:after="0" w:line="240" w:lineRule="auto"/>
              <w:rPr>
                <w:rFonts w:ascii="Times New Roman" w:eastAsia="Times New Roman" w:hAnsi="Times New Roman" w:cs="Times New Roman"/>
                <w:sz w:val="28"/>
                <w:szCs w:val="28"/>
                <w:lang w:eastAsia="ru-RU" w:bidi="ru-RU"/>
              </w:rPr>
            </w:pPr>
            <w:r>
              <w:rPr>
                <w:rFonts w:ascii="Times New Roman" w:eastAsia="Times New Roman" w:hAnsi="Times New Roman" w:cs="Times New Roman"/>
                <w:sz w:val="28"/>
                <w:szCs w:val="28"/>
                <w:lang w:eastAsia="ru-RU" w:bidi="ru-RU"/>
              </w:rPr>
              <w:t xml:space="preserve">Д. и. «Подскажи словечко» </w:t>
            </w:r>
          </w:p>
          <w:p w:rsidR="00277B8B" w:rsidRPr="00277B8B" w:rsidRDefault="00277B8B" w:rsidP="00277B8B">
            <w:pPr>
              <w:spacing w:after="0" w:line="240" w:lineRule="auto"/>
              <w:rPr>
                <w:rFonts w:ascii="Times New Roman" w:eastAsia="Times New Roman" w:hAnsi="Times New Roman" w:cs="Times New Roman"/>
                <w:sz w:val="28"/>
                <w:szCs w:val="28"/>
                <w:lang w:eastAsia="ru-RU" w:bidi="ru-RU"/>
              </w:rPr>
            </w:pPr>
            <w:r w:rsidRPr="00277B8B">
              <w:rPr>
                <w:rFonts w:ascii="Times New Roman" w:eastAsia="Times New Roman" w:hAnsi="Times New Roman" w:cs="Times New Roman"/>
                <w:i/>
                <w:iCs/>
                <w:sz w:val="28"/>
                <w:szCs w:val="28"/>
                <w:lang w:eastAsia="ru-RU" w:bidi="ru-RU"/>
              </w:rPr>
              <w:t>Цель:</w:t>
            </w:r>
            <w:r w:rsidRPr="00277B8B">
              <w:rPr>
                <w:rFonts w:ascii="Times New Roman" w:eastAsia="Times New Roman" w:hAnsi="Times New Roman" w:cs="Times New Roman"/>
                <w:sz w:val="28"/>
                <w:szCs w:val="28"/>
                <w:lang w:eastAsia="ru-RU" w:bidi="ru-RU"/>
              </w:rPr>
              <w:t xml:space="preserve"> развитие слу</w:t>
            </w:r>
            <w:r w:rsidRPr="00277B8B">
              <w:rPr>
                <w:rFonts w:ascii="Times New Roman" w:eastAsia="Times New Roman" w:hAnsi="Times New Roman" w:cs="Times New Roman"/>
                <w:sz w:val="28"/>
                <w:szCs w:val="28"/>
                <w:lang w:eastAsia="ru-RU" w:bidi="ru-RU"/>
              </w:rPr>
              <w:softHyphen/>
              <w:t>хового внимания</w:t>
            </w:r>
          </w:p>
        </w:tc>
        <w:tc>
          <w:tcPr>
            <w:tcW w:w="3827" w:type="dxa"/>
            <w:tcBorders>
              <w:top w:val="single" w:sz="4" w:space="0" w:color="auto"/>
              <w:left w:val="single" w:sz="4" w:space="0" w:color="auto"/>
              <w:bottom w:val="single" w:sz="4" w:space="0" w:color="auto"/>
              <w:right w:val="single" w:sz="4" w:space="0" w:color="auto"/>
            </w:tcBorders>
            <w:shd w:val="clear" w:color="auto" w:fill="FFFFFF"/>
          </w:tcPr>
          <w:p w:rsidR="00277B8B" w:rsidRPr="00277B8B" w:rsidRDefault="00277B8B" w:rsidP="00277B8B">
            <w:pPr>
              <w:spacing w:after="0" w:line="240" w:lineRule="auto"/>
              <w:rPr>
                <w:rFonts w:ascii="Times New Roman" w:eastAsia="Times New Roman" w:hAnsi="Times New Roman" w:cs="Times New Roman"/>
                <w:sz w:val="28"/>
                <w:szCs w:val="28"/>
                <w:lang w:eastAsia="ru-RU" w:bidi="ru-RU"/>
              </w:rPr>
            </w:pPr>
            <w:r w:rsidRPr="00277B8B">
              <w:rPr>
                <w:rFonts w:ascii="Times New Roman" w:eastAsia="Times New Roman" w:hAnsi="Times New Roman" w:cs="Times New Roman"/>
                <w:sz w:val="28"/>
                <w:szCs w:val="28"/>
                <w:lang w:eastAsia="ru-RU" w:bidi="ru-RU"/>
              </w:rPr>
              <w:t>Д. и. «Какие насеко</w:t>
            </w:r>
            <w:r w:rsidRPr="00277B8B">
              <w:rPr>
                <w:rFonts w:ascii="Times New Roman" w:eastAsia="Times New Roman" w:hAnsi="Times New Roman" w:cs="Times New Roman"/>
                <w:sz w:val="28"/>
                <w:szCs w:val="28"/>
                <w:lang w:eastAsia="ru-RU" w:bidi="ru-RU"/>
              </w:rPr>
              <w:softHyphen/>
              <w:t>мые спрятались на картинке? »</w:t>
            </w:r>
          </w:p>
          <w:p w:rsidR="00277B8B" w:rsidRPr="00277B8B" w:rsidRDefault="00277B8B" w:rsidP="00277B8B">
            <w:pPr>
              <w:spacing w:after="0" w:line="240" w:lineRule="auto"/>
              <w:rPr>
                <w:rFonts w:ascii="Times New Roman" w:eastAsia="Times New Roman" w:hAnsi="Times New Roman" w:cs="Times New Roman"/>
                <w:sz w:val="28"/>
                <w:szCs w:val="28"/>
                <w:lang w:eastAsia="ru-RU" w:bidi="ru-RU"/>
              </w:rPr>
            </w:pPr>
            <w:r w:rsidRPr="00277B8B">
              <w:rPr>
                <w:rFonts w:ascii="Times New Roman" w:eastAsia="Times New Roman" w:hAnsi="Times New Roman" w:cs="Times New Roman"/>
                <w:i/>
                <w:iCs/>
                <w:sz w:val="28"/>
                <w:szCs w:val="28"/>
                <w:lang w:eastAsia="ru-RU" w:bidi="ru-RU"/>
              </w:rPr>
              <w:t>Цель:</w:t>
            </w:r>
            <w:r w:rsidRPr="00277B8B">
              <w:rPr>
                <w:rFonts w:ascii="Times New Roman" w:eastAsia="Times New Roman" w:hAnsi="Times New Roman" w:cs="Times New Roman"/>
                <w:sz w:val="28"/>
                <w:szCs w:val="28"/>
                <w:lang w:eastAsia="ru-RU" w:bidi="ru-RU"/>
              </w:rPr>
              <w:t xml:space="preserve"> развитие зри</w:t>
            </w:r>
            <w:r w:rsidRPr="00277B8B">
              <w:rPr>
                <w:rFonts w:ascii="Times New Roman" w:eastAsia="Times New Roman" w:hAnsi="Times New Roman" w:cs="Times New Roman"/>
                <w:sz w:val="28"/>
                <w:szCs w:val="28"/>
                <w:lang w:eastAsia="ru-RU" w:bidi="ru-RU"/>
              </w:rPr>
              <w:softHyphen/>
              <w:t>тельного внимания</w:t>
            </w:r>
          </w:p>
          <w:p w:rsidR="00451CC9" w:rsidRDefault="00277B8B" w:rsidP="00277B8B">
            <w:pPr>
              <w:spacing w:after="0" w:line="240" w:lineRule="auto"/>
              <w:rPr>
                <w:rFonts w:ascii="Times New Roman" w:eastAsia="Times New Roman" w:hAnsi="Times New Roman" w:cs="Times New Roman"/>
                <w:sz w:val="28"/>
                <w:szCs w:val="28"/>
                <w:lang w:eastAsia="ru-RU" w:bidi="ru-RU"/>
              </w:rPr>
            </w:pPr>
            <w:r w:rsidRPr="00277B8B">
              <w:rPr>
                <w:rFonts w:ascii="Times New Roman" w:eastAsia="Times New Roman" w:hAnsi="Times New Roman" w:cs="Times New Roman"/>
                <w:sz w:val="28"/>
                <w:szCs w:val="28"/>
                <w:lang w:eastAsia="ru-RU" w:bidi="ru-RU"/>
              </w:rPr>
              <w:t>Д. и. «Какое слово отл</w:t>
            </w:r>
            <w:r w:rsidR="00451CC9">
              <w:rPr>
                <w:rFonts w:ascii="Times New Roman" w:eastAsia="Times New Roman" w:hAnsi="Times New Roman" w:cs="Times New Roman"/>
                <w:sz w:val="28"/>
                <w:szCs w:val="28"/>
                <w:lang w:eastAsia="ru-RU" w:bidi="ru-RU"/>
              </w:rPr>
              <w:t>ичается от дру</w:t>
            </w:r>
            <w:r w:rsidR="00451CC9">
              <w:rPr>
                <w:rFonts w:ascii="Times New Roman" w:eastAsia="Times New Roman" w:hAnsi="Times New Roman" w:cs="Times New Roman"/>
                <w:sz w:val="28"/>
                <w:szCs w:val="28"/>
                <w:lang w:eastAsia="ru-RU" w:bidi="ru-RU"/>
              </w:rPr>
              <w:softHyphen/>
              <w:t xml:space="preserve">гих?» </w:t>
            </w:r>
          </w:p>
          <w:p w:rsidR="00277B8B" w:rsidRPr="00277B8B" w:rsidRDefault="00277B8B" w:rsidP="00277B8B">
            <w:pPr>
              <w:spacing w:after="0" w:line="240" w:lineRule="auto"/>
              <w:rPr>
                <w:rFonts w:ascii="Times New Roman" w:eastAsia="Times New Roman" w:hAnsi="Times New Roman" w:cs="Times New Roman"/>
                <w:sz w:val="28"/>
                <w:szCs w:val="28"/>
                <w:lang w:eastAsia="ru-RU" w:bidi="ru-RU"/>
              </w:rPr>
            </w:pPr>
            <w:r w:rsidRPr="00277B8B">
              <w:rPr>
                <w:rFonts w:ascii="Times New Roman" w:eastAsia="Times New Roman" w:hAnsi="Times New Roman" w:cs="Times New Roman"/>
                <w:i/>
                <w:iCs/>
                <w:sz w:val="28"/>
                <w:szCs w:val="28"/>
                <w:lang w:eastAsia="ru-RU" w:bidi="ru-RU"/>
              </w:rPr>
              <w:t>Цель:</w:t>
            </w:r>
            <w:r w:rsidRPr="00277B8B">
              <w:rPr>
                <w:rFonts w:ascii="Times New Roman" w:eastAsia="Times New Roman" w:hAnsi="Times New Roman" w:cs="Times New Roman"/>
                <w:sz w:val="28"/>
                <w:szCs w:val="28"/>
                <w:lang w:eastAsia="ru-RU" w:bidi="ru-RU"/>
              </w:rPr>
              <w:t xml:space="preserve"> развитие слу</w:t>
            </w:r>
            <w:r w:rsidRPr="00277B8B">
              <w:rPr>
                <w:rFonts w:ascii="Times New Roman" w:eastAsia="Times New Roman" w:hAnsi="Times New Roman" w:cs="Times New Roman"/>
                <w:sz w:val="28"/>
                <w:szCs w:val="28"/>
                <w:lang w:eastAsia="ru-RU" w:bidi="ru-RU"/>
              </w:rPr>
              <w:softHyphen/>
              <w:t>хового внимания</w:t>
            </w:r>
          </w:p>
        </w:tc>
      </w:tr>
      <w:tr w:rsidR="00277B8B" w:rsidRPr="00277B8B" w:rsidTr="00871F9E">
        <w:trPr>
          <w:trHeight w:hRule="exact" w:val="4239"/>
        </w:trPr>
        <w:tc>
          <w:tcPr>
            <w:tcW w:w="2704" w:type="dxa"/>
            <w:tcBorders>
              <w:top w:val="single" w:sz="4" w:space="0" w:color="auto"/>
              <w:left w:val="single" w:sz="4" w:space="0" w:color="auto"/>
              <w:bottom w:val="single" w:sz="4" w:space="0" w:color="auto"/>
            </w:tcBorders>
            <w:shd w:val="clear" w:color="auto" w:fill="FFFFFF"/>
          </w:tcPr>
          <w:p w:rsidR="00277B8B" w:rsidRPr="00277B8B" w:rsidRDefault="00277B8B" w:rsidP="00277B8B">
            <w:pPr>
              <w:spacing w:after="0" w:line="240" w:lineRule="auto"/>
              <w:rPr>
                <w:rFonts w:ascii="Times New Roman" w:eastAsia="Times New Roman" w:hAnsi="Times New Roman" w:cs="Times New Roman"/>
                <w:b/>
                <w:sz w:val="28"/>
                <w:szCs w:val="28"/>
                <w:lang w:eastAsia="ru-RU" w:bidi="ru-RU"/>
              </w:rPr>
            </w:pPr>
            <w:r w:rsidRPr="00277B8B">
              <w:rPr>
                <w:rFonts w:ascii="Times New Roman" w:eastAsia="Times New Roman" w:hAnsi="Times New Roman" w:cs="Times New Roman"/>
                <w:b/>
                <w:sz w:val="28"/>
                <w:szCs w:val="28"/>
                <w:lang w:eastAsia="ru-RU" w:bidi="ru-RU"/>
              </w:rPr>
              <w:lastRenderedPageBreak/>
              <w:t>Развитие лексики и граммати</w:t>
            </w:r>
            <w:r w:rsidRPr="00277B8B">
              <w:rPr>
                <w:rFonts w:ascii="Times New Roman" w:eastAsia="Times New Roman" w:hAnsi="Times New Roman" w:cs="Times New Roman"/>
                <w:b/>
                <w:sz w:val="28"/>
                <w:szCs w:val="28"/>
                <w:lang w:eastAsia="ru-RU" w:bidi="ru-RU"/>
              </w:rPr>
              <w:softHyphen/>
              <w:t>ческого строя</w:t>
            </w:r>
          </w:p>
        </w:tc>
        <w:tc>
          <w:tcPr>
            <w:tcW w:w="3118" w:type="dxa"/>
            <w:tcBorders>
              <w:top w:val="single" w:sz="4" w:space="0" w:color="auto"/>
              <w:left w:val="single" w:sz="4" w:space="0" w:color="auto"/>
              <w:bottom w:val="single" w:sz="4" w:space="0" w:color="auto"/>
            </w:tcBorders>
            <w:shd w:val="clear" w:color="auto" w:fill="FFFFFF"/>
          </w:tcPr>
          <w:p w:rsidR="00277B8B" w:rsidRPr="00277B8B" w:rsidRDefault="00277B8B" w:rsidP="00277B8B">
            <w:pPr>
              <w:spacing w:after="0" w:line="240" w:lineRule="auto"/>
              <w:rPr>
                <w:rFonts w:ascii="Times New Roman" w:eastAsia="Times New Roman" w:hAnsi="Times New Roman" w:cs="Times New Roman"/>
                <w:sz w:val="28"/>
                <w:szCs w:val="28"/>
                <w:lang w:eastAsia="ru-RU" w:bidi="ru-RU"/>
              </w:rPr>
            </w:pPr>
            <w:r w:rsidRPr="00277B8B">
              <w:rPr>
                <w:rFonts w:ascii="Times New Roman" w:eastAsia="Times New Roman" w:hAnsi="Times New Roman" w:cs="Times New Roman"/>
                <w:sz w:val="28"/>
                <w:szCs w:val="28"/>
                <w:lang w:eastAsia="ru-RU" w:bidi="ru-RU"/>
              </w:rPr>
              <w:t>Словарь по теме «Возвращение птиц. Насекомые»</w:t>
            </w:r>
          </w:p>
          <w:p w:rsidR="00277B8B" w:rsidRPr="00277B8B" w:rsidRDefault="00277B8B" w:rsidP="00277B8B">
            <w:pPr>
              <w:spacing w:after="0" w:line="240" w:lineRule="auto"/>
              <w:rPr>
                <w:rFonts w:ascii="Times New Roman" w:eastAsia="Times New Roman" w:hAnsi="Times New Roman" w:cs="Times New Roman"/>
                <w:sz w:val="28"/>
                <w:szCs w:val="28"/>
                <w:lang w:eastAsia="ru-RU" w:bidi="ru-RU"/>
              </w:rPr>
            </w:pPr>
            <w:r w:rsidRPr="00277B8B">
              <w:rPr>
                <w:rStyle w:val="2115pt"/>
                <w:rFonts w:ascii="Times New Roman" w:eastAsia="Times New Roman" w:hAnsi="Times New Roman" w:cs="Times New Roman"/>
                <w:i w:val="0"/>
                <w:iCs w:val="0"/>
                <w:color w:val="auto"/>
                <w:sz w:val="28"/>
                <w:szCs w:val="28"/>
                <w:shd w:val="clear" w:color="auto" w:fill="auto"/>
              </w:rPr>
              <w:t>Цель:</w:t>
            </w:r>
            <w:r w:rsidRPr="00277B8B">
              <w:rPr>
                <w:rFonts w:ascii="Times New Roman" w:eastAsia="Times New Roman" w:hAnsi="Times New Roman" w:cs="Times New Roman"/>
                <w:sz w:val="28"/>
                <w:szCs w:val="28"/>
                <w:lang w:eastAsia="ru-RU" w:bidi="ru-RU"/>
              </w:rPr>
              <w:t xml:space="preserve"> актуализация, расширение, систе</w:t>
            </w:r>
            <w:r w:rsidRPr="00277B8B">
              <w:rPr>
                <w:rFonts w:ascii="Times New Roman" w:eastAsia="Times New Roman" w:hAnsi="Times New Roman" w:cs="Times New Roman"/>
                <w:sz w:val="28"/>
                <w:szCs w:val="28"/>
                <w:lang w:eastAsia="ru-RU" w:bidi="ru-RU"/>
              </w:rPr>
              <w:softHyphen/>
              <w:t>матизация и уточне</w:t>
            </w:r>
            <w:r w:rsidRPr="00277B8B">
              <w:rPr>
                <w:rFonts w:ascii="Times New Roman" w:eastAsia="Times New Roman" w:hAnsi="Times New Roman" w:cs="Times New Roman"/>
                <w:sz w:val="28"/>
                <w:szCs w:val="28"/>
                <w:lang w:eastAsia="ru-RU" w:bidi="ru-RU"/>
              </w:rPr>
              <w:softHyphen/>
              <w:t>ние словаря по теме</w:t>
            </w:r>
          </w:p>
          <w:p w:rsidR="00277B8B" w:rsidRPr="00277B8B" w:rsidRDefault="00277B8B" w:rsidP="00277B8B">
            <w:pPr>
              <w:spacing w:after="0" w:line="240" w:lineRule="auto"/>
              <w:rPr>
                <w:rFonts w:ascii="Times New Roman" w:eastAsia="Times New Roman" w:hAnsi="Times New Roman" w:cs="Times New Roman"/>
                <w:sz w:val="28"/>
                <w:szCs w:val="28"/>
                <w:lang w:eastAsia="ru-RU" w:bidi="ru-RU"/>
              </w:rPr>
            </w:pPr>
            <w:r w:rsidRPr="00277B8B">
              <w:rPr>
                <w:rFonts w:ascii="Times New Roman" w:eastAsia="Times New Roman" w:hAnsi="Times New Roman" w:cs="Times New Roman"/>
                <w:sz w:val="28"/>
                <w:szCs w:val="28"/>
                <w:lang w:eastAsia="ru-RU" w:bidi="ru-RU"/>
              </w:rPr>
              <w:t>Д. и. «Кто из птиц как говорит? »</w:t>
            </w:r>
          </w:p>
          <w:p w:rsidR="00277B8B" w:rsidRPr="00277B8B" w:rsidRDefault="00277B8B" w:rsidP="00277B8B">
            <w:pPr>
              <w:spacing w:after="0" w:line="240" w:lineRule="auto"/>
              <w:rPr>
                <w:rFonts w:ascii="Times New Roman" w:eastAsia="Times New Roman" w:hAnsi="Times New Roman" w:cs="Times New Roman"/>
                <w:sz w:val="28"/>
                <w:szCs w:val="28"/>
                <w:lang w:eastAsia="ru-RU" w:bidi="ru-RU"/>
              </w:rPr>
            </w:pPr>
            <w:r w:rsidRPr="00277B8B">
              <w:rPr>
                <w:rStyle w:val="2115pt"/>
                <w:rFonts w:ascii="Times New Roman" w:eastAsia="Times New Roman" w:hAnsi="Times New Roman" w:cs="Times New Roman"/>
                <w:i w:val="0"/>
                <w:iCs w:val="0"/>
                <w:color w:val="auto"/>
                <w:sz w:val="28"/>
                <w:szCs w:val="28"/>
                <w:shd w:val="clear" w:color="auto" w:fill="auto"/>
              </w:rPr>
              <w:t>Цель:</w:t>
            </w:r>
            <w:r w:rsidRPr="00277B8B">
              <w:rPr>
                <w:rFonts w:ascii="Times New Roman" w:eastAsia="Times New Roman" w:hAnsi="Times New Roman" w:cs="Times New Roman"/>
                <w:sz w:val="28"/>
                <w:szCs w:val="28"/>
                <w:lang w:eastAsia="ru-RU" w:bidi="ru-RU"/>
              </w:rPr>
              <w:t xml:space="preserve"> актуализация, расширение глаголь</w:t>
            </w:r>
            <w:r w:rsidRPr="00277B8B">
              <w:rPr>
                <w:rFonts w:ascii="Times New Roman" w:eastAsia="Times New Roman" w:hAnsi="Times New Roman" w:cs="Times New Roman"/>
                <w:sz w:val="28"/>
                <w:szCs w:val="28"/>
                <w:lang w:eastAsia="ru-RU" w:bidi="ru-RU"/>
              </w:rPr>
              <w:softHyphen/>
              <w:t>ного словаря</w:t>
            </w:r>
          </w:p>
        </w:tc>
        <w:tc>
          <w:tcPr>
            <w:tcW w:w="3827" w:type="dxa"/>
            <w:tcBorders>
              <w:top w:val="single" w:sz="4" w:space="0" w:color="auto"/>
              <w:left w:val="single" w:sz="4" w:space="0" w:color="auto"/>
              <w:bottom w:val="single" w:sz="4" w:space="0" w:color="auto"/>
              <w:right w:val="single" w:sz="4" w:space="0" w:color="auto"/>
            </w:tcBorders>
            <w:shd w:val="clear" w:color="auto" w:fill="FFFFFF"/>
          </w:tcPr>
          <w:p w:rsidR="00277B8B" w:rsidRPr="00277B8B" w:rsidRDefault="00277B8B" w:rsidP="00277B8B">
            <w:pPr>
              <w:spacing w:after="0" w:line="240" w:lineRule="auto"/>
              <w:rPr>
                <w:rFonts w:ascii="Times New Roman" w:eastAsia="Times New Roman" w:hAnsi="Times New Roman" w:cs="Times New Roman"/>
                <w:sz w:val="28"/>
                <w:szCs w:val="28"/>
                <w:lang w:eastAsia="ru-RU" w:bidi="ru-RU"/>
              </w:rPr>
            </w:pPr>
            <w:r w:rsidRPr="00277B8B">
              <w:rPr>
                <w:rFonts w:ascii="Times New Roman" w:eastAsia="Times New Roman" w:hAnsi="Times New Roman" w:cs="Times New Roman"/>
                <w:sz w:val="28"/>
                <w:szCs w:val="28"/>
                <w:lang w:eastAsia="ru-RU" w:bidi="ru-RU"/>
              </w:rPr>
              <w:t>Д. и. «Кого выводят эти птицы? »</w:t>
            </w:r>
          </w:p>
          <w:p w:rsidR="00277B8B" w:rsidRPr="00277B8B" w:rsidRDefault="00277B8B" w:rsidP="00277B8B">
            <w:pPr>
              <w:spacing w:after="0" w:line="240" w:lineRule="auto"/>
              <w:rPr>
                <w:rFonts w:ascii="Times New Roman" w:eastAsia="Times New Roman" w:hAnsi="Times New Roman" w:cs="Times New Roman"/>
                <w:sz w:val="28"/>
                <w:szCs w:val="28"/>
                <w:lang w:eastAsia="ru-RU" w:bidi="ru-RU"/>
              </w:rPr>
            </w:pPr>
            <w:r w:rsidRPr="00277B8B">
              <w:rPr>
                <w:rStyle w:val="2115pt"/>
                <w:rFonts w:ascii="Times New Roman" w:eastAsia="Times New Roman" w:hAnsi="Times New Roman" w:cs="Times New Roman"/>
                <w:i w:val="0"/>
                <w:iCs w:val="0"/>
                <w:color w:val="auto"/>
                <w:sz w:val="28"/>
                <w:szCs w:val="28"/>
                <w:shd w:val="clear" w:color="auto" w:fill="auto"/>
              </w:rPr>
              <w:t>Цель:</w:t>
            </w:r>
            <w:r w:rsidRPr="00277B8B">
              <w:rPr>
                <w:rFonts w:ascii="Times New Roman" w:eastAsia="Times New Roman" w:hAnsi="Times New Roman" w:cs="Times New Roman"/>
                <w:sz w:val="28"/>
                <w:szCs w:val="28"/>
                <w:lang w:eastAsia="ru-RU" w:bidi="ru-RU"/>
              </w:rPr>
              <w:t xml:space="preserve"> учить обра</w:t>
            </w:r>
            <w:r w:rsidRPr="00277B8B">
              <w:rPr>
                <w:rFonts w:ascii="Times New Roman" w:eastAsia="Times New Roman" w:hAnsi="Times New Roman" w:cs="Times New Roman"/>
                <w:sz w:val="28"/>
                <w:szCs w:val="28"/>
                <w:lang w:eastAsia="ru-RU" w:bidi="ru-RU"/>
              </w:rPr>
              <w:softHyphen/>
              <w:t>зованию уменьши</w:t>
            </w:r>
            <w:r w:rsidRPr="00277B8B">
              <w:rPr>
                <w:rFonts w:ascii="Times New Roman" w:eastAsia="Times New Roman" w:hAnsi="Times New Roman" w:cs="Times New Roman"/>
                <w:sz w:val="28"/>
                <w:szCs w:val="28"/>
                <w:lang w:eastAsia="ru-RU" w:bidi="ru-RU"/>
              </w:rPr>
              <w:softHyphen/>
              <w:t>тельно-ласкатель</w:t>
            </w:r>
            <w:r w:rsidRPr="00277B8B">
              <w:rPr>
                <w:rFonts w:ascii="Times New Roman" w:eastAsia="Times New Roman" w:hAnsi="Times New Roman" w:cs="Times New Roman"/>
                <w:sz w:val="28"/>
                <w:szCs w:val="28"/>
                <w:lang w:eastAsia="ru-RU" w:bidi="ru-RU"/>
              </w:rPr>
              <w:softHyphen/>
              <w:t>ных форм</w:t>
            </w:r>
          </w:p>
          <w:p w:rsidR="00277B8B" w:rsidRPr="00277B8B" w:rsidRDefault="00277B8B" w:rsidP="00277B8B">
            <w:pPr>
              <w:spacing w:after="0" w:line="240" w:lineRule="auto"/>
              <w:rPr>
                <w:rFonts w:ascii="Times New Roman" w:eastAsia="Times New Roman" w:hAnsi="Times New Roman" w:cs="Times New Roman"/>
                <w:sz w:val="28"/>
                <w:szCs w:val="28"/>
                <w:lang w:eastAsia="ru-RU" w:bidi="ru-RU"/>
              </w:rPr>
            </w:pPr>
            <w:r w:rsidRPr="00277B8B">
              <w:rPr>
                <w:rFonts w:ascii="Times New Roman" w:eastAsia="Times New Roman" w:hAnsi="Times New Roman" w:cs="Times New Roman"/>
                <w:sz w:val="28"/>
                <w:szCs w:val="28"/>
                <w:lang w:eastAsia="ru-RU" w:bidi="ru-RU"/>
              </w:rPr>
              <w:t>Д. и. «Сосчитай</w:t>
            </w:r>
            <w:r w:rsidR="00451CC9">
              <w:rPr>
                <w:rFonts w:ascii="Times New Roman" w:eastAsia="Times New Roman" w:hAnsi="Times New Roman" w:cs="Times New Roman"/>
                <w:sz w:val="28"/>
                <w:szCs w:val="28"/>
                <w:lang w:eastAsia="ru-RU" w:bidi="ru-RU"/>
              </w:rPr>
              <w:t xml:space="preserve"> до пяти: насекомые»</w:t>
            </w:r>
          </w:p>
          <w:p w:rsidR="00277B8B" w:rsidRPr="00277B8B" w:rsidRDefault="00277B8B" w:rsidP="00871F9E">
            <w:pPr>
              <w:spacing w:after="0" w:line="240" w:lineRule="auto"/>
              <w:rPr>
                <w:rFonts w:ascii="Times New Roman" w:eastAsia="Times New Roman" w:hAnsi="Times New Roman" w:cs="Times New Roman"/>
                <w:sz w:val="28"/>
                <w:szCs w:val="28"/>
                <w:lang w:eastAsia="ru-RU" w:bidi="ru-RU"/>
              </w:rPr>
            </w:pPr>
            <w:r w:rsidRPr="00277B8B">
              <w:rPr>
                <w:rStyle w:val="2115pt"/>
                <w:rFonts w:ascii="Times New Roman" w:eastAsia="Times New Roman" w:hAnsi="Times New Roman" w:cs="Times New Roman"/>
                <w:i w:val="0"/>
                <w:iCs w:val="0"/>
                <w:color w:val="auto"/>
                <w:sz w:val="28"/>
                <w:szCs w:val="28"/>
                <w:shd w:val="clear" w:color="auto" w:fill="auto"/>
              </w:rPr>
              <w:t>Цель:</w:t>
            </w:r>
            <w:r w:rsidR="00871F9E">
              <w:rPr>
                <w:rStyle w:val="2115pt"/>
                <w:rFonts w:ascii="Times New Roman" w:eastAsia="Times New Roman" w:hAnsi="Times New Roman" w:cs="Times New Roman"/>
                <w:i w:val="0"/>
                <w:iCs w:val="0"/>
                <w:color w:val="auto"/>
                <w:sz w:val="28"/>
                <w:szCs w:val="28"/>
                <w:shd w:val="clear" w:color="auto" w:fill="auto"/>
              </w:rPr>
              <w:t xml:space="preserve"> учить </w:t>
            </w:r>
            <w:r w:rsidR="00451CC9">
              <w:rPr>
                <w:rFonts w:ascii="Times New Roman" w:eastAsia="Times New Roman" w:hAnsi="Times New Roman" w:cs="Times New Roman"/>
                <w:sz w:val="28"/>
                <w:szCs w:val="28"/>
                <w:lang w:eastAsia="ru-RU" w:bidi="ru-RU"/>
              </w:rPr>
              <w:t>со</w:t>
            </w:r>
            <w:r w:rsidR="00871F9E">
              <w:rPr>
                <w:rFonts w:ascii="Times New Roman" w:eastAsia="Times New Roman" w:hAnsi="Times New Roman" w:cs="Times New Roman"/>
                <w:sz w:val="28"/>
                <w:szCs w:val="28"/>
                <w:lang w:eastAsia="ru-RU" w:bidi="ru-RU"/>
              </w:rPr>
              <w:t>гласованию</w:t>
            </w:r>
            <w:r w:rsidR="00451CC9">
              <w:rPr>
                <w:rFonts w:ascii="Times New Roman" w:eastAsia="Times New Roman" w:hAnsi="Times New Roman" w:cs="Times New Roman"/>
                <w:sz w:val="28"/>
                <w:szCs w:val="28"/>
                <w:lang w:eastAsia="ru-RU" w:bidi="ru-RU"/>
              </w:rPr>
              <w:t>суще</w:t>
            </w:r>
            <w:r w:rsidRPr="00277B8B">
              <w:rPr>
                <w:rFonts w:ascii="Times New Roman" w:eastAsia="Times New Roman" w:hAnsi="Times New Roman" w:cs="Times New Roman"/>
                <w:sz w:val="28"/>
                <w:szCs w:val="28"/>
                <w:lang w:eastAsia="ru-RU" w:bidi="ru-RU"/>
              </w:rPr>
              <w:t>стви</w:t>
            </w:r>
            <w:r w:rsidR="00871F9E">
              <w:rPr>
                <w:rFonts w:ascii="Times New Roman" w:eastAsia="Times New Roman" w:hAnsi="Times New Roman" w:cs="Times New Roman"/>
                <w:sz w:val="28"/>
                <w:szCs w:val="28"/>
                <w:lang w:eastAsia="ru-RU" w:bidi="ru-RU"/>
              </w:rPr>
              <w:t>тельных с числительными, совер</w:t>
            </w:r>
            <w:r w:rsidRPr="00277B8B">
              <w:rPr>
                <w:rFonts w:ascii="Times New Roman" w:eastAsia="Times New Roman" w:hAnsi="Times New Roman" w:cs="Times New Roman"/>
                <w:sz w:val="28"/>
                <w:szCs w:val="28"/>
                <w:lang w:eastAsia="ru-RU" w:bidi="ru-RU"/>
              </w:rPr>
              <w:t>шенствовать навыки словообразования, обогащать экспрес</w:t>
            </w:r>
            <w:r w:rsidRPr="00277B8B">
              <w:rPr>
                <w:rFonts w:ascii="Times New Roman" w:eastAsia="Times New Roman" w:hAnsi="Times New Roman" w:cs="Times New Roman"/>
                <w:sz w:val="28"/>
                <w:szCs w:val="28"/>
                <w:lang w:eastAsia="ru-RU" w:bidi="ru-RU"/>
              </w:rPr>
              <w:softHyphen/>
              <w:t>сивную речь</w:t>
            </w:r>
          </w:p>
        </w:tc>
      </w:tr>
      <w:tr w:rsidR="00277B8B" w:rsidRPr="00277B8B" w:rsidTr="001638A3">
        <w:trPr>
          <w:trHeight w:hRule="exact" w:val="5824"/>
        </w:trPr>
        <w:tc>
          <w:tcPr>
            <w:tcW w:w="2704" w:type="dxa"/>
            <w:tcBorders>
              <w:top w:val="single" w:sz="4" w:space="0" w:color="auto"/>
              <w:left w:val="single" w:sz="4" w:space="0" w:color="auto"/>
              <w:bottom w:val="single" w:sz="4" w:space="0" w:color="auto"/>
            </w:tcBorders>
            <w:shd w:val="clear" w:color="auto" w:fill="FFFFFF"/>
          </w:tcPr>
          <w:p w:rsidR="00277B8B" w:rsidRPr="00277B8B" w:rsidRDefault="00277B8B" w:rsidP="00277B8B">
            <w:pPr>
              <w:spacing w:after="0" w:line="240" w:lineRule="auto"/>
              <w:rPr>
                <w:rFonts w:ascii="Times New Roman" w:eastAsia="Times New Roman" w:hAnsi="Times New Roman" w:cs="Times New Roman"/>
                <w:b/>
                <w:sz w:val="28"/>
                <w:szCs w:val="28"/>
                <w:lang w:eastAsia="ru-RU" w:bidi="ru-RU"/>
              </w:rPr>
            </w:pPr>
            <w:r w:rsidRPr="00277B8B">
              <w:rPr>
                <w:rFonts w:ascii="Times New Roman" w:eastAsia="Times New Roman" w:hAnsi="Times New Roman" w:cs="Times New Roman"/>
                <w:b/>
                <w:sz w:val="28"/>
                <w:szCs w:val="28"/>
                <w:lang w:eastAsia="ru-RU" w:bidi="ru-RU"/>
              </w:rPr>
              <w:t>Развитие</w:t>
            </w:r>
          </w:p>
          <w:p w:rsidR="00277B8B" w:rsidRPr="00277B8B" w:rsidRDefault="00277B8B" w:rsidP="00277B8B">
            <w:pPr>
              <w:spacing w:after="0" w:line="240" w:lineRule="auto"/>
              <w:rPr>
                <w:rFonts w:ascii="Times New Roman" w:eastAsia="Times New Roman" w:hAnsi="Times New Roman" w:cs="Times New Roman"/>
                <w:b/>
                <w:sz w:val="28"/>
                <w:szCs w:val="28"/>
                <w:lang w:eastAsia="ru-RU" w:bidi="ru-RU"/>
              </w:rPr>
            </w:pPr>
            <w:r w:rsidRPr="00277B8B">
              <w:rPr>
                <w:rFonts w:ascii="Times New Roman" w:eastAsia="Times New Roman" w:hAnsi="Times New Roman" w:cs="Times New Roman"/>
                <w:b/>
                <w:sz w:val="28"/>
                <w:szCs w:val="28"/>
                <w:lang w:eastAsia="ru-RU" w:bidi="ru-RU"/>
              </w:rPr>
              <w:t>связной</w:t>
            </w:r>
          </w:p>
          <w:p w:rsidR="00277B8B" w:rsidRPr="00277B8B" w:rsidRDefault="00277B8B" w:rsidP="00277B8B">
            <w:pPr>
              <w:spacing w:after="0" w:line="240" w:lineRule="auto"/>
              <w:rPr>
                <w:rFonts w:ascii="Times New Roman" w:eastAsia="Times New Roman" w:hAnsi="Times New Roman" w:cs="Times New Roman"/>
                <w:b/>
                <w:sz w:val="28"/>
                <w:szCs w:val="28"/>
                <w:lang w:eastAsia="ru-RU" w:bidi="ru-RU"/>
              </w:rPr>
            </w:pPr>
            <w:r w:rsidRPr="00277B8B">
              <w:rPr>
                <w:rFonts w:ascii="Times New Roman" w:eastAsia="Times New Roman" w:hAnsi="Times New Roman" w:cs="Times New Roman"/>
                <w:b/>
                <w:sz w:val="28"/>
                <w:szCs w:val="28"/>
                <w:lang w:eastAsia="ru-RU" w:bidi="ru-RU"/>
              </w:rPr>
              <w:t>речи</w:t>
            </w:r>
          </w:p>
        </w:tc>
        <w:tc>
          <w:tcPr>
            <w:tcW w:w="3118" w:type="dxa"/>
            <w:tcBorders>
              <w:top w:val="single" w:sz="4" w:space="0" w:color="auto"/>
              <w:left w:val="single" w:sz="4" w:space="0" w:color="auto"/>
              <w:bottom w:val="single" w:sz="4" w:space="0" w:color="auto"/>
            </w:tcBorders>
            <w:shd w:val="clear" w:color="auto" w:fill="FFFFFF"/>
          </w:tcPr>
          <w:p w:rsidR="00277B8B" w:rsidRPr="00277B8B" w:rsidRDefault="00277B8B" w:rsidP="00277B8B">
            <w:pPr>
              <w:spacing w:after="0" w:line="240" w:lineRule="auto"/>
              <w:rPr>
                <w:rFonts w:ascii="Times New Roman" w:eastAsia="Times New Roman" w:hAnsi="Times New Roman" w:cs="Times New Roman"/>
                <w:sz w:val="28"/>
                <w:szCs w:val="28"/>
                <w:lang w:eastAsia="ru-RU" w:bidi="ru-RU"/>
              </w:rPr>
            </w:pPr>
            <w:r w:rsidRPr="00277B8B">
              <w:rPr>
                <w:rFonts w:ascii="Times New Roman" w:eastAsia="Times New Roman" w:hAnsi="Times New Roman" w:cs="Times New Roman"/>
                <w:sz w:val="28"/>
                <w:szCs w:val="28"/>
                <w:lang w:eastAsia="ru-RU" w:bidi="ru-RU"/>
              </w:rPr>
              <w:t>Д. и. «Объясни сло</w:t>
            </w:r>
            <w:r w:rsidRPr="00277B8B">
              <w:rPr>
                <w:rFonts w:ascii="Times New Roman" w:eastAsia="Times New Roman" w:hAnsi="Times New Roman" w:cs="Times New Roman"/>
                <w:sz w:val="28"/>
                <w:szCs w:val="28"/>
                <w:lang w:eastAsia="ru-RU" w:bidi="ru-RU"/>
              </w:rPr>
              <w:softHyphen/>
              <w:t>вечко» — толкова</w:t>
            </w:r>
            <w:r w:rsidRPr="00277B8B">
              <w:rPr>
                <w:rFonts w:ascii="Times New Roman" w:eastAsia="Times New Roman" w:hAnsi="Times New Roman" w:cs="Times New Roman"/>
                <w:sz w:val="28"/>
                <w:szCs w:val="28"/>
                <w:lang w:eastAsia="ru-RU" w:bidi="ru-RU"/>
              </w:rPr>
              <w:softHyphen/>
              <w:t xml:space="preserve">ние слов типа </w:t>
            </w:r>
            <w:r w:rsidR="00871F9E">
              <w:rPr>
                <w:rStyle w:val="2115pt"/>
                <w:rFonts w:ascii="Times New Roman" w:eastAsia="Times New Roman" w:hAnsi="Times New Roman" w:cs="Times New Roman"/>
                <w:i w:val="0"/>
                <w:iCs w:val="0"/>
                <w:color w:val="auto"/>
                <w:sz w:val="28"/>
                <w:szCs w:val="28"/>
                <w:shd w:val="clear" w:color="auto" w:fill="auto"/>
              </w:rPr>
              <w:t>насе</w:t>
            </w:r>
            <w:r w:rsidR="00871F9E">
              <w:rPr>
                <w:rStyle w:val="2115pt"/>
                <w:rFonts w:ascii="Times New Roman" w:eastAsia="Times New Roman" w:hAnsi="Times New Roman" w:cs="Times New Roman"/>
                <w:i w:val="0"/>
                <w:iCs w:val="0"/>
                <w:color w:val="auto"/>
                <w:sz w:val="28"/>
                <w:szCs w:val="28"/>
                <w:shd w:val="clear" w:color="auto" w:fill="auto"/>
              </w:rPr>
              <w:softHyphen/>
              <w:t>комое, быстрокры</w:t>
            </w:r>
            <w:r w:rsidRPr="00277B8B">
              <w:rPr>
                <w:rStyle w:val="2115pt"/>
                <w:rFonts w:ascii="Times New Roman" w:eastAsia="Times New Roman" w:hAnsi="Times New Roman" w:cs="Times New Roman"/>
                <w:i w:val="0"/>
                <w:iCs w:val="0"/>
                <w:color w:val="auto"/>
                <w:sz w:val="28"/>
                <w:szCs w:val="28"/>
                <w:shd w:val="clear" w:color="auto" w:fill="auto"/>
              </w:rPr>
              <w:t>лый</w:t>
            </w:r>
          </w:p>
          <w:p w:rsidR="00277B8B" w:rsidRPr="00277B8B" w:rsidRDefault="00277B8B" w:rsidP="00277B8B">
            <w:pPr>
              <w:spacing w:after="0" w:line="240" w:lineRule="auto"/>
              <w:rPr>
                <w:rFonts w:ascii="Times New Roman" w:eastAsia="Times New Roman" w:hAnsi="Times New Roman" w:cs="Times New Roman"/>
                <w:sz w:val="28"/>
                <w:szCs w:val="28"/>
                <w:lang w:eastAsia="ru-RU" w:bidi="ru-RU"/>
              </w:rPr>
            </w:pPr>
            <w:r w:rsidRPr="00277B8B">
              <w:rPr>
                <w:rStyle w:val="2115pt"/>
                <w:rFonts w:ascii="Times New Roman" w:eastAsia="Times New Roman" w:hAnsi="Times New Roman" w:cs="Times New Roman"/>
                <w:i w:val="0"/>
                <w:iCs w:val="0"/>
                <w:color w:val="auto"/>
                <w:sz w:val="28"/>
                <w:szCs w:val="28"/>
                <w:shd w:val="clear" w:color="auto" w:fill="auto"/>
              </w:rPr>
              <w:t>Цель:</w:t>
            </w:r>
            <w:r w:rsidRPr="00277B8B">
              <w:rPr>
                <w:rFonts w:ascii="Times New Roman" w:eastAsia="Times New Roman" w:hAnsi="Times New Roman" w:cs="Times New Roman"/>
                <w:sz w:val="28"/>
                <w:szCs w:val="28"/>
                <w:lang w:eastAsia="ru-RU" w:bidi="ru-RU"/>
              </w:rPr>
              <w:t xml:space="preserve"> учить вдумы</w:t>
            </w:r>
            <w:r w:rsidRPr="00277B8B">
              <w:rPr>
                <w:rFonts w:ascii="Times New Roman" w:eastAsia="Times New Roman" w:hAnsi="Times New Roman" w:cs="Times New Roman"/>
                <w:sz w:val="28"/>
                <w:szCs w:val="28"/>
                <w:lang w:eastAsia="ru-RU" w:bidi="ru-RU"/>
              </w:rPr>
              <w:softHyphen/>
              <w:t>ваться в смысл слов, активизировать сло</w:t>
            </w:r>
            <w:r w:rsidRPr="00277B8B">
              <w:rPr>
                <w:rFonts w:ascii="Times New Roman" w:eastAsia="Times New Roman" w:hAnsi="Times New Roman" w:cs="Times New Roman"/>
                <w:sz w:val="28"/>
                <w:szCs w:val="28"/>
                <w:lang w:eastAsia="ru-RU" w:bidi="ru-RU"/>
              </w:rPr>
              <w:softHyphen/>
              <w:t>вообразовательные процессы</w:t>
            </w:r>
          </w:p>
          <w:p w:rsidR="00277B8B" w:rsidRPr="00277B8B" w:rsidRDefault="00277B8B" w:rsidP="00277B8B">
            <w:pPr>
              <w:spacing w:after="0" w:line="240" w:lineRule="auto"/>
              <w:rPr>
                <w:rFonts w:ascii="Times New Roman" w:eastAsia="Times New Roman" w:hAnsi="Times New Roman" w:cs="Times New Roman"/>
                <w:sz w:val="28"/>
                <w:szCs w:val="28"/>
                <w:lang w:eastAsia="ru-RU" w:bidi="ru-RU"/>
              </w:rPr>
            </w:pPr>
            <w:r w:rsidRPr="00277B8B">
              <w:rPr>
                <w:rFonts w:ascii="Times New Roman" w:eastAsia="Times New Roman" w:hAnsi="Times New Roman" w:cs="Times New Roman"/>
                <w:sz w:val="28"/>
                <w:szCs w:val="28"/>
                <w:lang w:eastAsia="ru-RU" w:bidi="ru-RU"/>
              </w:rPr>
              <w:t>Чтение, ответы на вопросы, пересказ рас</w:t>
            </w:r>
            <w:r w:rsidR="001638A3">
              <w:rPr>
                <w:rFonts w:ascii="Times New Roman" w:eastAsia="Times New Roman" w:hAnsi="Times New Roman" w:cs="Times New Roman"/>
                <w:sz w:val="28"/>
                <w:szCs w:val="28"/>
                <w:lang w:eastAsia="ru-RU" w:bidi="ru-RU"/>
              </w:rPr>
              <w:t>сказа «Майский жук» (</w:t>
            </w:r>
            <w:r w:rsidRPr="00277B8B">
              <w:rPr>
                <w:rStyle w:val="2115pt"/>
                <w:rFonts w:ascii="Times New Roman" w:eastAsia="Times New Roman" w:hAnsi="Times New Roman" w:cs="Times New Roman"/>
                <w:i w:val="0"/>
                <w:iCs w:val="0"/>
                <w:color w:val="auto"/>
                <w:sz w:val="28"/>
                <w:szCs w:val="28"/>
                <w:shd w:val="clear" w:color="auto" w:fill="auto"/>
              </w:rPr>
              <w:t>Цель:</w:t>
            </w:r>
            <w:r w:rsidRPr="00277B8B">
              <w:rPr>
                <w:rFonts w:ascii="Times New Roman" w:eastAsia="Times New Roman" w:hAnsi="Times New Roman" w:cs="Times New Roman"/>
                <w:sz w:val="28"/>
                <w:szCs w:val="28"/>
                <w:lang w:eastAsia="ru-RU" w:bidi="ru-RU"/>
              </w:rPr>
              <w:t xml:space="preserve"> развивать ре</w:t>
            </w:r>
            <w:r w:rsidRPr="00277B8B">
              <w:rPr>
                <w:rFonts w:ascii="Times New Roman" w:eastAsia="Times New Roman" w:hAnsi="Times New Roman" w:cs="Times New Roman"/>
                <w:sz w:val="28"/>
                <w:szCs w:val="28"/>
                <w:lang w:eastAsia="ru-RU" w:bidi="ru-RU"/>
              </w:rPr>
              <w:softHyphen/>
              <w:t>чевой слух, упраж</w:t>
            </w:r>
            <w:r w:rsidRPr="00277B8B">
              <w:rPr>
                <w:rFonts w:ascii="Times New Roman" w:eastAsia="Times New Roman" w:hAnsi="Times New Roman" w:cs="Times New Roman"/>
                <w:sz w:val="28"/>
                <w:szCs w:val="28"/>
                <w:lang w:eastAsia="ru-RU" w:bidi="ru-RU"/>
              </w:rPr>
              <w:softHyphen/>
              <w:t>нять в умении отве</w:t>
            </w:r>
            <w:r w:rsidRPr="00277B8B">
              <w:rPr>
                <w:rFonts w:ascii="Times New Roman" w:eastAsia="Times New Roman" w:hAnsi="Times New Roman" w:cs="Times New Roman"/>
                <w:sz w:val="28"/>
                <w:szCs w:val="28"/>
                <w:lang w:eastAsia="ru-RU" w:bidi="ru-RU"/>
              </w:rPr>
              <w:softHyphen/>
              <w:t>чать на вопросы по тексту, пересказы</w:t>
            </w:r>
            <w:r w:rsidRPr="00277B8B">
              <w:rPr>
                <w:rFonts w:ascii="Times New Roman" w:eastAsia="Times New Roman" w:hAnsi="Times New Roman" w:cs="Times New Roman"/>
                <w:sz w:val="28"/>
                <w:szCs w:val="28"/>
                <w:lang w:eastAsia="ru-RU" w:bidi="ru-RU"/>
              </w:rPr>
              <w:softHyphen/>
              <w:t>вать услышанное</w:t>
            </w:r>
          </w:p>
        </w:tc>
        <w:tc>
          <w:tcPr>
            <w:tcW w:w="3827" w:type="dxa"/>
            <w:tcBorders>
              <w:top w:val="single" w:sz="4" w:space="0" w:color="auto"/>
              <w:left w:val="single" w:sz="4" w:space="0" w:color="auto"/>
              <w:bottom w:val="single" w:sz="4" w:space="0" w:color="auto"/>
              <w:right w:val="single" w:sz="4" w:space="0" w:color="auto"/>
            </w:tcBorders>
            <w:shd w:val="clear" w:color="auto" w:fill="FFFFFF"/>
          </w:tcPr>
          <w:p w:rsidR="00277B8B" w:rsidRPr="00277B8B" w:rsidRDefault="00277B8B" w:rsidP="00277B8B">
            <w:pPr>
              <w:spacing w:after="0" w:line="240" w:lineRule="auto"/>
              <w:rPr>
                <w:rFonts w:ascii="Times New Roman" w:eastAsia="Times New Roman" w:hAnsi="Times New Roman" w:cs="Times New Roman"/>
                <w:sz w:val="28"/>
                <w:szCs w:val="28"/>
                <w:lang w:eastAsia="ru-RU" w:bidi="ru-RU"/>
              </w:rPr>
            </w:pPr>
            <w:r w:rsidRPr="00277B8B">
              <w:rPr>
                <w:rFonts w:ascii="Times New Roman" w:eastAsia="Times New Roman" w:hAnsi="Times New Roman" w:cs="Times New Roman"/>
                <w:sz w:val="28"/>
                <w:szCs w:val="28"/>
                <w:lang w:eastAsia="ru-RU" w:bidi="ru-RU"/>
              </w:rPr>
              <w:t>Чтение, ответы на вопросы, пересказ рассказа «Скворцы и скворчата»</w:t>
            </w:r>
          </w:p>
          <w:p w:rsidR="00277B8B" w:rsidRPr="00277B8B" w:rsidRDefault="00277B8B" w:rsidP="00277B8B">
            <w:pPr>
              <w:spacing w:after="0" w:line="240" w:lineRule="auto"/>
              <w:rPr>
                <w:rFonts w:ascii="Times New Roman" w:eastAsia="Times New Roman" w:hAnsi="Times New Roman" w:cs="Times New Roman"/>
                <w:sz w:val="28"/>
                <w:szCs w:val="28"/>
                <w:lang w:eastAsia="ru-RU" w:bidi="ru-RU"/>
              </w:rPr>
            </w:pPr>
            <w:r w:rsidRPr="00277B8B">
              <w:rPr>
                <w:rStyle w:val="2115pt"/>
                <w:rFonts w:ascii="Times New Roman" w:eastAsia="Times New Roman" w:hAnsi="Times New Roman" w:cs="Times New Roman"/>
                <w:i w:val="0"/>
                <w:iCs w:val="0"/>
                <w:color w:val="auto"/>
                <w:sz w:val="28"/>
                <w:szCs w:val="28"/>
                <w:shd w:val="clear" w:color="auto" w:fill="auto"/>
              </w:rPr>
              <w:t>Цель:</w:t>
            </w:r>
            <w:r w:rsidRPr="00277B8B">
              <w:rPr>
                <w:rFonts w:ascii="Times New Roman" w:eastAsia="Times New Roman" w:hAnsi="Times New Roman" w:cs="Times New Roman"/>
                <w:sz w:val="28"/>
                <w:szCs w:val="28"/>
                <w:lang w:eastAsia="ru-RU" w:bidi="ru-RU"/>
              </w:rPr>
              <w:t xml:space="preserve"> развивать ре</w:t>
            </w:r>
            <w:r w:rsidRPr="00277B8B">
              <w:rPr>
                <w:rFonts w:ascii="Times New Roman" w:eastAsia="Times New Roman" w:hAnsi="Times New Roman" w:cs="Times New Roman"/>
                <w:sz w:val="28"/>
                <w:szCs w:val="28"/>
                <w:lang w:eastAsia="ru-RU" w:bidi="ru-RU"/>
              </w:rPr>
              <w:softHyphen/>
              <w:t>чевой слух, упраж</w:t>
            </w:r>
            <w:r w:rsidRPr="00277B8B">
              <w:rPr>
                <w:rFonts w:ascii="Times New Roman" w:eastAsia="Times New Roman" w:hAnsi="Times New Roman" w:cs="Times New Roman"/>
                <w:sz w:val="28"/>
                <w:szCs w:val="28"/>
                <w:lang w:eastAsia="ru-RU" w:bidi="ru-RU"/>
              </w:rPr>
              <w:softHyphen/>
              <w:t>нять в умении отве</w:t>
            </w:r>
            <w:r w:rsidRPr="00277B8B">
              <w:rPr>
                <w:rFonts w:ascii="Times New Roman" w:eastAsia="Times New Roman" w:hAnsi="Times New Roman" w:cs="Times New Roman"/>
                <w:sz w:val="28"/>
                <w:szCs w:val="28"/>
                <w:lang w:eastAsia="ru-RU" w:bidi="ru-RU"/>
              </w:rPr>
              <w:softHyphen/>
              <w:t>чать на вопросы по тексту, пересказы</w:t>
            </w:r>
            <w:r w:rsidRPr="00277B8B">
              <w:rPr>
                <w:rFonts w:ascii="Times New Roman" w:eastAsia="Times New Roman" w:hAnsi="Times New Roman" w:cs="Times New Roman"/>
                <w:sz w:val="28"/>
                <w:szCs w:val="28"/>
                <w:lang w:eastAsia="ru-RU" w:bidi="ru-RU"/>
              </w:rPr>
              <w:softHyphen/>
              <w:t>вать услышанное</w:t>
            </w:r>
          </w:p>
          <w:p w:rsidR="00277B8B" w:rsidRPr="00277B8B" w:rsidRDefault="00277B8B" w:rsidP="00277B8B">
            <w:pPr>
              <w:spacing w:after="0" w:line="240" w:lineRule="auto"/>
              <w:rPr>
                <w:rFonts w:ascii="Times New Roman" w:eastAsia="Times New Roman" w:hAnsi="Times New Roman" w:cs="Times New Roman"/>
                <w:sz w:val="28"/>
                <w:szCs w:val="28"/>
                <w:lang w:eastAsia="ru-RU" w:bidi="ru-RU"/>
              </w:rPr>
            </w:pPr>
            <w:r w:rsidRPr="00277B8B">
              <w:rPr>
                <w:rFonts w:ascii="Times New Roman" w:eastAsia="Times New Roman" w:hAnsi="Times New Roman" w:cs="Times New Roman"/>
                <w:sz w:val="28"/>
                <w:szCs w:val="28"/>
                <w:lang w:eastAsia="ru-RU" w:bidi="ru-RU"/>
              </w:rPr>
              <w:t xml:space="preserve">Чтение, ответы на вопросы, пересказ рассказа «Кукушка» </w:t>
            </w:r>
          </w:p>
          <w:p w:rsidR="00277B8B" w:rsidRPr="00277B8B" w:rsidRDefault="00277B8B" w:rsidP="00277B8B">
            <w:pPr>
              <w:spacing w:after="0" w:line="240" w:lineRule="auto"/>
              <w:rPr>
                <w:rFonts w:ascii="Times New Roman" w:eastAsia="Times New Roman" w:hAnsi="Times New Roman" w:cs="Times New Roman"/>
                <w:sz w:val="28"/>
                <w:szCs w:val="28"/>
                <w:lang w:eastAsia="ru-RU" w:bidi="ru-RU"/>
              </w:rPr>
            </w:pPr>
            <w:r w:rsidRPr="00277B8B">
              <w:rPr>
                <w:rStyle w:val="2115pt"/>
                <w:rFonts w:ascii="Times New Roman" w:eastAsia="Times New Roman" w:hAnsi="Times New Roman" w:cs="Times New Roman"/>
                <w:i w:val="0"/>
                <w:iCs w:val="0"/>
                <w:color w:val="auto"/>
                <w:sz w:val="28"/>
                <w:szCs w:val="28"/>
                <w:shd w:val="clear" w:color="auto" w:fill="auto"/>
              </w:rPr>
              <w:t>Цель:</w:t>
            </w:r>
            <w:r w:rsidRPr="00277B8B">
              <w:rPr>
                <w:rFonts w:ascii="Times New Roman" w:eastAsia="Times New Roman" w:hAnsi="Times New Roman" w:cs="Times New Roman"/>
                <w:sz w:val="28"/>
                <w:szCs w:val="28"/>
                <w:lang w:eastAsia="ru-RU" w:bidi="ru-RU"/>
              </w:rPr>
              <w:t xml:space="preserve"> развивать ре</w:t>
            </w:r>
            <w:r w:rsidRPr="00277B8B">
              <w:rPr>
                <w:rFonts w:ascii="Times New Roman" w:eastAsia="Times New Roman" w:hAnsi="Times New Roman" w:cs="Times New Roman"/>
                <w:sz w:val="28"/>
                <w:szCs w:val="28"/>
                <w:lang w:eastAsia="ru-RU" w:bidi="ru-RU"/>
              </w:rPr>
              <w:softHyphen/>
              <w:t>чевой слух, упраж</w:t>
            </w:r>
            <w:r w:rsidRPr="00277B8B">
              <w:rPr>
                <w:rFonts w:ascii="Times New Roman" w:eastAsia="Times New Roman" w:hAnsi="Times New Roman" w:cs="Times New Roman"/>
                <w:sz w:val="28"/>
                <w:szCs w:val="28"/>
                <w:lang w:eastAsia="ru-RU" w:bidi="ru-RU"/>
              </w:rPr>
              <w:softHyphen/>
              <w:t>нять в умении отве</w:t>
            </w:r>
            <w:r w:rsidRPr="00277B8B">
              <w:rPr>
                <w:rFonts w:ascii="Times New Roman" w:eastAsia="Times New Roman" w:hAnsi="Times New Roman" w:cs="Times New Roman"/>
                <w:sz w:val="28"/>
                <w:szCs w:val="28"/>
                <w:lang w:eastAsia="ru-RU" w:bidi="ru-RU"/>
              </w:rPr>
              <w:softHyphen/>
              <w:t>чать на вопросы по тексту, пересказы</w:t>
            </w:r>
            <w:r w:rsidRPr="00277B8B">
              <w:rPr>
                <w:rFonts w:ascii="Times New Roman" w:eastAsia="Times New Roman" w:hAnsi="Times New Roman" w:cs="Times New Roman"/>
                <w:sz w:val="28"/>
                <w:szCs w:val="28"/>
                <w:lang w:eastAsia="ru-RU" w:bidi="ru-RU"/>
              </w:rPr>
              <w:softHyphen/>
              <w:t>вать услышанное</w:t>
            </w:r>
          </w:p>
        </w:tc>
      </w:tr>
      <w:tr w:rsidR="00277B8B" w:rsidRPr="00277B8B" w:rsidTr="00277B8B">
        <w:trPr>
          <w:trHeight w:hRule="exact" w:val="2088"/>
        </w:trPr>
        <w:tc>
          <w:tcPr>
            <w:tcW w:w="2704" w:type="dxa"/>
            <w:tcBorders>
              <w:top w:val="single" w:sz="4" w:space="0" w:color="auto"/>
              <w:left w:val="single" w:sz="4" w:space="0" w:color="auto"/>
              <w:bottom w:val="single" w:sz="4" w:space="0" w:color="auto"/>
            </w:tcBorders>
            <w:shd w:val="clear" w:color="auto" w:fill="FFFFFF"/>
          </w:tcPr>
          <w:p w:rsidR="00277B8B" w:rsidRPr="00277B8B" w:rsidRDefault="00277B8B" w:rsidP="00277B8B">
            <w:pPr>
              <w:pStyle w:val="22"/>
              <w:shd w:val="clear" w:color="auto" w:fill="auto"/>
              <w:spacing w:before="0" w:line="240" w:lineRule="auto"/>
              <w:jc w:val="left"/>
              <w:rPr>
                <w:rFonts w:ascii="Times New Roman" w:hAnsi="Times New Roman" w:cs="Times New Roman"/>
                <w:b/>
                <w:sz w:val="28"/>
                <w:szCs w:val="28"/>
              </w:rPr>
            </w:pPr>
            <w:r w:rsidRPr="00277B8B">
              <w:rPr>
                <w:rFonts w:ascii="Times New Roman" w:hAnsi="Times New Roman" w:cs="Times New Roman"/>
                <w:b/>
                <w:sz w:val="28"/>
                <w:szCs w:val="28"/>
              </w:rPr>
              <w:t>Подготовка к обучению грамоте</w:t>
            </w:r>
          </w:p>
        </w:tc>
        <w:tc>
          <w:tcPr>
            <w:tcW w:w="6945"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277B8B" w:rsidRPr="00277B8B" w:rsidRDefault="00277B8B" w:rsidP="00277B8B">
            <w:pPr>
              <w:spacing w:after="0" w:line="240" w:lineRule="auto"/>
              <w:rPr>
                <w:rFonts w:ascii="Times New Roman" w:eastAsia="Calibri" w:hAnsi="Times New Roman" w:cs="Times New Roman"/>
                <w:sz w:val="28"/>
                <w:szCs w:val="28"/>
              </w:rPr>
            </w:pPr>
            <w:r w:rsidRPr="00277B8B">
              <w:rPr>
                <w:rFonts w:ascii="Times New Roman" w:eastAsia="Calibri" w:hAnsi="Times New Roman" w:cs="Times New Roman"/>
                <w:sz w:val="28"/>
                <w:szCs w:val="28"/>
              </w:rPr>
              <w:t>Буквы А-Я</w:t>
            </w:r>
          </w:p>
          <w:p w:rsidR="00277B8B" w:rsidRPr="00277B8B" w:rsidRDefault="00277B8B" w:rsidP="00277B8B">
            <w:pPr>
              <w:spacing w:after="0" w:line="240" w:lineRule="auto"/>
              <w:rPr>
                <w:rFonts w:ascii="Times New Roman" w:eastAsia="Calibri" w:hAnsi="Times New Roman" w:cs="Times New Roman"/>
                <w:sz w:val="28"/>
                <w:szCs w:val="28"/>
              </w:rPr>
            </w:pPr>
            <w:r w:rsidRPr="00277B8B">
              <w:rPr>
                <w:rFonts w:ascii="Times New Roman" w:eastAsia="Calibri" w:hAnsi="Times New Roman" w:cs="Times New Roman"/>
                <w:sz w:val="28"/>
                <w:szCs w:val="28"/>
              </w:rPr>
              <w:t xml:space="preserve">Дифференциация </w:t>
            </w:r>
            <w:r w:rsidR="001638A3">
              <w:rPr>
                <w:rFonts w:ascii="Times New Roman" w:eastAsia="Calibri" w:hAnsi="Times New Roman" w:cs="Times New Roman"/>
                <w:sz w:val="28"/>
                <w:szCs w:val="28"/>
              </w:rPr>
              <w:t>букв..</w:t>
            </w:r>
          </w:p>
          <w:p w:rsidR="00277B8B" w:rsidRPr="00277B8B" w:rsidRDefault="00277B8B" w:rsidP="00277B8B">
            <w:pPr>
              <w:spacing w:after="0" w:line="240" w:lineRule="auto"/>
              <w:rPr>
                <w:rFonts w:ascii="Times New Roman" w:eastAsia="Calibri" w:hAnsi="Times New Roman" w:cs="Times New Roman"/>
                <w:sz w:val="28"/>
                <w:szCs w:val="28"/>
              </w:rPr>
            </w:pPr>
            <w:r w:rsidRPr="00277B8B">
              <w:rPr>
                <w:rFonts w:ascii="Times New Roman" w:eastAsia="Calibri" w:hAnsi="Times New Roman" w:cs="Times New Roman"/>
                <w:sz w:val="28"/>
                <w:szCs w:val="28"/>
              </w:rPr>
              <w:t>Упражнение с использованием разрезной азбуки, после предварительного звукового анализа.</w:t>
            </w:r>
          </w:p>
          <w:p w:rsidR="00277B8B" w:rsidRDefault="00277B8B" w:rsidP="00277B8B">
            <w:pPr>
              <w:pStyle w:val="22"/>
              <w:shd w:val="clear" w:color="auto" w:fill="auto"/>
              <w:spacing w:before="0" w:line="240" w:lineRule="auto"/>
              <w:jc w:val="left"/>
              <w:rPr>
                <w:rFonts w:ascii="Times New Roman" w:eastAsia="Calibri" w:hAnsi="Times New Roman" w:cs="Times New Roman"/>
                <w:color w:val="auto"/>
                <w:sz w:val="28"/>
                <w:szCs w:val="28"/>
                <w:lang w:eastAsia="en-US" w:bidi="ar-SA"/>
              </w:rPr>
            </w:pPr>
            <w:r w:rsidRPr="00277B8B">
              <w:rPr>
                <w:rFonts w:ascii="Times New Roman" w:eastAsia="Calibri" w:hAnsi="Times New Roman" w:cs="Times New Roman"/>
                <w:color w:val="auto"/>
                <w:sz w:val="28"/>
                <w:szCs w:val="28"/>
                <w:lang w:eastAsia="en-US" w:bidi="ar-SA"/>
              </w:rPr>
              <w:t>Составление, преобразование, чтение слогов, слов, предложений.</w:t>
            </w:r>
          </w:p>
          <w:p w:rsidR="001638A3" w:rsidRPr="00277B8B" w:rsidRDefault="001638A3" w:rsidP="00277B8B">
            <w:pPr>
              <w:pStyle w:val="22"/>
              <w:shd w:val="clear" w:color="auto" w:fill="auto"/>
              <w:spacing w:before="0" w:line="240" w:lineRule="auto"/>
              <w:jc w:val="left"/>
              <w:rPr>
                <w:rFonts w:ascii="Times New Roman" w:hAnsi="Times New Roman" w:cs="Times New Roman"/>
                <w:sz w:val="28"/>
                <w:szCs w:val="28"/>
              </w:rPr>
            </w:pPr>
          </w:p>
        </w:tc>
      </w:tr>
    </w:tbl>
    <w:p w:rsidR="00EC4A3E" w:rsidRPr="00277B8B" w:rsidRDefault="00EC4A3E" w:rsidP="00277B8B">
      <w:pPr>
        <w:spacing w:after="0" w:line="240" w:lineRule="auto"/>
        <w:rPr>
          <w:rFonts w:ascii="Times New Roman" w:eastAsia="Times New Roman" w:hAnsi="Times New Roman" w:cs="Times New Roman"/>
          <w:sz w:val="28"/>
          <w:szCs w:val="28"/>
          <w:lang w:eastAsia="ru-RU"/>
        </w:rPr>
      </w:pPr>
    </w:p>
    <w:p w:rsidR="00550EB3" w:rsidRPr="00277B8B" w:rsidRDefault="00550EB3" w:rsidP="00277B8B">
      <w:pPr>
        <w:spacing w:after="0" w:line="240" w:lineRule="auto"/>
        <w:rPr>
          <w:rFonts w:ascii="Times New Roman" w:eastAsia="Times New Roman" w:hAnsi="Times New Roman" w:cs="Times New Roman"/>
          <w:b/>
          <w:sz w:val="28"/>
          <w:szCs w:val="28"/>
          <w:lang w:eastAsia="ru-RU"/>
        </w:rPr>
      </w:pPr>
    </w:p>
    <w:p w:rsidR="00123300" w:rsidRPr="00277B8B" w:rsidRDefault="00123300" w:rsidP="00277B8B">
      <w:pPr>
        <w:spacing w:after="0" w:line="240" w:lineRule="auto"/>
        <w:rPr>
          <w:rFonts w:ascii="Times New Roman" w:eastAsia="Times New Roman" w:hAnsi="Times New Roman" w:cs="Times New Roman"/>
          <w:sz w:val="28"/>
          <w:szCs w:val="28"/>
          <w:lang w:eastAsia="ru-RU"/>
        </w:rPr>
      </w:pPr>
      <w:r w:rsidRPr="00277B8B">
        <w:rPr>
          <w:rFonts w:ascii="Times New Roman" w:eastAsia="Times New Roman" w:hAnsi="Times New Roman" w:cs="Times New Roman"/>
          <w:sz w:val="28"/>
          <w:szCs w:val="28"/>
          <w:lang w:eastAsia="ru-RU"/>
        </w:rPr>
        <w:t>Апрель, 4-я</w:t>
      </w:r>
      <w:r w:rsidR="00932466">
        <w:rPr>
          <w:rFonts w:ascii="Times New Roman" w:eastAsia="Times New Roman" w:hAnsi="Times New Roman" w:cs="Times New Roman"/>
          <w:sz w:val="28"/>
          <w:szCs w:val="28"/>
          <w:lang w:eastAsia="ru-RU"/>
        </w:rPr>
        <w:t xml:space="preserve"> неделя</w:t>
      </w:r>
      <w:r w:rsidRPr="00277B8B">
        <w:rPr>
          <w:rFonts w:ascii="Times New Roman" w:eastAsia="Times New Roman" w:hAnsi="Times New Roman" w:cs="Times New Roman"/>
          <w:sz w:val="28"/>
          <w:szCs w:val="28"/>
          <w:lang w:eastAsia="ru-RU"/>
        </w:rPr>
        <w:t xml:space="preserve">                                                «___-_____ »апреля 20______г</w:t>
      </w:r>
    </w:p>
    <w:p w:rsidR="00123300" w:rsidRPr="00277B8B" w:rsidRDefault="00123300" w:rsidP="00277B8B">
      <w:pPr>
        <w:spacing w:after="0" w:line="240" w:lineRule="auto"/>
        <w:rPr>
          <w:rFonts w:ascii="Times New Roman" w:eastAsia="Times New Roman" w:hAnsi="Times New Roman" w:cs="Times New Roman"/>
          <w:sz w:val="28"/>
          <w:szCs w:val="28"/>
          <w:lang w:eastAsia="ru-RU"/>
        </w:rPr>
      </w:pPr>
    </w:p>
    <w:p w:rsidR="00123300" w:rsidRDefault="00123300" w:rsidP="00D32EC4">
      <w:pPr>
        <w:tabs>
          <w:tab w:val="left" w:pos="11821"/>
        </w:tabs>
        <w:spacing w:after="0" w:line="240" w:lineRule="auto"/>
        <w:jc w:val="center"/>
        <w:rPr>
          <w:rFonts w:ascii="Times New Roman" w:eastAsia="Calibri" w:hAnsi="Times New Roman" w:cs="Times New Roman"/>
          <w:b/>
          <w:sz w:val="28"/>
          <w:szCs w:val="28"/>
        </w:rPr>
      </w:pPr>
      <w:r w:rsidRPr="00277B8B">
        <w:rPr>
          <w:rFonts w:ascii="Times New Roman" w:eastAsia="Calibri" w:hAnsi="Times New Roman" w:cs="Times New Roman"/>
          <w:b/>
          <w:sz w:val="28"/>
          <w:szCs w:val="28"/>
        </w:rPr>
        <w:t>Тема: ПОСУДА. ПРОДУКТЫ ПИТАНИЯ</w:t>
      </w:r>
    </w:p>
    <w:p w:rsidR="004F2CF7" w:rsidRPr="00277B8B" w:rsidRDefault="004F2CF7" w:rsidP="00D32EC4">
      <w:pPr>
        <w:tabs>
          <w:tab w:val="left" w:pos="11821"/>
        </w:tabs>
        <w:spacing w:after="0" w:line="240" w:lineRule="auto"/>
        <w:jc w:val="center"/>
        <w:rPr>
          <w:rFonts w:ascii="Times New Roman" w:eastAsia="Calibri" w:hAnsi="Times New Roman" w:cs="Times New Roman"/>
          <w:b/>
          <w:sz w:val="28"/>
          <w:szCs w:val="28"/>
        </w:rPr>
      </w:pPr>
    </w:p>
    <w:p w:rsidR="00123300" w:rsidRPr="00277B8B" w:rsidRDefault="00123300" w:rsidP="00277B8B">
      <w:pPr>
        <w:tabs>
          <w:tab w:val="left" w:pos="11821"/>
        </w:tabs>
        <w:spacing w:after="0" w:line="240" w:lineRule="auto"/>
        <w:rPr>
          <w:rFonts w:ascii="Times New Roman" w:eastAsia="Calibri" w:hAnsi="Times New Roman" w:cs="Times New Roman"/>
          <w:b/>
          <w:sz w:val="28"/>
          <w:szCs w:val="28"/>
        </w:rPr>
      </w:pPr>
    </w:p>
    <w:tbl>
      <w:tblPr>
        <w:tblStyle w:val="5"/>
        <w:tblW w:w="9639" w:type="dxa"/>
        <w:tblInd w:w="108" w:type="dxa"/>
        <w:tblLayout w:type="fixed"/>
        <w:tblLook w:val="04A0"/>
      </w:tblPr>
      <w:tblGrid>
        <w:gridCol w:w="2683"/>
        <w:gridCol w:w="3129"/>
        <w:gridCol w:w="3827"/>
      </w:tblGrid>
      <w:tr w:rsidR="00123300" w:rsidRPr="00277B8B" w:rsidTr="00A66443">
        <w:tc>
          <w:tcPr>
            <w:tcW w:w="2683" w:type="dxa"/>
            <w:tcBorders>
              <w:top w:val="single" w:sz="4" w:space="0" w:color="auto"/>
              <w:left w:val="single" w:sz="4" w:space="0" w:color="auto"/>
              <w:bottom w:val="single" w:sz="4" w:space="0" w:color="auto"/>
              <w:right w:val="single" w:sz="4" w:space="0" w:color="auto"/>
            </w:tcBorders>
            <w:hideMark/>
          </w:tcPr>
          <w:p w:rsidR="00123300" w:rsidRPr="00277B8B" w:rsidRDefault="00123300" w:rsidP="00277B8B">
            <w:pPr>
              <w:tabs>
                <w:tab w:val="left" w:pos="11821"/>
              </w:tabs>
              <w:rPr>
                <w:rFonts w:ascii="Times New Roman" w:hAnsi="Times New Roman"/>
                <w:b/>
                <w:sz w:val="28"/>
                <w:szCs w:val="28"/>
              </w:rPr>
            </w:pPr>
            <w:r w:rsidRPr="00277B8B">
              <w:rPr>
                <w:rFonts w:ascii="Times New Roman" w:hAnsi="Times New Roman"/>
                <w:b/>
                <w:sz w:val="28"/>
                <w:szCs w:val="28"/>
              </w:rPr>
              <w:lastRenderedPageBreak/>
              <w:t>Раздел</w:t>
            </w:r>
          </w:p>
        </w:tc>
        <w:tc>
          <w:tcPr>
            <w:tcW w:w="3129" w:type="dxa"/>
            <w:tcBorders>
              <w:top w:val="single" w:sz="4" w:space="0" w:color="auto"/>
              <w:left w:val="single" w:sz="4" w:space="0" w:color="auto"/>
              <w:bottom w:val="single" w:sz="4" w:space="0" w:color="auto"/>
              <w:right w:val="single" w:sz="4" w:space="0" w:color="auto"/>
            </w:tcBorders>
            <w:hideMark/>
          </w:tcPr>
          <w:p w:rsidR="00123300" w:rsidRPr="00277B8B" w:rsidRDefault="00123300" w:rsidP="00277B8B">
            <w:pPr>
              <w:tabs>
                <w:tab w:val="left" w:pos="11821"/>
              </w:tabs>
              <w:rPr>
                <w:rFonts w:ascii="Times New Roman" w:hAnsi="Times New Roman"/>
                <w:b/>
                <w:sz w:val="28"/>
                <w:szCs w:val="28"/>
              </w:rPr>
            </w:pPr>
            <w:r w:rsidRPr="00277B8B">
              <w:rPr>
                <w:rFonts w:ascii="Times New Roman" w:hAnsi="Times New Roman"/>
                <w:b/>
                <w:sz w:val="28"/>
                <w:szCs w:val="28"/>
              </w:rPr>
              <w:t>Понедельник</w:t>
            </w:r>
          </w:p>
        </w:tc>
        <w:tc>
          <w:tcPr>
            <w:tcW w:w="3827" w:type="dxa"/>
            <w:tcBorders>
              <w:top w:val="single" w:sz="4" w:space="0" w:color="auto"/>
              <w:left w:val="single" w:sz="4" w:space="0" w:color="auto"/>
              <w:bottom w:val="single" w:sz="4" w:space="0" w:color="auto"/>
              <w:right w:val="single" w:sz="4" w:space="0" w:color="auto"/>
            </w:tcBorders>
            <w:hideMark/>
          </w:tcPr>
          <w:p w:rsidR="00123300" w:rsidRPr="00277B8B" w:rsidRDefault="00123300" w:rsidP="00277B8B">
            <w:pPr>
              <w:tabs>
                <w:tab w:val="center" w:pos="3191"/>
                <w:tab w:val="left" w:pos="11821"/>
              </w:tabs>
              <w:rPr>
                <w:rFonts w:ascii="Times New Roman" w:hAnsi="Times New Roman"/>
                <w:b/>
                <w:sz w:val="28"/>
                <w:szCs w:val="28"/>
              </w:rPr>
            </w:pPr>
            <w:r w:rsidRPr="00277B8B">
              <w:rPr>
                <w:rFonts w:ascii="Times New Roman" w:hAnsi="Times New Roman"/>
                <w:b/>
                <w:sz w:val="28"/>
                <w:szCs w:val="28"/>
              </w:rPr>
              <w:tab/>
              <w:t>Пятница</w:t>
            </w:r>
          </w:p>
        </w:tc>
      </w:tr>
      <w:tr w:rsidR="00123300" w:rsidRPr="00277B8B" w:rsidTr="00A66443">
        <w:tc>
          <w:tcPr>
            <w:tcW w:w="2683" w:type="dxa"/>
            <w:tcBorders>
              <w:top w:val="single" w:sz="4" w:space="0" w:color="auto"/>
              <w:left w:val="single" w:sz="4" w:space="0" w:color="auto"/>
              <w:bottom w:val="single" w:sz="4" w:space="0" w:color="auto"/>
              <w:right w:val="single" w:sz="4" w:space="0" w:color="auto"/>
            </w:tcBorders>
            <w:hideMark/>
          </w:tcPr>
          <w:p w:rsidR="00123300" w:rsidRPr="00277B8B" w:rsidRDefault="00123300" w:rsidP="00277B8B">
            <w:pPr>
              <w:tabs>
                <w:tab w:val="left" w:pos="11821"/>
              </w:tabs>
              <w:rPr>
                <w:rFonts w:ascii="Times New Roman" w:hAnsi="Times New Roman"/>
                <w:b/>
                <w:sz w:val="28"/>
                <w:szCs w:val="28"/>
              </w:rPr>
            </w:pPr>
            <w:r w:rsidRPr="00277B8B">
              <w:rPr>
                <w:rFonts w:ascii="Times New Roman" w:hAnsi="Times New Roman"/>
                <w:b/>
                <w:sz w:val="28"/>
                <w:szCs w:val="28"/>
              </w:rPr>
              <w:t>Развитие общих речевых навыков Артикуляционная</w:t>
            </w:r>
          </w:p>
          <w:p w:rsidR="00123300" w:rsidRPr="00277B8B" w:rsidRDefault="00123300" w:rsidP="00277B8B">
            <w:pPr>
              <w:tabs>
                <w:tab w:val="left" w:pos="11821"/>
              </w:tabs>
              <w:rPr>
                <w:rFonts w:ascii="Times New Roman" w:hAnsi="Times New Roman"/>
                <w:b/>
                <w:sz w:val="28"/>
                <w:szCs w:val="28"/>
              </w:rPr>
            </w:pPr>
            <w:r w:rsidRPr="00277B8B">
              <w:rPr>
                <w:rFonts w:ascii="Times New Roman" w:hAnsi="Times New Roman"/>
                <w:b/>
                <w:sz w:val="28"/>
                <w:szCs w:val="28"/>
              </w:rPr>
              <w:t>гимнастика</w:t>
            </w:r>
          </w:p>
          <w:p w:rsidR="00123300" w:rsidRPr="00277B8B" w:rsidRDefault="00123300" w:rsidP="00277B8B">
            <w:pPr>
              <w:tabs>
                <w:tab w:val="left" w:pos="11821"/>
              </w:tabs>
              <w:rPr>
                <w:rFonts w:ascii="Times New Roman" w:hAnsi="Times New Roman"/>
                <w:b/>
                <w:sz w:val="28"/>
                <w:szCs w:val="28"/>
              </w:rPr>
            </w:pPr>
            <w:r w:rsidRPr="00277B8B">
              <w:rPr>
                <w:rFonts w:ascii="Times New Roman" w:hAnsi="Times New Roman"/>
                <w:b/>
                <w:sz w:val="28"/>
                <w:szCs w:val="28"/>
              </w:rPr>
              <w:t>Развитие мелкой моторики</w:t>
            </w:r>
          </w:p>
        </w:tc>
        <w:tc>
          <w:tcPr>
            <w:tcW w:w="6956" w:type="dxa"/>
            <w:gridSpan w:val="2"/>
            <w:tcBorders>
              <w:top w:val="single" w:sz="4" w:space="0" w:color="auto"/>
              <w:left w:val="single" w:sz="4" w:space="0" w:color="auto"/>
              <w:bottom w:val="single" w:sz="4" w:space="0" w:color="auto"/>
              <w:right w:val="single" w:sz="4" w:space="0" w:color="auto"/>
            </w:tcBorders>
          </w:tcPr>
          <w:p w:rsidR="00123300" w:rsidRPr="00277B8B" w:rsidRDefault="00123300" w:rsidP="00277B8B">
            <w:pPr>
              <w:rPr>
                <w:rFonts w:ascii="Times New Roman" w:eastAsia="Century Schoolbook" w:hAnsi="Times New Roman"/>
                <w:color w:val="000000"/>
                <w:sz w:val="28"/>
                <w:szCs w:val="28"/>
                <w:lang w:eastAsia="ru-RU" w:bidi="ru-RU"/>
              </w:rPr>
            </w:pPr>
            <w:r w:rsidRPr="00277B8B">
              <w:rPr>
                <w:rFonts w:ascii="Times New Roman" w:eastAsia="Century Schoolbook" w:hAnsi="Times New Roman"/>
                <w:color w:val="000000"/>
                <w:sz w:val="28"/>
                <w:szCs w:val="28"/>
                <w:lang w:eastAsia="ru-RU" w:bidi="ru-RU"/>
              </w:rPr>
              <w:t>Разучивание четверостиший по теме</w:t>
            </w:r>
          </w:p>
          <w:p w:rsidR="00123300" w:rsidRPr="00277B8B" w:rsidRDefault="00123300" w:rsidP="00277B8B">
            <w:pPr>
              <w:rPr>
                <w:rFonts w:ascii="Times New Roman" w:eastAsia="Century Schoolbook" w:hAnsi="Times New Roman"/>
                <w:color w:val="000000"/>
                <w:sz w:val="28"/>
                <w:szCs w:val="28"/>
                <w:lang w:eastAsia="ru-RU" w:bidi="ru-RU"/>
              </w:rPr>
            </w:pPr>
            <w:r w:rsidRPr="00277B8B">
              <w:rPr>
                <w:rFonts w:ascii="Times New Roman" w:eastAsia="Century Schoolbook" w:hAnsi="Times New Roman"/>
                <w:i/>
                <w:iCs/>
                <w:color w:val="000000"/>
                <w:sz w:val="28"/>
                <w:szCs w:val="28"/>
                <w:lang w:eastAsia="ru-RU" w:bidi="ru-RU"/>
              </w:rPr>
              <w:t>Цель:</w:t>
            </w:r>
            <w:r w:rsidRPr="00277B8B">
              <w:rPr>
                <w:rFonts w:ascii="Times New Roman" w:eastAsia="Century Schoolbook" w:hAnsi="Times New Roman"/>
                <w:color w:val="000000"/>
                <w:sz w:val="28"/>
                <w:szCs w:val="28"/>
                <w:lang w:eastAsia="ru-RU" w:bidi="ru-RU"/>
              </w:rPr>
              <w:t xml:space="preserve"> учить выразительно читать стихи, пользуясь смысловыми паузами, интонаци</w:t>
            </w:r>
            <w:r w:rsidRPr="00277B8B">
              <w:rPr>
                <w:rFonts w:ascii="Times New Roman" w:eastAsia="Century Schoolbook" w:hAnsi="Times New Roman"/>
                <w:color w:val="000000"/>
                <w:sz w:val="28"/>
                <w:szCs w:val="28"/>
                <w:lang w:eastAsia="ru-RU" w:bidi="ru-RU"/>
              </w:rPr>
              <w:softHyphen/>
              <w:t>ями, ударениями</w:t>
            </w:r>
          </w:p>
          <w:p w:rsidR="00123300" w:rsidRPr="00277B8B" w:rsidRDefault="00123300" w:rsidP="00277B8B">
            <w:pPr>
              <w:rPr>
                <w:rFonts w:ascii="Times New Roman" w:eastAsia="Century Schoolbook" w:hAnsi="Times New Roman"/>
                <w:color w:val="000000"/>
                <w:sz w:val="28"/>
                <w:szCs w:val="28"/>
                <w:lang w:eastAsia="ru-RU" w:bidi="ru-RU"/>
              </w:rPr>
            </w:pPr>
            <w:r w:rsidRPr="00277B8B">
              <w:rPr>
                <w:rFonts w:ascii="Times New Roman" w:eastAsia="Century Schoolbook" w:hAnsi="Times New Roman"/>
                <w:color w:val="000000"/>
                <w:sz w:val="28"/>
                <w:szCs w:val="28"/>
                <w:lang w:eastAsia="ru-RU" w:bidi="ru-RU"/>
              </w:rPr>
              <w:t>Интерактивная артикуляционная гимнастика-сказка «Поиграем в зоопарк!»</w:t>
            </w:r>
            <w:r w:rsidR="0026080E">
              <w:rPr>
                <w:rFonts w:ascii="Times New Roman" w:eastAsia="Century Schoolbook" w:hAnsi="Times New Roman"/>
                <w:color w:val="000000"/>
                <w:sz w:val="28"/>
                <w:szCs w:val="28"/>
                <w:lang w:eastAsia="ru-RU" w:bidi="ru-RU"/>
              </w:rPr>
              <w:t xml:space="preserve"> (при не</w:t>
            </w:r>
            <w:r w:rsidR="0026080E">
              <w:rPr>
                <w:rFonts w:ascii="Times New Roman" w:eastAsia="Century Schoolbook" w:hAnsi="Times New Roman"/>
                <w:color w:val="000000"/>
                <w:sz w:val="28"/>
                <w:szCs w:val="28"/>
                <w:lang w:eastAsia="ru-RU" w:bidi="ru-RU"/>
              </w:rPr>
              <w:softHyphen/>
              <w:t xml:space="preserve">обходимости) </w:t>
            </w:r>
          </w:p>
          <w:p w:rsidR="00123300" w:rsidRPr="00277B8B" w:rsidRDefault="00123300" w:rsidP="00277B8B">
            <w:pPr>
              <w:rPr>
                <w:rFonts w:ascii="Times New Roman" w:eastAsia="Century Schoolbook" w:hAnsi="Times New Roman"/>
                <w:color w:val="000000"/>
                <w:sz w:val="28"/>
                <w:szCs w:val="28"/>
                <w:lang w:eastAsia="ru-RU" w:bidi="ru-RU"/>
              </w:rPr>
            </w:pPr>
            <w:r w:rsidRPr="00277B8B">
              <w:rPr>
                <w:rFonts w:ascii="Times New Roman" w:eastAsia="Century Schoolbook" w:hAnsi="Times New Roman"/>
                <w:i/>
                <w:iCs/>
                <w:color w:val="000000"/>
                <w:sz w:val="28"/>
                <w:szCs w:val="28"/>
                <w:lang w:eastAsia="ru-RU" w:bidi="ru-RU"/>
              </w:rPr>
              <w:t>Цель:</w:t>
            </w:r>
            <w:r w:rsidRPr="00277B8B">
              <w:rPr>
                <w:rFonts w:ascii="Times New Roman" w:eastAsia="Century Schoolbook" w:hAnsi="Times New Roman"/>
                <w:color w:val="000000"/>
                <w:sz w:val="28"/>
                <w:szCs w:val="28"/>
                <w:lang w:eastAsia="ru-RU" w:bidi="ru-RU"/>
              </w:rPr>
              <w:t xml:space="preserve"> зак</w:t>
            </w:r>
            <w:r w:rsidR="0026080E">
              <w:rPr>
                <w:rFonts w:ascii="Times New Roman" w:eastAsia="Century Schoolbook" w:hAnsi="Times New Roman"/>
                <w:color w:val="000000"/>
                <w:sz w:val="28"/>
                <w:szCs w:val="28"/>
                <w:lang w:eastAsia="ru-RU" w:bidi="ru-RU"/>
              </w:rPr>
              <w:t xml:space="preserve">репление полноценных движений и </w:t>
            </w:r>
            <w:r w:rsidRPr="00277B8B">
              <w:rPr>
                <w:rFonts w:ascii="Times New Roman" w:eastAsia="Century Schoolbook" w:hAnsi="Times New Roman"/>
                <w:color w:val="000000"/>
                <w:sz w:val="28"/>
                <w:szCs w:val="28"/>
                <w:lang w:eastAsia="ru-RU" w:bidi="ru-RU"/>
              </w:rPr>
              <w:t>переключаемости артикуляционных органов</w:t>
            </w:r>
          </w:p>
          <w:p w:rsidR="00123300" w:rsidRPr="00277B8B" w:rsidRDefault="00123300" w:rsidP="00277B8B">
            <w:pPr>
              <w:rPr>
                <w:rFonts w:ascii="Times New Roman" w:eastAsia="Century Schoolbook" w:hAnsi="Times New Roman"/>
                <w:color w:val="000000"/>
                <w:sz w:val="28"/>
                <w:szCs w:val="28"/>
                <w:lang w:eastAsia="ru-RU" w:bidi="ru-RU"/>
              </w:rPr>
            </w:pPr>
            <w:r w:rsidRPr="00277B8B">
              <w:rPr>
                <w:rFonts w:ascii="Times New Roman" w:eastAsia="Century Schoolbook" w:hAnsi="Times New Roman"/>
                <w:color w:val="000000"/>
                <w:sz w:val="28"/>
                <w:szCs w:val="28"/>
                <w:lang w:eastAsia="ru-RU" w:bidi="ru-RU"/>
              </w:rPr>
              <w:t>Упражн</w:t>
            </w:r>
            <w:r w:rsidR="0026080E">
              <w:rPr>
                <w:rFonts w:ascii="Times New Roman" w:eastAsia="Century Schoolbook" w:hAnsi="Times New Roman"/>
                <w:color w:val="000000"/>
                <w:sz w:val="28"/>
                <w:szCs w:val="28"/>
                <w:lang w:eastAsia="ru-RU" w:bidi="ru-RU"/>
              </w:rPr>
              <w:t xml:space="preserve">ение «Сухой бассейн» </w:t>
            </w:r>
          </w:p>
          <w:p w:rsidR="00123300" w:rsidRPr="0026080E" w:rsidRDefault="00123300" w:rsidP="00277B8B">
            <w:pPr>
              <w:rPr>
                <w:rFonts w:ascii="Times New Roman" w:eastAsia="Century Schoolbook" w:hAnsi="Times New Roman"/>
                <w:color w:val="000000"/>
                <w:sz w:val="28"/>
                <w:szCs w:val="28"/>
                <w:lang w:eastAsia="ru-RU" w:bidi="ru-RU"/>
              </w:rPr>
            </w:pPr>
            <w:r w:rsidRPr="00277B8B">
              <w:rPr>
                <w:rFonts w:ascii="Times New Roman" w:eastAsia="Century Schoolbook" w:hAnsi="Times New Roman"/>
                <w:i/>
                <w:iCs/>
                <w:color w:val="000000"/>
                <w:sz w:val="28"/>
                <w:szCs w:val="28"/>
                <w:lang w:eastAsia="ru-RU" w:bidi="ru-RU"/>
              </w:rPr>
              <w:t>Цель:</w:t>
            </w:r>
            <w:r w:rsidRPr="00277B8B">
              <w:rPr>
                <w:rFonts w:ascii="Times New Roman" w:eastAsia="Century Schoolbook" w:hAnsi="Times New Roman"/>
                <w:color w:val="000000"/>
                <w:sz w:val="28"/>
                <w:szCs w:val="28"/>
                <w:lang w:eastAsia="ru-RU" w:bidi="ru-RU"/>
              </w:rPr>
              <w:t xml:space="preserve"> развитие мелкой моторики</w:t>
            </w:r>
            <w:r w:rsidR="0026080E">
              <w:rPr>
                <w:rFonts w:ascii="Times New Roman" w:eastAsia="Century Schoolbook" w:hAnsi="Times New Roman"/>
                <w:color w:val="000000"/>
                <w:sz w:val="28"/>
                <w:szCs w:val="28"/>
                <w:lang w:eastAsia="ru-RU" w:bidi="ru-RU"/>
              </w:rPr>
              <w:t>, координация речи с движением</w:t>
            </w:r>
          </w:p>
        </w:tc>
      </w:tr>
      <w:tr w:rsidR="00123300" w:rsidRPr="00277B8B" w:rsidTr="00A66443">
        <w:trPr>
          <w:trHeight w:val="2713"/>
        </w:trPr>
        <w:tc>
          <w:tcPr>
            <w:tcW w:w="2683" w:type="dxa"/>
            <w:tcBorders>
              <w:top w:val="single" w:sz="4" w:space="0" w:color="auto"/>
              <w:left w:val="single" w:sz="4" w:space="0" w:color="auto"/>
              <w:bottom w:val="single" w:sz="4" w:space="0" w:color="auto"/>
              <w:right w:val="single" w:sz="4" w:space="0" w:color="auto"/>
            </w:tcBorders>
            <w:hideMark/>
          </w:tcPr>
          <w:p w:rsidR="00123300" w:rsidRPr="00277B8B" w:rsidRDefault="00123300" w:rsidP="00277B8B">
            <w:pPr>
              <w:tabs>
                <w:tab w:val="left" w:pos="11821"/>
              </w:tabs>
              <w:rPr>
                <w:rFonts w:ascii="Times New Roman" w:hAnsi="Times New Roman"/>
                <w:b/>
                <w:sz w:val="28"/>
                <w:szCs w:val="28"/>
                <w:lang w:bidi="ru-RU"/>
              </w:rPr>
            </w:pPr>
            <w:r w:rsidRPr="00277B8B">
              <w:rPr>
                <w:rFonts w:ascii="Times New Roman" w:hAnsi="Times New Roman"/>
                <w:b/>
                <w:sz w:val="28"/>
                <w:szCs w:val="28"/>
                <w:lang w:bidi="ru-RU"/>
              </w:rPr>
              <w:t>Развитие</w:t>
            </w:r>
          </w:p>
          <w:p w:rsidR="00123300" w:rsidRPr="00277B8B" w:rsidRDefault="00123300" w:rsidP="00277B8B">
            <w:pPr>
              <w:tabs>
                <w:tab w:val="left" w:pos="11821"/>
              </w:tabs>
              <w:rPr>
                <w:rFonts w:ascii="Times New Roman" w:hAnsi="Times New Roman"/>
                <w:b/>
                <w:sz w:val="28"/>
                <w:szCs w:val="28"/>
                <w:lang w:bidi="ru-RU"/>
              </w:rPr>
            </w:pPr>
            <w:r w:rsidRPr="00277B8B">
              <w:rPr>
                <w:rFonts w:ascii="Times New Roman" w:hAnsi="Times New Roman"/>
                <w:b/>
                <w:sz w:val="28"/>
                <w:szCs w:val="28"/>
                <w:lang w:bidi="ru-RU"/>
              </w:rPr>
              <w:t>фонемати</w:t>
            </w:r>
            <w:r w:rsidRPr="00277B8B">
              <w:rPr>
                <w:rFonts w:ascii="Times New Roman" w:hAnsi="Times New Roman"/>
                <w:b/>
                <w:sz w:val="28"/>
                <w:szCs w:val="28"/>
                <w:lang w:bidi="ru-RU"/>
              </w:rPr>
              <w:softHyphen/>
              <w:t>ческих</w:t>
            </w:r>
          </w:p>
          <w:p w:rsidR="00123300" w:rsidRPr="00277B8B" w:rsidRDefault="00123300" w:rsidP="00277B8B">
            <w:pPr>
              <w:tabs>
                <w:tab w:val="left" w:pos="11821"/>
              </w:tabs>
              <w:rPr>
                <w:rFonts w:ascii="Times New Roman" w:hAnsi="Times New Roman"/>
                <w:b/>
                <w:sz w:val="28"/>
                <w:szCs w:val="28"/>
              </w:rPr>
            </w:pPr>
            <w:r w:rsidRPr="00277B8B">
              <w:rPr>
                <w:rFonts w:ascii="Times New Roman" w:hAnsi="Times New Roman"/>
                <w:b/>
                <w:sz w:val="28"/>
                <w:szCs w:val="28"/>
                <w:lang w:bidi="ru-RU"/>
              </w:rPr>
              <w:t>представлений</w:t>
            </w:r>
          </w:p>
        </w:tc>
        <w:tc>
          <w:tcPr>
            <w:tcW w:w="3129" w:type="dxa"/>
            <w:tcBorders>
              <w:top w:val="single" w:sz="4" w:space="0" w:color="auto"/>
              <w:left w:val="single" w:sz="4" w:space="0" w:color="auto"/>
              <w:bottom w:val="single" w:sz="4" w:space="0" w:color="auto"/>
              <w:right w:val="single" w:sz="4" w:space="0" w:color="auto"/>
            </w:tcBorders>
          </w:tcPr>
          <w:p w:rsidR="0026080E" w:rsidRDefault="00123300" w:rsidP="00277B8B">
            <w:pPr>
              <w:rPr>
                <w:rFonts w:ascii="Times New Roman" w:eastAsia="Century Schoolbook" w:hAnsi="Times New Roman"/>
                <w:color w:val="000000"/>
                <w:sz w:val="28"/>
                <w:szCs w:val="28"/>
                <w:lang w:eastAsia="ru-RU" w:bidi="ru-RU"/>
              </w:rPr>
            </w:pPr>
            <w:r w:rsidRPr="00277B8B">
              <w:rPr>
                <w:rFonts w:ascii="Times New Roman" w:eastAsia="Century Schoolbook" w:hAnsi="Times New Roman"/>
                <w:color w:val="000000"/>
                <w:sz w:val="28"/>
                <w:szCs w:val="28"/>
                <w:lang w:eastAsia="ru-RU" w:bidi="ru-RU"/>
              </w:rPr>
              <w:t>Д. и. «Чем различа</w:t>
            </w:r>
            <w:r w:rsidRPr="00277B8B">
              <w:rPr>
                <w:rFonts w:ascii="Times New Roman" w:eastAsia="Century Schoolbook" w:hAnsi="Times New Roman"/>
                <w:color w:val="000000"/>
                <w:sz w:val="28"/>
                <w:szCs w:val="28"/>
                <w:lang w:eastAsia="ru-RU" w:bidi="ru-RU"/>
              </w:rPr>
              <w:softHyphen/>
              <w:t xml:space="preserve">ются </w:t>
            </w:r>
            <w:r w:rsidR="0026080E">
              <w:rPr>
                <w:rFonts w:ascii="Times New Roman" w:eastAsia="Century Schoolbook" w:hAnsi="Times New Roman"/>
                <w:color w:val="000000"/>
                <w:sz w:val="28"/>
                <w:szCs w:val="28"/>
                <w:lang w:eastAsia="ru-RU" w:bidi="ru-RU"/>
              </w:rPr>
              <w:t xml:space="preserve">слова? » Разбор слов по звукам </w:t>
            </w:r>
          </w:p>
          <w:p w:rsidR="00123300" w:rsidRPr="00277B8B" w:rsidRDefault="00123300" w:rsidP="00277B8B">
            <w:pPr>
              <w:rPr>
                <w:rFonts w:ascii="Times New Roman" w:eastAsia="Century Schoolbook" w:hAnsi="Times New Roman"/>
                <w:color w:val="000000"/>
                <w:sz w:val="28"/>
                <w:szCs w:val="28"/>
                <w:lang w:eastAsia="ru-RU" w:bidi="ru-RU"/>
              </w:rPr>
            </w:pPr>
            <w:r w:rsidRPr="00277B8B">
              <w:rPr>
                <w:rFonts w:ascii="Times New Roman" w:eastAsia="Century Schoolbook" w:hAnsi="Times New Roman"/>
                <w:i/>
                <w:iCs/>
                <w:color w:val="000000"/>
                <w:sz w:val="28"/>
                <w:szCs w:val="28"/>
                <w:lang w:eastAsia="ru-RU" w:bidi="ru-RU"/>
              </w:rPr>
              <w:t>Цель:</w:t>
            </w:r>
            <w:r w:rsidR="0026080E">
              <w:rPr>
                <w:rFonts w:ascii="Times New Roman" w:eastAsia="Century Schoolbook" w:hAnsi="Times New Roman"/>
                <w:color w:val="000000"/>
                <w:sz w:val="28"/>
                <w:szCs w:val="28"/>
                <w:lang w:eastAsia="ru-RU" w:bidi="ru-RU"/>
              </w:rPr>
              <w:t xml:space="preserve"> развитие фо</w:t>
            </w:r>
            <w:r w:rsidRPr="00277B8B">
              <w:rPr>
                <w:rFonts w:ascii="Times New Roman" w:eastAsia="Century Schoolbook" w:hAnsi="Times New Roman"/>
                <w:color w:val="000000"/>
                <w:sz w:val="28"/>
                <w:szCs w:val="28"/>
                <w:lang w:eastAsia="ru-RU" w:bidi="ru-RU"/>
              </w:rPr>
              <w:t>нематического слу</w:t>
            </w:r>
            <w:r w:rsidRPr="00277B8B">
              <w:rPr>
                <w:rFonts w:ascii="Times New Roman" w:eastAsia="Century Schoolbook" w:hAnsi="Times New Roman"/>
                <w:color w:val="000000"/>
                <w:sz w:val="28"/>
                <w:szCs w:val="28"/>
                <w:lang w:eastAsia="ru-RU" w:bidi="ru-RU"/>
              </w:rPr>
              <w:softHyphen/>
              <w:t>ха, закрепление уме</w:t>
            </w:r>
            <w:r w:rsidRPr="00277B8B">
              <w:rPr>
                <w:rFonts w:ascii="Times New Roman" w:eastAsia="Century Schoolbook" w:hAnsi="Times New Roman"/>
                <w:color w:val="000000"/>
                <w:sz w:val="28"/>
                <w:szCs w:val="28"/>
                <w:lang w:eastAsia="ru-RU" w:bidi="ru-RU"/>
              </w:rPr>
              <w:softHyphen/>
              <w:t xml:space="preserve">ния </w:t>
            </w:r>
            <w:r w:rsidR="00280CBD">
              <w:rPr>
                <w:rFonts w:ascii="Times New Roman" w:eastAsia="Century Schoolbook" w:hAnsi="Times New Roman"/>
                <w:color w:val="000000"/>
                <w:sz w:val="28"/>
                <w:szCs w:val="28"/>
                <w:lang w:eastAsia="ru-RU" w:bidi="ru-RU"/>
              </w:rPr>
              <w:t>проводить зву</w:t>
            </w:r>
            <w:r w:rsidR="00280CBD">
              <w:rPr>
                <w:rFonts w:ascii="Times New Roman" w:eastAsia="Century Schoolbook" w:hAnsi="Times New Roman"/>
                <w:color w:val="000000"/>
                <w:sz w:val="28"/>
                <w:szCs w:val="28"/>
                <w:lang w:eastAsia="ru-RU" w:bidi="ru-RU"/>
              </w:rPr>
              <w:softHyphen/>
              <w:t>ковой анализ слов</w:t>
            </w:r>
          </w:p>
        </w:tc>
        <w:tc>
          <w:tcPr>
            <w:tcW w:w="3827" w:type="dxa"/>
            <w:tcBorders>
              <w:top w:val="single" w:sz="4" w:space="0" w:color="auto"/>
              <w:left w:val="single" w:sz="4" w:space="0" w:color="auto"/>
              <w:bottom w:val="single" w:sz="4" w:space="0" w:color="auto"/>
              <w:right w:val="single" w:sz="4" w:space="0" w:color="auto"/>
            </w:tcBorders>
          </w:tcPr>
          <w:p w:rsidR="0026080E" w:rsidRDefault="00123300" w:rsidP="00277B8B">
            <w:pPr>
              <w:rPr>
                <w:rFonts w:ascii="Times New Roman" w:eastAsia="Century Schoolbook" w:hAnsi="Times New Roman"/>
                <w:color w:val="000000"/>
                <w:sz w:val="28"/>
                <w:szCs w:val="28"/>
                <w:lang w:eastAsia="ru-RU" w:bidi="ru-RU"/>
              </w:rPr>
            </w:pPr>
            <w:r w:rsidRPr="00277B8B">
              <w:rPr>
                <w:rFonts w:ascii="Times New Roman" w:eastAsia="Century Schoolbook" w:hAnsi="Times New Roman"/>
                <w:color w:val="000000"/>
                <w:sz w:val="28"/>
                <w:szCs w:val="28"/>
                <w:lang w:eastAsia="ru-RU" w:bidi="ru-RU"/>
              </w:rPr>
              <w:t xml:space="preserve"> Д. и. «Чем различа</w:t>
            </w:r>
            <w:r w:rsidRPr="00277B8B">
              <w:rPr>
                <w:rFonts w:ascii="Times New Roman" w:eastAsia="Century Schoolbook" w:hAnsi="Times New Roman"/>
                <w:color w:val="000000"/>
                <w:sz w:val="28"/>
                <w:szCs w:val="28"/>
                <w:lang w:eastAsia="ru-RU" w:bidi="ru-RU"/>
              </w:rPr>
              <w:softHyphen/>
              <w:t xml:space="preserve">ются </w:t>
            </w:r>
            <w:r w:rsidR="0026080E">
              <w:rPr>
                <w:rFonts w:ascii="Times New Roman" w:eastAsia="Century Schoolbook" w:hAnsi="Times New Roman"/>
                <w:color w:val="000000"/>
                <w:sz w:val="28"/>
                <w:szCs w:val="28"/>
                <w:lang w:eastAsia="ru-RU" w:bidi="ru-RU"/>
              </w:rPr>
              <w:t xml:space="preserve">слова? » Разбор слов по звукам </w:t>
            </w:r>
          </w:p>
          <w:p w:rsidR="00123300" w:rsidRPr="00277B8B" w:rsidRDefault="00123300" w:rsidP="00277B8B">
            <w:pPr>
              <w:rPr>
                <w:rFonts w:ascii="Times New Roman" w:eastAsia="Century Schoolbook" w:hAnsi="Times New Roman"/>
                <w:color w:val="000000"/>
                <w:sz w:val="28"/>
                <w:szCs w:val="28"/>
                <w:lang w:eastAsia="ru-RU" w:bidi="ru-RU"/>
              </w:rPr>
            </w:pPr>
            <w:r w:rsidRPr="00277B8B">
              <w:rPr>
                <w:rFonts w:ascii="Times New Roman" w:eastAsia="Century Schoolbook" w:hAnsi="Times New Roman"/>
                <w:i/>
                <w:iCs/>
                <w:color w:val="000000"/>
                <w:sz w:val="28"/>
                <w:szCs w:val="28"/>
                <w:lang w:eastAsia="ru-RU" w:bidi="ru-RU"/>
              </w:rPr>
              <w:t>Цель:</w:t>
            </w:r>
            <w:r w:rsidR="0026080E">
              <w:rPr>
                <w:rFonts w:ascii="Times New Roman" w:eastAsia="Century Schoolbook" w:hAnsi="Times New Roman"/>
                <w:color w:val="000000"/>
                <w:sz w:val="28"/>
                <w:szCs w:val="28"/>
                <w:lang w:eastAsia="ru-RU" w:bidi="ru-RU"/>
              </w:rPr>
              <w:t xml:space="preserve"> развитие фо</w:t>
            </w:r>
            <w:r w:rsidRPr="00277B8B">
              <w:rPr>
                <w:rFonts w:ascii="Times New Roman" w:eastAsia="Century Schoolbook" w:hAnsi="Times New Roman"/>
                <w:color w:val="000000"/>
                <w:sz w:val="28"/>
                <w:szCs w:val="28"/>
                <w:lang w:eastAsia="ru-RU" w:bidi="ru-RU"/>
              </w:rPr>
              <w:t>нематического слу</w:t>
            </w:r>
            <w:r w:rsidRPr="00277B8B">
              <w:rPr>
                <w:rFonts w:ascii="Times New Roman" w:eastAsia="Century Schoolbook" w:hAnsi="Times New Roman"/>
                <w:color w:val="000000"/>
                <w:sz w:val="28"/>
                <w:szCs w:val="28"/>
                <w:lang w:eastAsia="ru-RU" w:bidi="ru-RU"/>
              </w:rPr>
              <w:softHyphen/>
              <w:t>ха, закрепление уме</w:t>
            </w:r>
            <w:r w:rsidRPr="00277B8B">
              <w:rPr>
                <w:rFonts w:ascii="Times New Roman" w:eastAsia="Century Schoolbook" w:hAnsi="Times New Roman"/>
                <w:color w:val="000000"/>
                <w:sz w:val="28"/>
                <w:szCs w:val="28"/>
                <w:lang w:eastAsia="ru-RU" w:bidi="ru-RU"/>
              </w:rPr>
              <w:softHyphen/>
              <w:t xml:space="preserve">ния </w:t>
            </w:r>
            <w:r w:rsidR="0026080E">
              <w:rPr>
                <w:rFonts w:ascii="Times New Roman" w:eastAsia="Century Schoolbook" w:hAnsi="Times New Roman"/>
                <w:color w:val="000000"/>
                <w:sz w:val="28"/>
                <w:szCs w:val="28"/>
                <w:lang w:eastAsia="ru-RU" w:bidi="ru-RU"/>
              </w:rPr>
              <w:t>проводить зву</w:t>
            </w:r>
            <w:r w:rsidR="0026080E">
              <w:rPr>
                <w:rFonts w:ascii="Times New Roman" w:eastAsia="Century Schoolbook" w:hAnsi="Times New Roman"/>
                <w:color w:val="000000"/>
                <w:sz w:val="28"/>
                <w:szCs w:val="28"/>
                <w:lang w:eastAsia="ru-RU" w:bidi="ru-RU"/>
              </w:rPr>
              <w:softHyphen/>
              <w:t>ковой анализ слов</w:t>
            </w:r>
          </w:p>
        </w:tc>
      </w:tr>
      <w:tr w:rsidR="00123300" w:rsidRPr="00277B8B" w:rsidTr="00A66443">
        <w:trPr>
          <w:trHeight w:val="2965"/>
        </w:trPr>
        <w:tc>
          <w:tcPr>
            <w:tcW w:w="2683" w:type="dxa"/>
            <w:tcBorders>
              <w:top w:val="single" w:sz="4" w:space="0" w:color="auto"/>
              <w:left w:val="single" w:sz="4" w:space="0" w:color="auto"/>
              <w:bottom w:val="single" w:sz="4" w:space="0" w:color="auto"/>
              <w:right w:val="single" w:sz="4" w:space="0" w:color="auto"/>
            </w:tcBorders>
          </w:tcPr>
          <w:p w:rsidR="00123300" w:rsidRPr="00277B8B" w:rsidRDefault="00123300" w:rsidP="00277B8B">
            <w:pPr>
              <w:tabs>
                <w:tab w:val="left" w:pos="11821"/>
              </w:tabs>
              <w:rPr>
                <w:rFonts w:ascii="Times New Roman" w:hAnsi="Times New Roman"/>
                <w:b/>
                <w:sz w:val="28"/>
                <w:szCs w:val="28"/>
              </w:rPr>
            </w:pPr>
            <w:r w:rsidRPr="00277B8B">
              <w:rPr>
                <w:rFonts w:ascii="Times New Roman" w:hAnsi="Times New Roman"/>
                <w:b/>
                <w:sz w:val="28"/>
                <w:szCs w:val="28"/>
              </w:rPr>
              <w:t>Развитие психических процессов</w:t>
            </w:r>
          </w:p>
          <w:p w:rsidR="00123300" w:rsidRPr="00277B8B" w:rsidRDefault="00123300" w:rsidP="00277B8B">
            <w:pPr>
              <w:tabs>
                <w:tab w:val="left" w:pos="11821"/>
              </w:tabs>
              <w:rPr>
                <w:rFonts w:ascii="Times New Roman" w:hAnsi="Times New Roman"/>
                <w:b/>
                <w:sz w:val="28"/>
                <w:szCs w:val="28"/>
              </w:rPr>
            </w:pPr>
          </w:p>
        </w:tc>
        <w:tc>
          <w:tcPr>
            <w:tcW w:w="3129" w:type="dxa"/>
            <w:tcBorders>
              <w:top w:val="single" w:sz="4" w:space="0" w:color="auto"/>
              <w:left w:val="single" w:sz="4" w:space="0" w:color="auto"/>
              <w:bottom w:val="single" w:sz="4" w:space="0" w:color="auto"/>
              <w:right w:val="single" w:sz="4" w:space="0" w:color="auto"/>
            </w:tcBorders>
          </w:tcPr>
          <w:p w:rsidR="00123300" w:rsidRPr="00277B8B" w:rsidRDefault="00123300" w:rsidP="00277B8B">
            <w:pPr>
              <w:rPr>
                <w:rFonts w:ascii="Times New Roman" w:eastAsia="Century Schoolbook" w:hAnsi="Times New Roman"/>
                <w:color w:val="000000"/>
                <w:sz w:val="28"/>
                <w:szCs w:val="28"/>
                <w:lang w:eastAsia="ru-RU" w:bidi="ru-RU"/>
              </w:rPr>
            </w:pPr>
            <w:r w:rsidRPr="00277B8B">
              <w:rPr>
                <w:rFonts w:ascii="Times New Roman" w:eastAsia="Century Schoolbook" w:hAnsi="Times New Roman"/>
                <w:color w:val="000000"/>
                <w:sz w:val="28"/>
                <w:szCs w:val="28"/>
                <w:lang w:eastAsia="ru-RU" w:bidi="ru-RU"/>
              </w:rPr>
              <w:t>Д. и. «Какие пр</w:t>
            </w:r>
            <w:r w:rsidR="00280CBD">
              <w:rPr>
                <w:rFonts w:ascii="Times New Roman" w:eastAsia="Century Schoolbook" w:hAnsi="Times New Roman"/>
                <w:color w:val="000000"/>
                <w:sz w:val="28"/>
                <w:szCs w:val="28"/>
                <w:lang w:eastAsia="ru-RU" w:bidi="ru-RU"/>
              </w:rPr>
              <w:t>ед</w:t>
            </w:r>
            <w:r w:rsidR="00280CBD">
              <w:rPr>
                <w:rFonts w:ascii="Times New Roman" w:eastAsia="Century Schoolbook" w:hAnsi="Times New Roman"/>
                <w:color w:val="000000"/>
                <w:sz w:val="28"/>
                <w:szCs w:val="28"/>
                <w:lang w:eastAsia="ru-RU" w:bidi="ru-RU"/>
              </w:rPr>
              <w:softHyphen/>
              <w:t>меты спрятались на картинке»</w:t>
            </w:r>
          </w:p>
          <w:p w:rsidR="00123300" w:rsidRPr="00277B8B" w:rsidRDefault="00123300" w:rsidP="00277B8B">
            <w:pPr>
              <w:rPr>
                <w:rFonts w:ascii="Times New Roman" w:eastAsia="Arial Unicode MS" w:hAnsi="Times New Roman"/>
                <w:color w:val="000000"/>
                <w:sz w:val="28"/>
                <w:szCs w:val="28"/>
                <w:lang w:eastAsia="ru-RU" w:bidi="ru-RU"/>
              </w:rPr>
            </w:pPr>
            <w:r w:rsidRPr="00277B8B">
              <w:rPr>
                <w:rFonts w:ascii="Times New Roman" w:eastAsia="Century Schoolbook" w:hAnsi="Times New Roman"/>
                <w:i/>
                <w:iCs/>
                <w:color w:val="000000"/>
                <w:sz w:val="28"/>
                <w:szCs w:val="28"/>
                <w:lang w:eastAsia="ru-RU" w:bidi="ru-RU"/>
              </w:rPr>
              <w:t>Цель:</w:t>
            </w:r>
            <w:r w:rsidRPr="00277B8B">
              <w:rPr>
                <w:rFonts w:ascii="Times New Roman" w:eastAsia="Arial Unicode MS" w:hAnsi="Times New Roman"/>
                <w:color w:val="000000"/>
                <w:sz w:val="28"/>
                <w:szCs w:val="28"/>
                <w:lang w:eastAsia="ru-RU" w:bidi="ru-RU"/>
              </w:rPr>
              <w:t xml:space="preserve"> развитие зрительного внимания.</w:t>
            </w:r>
          </w:p>
          <w:p w:rsidR="00280CBD" w:rsidRDefault="00123300" w:rsidP="00277B8B">
            <w:pPr>
              <w:rPr>
                <w:rFonts w:ascii="Times New Roman" w:eastAsia="Century Schoolbook" w:hAnsi="Times New Roman"/>
                <w:color w:val="000000"/>
                <w:sz w:val="28"/>
                <w:szCs w:val="28"/>
                <w:lang w:eastAsia="ru-RU" w:bidi="ru-RU"/>
              </w:rPr>
            </w:pPr>
            <w:r w:rsidRPr="00277B8B">
              <w:rPr>
                <w:rFonts w:ascii="Times New Roman" w:eastAsia="Century Schoolbook" w:hAnsi="Times New Roman"/>
                <w:color w:val="000000"/>
                <w:sz w:val="28"/>
                <w:szCs w:val="28"/>
                <w:lang w:eastAsia="ru-RU" w:bidi="ru-RU"/>
              </w:rPr>
              <w:t>Д. и. «</w:t>
            </w:r>
            <w:r w:rsidR="00280CBD">
              <w:rPr>
                <w:rFonts w:ascii="Times New Roman" w:eastAsia="Century Schoolbook" w:hAnsi="Times New Roman"/>
                <w:color w:val="000000"/>
                <w:sz w:val="28"/>
                <w:szCs w:val="28"/>
                <w:lang w:eastAsia="ru-RU" w:bidi="ru-RU"/>
              </w:rPr>
              <w:t xml:space="preserve">Подскажи словечко» </w:t>
            </w:r>
          </w:p>
          <w:p w:rsidR="00123300" w:rsidRPr="00277B8B" w:rsidRDefault="00123300" w:rsidP="00277B8B">
            <w:pPr>
              <w:rPr>
                <w:rFonts w:ascii="Times New Roman" w:eastAsia="Century Schoolbook" w:hAnsi="Times New Roman"/>
                <w:color w:val="000000"/>
                <w:sz w:val="28"/>
                <w:szCs w:val="28"/>
                <w:lang w:eastAsia="ru-RU" w:bidi="ru-RU"/>
              </w:rPr>
            </w:pPr>
            <w:r w:rsidRPr="00277B8B">
              <w:rPr>
                <w:rFonts w:ascii="Times New Roman" w:eastAsia="Century Schoolbook" w:hAnsi="Times New Roman"/>
                <w:i/>
                <w:iCs/>
                <w:color w:val="000000"/>
                <w:sz w:val="28"/>
                <w:szCs w:val="28"/>
                <w:lang w:eastAsia="ru-RU" w:bidi="ru-RU"/>
              </w:rPr>
              <w:t>Цель:</w:t>
            </w:r>
            <w:r w:rsidR="00280CBD">
              <w:rPr>
                <w:rFonts w:ascii="Times New Roman" w:eastAsia="Century Schoolbook" w:hAnsi="Times New Roman"/>
                <w:color w:val="000000"/>
                <w:sz w:val="28"/>
                <w:szCs w:val="28"/>
                <w:lang w:eastAsia="ru-RU" w:bidi="ru-RU"/>
              </w:rPr>
              <w:t xml:space="preserve"> развитие слу</w:t>
            </w:r>
            <w:r w:rsidR="00D32EC4">
              <w:rPr>
                <w:rFonts w:ascii="Times New Roman" w:eastAsia="Century Schoolbook" w:hAnsi="Times New Roman"/>
                <w:color w:val="000000"/>
                <w:sz w:val="28"/>
                <w:szCs w:val="28"/>
                <w:lang w:eastAsia="ru-RU" w:bidi="ru-RU"/>
              </w:rPr>
              <w:t>хового внимания</w:t>
            </w:r>
          </w:p>
        </w:tc>
        <w:tc>
          <w:tcPr>
            <w:tcW w:w="3827" w:type="dxa"/>
            <w:tcBorders>
              <w:top w:val="single" w:sz="4" w:space="0" w:color="auto"/>
              <w:left w:val="single" w:sz="4" w:space="0" w:color="auto"/>
              <w:bottom w:val="single" w:sz="4" w:space="0" w:color="auto"/>
              <w:right w:val="single" w:sz="4" w:space="0" w:color="auto"/>
            </w:tcBorders>
          </w:tcPr>
          <w:p w:rsidR="00123300" w:rsidRPr="00277B8B" w:rsidRDefault="00123300" w:rsidP="00277B8B">
            <w:pPr>
              <w:rPr>
                <w:rFonts w:ascii="Times New Roman" w:eastAsia="Century Schoolbook" w:hAnsi="Times New Roman"/>
                <w:color w:val="000000"/>
                <w:sz w:val="28"/>
                <w:szCs w:val="28"/>
                <w:lang w:eastAsia="ru-RU" w:bidi="ru-RU"/>
              </w:rPr>
            </w:pPr>
            <w:r w:rsidRPr="00277B8B">
              <w:rPr>
                <w:rFonts w:ascii="Times New Roman" w:eastAsia="Century Schoolbook" w:hAnsi="Times New Roman"/>
                <w:color w:val="000000"/>
                <w:sz w:val="28"/>
                <w:szCs w:val="28"/>
                <w:lang w:eastAsia="ru-RU" w:bidi="ru-RU"/>
              </w:rPr>
              <w:t>Д. и. «</w:t>
            </w:r>
            <w:r w:rsidR="00280CBD">
              <w:rPr>
                <w:rFonts w:ascii="Times New Roman" w:eastAsia="Century Schoolbook" w:hAnsi="Times New Roman"/>
                <w:color w:val="000000"/>
                <w:sz w:val="28"/>
                <w:szCs w:val="28"/>
                <w:lang w:eastAsia="ru-RU" w:bidi="ru-RU"/>
              </w:rPr>
              <w:t>Подскажи сло</w:t>
            </w:r>
            <w:r w:rsidR="00280CBD">
              <w:rPr>
                <w:rFonts w:ascii="Times New Roman" w:eastAsia="Century Schoolbook" w:hAnsi="Times New Roman"/>
                <w:color w:val="000000"/>
                <w:sz w:val="28"/>
                <w:szCs w:val="28"/>
                <w:lang w:eastAsia="ru-RU" w:bidi="ru-RU"/>
              </w:rPr>
              <w:softHyphen/>
              <w:t xml:space="preserve">вечко» </w:t>
            </w:r>
            <w:r w:rsidRPr="00277B8B">
              <w:rPr>
                <w:rFonts w:ascii="Times New Roman" w:eastAsia="Century Schoolbook" w:hAnsi="Times New Roman"/>
                <w:i/>
                <w:iCs/>
                <w:color w:val="000000"/>
                <w:sz w:val="28"/>
                <w:szCs w:val="28"/>
                <w:lang w:eastAsia="ru-RU" w:bidi="ru-RU"/>
              </w:rPr>
              <w:t>Цель:</w:t>
            </w:r>
            <w:r w:rsidR="00280CBD">
              <w:rPr>
                <w:rFonts w:ascii="Times New Roman" w:eastAsia="Century Schoolbook" w:hAnsi="Times New Roman"/>
                <w:color w:val="000000"/>
                <w:sz w:val="28"/>
                <w:szCs w:val="28"/>
                <w:lang w:eastAsia="ru-RU" w:bidi="ru-RU"/>
              </w:rPr>
              <w:t xml:space="preserve"> развитие слу</w:t>
            </w:r>
            <w:r w:rsidR="00280CBD">
              <w:rPr>
                <w:rFonts w:ascii="Times New Roman" w:eastAsia="Century Schoolbook" w:hAnsi="Times New Roman"/>
                <w:color w:val="000000"/>
                <w:sz w:val="28"/>
                <w:szCs w:val="28"/>
                <w:lang w:eastAsia="ru-RU" w:bidi="ru-RU"/>
              </w:rPr>
              <w:softHyphen/>
              <w:t>хового внимания.</w:t>
            </w:r>
          </w:p>
          <w:p w:rsidR="00123300" w:rsidRPr="00277B8B" w:rsidRDefault="00123300" w:rsidP="00277B8B">
            <w:pPr>
              <w:rPr>
                <w:rFonts w:ascii="Times New Roman" w:eastAsia="Century Schoolbook" w:hAnsi="Times New Roman"/>
                <w:color w:val="000000"/>
                <w:sz w:val="28"/>
                <w:szCs w:val="28"/>
                <w:lang w:eastAsia="ru-RU" w:bidi="ru-RU"/>
              </w:rPr>
            </w:pPr>
            <w:r w:rsidRPr="00277B8B">
              <w:rPr>
                <w:rFonts w:ascii="Times New Roman" w:eastAsia="Century Schoolbook" w:hAnsi="Times New Roman"/>
                <w:color w:val="000000"/>
                <w:sz w:val="28"/>
                <w:szCs w:val="28"/>
                <w:lang w:eastAsia="ru-RU" w:bidi="ru-RU"/>
              </w:rPr>
              <w:t>Д.</w:t>
            </w:r>
            <w:r w:rsidR="00280CBD">
              <w:rPr>
                <w:rFonts w:ascii="Times New Roman" w:eastAsia="Century Schoolbook" w:hAnsi="Times New Roman"/>
                <w:color w:val="000000"/>
                <w:sz w:val="28"/>
                <w:szCs w:val="28"/>
                <w:lang w:eastAsia="ru-RU" w:bidi="ru-RU"/>
              </w:rPr>
              <w:t xml:space="preserve"> и. «Найди на кар</w:t>
            </w:r>
            <w:r w:rsidR="00280CBD">
              <w:rPr>
                <w:rFonts w:ascii="Times New Roman" w:eastAsia="Century Schoolbook" w:hAnsi="Times New Roman"/>
                <w:color w:val="000000"/>
                <w:sz w:val="28"/>
                <w:szCs w:val="28"/>
                <w:lang w:eastAsia="ru-RU" w:bidi="ru-RU"/>
              </w:rPr>
              <w:softHyphen/>
              <w:t>тинке посуду»</w:t>
            </w:r>
          </w:p>
          <w:p w:rsidR="00123300" w:rsidRPr="00277B8B" w:rsidRDefault="00123300" w:rsidP="00277B8B">
            <w:pPr>
              <w:rPr>
                <w:rFonts w:ascii="Times New Roman" w:eastAsia="Century Schoolbook" w:hAnsi="Times New Roman"/>
                <w:color w:val="000000"/>
                <w:sz w:val="28"/>
                <w:szCs w:val="28"/>
                <w:lang w:eastAsia="ru-RU" w:bidi="ru-RU"/>
              </w:rPr>
            </w:pPr>
            <w:r w:rsidRPr="00277B8B">
              <w:rPr>
                <w:rFonts w:ascii="Times New Roman" w:eastAsia="Century Schoolbook" w:hAnsi="Times New Roman"/>
                <w:i/>
                <w:iCs/>
                <w:color w:val="000000"/>
                <w:sz w:val="28"/>
                <w:szCs w:val="28"/>
                <w:lang w:eastAsia="ru-RU" w:bidi="ru-RU"/>
              </w:rPr>
              <w:t>Цель:</w:t>
            </w:r>
            <w:r w:rsidRPr="00277B8B">
              <w:rPr>
                <w:rFonts w:ascii="Times New Roman" w:eastAsia="Century Schoolbook" w:hAnsi="Times New Roman"/>
                <w:color w:val="000000"/>
                <w:sz w:val="28"/>
                <w:szCs w:val="28"/>
                <w:lang w:eastAsia="ru-RU" w:bidi="ru-RU"/>
              </w:rPr>
              <w:t xml:space="preserve"> развитие зри</w:t>
            </w:r>
            <w:r w:rsidRPr="00277B8B">
              <w:rPr>
                <w:rFonts w:ascii="Times New Roman" w:eastAsia="Century Schoolbook" w:hAnsi="Times New Roman"/>
                <w:color w:val="000000"/>
                <w:sz w:val="28"/>
                <w:szCs w:val="28"/>
                <w:lang w:eastAsia="ru-RU" w:bidi="ru-RU"/>
              </w:rPr>
              <w:softHyphen/>
              <w:t>тельного внимания</w:t>
            </w:r>
          </w:p>
          <w:p w:rsidR="00123300" w:rsidRPr="00277B8B" w:rsidRDefault="00123300" w:rsidP="00277B8B">
            <w:pPr>
              <w:rPr>
                <w:rFonts w:ascii="Times New Roman" w:eastAsia="Century Schoolbook" w:hAnsi="Times New Roman"/>
                <w:color w:val="000000"/>
                <w:sz w:val="28"/>
                <w:szCs w:val="28"/>
                <w:lang w:eastAsia="ru-RU" w:bidi="ru-RU"/>
              </w:rPr>
            </w:pPr>
          </w:p>
          <w:p w:rsidR="00123300" w:rsidRPr="00277B8B" w:rsidRDefault="00123300" w:rsidP="00277B8B">
            <w:pPr>
              <w:rPr>
                <w:rFonts w:ascii="Times New Roman" w:eastAsia="Century Schoolbook" w:hAnsi="Times New Roman"/>
                <w:color w:val="000000"/>
                <w:sz w:val="28"/>
                <w:szCs w:val="28"/>
                <w:lang w:eastAsia="ru-RU" w:bidi="ru-RU"/>
              </w:rPr>
            </w:pPr>
          </w:p>
        </w:tc>
      </w:tr>
      <w:tr w:rsidR="00A66443" w:rsidRPr="00A66443" w:rsidTr="00A66443">
        <w:trPr>
          <w:trHeight w:hRule="exact" w:val="5963"/>
        </w:trPr>
        <w:tc>
          <w:tcPr>
            <w:tcW w:w="2683" w:type="dxa"/>
          </w:tcPr>
          <w:p w:rsidR="00A66443" w:rsidRPr="00A66443" w:rsidRDefault="00A66443" w:rsidP="00A66443">
            <w:pPr>
              <w:pStyle w:val="22"/>
              <w:shd w:val="clear" w:color="auto" w:fill="auto"/>
              <w:spacing w:before="0" w:line="240" w:lineRule="auto"/>
              <w:jc w:val="left"/>
              <w:rPr>
                <w:rFonts w:ascii="Times New Roman" w:hAnsi="Times New Roman" w:cs="Times New Roman"/>
                <w:b/>
                <w:sz w:val="28"/>
                <w:szCs w:val="28"/>
              </w:rPr>
            </w:pPr>
            <w:r w:rsidRPr="00A66443">
              <w:rPr>
                <w:rFonts w:ascii="Times New Roman" w:hAnsi="Times New Roman" w:cs="Times New Roman"/>
                <w:b/>
                <w:sz w:val="28"/>
                <w:szCs w:val="28"/>
              </w:rPr>
              <w:lastRenderedPageBreak/>
              <w:t>Развитие лексики и граммати</w:t>
            </w:r>
            <w:r w:rsidRPr="00A66443">
              <w:rPr>
                <w:rFonts w:ascii="Times New Roman" w:hAnsi="Times New Roman" w:cs="Times New Roman"/>
                <w:b/>
                <w:sz w:val="28"/>
                <w:szCs w:val="28"/>
              </w:rPr>
              <w:softHyphen/>
              <w:t>ческого строя</w:t>
            </w:r>
          </w:p>
        </w:tc>
        <w:tc>
          <w:tcPr>
            <w:tcW w:w="3129" w:type="dxa"/>
          </w:tcPr>
          <w:p w:rsidR="00A66443" w:rsidRDefault="00A66443" w:rsidP="00A66443">
            <w:pPr>
              <w:pStyle w:val="22"/>
              <w:shd w:val="clear" w:color="auto" w:fill="auto"/>
              <w:spacing w:before="0" w:line="240" w:lineRule="auto"/>
              <w:jc w:val="left"/>
              <w:rPr>
                <w:rFonts w:ascii="Times New Roman" w:hAnsi="Times New Roman" w:cs="Times New Roman"/>
                <w:sz w:val="28"/>
                <w:szCs w:val="28"/>
              </w:rPr>
            </w:pPr>
            <w:r w:rsidRPr="00A66443">
              <w:rPr>
                <w:rFonts w:ascii="Times New Roman" w:hAnsi="Times New Roman" w:cs="Times New Roman"/>
                <w:sz w:val="28"/>
                <w:szCs w:val="28"/>
              </w:rPr>
              <w:t>Словарь по теме «Посуда. Продукты питания</w:t>
            </w:r>
          </w:p>
          <w:p w:rsidR="00A66443" w:rsidRDefault="00A66443" w:rsidP="00A66443">
            <w:pPr>
              <w:pStyle w:val="22"/>
              <w:shd w:val="clear" w:color="auto" w:fill="auto"/>
              <w:spacing w:before="0" w:line="240" w:lineRule="auto"/>
              <w:jc w:val="left"/>
              <w:rPr>
                <w:rFonts w:ascii="Times New Roman" w:hAnsi="Times New Roman" w:cs="Times New Roman"/>
                <w:sz w:val="28"/>
                <w:szCs w:val="28"/>
              </w:rPr>
            </w:pPr>
            <w:r w:rsidRPr="00A66443">
              <w:rPr>
                <w:rStyle w:val="2115pt"/>
                <w:rFonts w:ascii="Times New Roman" w:hAnsi="Times New Roman" w:cs="Times New Roman"/>
                <w:sz w:val="28"/>
                <w:szCs w:val="28"/>
              </w:rPr>
              <w:t>Цель:</w:t>
            </w:r>
            <w:r>
              <w:rPr>
                <w:rFonts w:ascii="Times New Roman" w:hAnsi="Times New Roman" w:cs="Times New Roman"/>
                <w:sz w:val="28"/>
                <w:szCs w:val="28"/>
              </w:rPr>
              <w:t>актуализация, расширение, систе</w:t>
            </w:r>
            <w:r w:rsidRPr="00A66443">
              <w:rPr>
                <w:rFonts w:ascii="Times New Roman" w:hAnsi="Times New Roman" w:cs="Times New Roman"/>
                <w:sz w:val="28"/>
                <w:szCs w:val="28"/>
              </w:rPr>
              <w:t>матизация и уточне</w:t>
            </w:r>
            <w:r w:rsidRPr="00A66443">
              <w:rPr>
                <w:rFonts w:ascii="Times New Roman" w:hAnsi="Times New Roman" w:cs="Times New Roman"/>
                <w:sz w:val="28"/>
                <w:szCs w:val="28"/>
              </w:rPr>
              <w:softHyphen/>
              <w:t xml:space="preserve">ние словаря </w:t>
            </w:r>
          </w:p>
          <w:p w:rsidR="00A66443" w:rsidRPr="00A66443" w:rsidRDefault="00A66443" w:rsidP="00A66443">
            <w:pPr>
              <w:pStyle w:val="22"/>
              <w:shd w:val="clear" w:color="auto" w:fill="auto"/>
              <w:spacing w:before="0" w:line="240" w:lineRule="auto"/>
              <w:jc w:val="left"/>
              <w:rPr>
                <w:rFonts w:ascii="Times New Roman" w:hAnsi="Times New Roman" w:cs="Times New Roman"/>
                <w:sz w:val="28"/>
                <w:szCs w:val="28"/>
              </w:rPr>
            </w:pPr>
            <w:r w:rsidRPr="00A66443">
              <w:rPr>
                <w:rFonts w:ascii="Times New Roman" w:hAnsi="Times New Roman" w:cs="Times New Roman"/>
                <w:sz w:val="28"/>
                <w:szCs w:val="28"/>
              </w:rPr>
              <w:t>Д. и. «Сосчитай до пяти: посуда»</w:t>
            </w:r>
          </w:p>
          <w:p w:rsidR="00A66443" w:rsidRPr="00A66443" w:rsidRDefault="00A66443" w:rsidP="00A66443">
            <w:pPr>
              <w:pStyle w:val="22"/>
              <w:shd w:val="clear" w:color="auto" w:fill="auto"/>
              <w:spacing w:before="0" w:line="240" w:lineRule="auto"/>
              <w:jc w:val="left"/>
              <w:rPr>
                <w:rFonts w:ascii="Times New Roman" w:hAnsi="Times New Roman" w:cs="Times New Roman"/>
                <w:sz w:val="28"/>
                <w:szCs w:val="28"/>
              </w:rPr>
            </w:pPr>
            <w:r w:rsidRPr="00A66443">
              <w:rPr>
                <w:rStyle w:val="2115pt"/>
                <w:rFonts w:ascii="Times New Roman" w:hAnsi="Times New Roman" w:cs="Times New Roman"/>
                <w:sz w:val="28"/>
                <w:szCs w:val="28"/>
              </w:rPr>
              <w:t>Цель:</w:t>
            </w:r>
            <w:r>
              <w:rPr>
                <w:rFonts w:ascii="Times New Roman" w:hAnsi="Times New Roman" w:cs="Times New Roman"/>
                <w:sz w:val="28"/>
                <w:szCs w:val="28"/>
              </w:rPr>
              <w:t xml:space="preserve"> упражнять в согласовании существительных с числительными, совер</w:t>
            </w:r>
            <w:r w:rsidRPr="00A66443">
              <w:rPr>
                <w:rFonts w:ascii="Times New Roman" w:hAnsi="Times New Roman" w:cs="Times New Roman"/>
                <w:sz w:val="28"/>
                <w:szCs w:val="28"/>
              </w:rPr>
              <w:t>шенствовать навыки слов</w:t>
            </w:r>
            <w:r>
              <w:rPr>
                <w:rFonts w:ascii="Times New Roman" w:hAnsi="Times New Roman" w:cs="Times New Roman"/>
                <w:sz w:val="28"/>
                <w:szCs w:val="28"/>
              </w:rPr>
              <w:t>ообразования, обогащать экспрес</w:t>
            </w:r>
            <w:r w:rsidRPr="00A66443">
              <w:rPr>
                <w:rFonts w:ascii="Times New Roman" w:hAnsi="Times New Roman" w:cs="Times New Roman"/>
                <w:sz w:val="28"/>
                <w:szCs w:val="28"/>
              </w:rPr>
              <w:t>сивную речь</w:t>
            </w:r>
          </w:p>
        </w:tc>
        <w:tc>
          <w:tcPr>
            <w:tcW w:w="3827" w:type="dxa"/>
          </w:tcPr>
          <w:p w:rsidR="00A66443" w:rsidRDefault="00A66443" w:rsidP="00A66443">
            <w:pPr>
              <w:pStyle w:val="22"/>
              <w:shd w:val="clear" w:color="auto" w:fill="auto"/>
              <w:spacing w:before="0" w:line="240" w:lineRule="auto"/>
              <w:jc w:val="left"/>
              <w:rPr>
                <w:rFonts w:ascii="Times New Roman" w:hAnsi="Times New Roman" w:cs="Times New Roman"/>
                <w:sz w:val="28"/>
                <w:szCs w:val="28"/>
              </w:rPr>
            </w:pPr>
            <w:r w:rsidRPr="00A66443">
              <w:rPr>
                <w:rFonts w:ascii="Times New Roman" w:hAnsi="Times New Roman" w:cs="Times New Roman"/>
                <w:sz w:val="28"/>
                <w:szCs w:val="28"/>
              </w:rPr>
              <w:t>Д. и. «Что где ле</w:t>
            </w:r>
            <w:r w:rsidRPr="00A66443">
              <w:rPr>
                <w:rFonts w:ascii="Times New Roman" w:hAnsi="Times New Roman" w:cs="Times New Roman"/>
                <w:sz w:val="28"/>
                <w:szCs w:val="28"/>
              </w:rPr>
              <w:softHyphen/>
              <w:t>жит</w:t>
            </w:r>
          </w:p>
          <w:p w:rsidR="00A66443" w:rsidRPr="00A66443" w:rsidRDefault="00A66443" w:rsidP="00A66443">
            <w:pPr>
              <w:pStyle w:val="22"/>
              <w:shd w:val="clear" w:color="auto" w:fill="auto"/>
              <w:spacing w:before="0" w:line="240" w:lineRule="auto"/>
              <w:jc w:val="left"/>
              <w:rPr>
                <w:rFonts w:ascii="Times New Roman" w:hAnsi="Times New Roman" w:cs="Times New Roman"/>
                <w:sz w:val="28"/>
                <w:szCs w:val="28"/>
              </w:rPr>
            </w:pPr>
            <w:r w:rsidRPr="00A66443">
              <w:rPr>
                <w:rStyle w:val="2115pt"/>
                <w:rFonts w:ascii="Times New Roman" w:hAnsi="Times New Roman" w:cs="Times New Roman"/>
                <w:sz w:val="28"/>
                <w:szCs w:val="28"/>
              </w:rPr>
              <w:t>Цель:</w:t>
            </w:r>
            <w:r w:rsidRPr="00A66443">
              <w:rPr>
                <w:rFonts w:ascii="Times New Roman" w:hAnsi="Times New Roman" w:cs="Times New Roman"/>
                <w:sz w:val="28"/>
                <w:szCs w:val="28"/>
              </w:rPr>
              <w:t xml:space="preserve"> упражнять в словообразовании, обогащать экспрес</w:t>
            </w:r>
            <w:r w:rsidRPr="00A66443">
              <w:rPr>
                <w:rFonts w:ascii="Times New Roman" w:hAnsi="Times New Roman" w:cs="Times New Roman"/>
                <w:sz w:val="28"/>
                <w:szCs w:val="28"/>
              </w:rPr>
              <w:softHyphen/>
              <w:t>сивную речь</w:t>
            </w:r>
          </w:p>
          <w:p w:rsidR="00A66443" w:rsidRPr="00A66443" w:rsidRDefault="00A66443" w:rsidP="00A66443">
            <w:pPr>
              <w:pStyle w:val="22"/>
              <w:shd w:val="clear" w:color="auto" w:fill="auto"/>
              <w:spacing w:before="0" w:line="240" w:lineRule="auto"/>
              <w:jc w:val="left"/>
              <w:rPr>
                <w:rFonts w:ascii="Times New Roman" w:hAnsi="Times New Roman" w:cs="Times New Roman"/>
                <w:sz w:val="28"/>
                <w:szCs w:val="28"/>
              </w:rPr>
            </w:pPr>
            <w:r>
              <w:rPr>
                <w:rFonts w:ascii="Times New Roman" w:hAnsi="Times New Roman" w:cs="Times New Roman"/>
                <w:sz w:val="28"/>
                <w:szCs w:val="28"/>
              </w:rPr>
              <w:t xml:space="preserve">Д. и. «Для чего они нужны?» </w:t>
            </w:r>
            <w:r w:rsidRPr="00A66443">
              <w:rPr>
                <w:rStyle w:val="2115pt"/>
                <w:rFonts w:ascii="Times New Roman" w:hAnsi="Times New Roman" w:cs="Times New Roman"/>
                <w:sz w:val="28"/>
                <w:szCs w:val="28"/>
              </w:rPr>
              <w:t>Цель:</w:t>
            </w:r>
            <w:r w:rsidRPr="00A66443">
              <w:rPr>
                <w:rFonts w:ascii="Times New Roman" w:hAnsi="Times New Roman" w:cs="Times New Roman"/>
                <w:sz w:val="28"/>
                <w:szCs w:val="28"/>
              </w:rPr>
              <w:t xml:space="preserve"> учить состав</w:t>
            </w:r>
            <w:r w:rsidRPr="00A66443">
              <w:rPr>
                <w:rFonts w:ascii="Times New Roman" w:hAnsi="Times New Roman" w:cs="Times New Roman"/>
                <w:sz w:val="28"/>
                <w:szCs w:val="28"/>
              </w:rPr>
              <w:softHyphen/>
              <w:t>лять предложения по теме</w:t>
            </w:r>
          </w:p>
        </w:tc>
      </w:tr>
      <w:tr w:rsidR="00A66443" w:rsidRPr="00A66443" w:rsidTr="00A66443">
        <w:trPr>
          <w:trHeight w:hRule="exact" w:val="5380"/>
        </w:trPr>
        <w:tc>
          <w:tcPr>
            <w:tcW w:w="2683" w:type="dxa"/>
          </w:tcPr>
          <w:p w:rsidR="00A66443" w:rsidRPr="00A66443" w:rsidRDefault="00A66443" w:rsidP="00A66443">
            <w:pPr>
              <w:pStyle w:val="22"/>
              <w:shd w:val="clear" w:color="auto" w:fill="auto"/>
              <w:spacing w:before="0" w:line="240" w:lineRule="auto"/>
              <w:jc w:val="left"/>
              <w:rPr>
                <w:rFonts w:ascii="Times New Roman" w:hAnsi="Times New Roman" w:cs="Times New Roman"/>
                <w:b/>
                <w:sz w:val="28"/>
                <w:szCs w:val="28"/>
              </w:rPr>
            </w:pPr>
            <w:r w:rsidRPr="00A66443">
              <w:rPr>
                <w:rFonts w:ascii="Times New Roman" w:hAnsi="Times New Roman" w:cs="Times New Roman"/>
                <w:b/>
                <w:sz w:val="28"/>
                <w:szCs w:val="28"/>
              </w:rPr>
              <w:t>Развитие</w:t>
            </w:r>
          </w:p>
          <w:p w:rsidR="00A66443" w:rsidRPr="00A66443" w:rsidRDefault="00A66443" w:rsidP="00A66443">
            <w:pPr>
              <w:pStyle w:val="22"/>
              <w:shd w:val="clear" w:color="auto" w:fill="auto"/>
              <w:spacing w:before="0" w:line="240" w:lineRule="auto"/>
              <w:jc w:val="left"/>
              <w:rPr>
                <w:rFonts w:ascii="Times New Roman" w:hAnsi="Times New Roman" w:cs="Times New Roman"/>
                <w:b/>
                <w:sz w:val="28"/>
                <w:szCs w:val="28"/>
              </w:rPr>
            </w:pPr>
            <w:r w:rsidRPr="00A66443">
              <w:rPr>
                <w:rFonts w:ascii="Times New Roman" w:hAnsi="Times New Roman" w:cs="Times New Roman"/>
                <w:b/>
                <w:sz w:val="28"/>
                <w:szCs w:val="28"/>
              </w:rPr>
              <w:t>связной</w:t>
            </w:r>
          </w:p>
          <w:p w:rsidR="00A66443" w:rsidRPr="00A66443" w:rsidRDefault="00A66443" w:rsidP="00A66443">
            <w:pPr>
              <w:pStyle w:val="22"/>
              <w:shd w:val="clear" w:color="auto" w:fill="auto"/>
              <w:spacing w:before="0" w:line="240" w:lineRule="auto"/>
              <w:jc w:val="left"/>
              <w:rPr>
                <w:rFonts w:ascii="Times New Roman" w:hAnsi="Times New Roman" w:cs="Times New Roman"/>
                <w:sz w:val="28"/>
                <w:szCs w:val="28"/>
              </w:rPr>
            </w:pPr>
            <w:r w:rsidRPr="00A66443">
              <w:rPr>
                <w:rFonts w:ascii="Times New Roman" w:hAnsi="Times New Roman" w:cs="Times New Roman"/>
                <w:b/>
                <w:sz w:val="28"/>
                <w:szCs w:val="28"/>
              </w:rPr>
              <w:t>речи</w:t>
            </w:r>
          </w:p>
        </w:tc>
        <w:tc>
          <w:tcPr>
            <w:tcW w:w="3129" w:type="dxa"/>
          </w:tcPr>
          <w:p w:rsidR="00A66443" w:rsidRPr="00A66443" w:rsidRDefault="00A66443" w:rsidP="00A66443">
            <w:pPr>
              <w:pStyle w:val="22"/>
              <w:shd w:val="clear" w:color="auto" w:fill="auto"/>
              <w:spacing w:before="0" w:line="240" w:lineRule="auto"/>
              <w:jc w:val="left"/>
              <w:rPr>
                <w:rFonts w:ascii="Times New Roman" w:hAnsi="Times New Roman" w:cs="Times New Roman"/>
                <w:sz w:val="28"/>
                <w:szCs w:val="28"/>
              </w:rPr>
            </w:pPr>
            <w:r w:rsidRPr="00A66443">
              <w:rPr>
                <w:rFonts w:ascii="Times New Roman" w:hAnsi="Times New Roman" w:cs="Times New Roman"/>
                <w:sz w:val="28"/>
                <w:szCs w:val="28"/>
              </w:rPr>
              <w:t>Д. и. «Объясни сло</w:t>
            </w:r>
            <w:r w:rsidRPr="00A66443">
              <w:rPr>
                <w:rFonts w:ascii="Times New Roman" w:hAnsi="Times New Roman" w:cs="Times New Roman"/>
                <w:sz w:val="28"/>
                <w:szCs w:val="28"/>
              </w:rPr>
              <w:softHyphen/>
              <w:t>вечко» — толкова</w:t>
            </w:r>
            <w:r w:rsidRPr="00A66443">
              <w:rPr>
                <w:rFonts w:ascii="Times New Roman" w:hAnsi="Times New Roman" w:cs="Times New Roman"/>
                <w:sz w:val="28"/>
                <w:szCs w:val="28"/>
              </w:rPr>
              <w:softHyphen/>
              <w:t xml:space="preserve">ние слов типа </w:t>
            </w:r>
            <w:r w:rsidRPr="00A66443">
              <w:rPr>
                <w:rStyle w:val="2115pt"/>
                <w:rFonts w:ascii="Times New Roman" w:hAnsi="Times New Roman" w:cs="Times New Roman"/>
                <w:sz w:val="28"/>
                <w:szCs w:val="28"/>
              </w:rPr>
              <w:t>про</w:t>
            </w:r>
            <w:r w:rsidRPr="00A66443">
              <w:rPr>
                <w:rStyle w:val="2115pt"/>
                <w:rFonts w:ascii="Times New Roman" w:hAnsi="Times New Roman" w:cs="Times New Roman"/>
                <w:sz w:val="28"/>
                <w:szCs w:val="28"/>
              </w:rPr>
              <w:softHyphen/>
              <w:t>стокваша, кофемол</w:t>
            </w:r>
            <w:r w:rsidRPr="00A66443">
              <w:rPr>
                <w:rStyle w:val="2115pt"/>
                <w:rFonts w:ascii="Times New Roman" w:hAnsi="Times New Roman" w:cs="Times New Roman"/>
                <w:sz w:val="28"/>
                <w:szCs w:val="28"/>
              </w:rPr>
              <w:softHyphen/>
              <w:t>ка</w:t>
            </w:r>
          </w:p>
          <w:p w:rsidR="00A66443" w:rsidRPr="00A66443" w:rsidRDefault="00A66443" w:rsidP="00A66443">
            <w:pPr>
              <w:pStyle w:val="22"/>
              <w:shd w:val="clear" w:color="auto" w:fill="auto"/>
              <w:spacing w:before="0" w:line="240" w:lineRule="auto"/>
              <w:jc w:val="left"/>
              <w:rPr>
                <w:rFonts w:ascii="Times New Roman" w:hAnsi="Times New Roman" w:cs="Times New Roman"/>
                <w:sz w:val="28"/>
                <w:szCs w:val="28"/>
              </w:rPr>
            </w:pPr>
            <w:r w:rsidRPr="00A66443">
              <w:rPr>
                <w:rStyle w:val="2115pt"/>
                <w:rFonts w:ascii="Times New Roman" w:hAnsi="Times New Roman" w:cs="Times New Roman"/>
                <w:sz w:val="28"/>
                <w:szCs w:val="28"/>
              </w:rPr>
              <w:t>Цель:</w:t>
            </w:r>
            <w:r w:rsidRPr="00A66443">
              <w:rPr>
                <w:rFonts w:ascii="Times New Roman" w:hAnsi="Times New Roman" w:cs="Times New Roman"/>
                <w:sz w:val="28"/>
                <w:szCs w:val="28"/>
              </w:rPr>
              <w:t xml:space="preserve"> учить вдумы</w:t>
            </w:r>
            <w:r w:rsidRPr="00A66443">
              <w:rPr>
                <w:rFonts w:ascii="Times New Roman" w:hAnsi="Times New Roman" w:cs="Times New Roman"/>
                <w:sz w:val="28"/>
                <w:szCs w:val="28"/>
              </w:rPr>
              <w:softHyphen/>
              <w:t>ваться в</w:t>
            </w:r>
            <w:r>
              <w:rPr>
                <w:rFonts w:ascii="Times New Roman" w:hAnsi="Times New Roman" w:cs="Times New Roman"/>
                <w:sz w:val="28"/>
                <w:szCs w:val="28"/>
              </w:rPr>
              <w:t xml:space="preserve"> смысл слов, активизировать сло</w:t>
            </w:r>
            <w:r w:rsidRPr="00A66443">
              <w:rPr>
                <w:rFonts w:ascii="Times New Roman" w:hAnsi="Times New Roman" w:cs="Times New Roman"/>
                <w:sz w:val="28"/>
                <w:szCs w:val="28"/>
              </w:rPr>
              <w:t>вообразовательные процессы</w:t>
            </w:r>
          </w:p>
          <w:p w:rsidR="00A66443" w:rsidRPr="00A66443" w:rsidRDefault="00A66443" w:rsidP="00A66443">
            <w:pPr>
              <w:pStyle w:val="22"/>
              <w:shd w:val="clear" w:color="auto" w:fill="auto"/>
              <w:spacing w:before="0" w:line="240" w:lineRule="auto"/>
              <w:jc w:val="left"/>
              <w:rPr>
                <w:rFonts w:ascii="Times New Roman" w:hAnsi="Times New Roman" w:cs="Times New Roman"/>
                <w:sz w:val="28"/>
                <w:szCs w:val="28"/>
              </w:rPr>
            </w:pPr>
            <w:r w:rsidRPr="00A66443">
              <w:rPr>
                <w:rFonts w:ascii="Times New Roman" w:hAnsi="Times New Roman" w:cs="Times New Roman"/>
                <w:sz w:val="28"/>
                <w:szCs w:val="28"/>
              </w:rPr>
              <w:t>Составление р</w:t>
            </w:r>
            <w:r>
              <w:rPr>
                <w:rFonts w:ascii="Times New Roman" w:hAnsi="Times New Roman" w:cs="Times New Roman"/>
                <w:sz w:val="28"/>
                <w:szCs w:val="28"/>
              </w:rPr>
              <w:t>асска</w:t>
            </w:r>
            <w:r>
              <w:rPr>
                <w:rFonts w:ascii="Times New Roman" w:hAnsi="Times New Roman" w:cs="Times New Roman"/>
                <w:sz w:val="28"/>
                <w:szCs w:val="28"/>
              </w:rPr>
              <w:softHyphen/>
              <w:t xml:space="preserve">за по картинке </w:t>
            </w:r>
          </w:p>
          <w:p w:rsidR="00A66443" w:rsidRPr="00A66443" w:rsidRDefault="00A66443" w:rsidP="00A66443">
            <w:pPr>
              <w:pStyle w:val="22"/>
              <w:shd w:val="clear" w:color="auto" w:fill="auto"/>
              <w:spacing w:before="0" w:line="240" w:lineRule="auto"/>
              <w:jc w:val="left"/>
              <w:rPr>
                <w:rFonts w:ascii="Times New Roman" w:hAnsi="Times New Roman" w:cs="Times New Roman"/>
                <w:sz w:val="28"/>
                <w:szCs w:val="28"/>
              </w:rPr>
            </w:pPr>
            <w:r w:rsidRPr="00A66443">
              <w:rPr>
                <w:rStyle w:val="2115pt"/>
                <w:rFonts w:ascii="Times New Roman" w:hAnsi="Times New Roman" w:cs="Times New Roman"/>
                <w:sz w:val="28"/>
                <w:szCs w:val="28"/>
              </w:rPr>
              <w:t>Цель:</w:t>
            </w:r>
            <w:r>
              <w:rPr>
                <w:rFonts w:ascii="Times New Roman" w:hAnsi="Times New Roman" w:cs="Times New Roman"/>
                <w:sz w:val="28"/>
                <w:szCs w:val="28"/>
              </w:rPr>
              <w:t xml:space="preserve"> совершенство</w:t>
            </w:r>
            <w:r w:rsidRPr="00A66443">
              <w:rPr>
                <w:rFonts w:ascii="Times New Roman" w:hAnsi="Times New Roman" w:cs="Times New Roman"/>
                <w:sz w:val="28"/>
                <w:szCs w:val="28"/>
              </w:rPr>
              <w:t>вать навык рассмат</w:t>
            </w:r>
            <w:r w:rsidRPr="00A66443">
              <w:rPr>
                <w:rFonts w:ascii="Times New Roman" w:hAnsi="Times New Roman" w:cs="Times New Roman"/>
                <w:sz w:val="28"/>
                <w:szCs w:val="28"/>
              </w:rPr>
              <w:softHyphen/>
              <w:t>ривания картины и составления развёр</w:t>
            </w:r>
            <w:r w:rsidRPr="00A66443">
              <w:rPr>
                <w:rFonts w:ascii="Times New Roman" w:hAnsi="Times New Roman" w:cs="Times New Roman"/>
                <w:sz w:val="28"/>
                <w:szCs w:val="28"/>
              </w:rPr>
              <w:softHyphen/>
              <w:t>нутого рассказа</w:t>
            </w:r>
          </w:p>
        </w:tc>
        <w:tc>
          <w:tcPr>
            <w:tcW w:w="3827" w:type="dxa"/>
          </w:tcPr>
          <w:p w:rsidR="00A66443" w:rsidRPr="00A66443" w:rsidRDefault="00A66443" w:rsidP="00A66443">
            <w:pPr>
              <w:pStyle w:val="22"/>
              <w:shd w:val="clear" w:color="auto" w:fill="auto"/>
              <w:spacing w:before="0" w:line="240" w:lineRule="auto"/>
              <w:jc w:val="left"/>
              <w:rPr>
                <w:rFonts w:ascii="Times New Roman" w:hAnsi="Times New Roman" w:cs="Times New Roman"/>
                <w:sz w:val="28"/>
                <w:szCs w:val="28"/>
              </w:rPr>
            </w:pPr>
            <w:r w:rsidRPr="00A66443">
              <w:rPr>
                <w:rFonts w:ascii="Times New Roman" w:hAnsi="Times New Roman" w:cs="Times New Roman"/>
                <w:sz w:val="28"/>
                <w:szCs w:val="28"/>
              </w:rPr>
              <w:t>Д. и. «Назови чет</w:t>
            </w:r>
            <w:r w:rsidRPr="00A66443">
              <w:rPr>
                <w:rFonts w:ascii="Times New Roman" w:hAnsi="Times New Roman" w:cs="Times New Roman"/>
                <w:sz w:val="28"/>
                <w:szCs w:val="28"/>
              </w:rPr>
              <w:softHyphen/>
              <w:t>вёртое слово»</w:t>
            </w:r>
          </w:p>
          <w:p w:rsidR="00A66443" w:rsidRPr="00A66443" w:rsidRDefault="00A66443" w:rsidP="00A66443">
            <w:pPr>
              <w:pStyle w:val="22"/>
              <w:shd w:val="clear" w:color="auto" w:fill="auto"/>
              <w:spacing w:before="0" w:line="240" w:lineRule="auto"/>
              <w:jc w:val="left"/>
              <w:rPr>
                <w:rFonts w:ascii="Times New Roman" w:hAnsi="Times New Roman" w:cs="Times New Roman"/>
                <w:sz w:val="28"/>
                <w:szCs w:val="28"/>
              </w:rPr>
            </w:pPr>
            <w:r w:rsidRPr="00A66443">
              <w:rPr>
                <w:rStyle w:val="2115pt2pt"/>
                <w:rFonts w:ascii="Times New Roman" w:hAnsi="Times New Roman" w:cs="Times New Roman"/>
                <w:sz w:val="28"/>
                <w:szCs w:val="28"/>
              </w:rPr>
              <w:t>Цель:</w:t>
            </w:r>
            <w:r w:rsidRPr="00A66443">
              <w:rPr>
                <w:rFonts w:ascii="Times New Roman" w:hAnsi="Times New Roman" w:cs="Times New Roman"/>
                <w:sz w:val="28"/>
                <w:szCs w:val="28"/>
              </w:rPr>
              <w:t xml:space="preserve"> развивать мышление и форми</w:t>
            </w:r>
            <w:r w:rsidRPr="00A66443">
              <w:rPr>
                <w:rFonts w:ascii="Times New Roman" w:hAnsi="Times New Roman" w:cs="Times New Roman"/>
                <w:sz w:val="28"/>
                <w:szCs w:val="28"/>
              </w:rPr>
              <w:softHyphen/>
              <w:t>ровать доказатель</w:t>
            </w:r>
            <w:r w:rsidRPr="00A66443">
              <w:rPr>
                <w:rFonts w:ascii="Times New Roman" w:hAnsi="Times New Roman" w:cs="Times New Roman"/>
                <w:sz w:val="28"/>
                <w:szCs w:val="28"/>
              </w:rPr>
              <w:softHyphen/>
              <w:t>ные высказывания, учить запоминать речевые модели и пользоваться ими в ответах</w:t>
            </w:r>
          </w:p>
          <w:p w:rsidR="00A66443" w:rsidRPr="00A66443" w:rsidRDefault="00A66443" w:rsidP="00A66443">
            <w:pPr>
              <w:pStyle w:val="22"/>
              <w:shd w:val="clear" w:color="auto" w:fill="auto"/>
              <w:spacing w:before="0" w:line="240" w:lineRule="auto"/>
              <w:jc w:val="left"/>
              <w:rPr>
                <w:rFonts w:ascii="Times New Roman" w:hAnsi="Times New Roman" w:cs="Times New Roman"/>
                <w:sz w:val="28"/>
                <w:szCs w:val="28"/>
              </w:rPr>
            </w:pPr>
            <w:r w:rsidRPr="00A66443">
              <w:rPr>
                <w:rFonts w:ascii="Times New Roman" w:hAnsi="Times New Roman" w:cs="Times New Roman"/>
                <w:sz w:val="28"/>
                <w:szCs w:val="28"/>
              </w:rPr>
              <w:t>Чтение, ответы на вопросы, пересказ рассказа «Мёд»</w:t>
            </w:r>
          </w:p>
          <w:p w:rsidR="00A66443" w:rsidRPr="00A66443" w:rsidRDefault="00A66443" w:rsidP="00A66443">
            <w:pPr>
              <w:pStyle w:val="22"/>
              <w:shd w:val="clear" w:color="auto" w:fill="auto"/>
              <w:spacing w:before="0" w:line="240" w:lineRule="auto"/>
              <w:jc w:val="left"/>
              <w:rPr>
                <w:rFonts w:ascii="Times New Roman" w:hAnsi="Times New Roman" w:cs="Times New Roman"/>
                <w:sz w:val="28"/>
                <w:szCs w:val="28"/>
              </w:rPr>
            </w:pPr>
            <w:r w:rsidRPr="00A66443">
              <w:rPr>
                <w:rStyle w:val="2115pt"/>
                <w:rFonts w:ascii="Times New Roman" w:hAnsi="Times New Roman" w:cs="Times New Roman"/>
                <w:sz w:val="28"/>
                <w:szCs w:val="28"/>
              </w:rPr>
              <w:t>Цель:</w:t>
            </w:r>
            <w:r w:rsidRPr="00A66443">
              <w:rPr>
                <w:rFonts w:ascii="Times New Roman" w:hAnsi="Times New Roman" w:cs="Times New Roman"/>
                <w:sz w:val="28"/>
                <w:szCs w:val="28"/>
              </w:rPr>
              <w:t xml:space="preserve"> развивать ре</w:t>
            </w:r>
            <w:r w:rsidRPr="00A66443">
              <w:rPr>
                <w:rFonts w:ascii="Times New Roman" w:hAnsi="Times New Roman" w:cs="Times New Roman"/>
                <w:sz w:val="28"/>
                <w:szCs w:val="28"/>
              </w:rPr>
              <w:softHyphen/>
              <w:t>чевой слух, упраж</w:t>
            </w:r>
            <w:r w:rsidRPr="00A66443">
              <w:rPr>
                <w:rFonts w:ascii="Times New Roman" w:hAnsi="Times New Roman" w:cs="Times New Roman"/>
                <w:sz w:val="28"/>
                <w:szCs w:val="28"/>
              </w:rPr>
              <w:softHyphen/>
              <w:t>нять в умении отве</w:t>
            </w:r>
            <w:r w:rsidRPr="00A66443">
              <w:rPr>
                <w:rFonts w:ascii="Times New Roman" w:hAnsi="Times New Roman" w:cs="Times New Roman"/>
                <w:sz w:val="28"/>
                <w:szCs w:val="28"/>
              </w:rPr>
              <w:softHyphen/>
              <w:t>чать на вопросы по тексту, пересказы</w:t>
            </w:r>
            <w:r w:rsidRPr="00A66443">
              <w:rPr>
                <w:rFonts w:ascii="Times New Roman" w:hAnsi="Times New Roman" w:cs="Times New Roman"/>
                <w:sz w:val="28"/>
                <w:szCs w:val="28"/>
              </w:rPr>
              <w:softHyphen/>
              <w:t>вать услышанное</w:t>
            </w:r>
          </w:p>
        </w:tc>
      </w:tr>
      <w:tr w:rsidR="00A66443" w:rsidRPr="00A66443" w:rsidTr="00A66443">
        <w:trPr>
          <w:trHeight w:hRule="exact" w:val="1843"/>
        </w:trPr>
        <w:tc>
          <w:tcPr>
            <w:tcW w:w="2683" w:type="dxa"/>
          </w:tcPr>
          <w:p w:rsidR="00A66443" w:rsidRPr="00A66443" w:rsidRDefault="00A66443" w:rsidP="00A66443">
            <w:pPr>
              <w:pStyle w:val="22"/>
              <w:shd w:val="clear" w:color="auto" w:fill="auto"/>
              <w:spacing w:before="0" w:line="240" w:lineRule="auto"/>
              <w:jc w:val="left"/>
              <w:rPr>
                <w:rFonts w:ascii="Times New Roman" w:hAnsi="Times New Roman" w:cs="Times New Roman"/>
                <w:b/>
                <w:sz w:val="28"/>
                <w:szCs w:val="28"/>
              </w:rPr>
            </w:pPr>
            <w:r w:rsidRPr="00A66443">
              <w:rPr>
                <w:rFonts w:ascii="Times New Roman" w:hAnsi="Times New Roman" w:cs="Times New Roman"/>
                <w:b/>
                <w:sz w:val="28"/>
                <w:szCs w:val="28"/>
              </w:rPr>
              <w:t>Подготовка к обучению грамоте</w:t>
            </w:r>
          </w:p>
        </w:tc>
        <w:tc>
          <w:tcPr>
            <w:tcW w:w="3129" w:type="dxa"/>
          </w:tcPr>
          <w:p w:rsidR="00A66443" w:rsidRPr="00A66443" w:rsidRDefault="00A66443" w:rsidP="00A66443">
            <w:pPr>
              <w:rPr>
                <w:rFonts w:ascii="Times New Roman" w:hAnsi="Times New Roman"/>
                <w:sz w:val="28"/>
                <w:szCs w:val="28"/>
              </w:rPr>
            </w:pPr>
            <w:r w:rsidRPr="00A66443">
              <w:rPr>
                <w:rFonts w:ascii="Times New Roman" w:hAnsi="Times New Roman"/>
                <w:sz w:val="28"/>
                <w:szCs w:val="28"/>
              </w:rPr>
              <w:t>Буквы У-Ю</w:t>
            </w:r>
          </w:p>
          <w:p w:rsidR="00A66443" w:rsidRPr="00A66443" w:rsidRDefault="00A66443" w:rsidP="00A66443">
            <w:pPr>
              <w:rPr>
                <w:rFonts w:ascii="Times New Roman" w:hAnsi="Times New Roman"/>
                <w:sz w:val="28"/>
                <w:szCs w:val="28"/>
              </w:rPr>
            </w:pPr>
            <w:r w:rsidRPr="00A66443">
              <w:rPr>
                <w:rFonts w:ascii="Times New Roman" w:hAnsi="Times New Roman"/>
                <w:sz w:val="28"/>
                <w:szCs w:val="28"/>
              </w:rPr>
              <w:t xml:space="preserve">Дифференциация букв. </w:t>
            </w:r>
          </w:p>
          <w:p w:rsidR="00A66443" w:rsidRPr="00A66443" w:rsidRDefault="00A66443" w:rsidP="00A66443">
            <w:pPr>
              <w:pStyle w:val="22"/>
              <w:shd w:val="clear" w:color="auto" w:fill="auto"/>
              <w:spacing w:before="0" w:line="240" w:lineRule="auto"/>
              <w:jc w:val="left"/>
              <w:rPr>
                <w:rFonts w:ascii="Times New Roman" w:hAnsi="Times New Roman" w:cs="Times New Roman"/>
                <w:sz w:val="28"/>
                <w:szCs w:val="28"/>
              </w:rPr>
            </w:pPr>
            <w:r w:rsidRPr="00A66443">
              <w:rPr>
                <w:rFonts w:ascii="Times New Roman" w:eastAsia="Calibri" w:hAnsi="Times New Roman" w:cs="Times New Roman"/>
                <w:color w:val="auto"/>
                <w:sz w:val="28"/>
                <w:szCs w:val="28"/>
                <w:lang w:eastAsia="en-US" w:bidi="ar-SA"/>
              </w:rPr>
              <w:t>Чтение, печатание слов, небольших предложений.</w:t>
            </w:r>
          </w:p>
        </w:tc>
        <w:tc>
          <w:tcPr>
            <w:tcW w:w="3827" w:type="dxa"/>
          </w:tcPr>
          <w:p w:rsidR="00A66443" w:rsidRPr="00A66443" w:rsidRDefault="00A66443" w:rsidP="00A66443">
            <w:pPr>
              <w:rPr>
                <w:rFonts w:ascii="Times New Roman" w:hAnsi="Times New Roman"/>
                <w:sz w:val="28"/>
                <w:szCs w:val="28"/>
              </w:rPr>
            </w:pPr>
            <w:r w:rsidRPr="00A66443">
              <w:rPr>
                <w:rFonts w:ascii="Times New Roman" w:hAnsi="Times New Roman"/>
                <w:sz w:val="28"/>
                <w:szCs w:val="28"/>
              </w:rPr>
              <w:t>Буквы О-Е</w:t>
            </w:r>
          </w:p>
          <w:p w:rsidR="00A66443" w:rsidRPr="00A66443" w:rsidRDefault="00A66443" w:rsidP="00A66443">
            <w:pPr>
              <w:rPr>
                <w:rFonts w:ascii="Times New Roman" w:hAnsi="Times New Roman"/>
                <w:sz w:val="28"/>
                <w:szCs w:val="28"/>
              </w:rPr>
            </w:pPr>
            <w:r w:rsidRPr="00A66443">
              <w:rPr>
                <w:rFonts w:ascii="Times New Roman" w:hAnsi="Times New Roman"/>
                <w:sz w:val="28"/>
                <w:szCs w:val="28"/>
              </w:rPr>
              <w:t xml:space="preserve">Дифференциация букв. </w:t>
            </w:r>
          </w:p>
          <w:p w:rsidR="00A66443" w:rsidRPr="00A66443" w:rsidRDefault="00A66443" w:rsidP="00A66443">
            <w:pPr>
              <w:pStyle w:val="22"/>
              <w:shd w:val="clear" w:color="auto" w:fill="auto"/>
              <w:spacing w:before="0" w:line="240" w:lineRule="auto"/>
              <w:jc w:val="left"/>
              <w:rPr>
                <w:rFonts w:ascii="Times New Roman" w:hAnsi="Times New Roman" w:cs="Times New Roman"/>
                <w:sz w:val="28"/>
                <w:szCs w:val="28"/>
              </w:rPr>
            </w:pPr>
            <w:r w:rsidRPr="00A66443">
              <w:rPr>
                <w:rFonts w:ascii="Times New Roman" w:eastAsia="Calibri" w:hAnsi="Times New Roman" w:cs="Times New Roman"/>
                <w:color w:val="auto"/>
                <w:sz w:val="28"/>
                <w:szCs w:val="28"/>
                <w:lang w:eastAsia="en-US" w:bidi="ar-SA"/>
              </w:rPr>
              <w:t>Чтение предложений, печатание слов.</w:t>
            </w:r>
          </w:p>
        </w:tc>
      </w:tr>
    </w:tbl>
    <w:p w:rsidR="00123300" w:rsidRDefault="00123300" w:rsidP="00A66443">
      <w:pPr>
        <w:spacing w:line="240" w:lineRule="auto"/>
        <w:rPr>
          <w:rFonts w:ascii="Times New Roman" w:eastAsia="Times New Roman" w:hAnsi="Times New Roman" w:cs="Times New Roman"/>
          <w:b/>
          <w:sz w:val="28"/>
          <w:szCs w:val="28"/>
          <w:lang w:eastAsia="ru-RU"/>
        </w:rPr>
      </w:pPr>
    </w:p>
    <w:p w:rsidR="00055704" w:rsidRDefault="00055704" w:rsidP="00A66443">
      <w:pPr>
        <w:spacing w:line="240" w:lineRule="auto"/>
        <w:rPr>
          <w:rFonts w:ascii="Times New Roman" w:eastAsia="Times New Roman" w:hAnsi="Times New Roman" w:cs="Times New Roman"/>
          <w:b/>
          <w:sz w:val="28"/>
          <w:szCs w:val="28"/>
          <w:lang w:eastAsia="ru-RU"/>
        </w:rPr>
      </w:pPr>
    </w:p>
    <w:p w:rsidR="00932466" w:rsidRDefault="00932466" w:rsidP="00932466">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Май, 2</w:t>
      </w:r>
      <w:r w:rsidRPr="00277B8B">
        <w:rPr>
          <w:rFonts w:ascii="Times New Roman" w:eastAsia="Times New Roman" w:hAnsi="Times New Roman" w:cs="Times New Roman"/>
          <w:sz w:val="28"/>
          <w:szCs w:val="28"/>
          <w:lang w:eastAsia="ru-RU"/>
        </w:rPr>
        <w:t>-я</w:t>
      </w:r>
      <w:r>
        <w:rPr>
          <w:rFonts w:ascii="Times New Roman" w:eastAsia="Times New Roman" w:hAnsi="Times New Roman" w:cs="Times New Roman"/>
          <w:sz w:val="28"/>
          <w:szCs w:val="28"/>
          <w:lang w:eastAsia="ru-RU"/>
        </w:rPr>
        <w:t xml:space="preserve"> неделя</w:t>
      </w:r>
      <w:r w:rsidRPr="00277B8B">
        <w:rPr>
          <w:rFonts w:ascii="Times New Roman" w:eastAsia="Times New Roman" w:hAnsi="Times New Roman" w:cs="Times New Roman"/>
          <w:sz w:val="28"/>
          <w:szCs w:val="28"/>
          <w:lang w:eastAsia="ru-RU"/>
        </w:rPr>
        <w:t xml:space="preserve">                                                    «___-_____ »апреля 20______г</w:t>
      </w:r>
    </w:p>
    <w:p w:rsidR="00932466" w:rsidRPr="00277B8B" w:rsidRDefault="00932466" w:rsidP="00932466">
      <w:pPr>
        <w:spacing w:after="0" w:line="240" w:lineRule="auto"/>
        <w:rPr>
          <w:rFonts w:ascii="Times New Roman" w:eastAsia="Times New Roman" w:hAnsi="Times New Roman" w:cs="Times New Roman"/>
          <w:sz w:val="28"/>
          <w:szCs w:val="28"/>
          <w:lang w:eastAsia="ru-RU"/>
        </w:rPr>
      </w:pPr>
    </w:p>
    <w:p w:rsidR="00BC772E" w:rsidRDefault="00BC772E" w:rsidP="00BC772E">
      <w:pPr>
        <w:widowControl w:val="0"/>
        <w:spacing w:after="0" w:line="260" w:lineRule="exact"/>
        <w:jc w:val="center"/>
        <w:outlineLvl w:val="0"/>
        <w:rPr>
          <w:rFonts w:ascii="Century Schoolbook" w:eastAsia="Century Schoolbook" w:hAnsi="Century Schoolbook" w:cs="Century Schoolbook"/>
          <w:b/>
          <w:bCs/>
          <w:color w:val="000000"/>
          <w:sz w:val="26"/>
          <w:szCs w:val="26"/>
          <w:lang w:eastAsia="ru-RU" w:bidi="ru-RU"/>
        </w:rPr>
      </w:pPr>
      <w:bookmarkStart w:id="11" w:name="bookmark19"/>
      <w:r w:rsidRPr="00BC772E">
        <w:rPr>
          <w:rFonts w:ascii="Century Schoolbook" w:eastAsia="Century Schoolbook" w:hAnsi="Century Schoolbook" w:cs="Century Schoolbook"/>
          <w:b/>
          <w:bCs/>
          <w:color w:val="000000"/>
          <w:sz w:val="26"/>
          <w:szCs w:val="26"/>
          <w:lang w:eastAsia="ru-RU" w:bidi="ru-RU"/>
        </w:rPr>
        <w:t>Тема: ЖИВОТНЫЕ ЖАРКИХ СТРАН</w:t>
      </w:r>
      <w:bookmarkEnd w:id="11"/>
    </w:p>
    <w:p w:rsidR="00055704" w:rsidRPr="00BC772E" w:rsidRDefault="00055704" w:rsidP="00BC772E">
      <w:pPr>
        <w:widowControl w:val="0"/>
        <w:spacing w:after="0" w:line="260" w:lineRule="exact"/>
        <w:jc w:val="center"/>
        <w:outlineLvl w:val="0"/>
        <w:rPr>
          <w:rFonts w:ascii="Century Schoolbook" w:eastAsia="Century Schoolbook" w:hAnsi="Century Schoolbook" w:cs="Century Schoolbook"/>
          <w:b/>
          <w:bCs/>
          <w:color w:val="000000"/>
          <w:sz w:val="26"/>
          <w:szCs w:val="26"/>
          <w:lang w:eastAsia="ru-RU" w:bidi="ru-RU"/>
        </w:rPr>
      </w:pPr>
    </w:p>
    <w:tbl>
      <w:tblPr>
        <w:tblW w:w="9649" w:type="dxa"/>
        <w:tblLayout w:type="fixed"/>
        <w:tblCellMar>
          <w:left w:w="10" w:type="dxa"/>
          <w:right w:w="10" w:type="dxa"/>
        </w:tblCellMar>
        <w:tblLook w:val="0000"/>
      </w:tblPr>
      <w:tblGrid>
        <w:gridCol w:w="2704"/>
        <w:gridCol w:w="3118"/>
        <w:gridCol w:w="3827"/>
      </w:tblGrid>
      <w:tr w:rsidR="000E3E7B" w:rsidRPr="000E3E7B" w:rsidTr="002A7E61">
        <w:trPr>
          <w:trHeight w:hRule="exact" w:val="408"/>
        </w:trPr>
        <w:tc>
          <w:tcPr>
            <w:tcW w:w="2704" w:type="dxa"/>
            <w:tcBorders>
              <w:top w:val="single" w:sz="4" w:space="0" w:color="auto"/>
              <w:left w:val="single" w:sz="4" w:space="0" w:color="auto"/>
            </w:tcBorders>
            <w:shd w:val="clear" w:color="auto" w:fill="FFFFFF"/>
            <w:vAlign w:val="bottom"/>
          </w:tcPr>
          <w:p w:rsidR="000E3E7B" w:rsidRPr="000E3E7B" w:rsidRDefault="000E3E7B" w:rsidP="000E3E7B">
            <w:pPr>
              <w:spacing w:line="240" w:lineRule="auto"/>
              <w:rPr>
                <w:rFonts w:ascii="Times New Roman" w:eastAsia="Times New Roman" w:hAnsi="Times New Roman" w:cs="Times New Roman"/>
                <w:b/>
                <w:sz w:val="28"/>
                <w:szCs w:val="28"/>
                <w:lang w:eastAsia="ru-RU" w:bidi="ru-RU"/>
              </w:rPr>
            </w:pPr>
            <w:r w:rsidRPr="000E3E7B">
              <w:rPr>
                <w:rFonts w:ascii="Times New Roman" w:eastAsia="Times New Roman" w:hAnsi="Times New Roman" w:cs="Times New Roman"/>
                <w:b/>
                <w:sz w:val="28"/>
                <w:szCs w:val="28"/>
                <w:lang w:eastAsia="ru-RU" w:bidi="ru-RU"/>
              </w:rPr>
              <w:t>Раздел</w:t>
            </w:r>
          </w:p>
        </w:tc>
        <w:tc>
          <w:tcPr>
            <w:tcW w:w="3118" w:type="dxa"/>
            <w:tcBorders>
              <w:top w:val="single" w:sz="4" w:space="0" w:color="auto"/>
              <w:left w:val="single" w:sz="4" w:space="0" w:color="auto"/>
            </w:tcBorders>
            <w:shd w:val="clear" w:color="auto" w:fill="FFFFFF"/>
            <w:vAlign w:val="bottom"/>
          </w:tcPr>
          <w:p w:rsidR="000E3E7B" w:rsidRPr="000E3E7B" w:rsidRDefault="000E3E7B" w:rsidP="000E3E7B">
            <w:pPr>
              <w:spacing w:line="240" w:lineRule="auto"/>
              <w:rPr>
                <w:rFonts w:ascii="Times New Roman" w:eastAsia="Times New Roman" w:hAnsi="Times New Roman" w:cs="Times New Roman"/>
                <w:b/>
                <w:sz w:val="28"/>
                <w:szCs w:val="28"/>
                <w:lang w:eastAsia="ru-RU" w:bidi="ru-RU"/>
              </w:rPr>
            </w:pPr>
            <w:r w:rsidRPr="000E3E7B">
              <w:rPr>
                <w:rFonts w:ascii="Times New Roman" w:eastAsia="Times New Roman" w:hAnsi="Times New Roman" w:cs="Times New Roman"/>
                <w:b/>
                <w:sz w:val="28"/>
                <w:szCs w:val="28"/>
                <w:lang w:eastAsia="ru-RU" w:bidi="ru-RU"/>
              </w:rPr>
              <w:t>Понедельник</w:t>
            </w:r>
          </w:p>
          <w:p w:rsidR="000E3E7B" w:rsidRPr="000E3E7B" w:rsidRDefault="000E3E7B" w:rsidP="000E3E7B">
            <w:pPr>
              <w:spacing w:line="240" w:lineRule="auto"/>
              <w:rPr>
                <w:rFonts w:ascii="Times New Roman" w:eastAsia="Times New Roman" w:hAnsi="Times New Roman" w:cs="Times New Roman"/>
                <w:b/>
                <w:sz w:val="28"/>
                <w:szCs w:val="28"/>
                <w:lang w:eastAsia="ru-RU" w:bidi="ru-RU"/>
              </w:rPr>
            </w:pPr>
          </w:p>
        </w:tc>
        <w:tc>
          <w:tcPr>
            <w:tcW w:w="3827" w:type="dxa"/>
            <w:tcBorders>
              <w:top w:val="single" w:sz="4" w:space="0" w:color="auto"/>
              <w:left w:val="single" w:sz="4" w:space="0" w:color="auto"/>
              <w:right w:val="single" w:sz="4" w:space="0" w:color="auto"/>
            </w:tcBorders>
            <w:shd w:val="clear" w:color="auto" w:fill="FFFFFF"/>
            <w:vAlign w:val="bottom"/>
          </w:tcPr>
          <w:p w:rsidR="000E3E7B" w:rsidRPr="000E3E7B" w:rsidRDefault="000E3E7B" w:rsidP="000E3E7B">
            <w:pPr>
              <w:spacing w:line="240" w:lineRule="auto"/>
              <w:rPr>
                <w:rFonts w:ascii="Times New Roman" w:eastAsia="Times New Roman" w:hAnsi="Times New Roman" w:cs="Times New Roman"/>
                <w:b/>
                <w:sz w:val="28"/>
                <w:szCs w:val="28"/>
                <w:lang w:eastAsia="ru-RU" w:bidi="ru-RU"/>
              </w:rPr>
            </w:pPr>
            <w:r w:rsidRPr="000E3E7B">
              <w:rPr>
                <w:rFonts w:ascii="Times New Roman" w:eastAsia="Times New Roman" w:hAnsi="Times New Roman" w:cs="Times New Roman"/>
                <w:b/>
                <w:sz w:val="28"/>
                <w:szCs w:val="28"/>
                <w:lang w:eastAsia="ru-RU" w:bidi="ru-RU"/>
              </w:rPr>
              <w:t>Пятница</w:t>
            </w:r>
          </w:p>
        </w:tc>
      </w:tr>
      <w:tr w:rsidR="000E3E7B" w:rsidRPr="000E3E7B" w:rsidTr="002A7E61">
        <w:trPr>
          <w:trHeight w:hRule="exact" w:val="3307"/>
        </w:trPr>
        <w:tc>
          <w:tcPr>
            <w:tcW w:w="2704" w:type="dxa"/>
            <w:tcBorders>
              <w:top w:val="single" w:sz="4" w:space="0" w:color="auto"/>
              <w:left w:val="single" w:sz="4" w:space="0" w:color="auto"/>
            </w:tcBorders>
            <w:shd w:val="clear" w:color="auto" w:fill="FFFFFF"/>
            <w:vAlign w:val="bottom"/>
          </w:tcPr>
          <w:p w:rsidR="000E3E7B" w:rsidRPr="000E3E7B" w:rsidRDefault="000E3E7B" w:rsidP="000E3E7B">
            <w:pPr>
              <w:spacing w:after="0" w:line="240" w:lineRule="auto"/>
              <w:rPr>
                <w:rFonts w:ascii="Times New Roman" w:eastAsia="Times New Roman" w:hAnsi="Times New Roman" w:cs="Times New Roman"/>
                <w:b/>
                <w:sz w:val="28"/>
                <w:szCs w:val="28"/>
                <w:lang w:eastAsia="ru-RU" w:bidi="ru-RU"/>
              </w:rPr>
            </w:pPr>
            <w:r w:rsidRPr="000E3E7B">
              <w:rPr>
                <w:rFonts w:ascii="Times New Roman" w:eastAsia="Times New Roman" w:hAnsi="Times New Roman" w:cs="Times New Roman"/>
                <w:b/>
                <w:sz w:val="28"/>
                <w:szCs w:val="28"/>
                <w:lang w:eastAsia="ru-RU" w:bidi="ru-RU"/>
              </w:rPr>
              <w:t>Развитие общих речевых навыков Артикуляци</w:t>
            </w:r>
            <w:r w:rsidRPr="000E3E7B">
              <w:rPr>
                <w:rFonts w:ascii="Times New Roman" w:eastAsia="Times New Roman" w:hAnsi="Times New Roman" w:cs="Times New Roman"/>
                <w:b/>
                <w:sz w:val="28"/>
                <w:szCs w:val="28"/>
                <w:lang w:eastAsia="ru-RU" w:bidi="ru-RU"/>
              </w:rPr>
              <w:softHyphen/>
              <w:t>онная</w:t>
            </w:r>
          </w:p>
          <w:p w:rsidR="000E3E7B" w:rsidRPr="000E3E7B" w:rsidRDefault="000E3E7B" w:rsidP="000E3E7B">
            <w:pPr>
              <w:spacing w:after="0" w:line="240" w:lineRule="auto"/>
              <w:rPr>
                <w:rFonts w:ascii="Times New Roman" w:eastAsia="Times New Roman" w:hAnsi="Times New Roman" w:cs="Times New Roman"/>
                <w:b/>
                <w:sz w:val="28"/>
                <w:szCs w:val="28"/>
                <w:lang w:eastAsia="ru-RU" w:bidi="ru-RU"/>
              </w:rPr>
            </w:pPr>
            <w:r w:rsidRPr="000E3E7B">
              <w:rPr>
                <w:rFonts w:ascii="Times New Roman" w:eastAsia="Times New Roman" w:hAnsi="Times New Roman" w:cs="Times New Roman"/>
                <w:b/>
                <w:sz w:val="28"/>
                <w:szCs w:val="28"/>
                <w:lang w:eastAsia="ru-RU" w:bidi="ru-RU"/>
              </w:rPr>
              <w:t>гимнастика</w:t>
            </w:r>
          </w:p>
          <w:p w:rsidR="000E3E7B" w:rsidRDefault="000E3E7B" w:rsidP="000E3E7B">
            <w:pPr>
              <w:spacing w:after="0" w:line="240" w:lineRule="auto"/>
              <w:rPr>
                <w:rFonts w:ascii="Times New Roman" w:eastAsia="Times New Roman" w:hAnsi="Times New Roman" w:cs="Times New Roman"/>
                <w:b/>
                <w:sz w:val="28"/>
                <w:szCs w:val="28"/>
                <w:lang w:eastAsia="ru-RU" w:bidi="ru-RU"/>
              </w:rPr>
            </w:pPr>
            <w:r w:rsidRPr="000E3E7B">
              <w:rPr>
                <w:rFonts w:ascii="Times New Roman" w:eastAsia="Times New Roman" w:hAnsi="Times New Roman" w:cs="Times New Roman"/>
                <w:b/>
                <w:sz w:val="28"/>
                <w:szCs w:val="28"/>
                <w:lang w:eastAsia="ru-RU" w:bidi="ru-RU"/>
              </w:rPr>
              <w:t>Развитие мел</w:t>
            </w:r>
            <w:r w:rsidRPr="000E3E7B">
              <w:rPr>
                <w:rFonts w:ascii="Times New Roman" w:eastAsia="Times New Roman" w:hAnsi="Times New Roman" w:cs="Times New Roman"/>
                <w:b/>
                <w:sz w:val="28"/>
                <w:szCs w:val="28"/>
                <w:lang w:eastAsia="ru-RU" w:bidi="ru-RU"/>
              </w:rPr>
              <w:softHyphen/>
              <w:t>кой моторики</w:t>
            </w:r>
          </w:p>
          <w:p w:rsidR="000E3E7B" w:rsidRDefault="000E3E7B" w:rsidP="000E3E7B">
            <w:pPr>
              <w:spacing w:after="0" w:line="240" w:lineRule="auto"/>
              <w:rPr>
                <w:rFonts w:ascii="Times New Roman" w:eastAsia="Times New Roman" w:hAnsi="Times New Roman" w:cs="Times New Roman"/>
                <w:b/>
                <w:sz w:val="28"/>
                <w:szCs w:val="28"/>
                <w:lang w:eastAsia="ru-RU" w:bidi="ru-RU"/>
              </w:rPr>
            </w:pPr>
          </w:p>
          <w:p w:rsidR="000E3E7B" w:rsidRPr="000E3E7B" w:rsidRDefault="000E3E7B" w:rsidP="000E3E7B">
            <w:pPr>
              <w:spacing w:after="0" w:line="240" w:lineRule="auto"/>
              <w:rPr>
                <w:rFonts w:ascii="Times New Roman" w:eastAsia="Times New Roman" w:hAnsi="Times New Roman" w:cs="Times New Roman"/>
                <w:b/>
                <w:sz w:val="28"/>
                <w:szCs w:val="28"/>
                <w:lang w:eastAsia="ru-RU" w:bidi="ru-RU"/>
              </w:rPr>
            </w:pPr>
          </w:p>
        </w:tc>
        <w:tc>
          <w:tcPr>
            <w:tcW w:w="6945" w:type="dxa"/>
            <w:gridSpan w:val="2"/>
            <w:tcBorders>
              <w:top w:val="single" w:sz="4" w:space="0" w:color="auto"/>
              <w:left w:val="single" w:sz="4" w:space="0" w:color="auto"/>
              <w:right w:val="single" w:sz="4" w:space="0" w:color="auto"/>
            </w:tcBorders>
            <w:shd w:val="clear" w:color="auto" w:fill="FFFFFF"/>
            <w:vAlign w:val="bottom"/>
          </w:tcPr>
          <w:p w:rsidR="000E3E7B" w:rsidRPr="000E3E7B" w:rsidRDefault="000E3E7B" w:rsidP="000E3E7B">
            <w:pPr>
              <w:spacing w:after="0" w:line="240" w:lineRule="auto"/>
              <w:rPr>
                <w:rFonts w:ascii="Times New Roman" w:eastAsia="Times New Roman" w:hAnsi="Times New Roman" w:cs="Times New Roman"/>
                <w:sz w:val="28"/>
                <w:szCs w:val="28"/>
                <w:lang w:eastAsia="ru-RU" w:bidi="ru-RU"/>
              </w:rPr>
            </w:pPr>
            <w:r w:rsidRPr="000E3E7B">
              <w:rPr>
                <w:rFonts w:ascii="Times New Roman" w:eastAsia="Times New Roman" w:hAnsi="Times New Roman" w:cs="Times New Roman"/>
                <w:sz w:val="28"/>
                <w:szCs w:val="28"/>
                <w:lang w:eastAsia="ru-RU" w:bidi="ru-RU"/>
              </w:rPr>
              <w:t>Разучивание четверостиший по теме</w:t>
            </w:r>
          </w:p>
          <w:p w:rsidR="000E3E7B" w:rsidRPr="000E3E7B" w:rsidRDefault="000E3E7B" w:rsidP="000E3E7B">
            <w:pPr>
              <w:spacing w:after="0" w:line="240" w:lineRule="auto"/>
              <w:rPr>
                <w:rFonts w:ascii="Times New Roman" w:eastAsia="Times New Roman" w:hAnsi="Times New Roman" w:cs="Times New Roman"/>
                <w:sz w:val="28"/>
                <w:szCs w:val="28"/>
                <w:lang w:eastAsia="ru-RU" w:bidi="ru-RU"/>
              </w:rPr>
            </w:pPr>
            <w:r w:rsidRPr="000E3E7B">
              <w:rPr>
                <w:rFonts w:ascii="Times New Roman" w:eastAsia="Times New Roman" w:hAnsi="Times New Roman" w:cs="Times New Roman"/>
                <w:i/>
                <w:iCs/>
                <w:sz w:val="28"/>
                <w:szCs w:val="28"/>
                <w:lang w:eastAsia="ru-RU" w:bidi="ru-RU"/>
              </w:rPr>
              <w:t>Цель:</w:t>
            </w:r>
            <w:r w:rsidRPr="000E3E7B">
              <w:rPr>
                <w:rFonts w:ascii="Times New Roman" w:eastAsia="Times New Roman" w:hAnsi="Times New Roman" w:cs="Times New Roman"/>
                <w:sz w:val="28"/>
                <w:szCs w:val="28"/>
                <w:lang w:eastAsia="ru-RU" w:bidi="ru-RU"/>
              </w:rPr>
              <w:t xml:space="preserve"> учить выразительно читать стихи, пользуясь смысловыми паузами, интонаци</w:t>
            </w:r>
            <w:r w:rsidRPr="000E3E7B">
              <w:rPr>
                <w:rFonts w:ascii="Times New Roman" w:eastAsia="Times New Roman" w:hAnsi="Times New Roman" w:cs="Times New Roman"/>
                <w:sz w:val="28"/>
                <w:szCs w:val="28"/>
                <w:lang w:eastAsia="ru-RU" w:bidi="ru-RU"/>
              </w:rPr>
              <w:softHyphen/>
              <w:t>ями, ударениями</w:t>
            </w:r>
          </w:p>
          <w:p w:rsidR="000E3E7B" w:rsidRPr="000E3E7B" w:rsidRDefault="000E3E7B" w:rsidP="000E3E7B">
            <w:pPr>
              <w:spacing w:after="0" w:line="240" w:lineRule="auto"/>
              <w:rPr>
                <w:rFonts w:ascii="Times New Roman" w:eastAsia="Times New Roman" w:hAnsi="Times New Roman" w:cs="Times New Roman"/>
                <w:sz w:val="28"/>
                <w:szCs w:val="28"/>
                <w:lang w:eastAsia="ru-RU" w:bidi="ru-RU"/>
              </w:rPr>
            </w:pPr>
            <w:r w:rsidRPr="000E3E7B">
              <w:rPr>
                <w:rFonts w:ascii="Times New Roman" w:eastAsia="Times New Roman" w:hAnsi="Times New Roman" w:cs="Times New Roman"/>
                <w:sz w:val="28"/>
                <w:szCs w:val="28"/>
                <w:lang w:eastAsia="ru-RU" w:bidi="ru-RU"/>
              </w:rPr>
              <w:t>Интерактивная артикуляционная гимнастика-сказка «Поиграем в зоопарк!»</w:t>
            </w:r>
            <w:r>
              <w:rPr>
                <w:rFonts w:ascii="Times New Roman" w:eastAsia="Times New Roman" w:hAnsi="Times New Roman" w:cs="Times New Roman"/>
                <w:sz w:val="28"/>
                <w:szCs w:val="28"/>
                <w:lang w:eastAsia="ru-RU" w:bidi="ru-RU"/>
              </w:rPr>
              <w:t xml:space="preserve"> (при не</w:t>
            </w:r>
            <w:r>
              <w:rPr>
                <w:rFonts w:ascii="Times New Roman" w:eastAsia="Times New Roman" w:hAnsi="Times New Roman" w:cs="Times New Roman"/>
                <w:sz w:val="28"/>
                <w:szCs w:val="28"/>
                <w:lang w:eastAsia="ru-RU" w:bidi="ru-RU"/>
              </w:rPr>
              <w:softHyphen/>
              <w:t xml:space="preserve">обходимости) </w:t>
            </w:r>
          </w:p>
          <w:p w:rsidR="000E3E7B" w:rsidRPr="000E3E7B" w:rsidRDefault="000E3E7B" w:rsidP="000E3E7B">
            <w:pPr>
              <w:spacing w:after="0" w:line="240" w:lineRule="auto"/>
              <w:rPr>
                <w:rFonts w:ascii="Times New Roman" w:eastAsia="Times New Roman" w:hAnsi="Times New Roman" w:cs="Times New Roman"/>
                <w:sz w:val="28"/>
                <w:szCs w:val="28"/>
                <w:lang w:eastAsia="ru-RU" w:bidi="ru-RU"/>
              </w:rPr>
            </w:pPr>
            <w:r w:rsidRPr="000E3E7B">
              <w:rPr>
                <w:rFonts w:ascii="Times New Roman" w:eastAsia="Times New Roman" w:hAnsi="Times New Roman" w:cs="Times New Roman"/>
                <w:i/>
                <w:iCs/>
                <w:sz w:val="28"/>
                <w:szCs w:val="28"/>
                <w:lang w:eastAsia="ru-RU" w:bidi="ru-RU"/>
              </w:rPr>
              <w:t>Цель:</w:t>
            </w:r>
            <w:r w:rsidRPr="000E3E7B">
              <w:rPr>
                <w:rFonts w:ascii="Times New Roman" w:eastAsia="Times New Roman" w:hAnsi="Times New Roman" w:cs="Times New Roman"/>
                <w:sz w:val="28"/>
                <w:szCs w:val="28"/>
                <w:lang w:eastAsia="ru-RU" w:bidi="ru-RU"/>
              </w:rPr>
              <w:t xml:space="preserve"> закрепление полноценных движений и переключаемости артикуляционных органов</w:t>
            </w:r>
          </w:p>
          <w:p w:rsidR="000E3E7B" w:rsidRPr="000E3E7B" w:rsidRDefault="000E3E7B" w:rsidP="000E3E7B">
            <w:pPr>
              <w:spacing w:after="0" w:line="240" w:lineRule="auto"/>
              <w:rPr>
                <w:rFonts w:ascii="Times New Roman" w:eastAsia="Times New Roman" w:hAnsi="Times New Roman" w:cs="Times New Roman"/>
                <w:sz w:val="28"/>
                <w:szCs w:val="28"/>
                <w:lang w:eastAsia="ru-RU" w:bidi="ru-RU"/>
              </w:rPr>
            </w:pPr>
            <w:r w:rsidRPr="000E3E7B">
              <w:rPr>
                <w:rFonts w:ascii="Times New Roman" w:eastAsia="Times New Roman" w:hAnsi="Times New Roman" w:cs="Times New Roman"/>
                <w:sz w:val="28"/>
                <w:szCs w:val="28"/>
                <w:lang w:eastAsia="ru-RU" w:bidi="ru-RU"/>
              </w:rPr>
              <w:t>Упра</w:t>
            </w:r>
            <w:r>
              <w:rPr>
                <w:rFonts w:ascii="Times New Roman" w:eastAsia="Times New Roman" w:hAnsi="Times New Roman" w:cs="Times New Roman"/>
                <w:sz w:val="28"/>
                <w:szCs w:val="28"/>
                <w:lang w:eastAsia="ru-RU" w:bidi="ru-RU"/>
              </w:rPr>
              <w:t>жнение «Перебирание»</w:t>
            </w:r>
          </w:p>
          <w:p w:rsidR="000E3E7B" w:rsidRPr="000E3E7B" w:rsidRDefault="000E3E7B" w:rsidP="000E3E7B">
            <w:pPr>
              <w:spacing w:after="0" w:line="240" w:lineRule="auto"/>
              <w:rPr>
                <w:rFonts w:ascii="Times New Roman" w:eastAsia="Times New Roman" w:hAnsi="Times New Roman" w:cs="Times New Roman"/>
                <w:sz w:val="28"/>
                <w:szCs w:val="28"/>
                <w:lang w:eastAsia="ru-RU" w:bidi="ru-RU"/>
              </w:rPr>
            </w:pPr>
            <w:r w:rsidRPr="000E3E7B">
              <w:rPr>
                <w:rFonts w:ascii="Times New Roman" w:eastAsia="Times New Roman" w:hAnsi="Times New Roman" w:cs="Times New Roman"/>
                <w:i/>
                <w:iCs/>
                <w:sz w:val="28"/>
                <w:szCs w:val="28"/>
                <w:lang w:eastAsia="ru-RU" w:bidi="ru-RU"/>
              </w:rPr>
              <w:t>Цель:</w:t>
            </w:r>
            <w:r w:rsidRPr="000E3E7B">
              <w:rPr>
                <w:rFonts w:ascii="Times New Roman" w:eastAsia="Times New Roman" w:hAnsi="Times New Roman" w:cs="Times New Roman"/>
                <w:sz w:val="28"/>
                <w:szCs w:val="28"/>
                <w:lang w:eastAsia="ru-RU" w:bidi="ru-RU"/>
              </w:rPr>
              <w:t xml:space="preserve"> развитие мелкой моторики, координация речи с движением</w:t>
            </w:r>
          </w:p>
        </w:tc>
      </w:tr>
      <w:tr w:rsidR="000E3E7B" w:rsidRPr="000E3E7B" w:rsidTr="002A7E61">
        <w:trPr>
          <w:trHeight w:hRule="exact" w:val="2702"/>
        </w:trPr>
        <w:tc>
          <w:tcPr>
            <w:tcW w:w="2704" w:type="dxa"/>
            <w:tcBorders>
              <w:top w:val="single" w:sz="4" w:space="0" w:color="auto"/>
              <w:left w:val="single" w:sz="4" w:space="0" w:color="auto"/>
            </w:tcBorders>
            <w:shd w:val="clear" w:color="auto" w:fill="FFFFFF"/>
          </w:tcPr>
          <w:p w:rsidR="000E3E7B" w:rsidRPr="000E3E7B" w:rsidRDefault="000E3E7B" w:rsidP="000E3E7B">
            <w:pPr>
              <w:spacing w:after="0" w:line="240" w:lineRule="auto"/>
              <w:rPr>
                <w:rFonts w:ascii="Times New Roman" w:eastAsia="Times New Roman" w:hAnsi="Times New Roman" w:cs="Times New Roman"/>
                <w:b/>
                <w:sz w:val="28"/>
                <w:szCs w:val="28"/>
                <w:lang w:eastAsia="ru-RU" w:bidi="ru-RU"/>
              </w:rPr>
            </w:pPr>
            <w:r w:rsidRPr="000E3E7B">
              <w:rPr>
                <w:rFonts w:ascii="Times New Roman" w:eastAsia="Times New Roman" w:hAnsi="Times New Roman" w:cs="Times New Roman"/>
                <w:b/>
                <w:sz w:val="28"/>
                <w:szCs w:val="28"/>
                <w:lang w:eastAsia="ru-RU" w:bidi="ru-RU"/>
              </w:rPr>
              <w:t>Развитие</w:t>
            </w:r>
          </w:p>
          <w:p w:rsidR="000E3E7B" w:rsidRPr="000E3E7B" w:rsidRDefault="000E3E7B" w:rsidP="000E3E7B">
            <w:pPr>
              <w:spacing w:after="0" w:line="240" w:lineRule="auto"/>
              <w:rPr>
                <w:rFonts w:ascii="Times New Roman" w:eastAsia="Times New Roman" w:hAnsi="Times New Roman" w:cs="Times New Roman"/>
                <w:b/>
                <w:sz w:val="28"/>
                <w:szCs w:val="28"/>
                <w:lang w:eastAsia="ru-RU" w:bidi="ru-RU"/>
              </w:rPr>
            </w:pPr>
            <w:r w:rsidRPr="000E3E7B">
              <w:rPr>
                <w:rFonts w:ascii="Times New Roman" w:eastAsia="Times New Roman" w:hAnsi="Times New Roman" w:cs="Times New Roman"/>
                <w:b/>
                <w:sz w:val="28"/>
                <w:szCs w:val="28"/>
                <w:lang w:eastAsia="ru-RU" w:bidi="ru-RU"/>
              </w:rPr>
              <w:t>фонемати</w:t>
            </w:r>
            <w:r w:rsidRPr="000E3E7B">
              <w:rPr>
                <w:rFonts w:ascii="Times New Roman" w:eastAsia="Times New Roman" w:hAnsi="Times New Roman" w:cs="Times New Roman"/>
                <w:b/>
                <w:sz w:val="28"/>
                <w:szCs w:val="28"/>
                <w:lang w:eastAsia="ru-RU" w:bidi="ru-RU"/>
              </w:rPr>
              <w:softHyphen/>
              <w:t>ческих</w:t>
            </w:r>
          </w:p>
          <w:p w:rsidR="000E3E7B" w:rsidRPr="000E3E7B" w:rsidRDefault="000E3E7B" w:rsidP="000E3E7B">
            <w:pPr>
              <w:spacing w:after="0" w:line="240" w:lineRule="auto"/>
              <w:rPr>
                <w:rFonts w:ascii="Times New Roman" w:eastAsia="Times New Roman" w:hAnsi="Times New Roman" w:cs="Times New Roman"/>
                <w:b/>
                <w:sz w:val="28"/>
                <w:szCs w:val="28"/>
                <w:lang w:eastAsia="ru-RU" w:bidi="ru-RU"/>
              </w:rPr>
            </w:pPr>
            <w:r w:rsidRPr="000E3E7B">
              <w:rPr>
                <w:rFonts w:ascii="Times New Roman" w:eastAsia="Times New Roman" w:hAnsi="Times New Roman" w:cs="Times New Roman"/>
                <w:b/>
                <w:sz w:val="28"/>
                <w:szCs w:val="28"/>
                <w:lang w:eastAsia="ru-RU" w:bidi="ru-RU"/>
              </w:rPr>
              <w:t>представлений</w:t>
            </w:r>
          </w:p>
        </w:tc>
        <w:tc>
          <w:tcPr>
            <w:tcW w:w="3118" w:type="dxa"/>
            <w:tcBorders>
              <w:top w:val="single" w:sz="4" w:space="0" w:color="auto"/>
              <w:left w:val="single" w:sz="4" w:space="0" w:color="auto"/>
            </w:tcBorders>
            <w:shd w:val="clear" w:color="auto" w:fill="FFFFFF"/>
            <w:vAlign w:val="bottom"/>
          </w:tcPr>
          <w:p w:rsidR="000E3E7B" w:rsidRDefault="000E3E7B" w:rsidP="000E3E7B">
            <w:pPr>
              <w:spacing w:after="0" w:line="240" w:lineRule="auto"/>
              <w:rPr>
                <w:rFonts w:ascii="Times New Roman" w:eastAsia="Times New Roman" w:hAnsi="Times New Roman" w:cs="Times New Roman"/>
                <w:sz w:val="28"/>
                <w:szCs w:val="28"/>
                <w:lang w:eastAsia="ru-RU" w:bidi="ru-RU"/>
              </w:rPr>
            </w:pPr>
            <w:r w:rsidRPr="000E3E7B">
              <w:rPr>
                <w:rFonts w:ascii="Times New Roman" w:eastAsia="Times New Roman" w:hAnsi="Times New Roman" w:cs="Times New Roman"/>
                <w:sz w:val="28"/>
                <w:szCs w:val="28"/>
                <w:lang w:eastAsia="ru-RU" w:bidi="ru-RU"/>
              </w:rPr>
              <w:t>Д. и. «Составь сло</w:t>
            </w:r>
            <w:r w:rsidRPr="000E3E7B">
              <w:rPr>
                <w:rFonts w:ascii="Times New Roman" w:eastAsia="Times New Roman" w:hAnsi="Times New Roman" w:cs="Times New Roman"/>
                <w:sz w:val="28"/>
                <w:szCs w:val="28"/>
                <w:lang w:eastAsia="ru-RU" w:bidi="ru-RU"/>
              </w:rPr>
              <w:softHyphen/>
              <w:t>во из первых звуков слов». Разбор слов по звукам</w:t>
            </w:r>
            <w:r>
              <w:rPr>
                <w:rFonts w:ascii="Times New Roman" w:eastAsia="Times New Roman" w:hAnsi="Times New Roman" w:cs="Times New Roman"/>
                <w:sz w:val="28"/>
                <w:szCs w:val="28"/>
                <w:lang w:eastAsia="ru-RU" w:bidi="ru-RU"/>
              </w:rPr>
              <w:t>,</w:t>
            </w:r>
          </w:p>
          <w:p w:rsidR="000E3E7B" w:rsidRPr="000E3E7B" w:rsidRDefault="000E3E7B" w:rsidP="000E3E7B">
            <w:pPr>
              <w:spacing w:after="0" w:line="240" w:lineRule="auto"/>
              <w:rPr>
                <w:rFonts w:ascii="Times New Roman" w:eastAsia="Times New Roman" w:hAnsi="Times New Roman" w:cs="Times New Roman"/>
                <w:sz w:val="28"/>
                <w:szCs w:val="28"/>
                <w:lang w:eastAsia="ru-RU" w:bidi="ru-RU"/>
              </w:rPr>
            </w:pPr>
            <w:r w:rsidRPr="000E3E7B">
              <w:rPr>
                <w:rFonts w:ascii="Times New Roman" w:eastAsia="Times New Roman" w:hAnsi="Times New Roman" w:cs="Times New Roman"/>
                <w:i/>
                <w:iCs/>
                <w:sz w:val="28"/>
                <w:szCs w:val="28"/>
                <w:lang w:eastAsia="ru-RU" w:bidi="ru-RU"/>
              </w:rPr>
              <w:t>Цель:</w:t>
            </w:r>
            <w:r>
              <w:rPr>
                <w:rFonts w:ascii="Times New Roman" w:eastAsia="Times New Roman" w:hAnsi="Times New Roman" w:cs="Times New Roman"/>
                <w:sz w:val="28"/>
                <w:szCs w:val="28"/>
                <w:lang w:eastAsia="ru-RU" w:bidi="ru-RU"/>
              </w:rPr>
              <w:t xml:space="preserve"> развитие фо</w:t>
            </w:r>
            <w:r w:rsidRPr="000E3E7B">
              <w:rPr>
                <w:rFonts w:ascii="Times New Roman" w:eastAsia="Times New Roman" w:hAnsi="Times New Roman" w:cs="Times New Roman"/>
                <w:sz w:val="28"/>
                <w:szCs w:val="28"/>
                <w:lang w:eastAsia="ru-RU" w:bidi="ru-RU"/>
              </w:rPr>
              <w:t>нематического слу</w:t>
            </w:r>
            <w:r w:rsidRPr="000E3E7B">
              <w:rPr>
                <w:rFonts w:ascii="Times New Roman" w:eastAsia="Times New Roman" w:hAnsi="Times New Roman" w:cs="Times New Roman"/>
                <w:sz w:val="28"/>
                <w:szCs w:val="28"/>
                <w:lang w:eastAsia="ru-RU" w:bidi="ru-RU"/>
              </w:rPr>
              <w:softHyphen/>
              <w:t>ха, закрепление уме</w:t>
            </w:r>
            <w:r w:rsidRPr="000E3E7B">
              <w:rPr>
                <w:rFonts w:ascii="Times New Roman" w:eastAsia="Times New Roman" w:hAnsi="Times New Roman" w:cs="Times New Roman"/>
                <w:sz w:val="28"/>
                <w:szCs w:val="28"/>
                <w:lang w:eastAsia="ru-RU" w:bidi="ru-RU"/>
              </w:rPr>
              <w:softHyphen/>
              <w:t>ния проводить зву</w:t>
            </w:r>
            <w:r w:rsidRPr="000E3E7B">
              <w:rPr>
                <w:rFonts w:ascii="Times New Roman" w:eastAsia="Times New Roman" w:hAnsi="Times New Roman" w:cs="Times New Roman"/>
                <w:sz w:val="28"/>
                <w:szCs w:val="28"/>
                <w:lang w:eastAsia="ru-RU" w:bidi="ru-RU"/>
              </w:rPr>
              <w:softHyphen/>
              <w:t>ковой анализ слов</w:t>
            </w:r>
          </w:p>
          <w:p w:rsidR="000E3E7B" w:rsidRDefault="000E3E7B" w:rsidP="000E3E7B">
            <w:pPr>
              <w:spacing w:after="0" w:line="240" w:lineRule="auto"/>
              <w:rPr>
                <w:rFonts w:ascii="Times New Roman" w:eastAsia="Times New Roman" w:hAnsi="Times New Roman" w:cs="Times New Roman"/>
                <w:sz w:val="28"/>
                <w:szCs w:val="28"/>
                <w:lang w:eastAsia="ru-RU" w:bidi="ru-RU"/>
              </w:rPr>
            </w:pPr>
          </w:p>
          <w:p w:rsidR="000E3E7B" w:rsidRDefault="000E3E7B" w:rsidP="000E3E7B">
            <w:pPr>
              <w:spacing w:after="0" w:line="240" w:lineRule="auto"/>
              <w:rPr>
                <w:rFonts w:ascii="Times New Roman" w:eastAsia="Times New Roman" w:hAnsi="Times New Roman" w:cs="Times New Roman"/>
                <w:sz w:val="28"/>
                <w:szCs w:val="28"/>
                <w:lang w:eastAsia="ru-RU" w:bidi="ru-RU"/>
              </w:rPr>
            </w:pPr>
          </w:p>
          <w:p w:rsidR="000E3E7B" w:rsidRPr="000E3E7B" w:rsidRDefault="000E3E7B" w:rsidP="000E3E7B">
            <w:pPr>
              <w:spacing w:after="0" w:line="240" w:lineRule="auto"/>
              <w:rPr>
                <w:rFonts w:ascii="Times New Roman" w:eastAsia="Times New Roman" w:hAnsi="Times New Roman" w:cs="Times New Roman"/>
                <w:sz w:val="28"/>
                <w:szCs w:val="28"/>
                <w:lang w:eastAsia="ru-RU" w:bidi="ru-RU"/>
              </w:rPr>
            </w:pPr>
          </w:p>
        </w:tc>
        <w:tc>
          <w:tcPr>
            <w:tcW w:w="3827" w:type="dxa"/>
            <w:tcBorders>
              <w:top w:val="single" w:sz="4" w:space="0" w:color="auto"/>
              <w:left w:val="single" w:sz="4" w:space="0" w:color="auto"/>
              <w:right w:val="single" w:sz="4" w:space="0" w:color="auto"/>
            </w:tcBorders>
            <w:shd w:val="clear" w:color="auto" w:fill="FFFFFF"/>
            <w:vAlign w:val="bottom"/>
          </w:tcPr>
          <w:p w:rsidR="000E3E7B" w:rsidRDefault="000E3E7B" w:rsidP="000E3E7B">
            <w:pPr>
              <w:spacing w:after="0" w:line="240" w:lineRule="auto"/>
              <w:rPr>
                <w:rFonts w:ascii="Times New Roman" w:eastAsia="Times New Roman" w:hAnsi="Times New Roman" w:cs="Times New Roman"/>
                <w:sz w:val="28"/>
                <w:szCs w:val="28"/>
                <w:lang w:eastAsia="ru-RU" w:bidi="ru-RU"/>
              </w:rPr>
            </w:pPr>
            <w:r w:rsidRPr="000E3E7B">
              <w:rPr>
                <w:rFonts w:ascii="Times New Roman" w:eastAsia="Times New Roman" w:hAnsi="Times New Roman" w:cs="Times New Roman"/>
                <w:sz w:val="28"/>
                <w:szCs w:val="28"/>
                <w:lang w:eastAsia="ru-RU" w:bidi="ru-RU"/>
              </w:rPr>
              <w:t>Д. и. «Составь сло</w:t>
            </w:r>
            <w:r w:rsidRPr="000E3E7B">
              <w:rPr>
                <w:rFonts w:ascii="Times New Roman" w:eastAsia="Times New Roman" w:hAnsi="Times New Roman" w:cs="Times New Roman"/>
                <w:sz w:val="28"/>
                <w:szCs w:val="28"/>
                <w:lang w:eastAsia="ru-RU" w:bidi="ru-RU"/>
              </w:rPr>
              <w:softHyphen/>
              <w:t>во из первых звуков слов». Ра</w:t>
            </w:r>
            <w:r>
              <w:rPr>
                <w:rFonts w:ascii="Times New Roman" w:eastAsia="Times New Roman" w:hAnsi="Times New Roman" w:cs="Times New Roman"/>
                <w:sz w:val="28"/>
                <w:szCs w:val="28"/>
                <w:lang w:eastAsia="ru-RU" w:bidi="ru-RU"/>
              </w:rPr>
              <w:t>збор слов по звукам</w:t>
            </w:r>
          </w:p>
          <w:p w:rsidR="000E3E7B" w:rsidRDefault="000E3E7B" w:rsidP="000E3E7B">
            <w:pPr>
              <w:spacing w:after="0" w:line="240" w:lineRule="auto"/>
              <w:rPr>
                <w:rFonts w:ascii="Times New Roman" w:eastAsia="Times New Roman" w:hAnsi="Times New Roman" w:cs="Times New Roman"/>
                <w:sz w:val="28"/>
                <w:szCs w:val="28"/>
                <w:lang w:eastAsia="ru-RU" w:bidi="ru-RU"/>
              </w:rPr>
            </w:pPr>
            <w:r w:rsidRPr="000E3E7B">
              <w:rPr>
                <w:rFonts w:ascii="Times New Roman" w:eastAsia="Times New Roman" w:hAnsi="Times New Roman" w:cs="Times New Roman"/>
                <w:i/>
                <w:iCs/>
                <w:sz w:val="28"/>
                <w:szCs w:val="28"/>
                <w:lang w:eastAsia="ru-RU" w:bidi="ru-RU"/>
              </w:rPr>
              <w:t>Цель:</w:t>
            </w:r>
            <w:r>
              <w:rPr>
                <w:rFonts w:ascii="Times New Roman" w:eastAsia="Times New Roman" w:hAnsi="Times New Roman" w:cs="Times New Roman"/>
                <w:sz w:val="28"/>
                <w:szCs w:val="28"/>
                <w:lang w:eastAsia="ru-RU" w:bidi="ru-RU"/>
              </w:rPr>
              <w:t xml:space="preserve"> развитие фо</w:t>
            </w:r>
            <w:r w:rsidRPr="000E3E7B">
              <w:rPr>
                <w:rFonts w:ascii="Times New Roman" w:eastAsia="Times New Roman" w:hAnsi="Times New Roman" w:cs="Times New Roman"/>
                <w:sz w:val="28"/>
                <w:szCs w:val="28"/>
                <w:lang w:eastAsia="ru-RU" w:bidi="ru-RU"/>
              </w:rPr>
              <w:t>нематического слу</w:t>
            </w:r>
            <w:r w:rsidRPr="000E3E7B">
              <w:rPr>
                <w:rFonts w:ascii="Times New Roman" w:eastAsia="Times New Roman" w:hAnsi="Times New Roman" w:cs="Times New Roman"/>
                <w:sz w:val="28"/>
                <w:szCs w:val="28"/>
                <w:lang w:eastAsia="ru-RU" w:bidi="ru-RU"/>
              </w:rPr>
              <w:softHyphen/>
              <w:t>ха, закрепление уме</w:t>
            </w:r>
            <w:r w:rsidRPr="000E3E7B">
              <w:rPr>
                <w:rFonts w:ascii="Times New Roman" w:eastAsia="Times New Roman" w:hAnsi="Times New Roman" w:cs="Times New Roman"/>
                <w:sz w:val="28"/>
                <w:szCs w:val="28"/>
                <w:lang w:eastAsia="ru-RU" w:bidi="ru-RU"/>
              </w:rPr>
              <w:softHyphen/>
              <w:t>ния проводить зву</w:t>
            </w:r>
            <w:r w:rsidRPr="000E3E7B">
              <w:rPr>
                <w:rFonts w:ascii="Times New Roman" w:eastAsia="Times New Roman" w:hAnsi="Times New Roman" w:cs="Times New Roman"/>
                <w:sz w:val="28"/>
                <w:szCs w:val="28"/>
                <w:lang w:eastAsia="ru-RU" w:bidi="ru-RU"/>
              </w:rPr>
              <w:softHyphen/>
              <w:t>ковой анализ слов</w:t>
            </w:r>
          </w:p>
          <w:p w:rsidR="000E3E7B" w:rsidRDefault="000E3E7B" w:rsidP="000E3E7B">
            <w:pPr>
              <w:spacing w:after="0" w:line="240" w:lineRule="auto"/>
              <w:rPr>
                <w:rFonts w:ascii="Times New Roman" w:eastAsia="Times New Roman" w:hAnsi="Times New Roman" w:cs="Times New Roman"/>
                <w:sz w:val="28"/>
                <w:szCs w:val="28"/>
                <w:lang w:eastAsia="ru-RU" w:bidi="ru-RU"/>
              </w:rPr>
            </w:pPr>
          </w:p>
          <w:p w:rsidR="000E3E7B" w:rsidRDefault="000E3E7B" w:rsidP="000E3E7B">
            <w:pPr>
              <w:spacing w:after="0" w:line="240" w:lineRule="auto"/>
              <w:rPr>
                <w:rFonts w:ascii="Times New Roman" w:eastAsia="Times New Roman" w:hAnsi="Times New Roman" w:cs="Times New Roman"/>
                <w:sz w:val="28"/>
                <w:szCs w:val="28"/>
                <w:lang w:eastAsia="ru-RU" w:bidi="ru-RU"/>
              </w:rPr>
            </w:pPr>
          </w:p>
          <w:p w:rsidR="000E3E7B" w:rsidRDefault="000E3E7B" w:rsidP="000E3E7B">
            <w:pPr>
              <w:spacing w:after="0" w:line="240" w:lineRule="auto"/>
              <w:rPr>
                <w:rFonts w:ascii="Times New Roman" w:eastAsia="Times New Roman" w:hAnsi="Times New Roman" w:cs="Times New Roman"/>
                <w:sz w:val="28"/>
                <w:szCs w:val="28"/>
                <w:lang w:eastAsia="ru-RU" w:bidi="ru-RU"/>
              </w:rPr>
            </w:pPr>
          </w:p>
          <w:p w:rsidR="000E3E7B" w:rsidRPr="000E3E7B" w:rsidRDefault="000E3E7B" w:rsidP="000E3E7B">
            <w:pPr>
              <w:spacing w:after="0" w:line="240" w:lineRule="auto"/>
              <w:rPr>
                <w:rFonts w:ascii="Times New Roman" w:eastAsia="Times New Roman" w:hAnsi="Times New Roman" w:cs="Times New Roman"/>
                <w:sz w:val="28"/>
                <w:szCs w:val="28"/>
                <w:lang w:eastAsia="ru-RU" w:bidi="ru-RU"/>
              </w:rPr>
            </w:pPr>
          </w:p>
        </w:tc>
      </w:tr>
      <w:tr w:rsidR="000E3E7B" w:rsidRPr="000E3E7B" w:rsidTr="002A7E61">
        <w:trPr>
          <w:trHeight w:hRule="exact" w:val="2825"/>
        </w:trPr>
        <w:tc>
          <w:tcPr>
            <w:tcW w:w="2704" w:type="dxa"/>
            <w:tcBorders>
              <w:top w:val="single" w:sz="4" w:space="0" w:color="auto"/>
              <w:left w:val="single" w:sz="4" w:space="0" w:color="auto"/>
              <w:bottom w:val="single" w:sz="4" w:space="0" w:color="auto"/>
            </w:tcBorders>
            <w:shd w:val="clear" w:color="auto" w:fill="FFFFFF"/>
          </w:tcPr>
          <w:p w:rsidR="000E3E7B" w:rsidRPr="000E3E7B" w:rsidRDefault="000E3E7B" w:rsidP="000E3E7B">
            <w:pPr>
              <w:spacing w:after="0" w:line="240" w:lineRule="auto"/>
              <w:rPr>
                <w:rFonts w:ascii="Times New Roman" w:eastAsia="Times New Roman" w:hAnsi="Times New Roman" w:cs="Times New Roman"/>
                <w:b/>
                <w:sz w:val="28"/>
                <w:szCs w:val="28"/>
                <w:lang w:eastAsia="ru-RU" w:bidi="ru-RU"/>
              </w:rPr>
            </w:pPr>
            <w:r w:rsidRPr="000E3E7B">
              <w:rPr>
                <w:rFonts w:ascii="Times New Roman" w:eastAsia="Times New Roman" w:hAnsi="Times New Roman" w:cs="Times New Roman"/>
                <w:b/>
                <w:sz w:val="28"/>
                <w:szCs w:val="28"/>
                <w:lang w:eastAsia="ru-RU" w:bidi="ru-RU"/>
              </w:rPr>
              <w:t>Развитие</w:t>
            </w:r>
          </w:p>
          <w:p w:rsidR="000E3E7B" w:rsidRPr="000E3E7B" w:rsidRDefault="000E3E7B" w:rsidP="000E3E7B">
            <w:pPr>
              <w:spacing w:after="0" w:line="240" w:lineRule="auto"/>
              <w:rPr>
                <w:rFonts w:ascii="Times New Roman" w:eastAsia="Times New Roman" w:hAnsi="Times New Roman" w:cs="Times New Roman"/>
                <w:b/>
                <w:sz w:val="28"/>
                <w:szCs w:val="28"/>
                <w:lang w:eastAsia="ru-RU" w:bidi="ru-RU"/>
              </w:rPr>
            </w:pPr>
            <w:r w:rsidRPr="000E3E7B">
              <w:rPr>
                <w:rFonts w:ascii="Times New Roman" w:eastAsia="Times New Roman" w:hAnsi="Times New Roman" w:cs="Times New Roman"/>
                <w:b/>
                <w:sz w:val="28"/>
                <w:szCs w:val="28"/>
                <w:lang w:eastAsia="ru-RU" w:bidi="ru-RU"/>
              </w:rPr>
              <w:t>психических</w:t>
            </w:r>
          </w:p>
          <w:p w:rsidR="000E3E7B" w:rsidRPr="000E3E7B" w:rsidRDefault="000E3E7B" w:rsidP="000E3E7B">
            <w:pPr>
              <w:spacing w:after="0" w:line="240" w:lineRule="auto"/>
              <w:rPr>
                <w:rFonts w:ascii="Times New Roman" w:eastAsia="Times New Roman" w:hAnsi="Times New Roman" w:cs="Times New Roman"/>
                <w:b/>
                <w:sz w:val="28"/>
                <w:szCs w:val="28"/>
                <w:lang w:eastAsia="ru-RU" w:bidi="ru-RU"/>
              </w:rPr>
            </w:pPr>
            <w:r w:rsidRPr="000E3E7B">
              <w:rPr>
                <w:rFonts w:ascii="Times New Roman" w:eastAsia="Times New Roman" w:hAnsi="Times New Roman" w:cs="Times New Roman"/>
                <w:b/>
                <w:sz w:val="28"/>
                <w:szCs w:val="28"/>
                <w:lang w:eastAsia="ru-RU" w:bidi="ru-RU"/>
              </w:rPr>
              <w:t>процессов</w:t>
            </w:r>
          </w:p>
        </w:tc>
        <w:tc>
          <w:tcPr>
            <w:tcW w:w="3118" w:type="dxa"/>
            <w:tcBorders>
              <w:top w:val="single" w:sz="4" w:space="0" w:color="auto"/>
              <w:left w:val="single" w:sz="4" w:space="0" w:color="auto"/>
              <w:bottom w:val="single" w:sz="4" w:space="0" w:color="auto"/>
            </w:tcBorders>
            <w:shd w:val="clear" w:color="auto" w:fill="FFFFFF"/>
          </w:tcPr>
          <w:p w:rsidR="000E3E7B" w:rsidRPr="000E3E7B" w:rsidRDefault="000E3E7B" w:rsidP="000E3E7B">
            <w:pPr>
              <w:spacing w:after="0" w:line="240" w:lineRule="auto"/>
              <w:rPr>
                <w:rFonts w:ascii="Times New Roman" w:eastAsia="Times New Roman" w:hAnsi="Times New Roman" w:cs="Times New Roman"/>
                <w:sz w:val="28"/>
                <w:szCs w:val="28"/>
                <w:lang w:eastAsia="ru-RU" w:bidi="ru-RU"/>
              </w:rPr>
            </w:pPr>
            <w:r w:rsidRPr="000E3E7B">
              <w:rPr>
                <w:rFonts w:ascii="Times New Roman" w:eastAsia="Times New Roman" w:hAnsi="Times New Roman" w:cs="Times New Roman"/>
                <w:sz w:val="28"/>
                <w:szCs w:val="28"/>
                <w:lang w:eastAsia="ru-RU" w:bidi="ru-RU"/>
              </w:rPr>
              <w:t>Д. и. «Найди отли</w:t>
            </w:r>
            <w:r w:rsidRPr="000E3E7B">
              <w:rPr>
                <w:rFonts w:ascii="Times New Roman" w:eastAsia="Times New Roman" w:hAnsi="Times New Roman" w:cs="Times New Roman"/>
                <w:sz w:val="28"/>
                <w:szCs w:val="28"/>
                <w:lang w:eastAsia="ru-RU" w:bidi="ru-RU"/>
              </w:rPr>
              <w:softHyphen/>
              <w:t>чия» (по картинке «Джунгли»)</w:t>
            </w:r>
          </w:p>
          <w:p w:rsidR="000E3E7B" w:rsidRPr="000E3E7B" w:rsidRDefault="000E3E7B" w:rsidP="000E3E7B">
            <w:pPr>
              <w:spacing w:after="0" w:line="240" w:lineRule="auto"/>
              <w:rPr>
                <w:rFonts w:ascii="Times New Roman" w:eastAsia="Times New Roman" w:hAnsi="Times New Roman" w:cs="Times New Roman"/>
                <w:sz w:val="28"/>
                <w:szCs w:val="28"/>
                <w:lang w:eastAsia="ru-RU" w:bidi="ru-RU"/>
              </w:rPr>
            </w:pPr>
            <w:r w:rsidRPr="000E3E7B">
              <w:rPr>
                <w:rFonts w:ascii="Times New Roman" w:eastAsia="Times New Roman" w:hAnsi="Times New Roman" w:cs="Times New Roman"/>
                <w:i/>
                <w:iCs/>
                <w:sz w:val="28"/>
                <w:szCs w:val="28"/>
                <w:lang w:eastAsia="ru-RU" w:bidi="ru-RU"/>
              </w:rPr>
              <w:t>Цель:</w:t>
            </w:r>
            <w:r>
              <w:rPr>
                <w:rFonts w:ascii="Times New Roman" w:eastAsia="Times New Roman" w:hAnsi="Times New Roman" w:cs="Times New Roman"/>
                <w:sz w:val="28"/>
                <w:szCs w:val="28"/>
                <w:lang w:eastAsia="ru-RU" w:bidi="ru-RU"/>
              </w:rPr>
              <w:t xml:space="preserve"> развитие зри</w:t>
            </w:r>
            <w:r w:rsidRPr="000E3E7B">
              <w:rPr>
                <w:rFonts w:ascii="Times New Roman" w:eastAsia="Times New Roman" w:hAnsi="Times New Roman" w:cs="Times New Roman"/>
                <w:sz w:val="28"/>
                <w:szCs w:val="28"/>
                <w:lang w:eastAsia="ru-RU" w:bidi="ru-RU"/>
              </w:rPr>
              <w:t>тельного внимания</w:t>
            </w:r>
          </w:p>
          <w:p w:rsidR="000E3E7B" w:rsidRDefault="000E3E7B" w:rsidP="000E3E7B">
            <w:pPr>
              <w:spacing w:after="0" w:line="240" w:lineRule="auto"/>
              <w:rPr>
                <w:rFonts w:ascii="Times New Roman" w:eastAsia="Times New Roman" w:hAnsi="Times New Roman" w:cs="Times New Roman"/>
                <w:sz w:val="28"/>
                <w:szCs w:val="28"/>
                <w:lang w:eastAsia="ru-RU" w:bidi="ru-RU"/>
              </w:rPr>
            </w:pPr>
            <w:r>
              <w:rPr>
                <w:rFonts w:ascii="Times New Roman" w:eastAsia="Times New Roman" w:hAnsi="Times New Roman" w:cs="Times New Roman"/>
                <w:sz w:val="28"/>
                <w:szCs w:val="28"/>
                <w:lang w:eastAsia="ru-RU" w:bidi="ru-RU"/>
              </w:rPr>
              <w:t xml:space="preserve">Д. и. «Подскажи словечко» </w:t>
            </w:r>
          </w:p>
          <w:p w:rsidR="000E3E7B" w:rsidRPr="000E3E7B" w:rsidRDefault="000E3E7B" w:rsidP="000E3E7B">
            <w:pPr>
              <w:spacing w:after="0" w:line="240" w:lineRule="auto"/>
              <w:rPr>
                <w:rFonts w:ascii="Times New Roman" w:eastAsia="Times New Roman" w:hAnsi="Times New Roman" w:cs="Times New Roman"/>
                <w:sz w:val="28"/>
                <w:szCs w:val="28"/>
                <w:lang w:eastAsia="ru-RU" w:bidi="ru-RU"/>
              </w:rPr>
            </w:pPr>
            <w:r w:rsidRPr="000E3E7B">
              <w:rPr>
                <w:rFonts w:ascii="Times New Roman" w:eastAsia="Times New Roman" w:hAnsi="Times New Roman" w:cs="Times New Roman"/>
                <w:i/>
                <w:iCs/>
                <w:sz w:val="28"/>
                <w:szCs w:val="28"/>
                <w:lang w:eastAsia="ru-RU" w:bidi="ru-RU"/>
              </w:rPr>
              <w:t>Цель:</w:t>
            </w:r>
            <w:r w:rsidRPr="000E3E7B">
              <w:rPr>
                <w:rFonts w:ascii="Times New Roman" w:eastAsia="Times New Roman" w:hAnsi="Times New Roman" w:cs="Times New Roman"/>
                <w:sz w:val="28"/>
                <w:szCs w:val="28"/>
                <w:lang w:eastAsia="ru-RU" w:bidi="ru-RU"/>
              </w:rPr>
              <w:t xml:space="preserve"> развитие слу</w:t>
            </w:r>
            <w:r w:rsidRPr="000E3E7B">
              <w:rPr>
                <w:rFonts w:ascii="Times New Roman" w:eastAsia="Times New Roman" w:hAnsi="Times New Roman" w:cs="Times New Roman"/>
                <w:sz w:val="28"/>
                <w:szCs w:val="28"/>
                <w:lang w:eastAsia="ru-RU" w:bidi="ru-RU"/>
              </w:rPr>
              <w:softHyphen/>
              <w:t>хового внимания</w:t>
            </w:r>
          </w:p>
        </w:tc>
        <w:tc>
          <w:tcPr>
            <w:tcW w:w="3827" w:type="dxa"/>
            <w:tcBorders>
              <w:top w:val="single" w:sz="4" w:space="0" w:color="auto"/>
              <w:left w:val="single" w:sz="4" w:space="0" w:color="auto"/>
              <w:bottom w:val="single" w:sz="4" w:space="0" w:color="auto"/>
              <w:right w:val="single" w:sz="4" w:space="0" w:color="auto"/>
            </w:tcBorders>
            <w:shd w:val="clear" w:color="auto" w:fill="FFFFFF"/>
          </w:tcPr>
          <w:p w:rsidR="000E3E7B" w:rsidRPr="000E3E7B" w:rsidRDefault="000E3E7B" w:rsidP="000E3E7B">
            <w:pPr>
              <w:spacing w:after="0" w:line="240" w:lineRule="auto"/>
              <w:rPr>
                <w:rFonts w:ascii="Times New Roman" w:eastAsia="Times New Roman" w:hAnsi="Times New Roman" w:cs="Times New Roman"/>
                <w:sz w:val="28"/>
                <w:szCs w:val="28"/>
                <w:lang w:eastAsia="ru-RU" w:bidi="ru-RU"/>
              </w:rPr>
            </w:pPr>
            <w:r w:rsidRPr="000E3E7B">
              <w:rPr>
                <w:rFonts w:ascii="Times New Roman" w:eastAsia="Times New Roman" w:hAnsi="Times New Roman" w:cs="Times New Roman"/>
                <w:sz w:val="28"/>
                <w:szCs w:val="28"/>
                <w:lang w:eastAsia="ru-RU" w:bidi="ru-RU"/>
              </w:rPr>
              <w:t>Д. и. «Найди отли</w:t>
            </w:r>
            <w:r w:rsidRPr="000E3E7B">
              <w:rPr>
                <w:rFonts w:ascii="Times New Roman" w:eastAsia="Times New Roman" w:hAnsi="Times New Roman" w:cs="Times New Roman"/>
                <w:sz w:val="28"/>
                <w:szCs w:val="28"/>
                <w:lang w:eastAsia="ru-RU" w:bidi="ru-RU"/>
              </w:rPr>
              <w:softHyphen/>
              <w:t>чия» (по картинке «Австралия»)</w:t>
            </w:r>
          </w:p>
          <w:p w:rsidR="000E3E7B" w:rsidRPr="000E3E7B" w:rsidRDefault="000E3E7B" w:rsidP="000E3E7B">
            <w:pPr>
              <w:spacing w:after="0" w:line="240" w:lineRule="auto"/>
              <w:rPr>
                <w:rFonts w:ascii="Times New Roman" w:eastAsia="Times New Roman" w:hAnsi="Times New Roman" w:cs="Times New Roman"/>
                <w:sz w:val="28"/>
                <w:szCs w:val="28"/>
                <w:lang w:eastAsia="ru-RU" w:bidi="ru-RU"/>
              </w:rPr>
            </w:pPr>
            <w:r w:rsidRPr="000E3E7B">
              <w:rPr>
                <w:rFonts w:ascii="Times New Roman" w:eastAsia="Times New Roman" w:hAnsi="Times New Roman" w:cs="Times New Roman"/>
                <w:i/>
                <w:iCs/>
                <w:sz w:val="28"/>
                <w:szCs w:val="28"/>
                <w:lang w:eastAsia="ru-RU" w:bidi="ru-RU"/>
              </w:rPr>
              <w:t>Цель:</w:t>
            </w:r>
            <w:r w:rsidRPr="000E3E7B">
              <w:rPr>
                <w:rFonts w:ascii="Times New Roman" w:eastAsia="Times New Roman" w:hAnsi="Times New Roman" w:cs="Times New Roman"/>
                <w:sz w:val="28"/>
                <w:szCs w:val="28"/>
                <w:lang w:eastAsia="ru-RU" w:bidi="ru-RU"/>
              </w:rPr>
              <w:t xml:space="preserve"> развитие зри</w:t>
            </w:r>
            <w:r w:rsidRPr="000E3E7B">
              <w:rPr>
                <w:rFonts w:ascii="Times New Roman" w:eastAsia="Times New Roman" w:hAnsi="Times New Roman" w:cs="Times New Roman"/>
                <w:sz w:val="28"/>
                <w:szCs w:val="28"/>
                <w:lang w:eastAsia="ru-RU" w:bidi="ru-RU"/>
              </w:rPr>
              <w:softHyphen/>
              <w:t>тельного внимания</w:t>
            </w:r>
          </w:p>
          <w:p w:rsidR="000E3E7B" w:rsidRDefault="000E3E7B" w:rsidP="000E3E7B">
            <w:pPr>
              <w:spacing w:after="0" w:line="240" w:lineRule="auto"/>
              <w:rPr>
                <w:rFonts w:ascii="Times New Roman" w:eastAsia="Times New Roman" w:hAnsi="Times New Roman" w:cs="Times New Roman"/>
                <w:sz w:val="28"/>
                <w:szCs w:val="28"/>
                <w:lang w:eastAsia="ru-RU" w:bidi="ru-RU"/>
              </w:rPr>
            </w:pPr>
            <w:r w:rsidRPr="000E3E7B">
              <w:rPr>
                <w:rFonts w:ascii="Times New Roman" w:eastAsia="Times New Roman" w:hAnsi="Times New Roman" w:cs="Times New Roman"/>
                <w:sz w:val="28"/>
                <w:szCs w:val="28"/>
                <w:lang w:eastAsia="ru-RU" w:bidi="ru-RU"/>
              </w:rPr>
              <w:t>Д. и. «Опреде</w:t>
            </w:r>
            <w:r>
              <w:rPr>
                <w:rFonts w:ascii="Times New Roman" w:eastAsia="Times New Roman" w:hAnsi="Times New Roman" w:cs="Times New Roman"/>
                <w:sz w:val="28"/>
                <w:szCs w:val="28"/>
                <w:lang w:eastAsia="ru-RU" w:bidi="ru-RU"/>
              </w:rPr>
              <w:t>ли на слух названия жи</w:t>
            </w:r>
            <w:r>
              <w:rPr>
                <w:rFonts w:ascii="Times New Roman" w:eastAsia="Times New Roman" w:hAnsi="Times New Roman" w:cs="Times New Roman"/>
                <w:sz w:val="28"/>
                <w:szCs w:val="28"/>
                <w:lang w:eastAsia="ru-RU" w:bidi="ru-RU"/>
              </w:rPr>
              <w:softHyphen/>
              <w:t xml:space="preserve">вотных» </w:t>
            </w:r>
          </w:p>
          <w:p w:rsidR="000E3E7B" w:rsidRPr="000E3E7B" w:rsidRDefault="000E3E7B" w:rsidP="000E3E7B">
            <w:pPr>
              <w:spacing w:after="0" w:line="240" w:lineRule="auto"/>
              <w:rPr>
                <w:rFonts w:ascii="Times New Roman" w:eastAsia="Times New Roman" w:hAnsi="Times New Roman" w:cs="Times New Roman"/>
                <w:sz w:val="28"/>
                <w:szCs w:val="28"/>
                <w:lang w:eastAsia="ru-RU" w:bidi="ru-RU"/>
              </w:rPr>
            </w:pPr>
            <w:r w:rsidRPr="000E3E7B">
              <w:rPr>
                <w:rFonts w:ascii="Times New Roman" w:eastAsia="Times New Roman" w:hAnsi="Times New Roman" w:cs="Times New Roman"/>
                <w:i/>
                <w:iCs/>
                <w:sz w:val="28"/>
                <w:szCs w:val="28"/>
                <w:lang w:eastAsia="ru-RU" w:bidi="ru-RU"/>
              </w:rPr>
              <w:t>Цель:</w:t>
            </w:r>
            <w:r w:rsidRPr="000E3E7B">
              <w:rPr>
                <w:rFonts w:ascii="Times New Roman" w:eastAsia="Times New Roman" w:hAnsi="Times New Roman" w:cs="Times New Roman"/>
                <w:sz w:val="28"/>
                <w:szCs w:val="28"/>
                <w:lang w:eastAsia="ru-RU" w:bidi="ru-RU"/>
              </w:rPr>
              <w:t xml:space="preserve"> развитие слу</w:t>
            </w:r>
            <w:r w:rsidRPr="000E3E7B">
              <w:rPr>
                <w:rFonts w:ascii="Times New Roman" w:eastAsia="Times New Roman" w:hAnsi="Times New Roman" w:cs="Times New Roman"/>
                <w:sz w:val="28"/>
                <w:szCs w:val="28"/>
                <w:lang w:eastAsia="ru-RU" w:bidi="ru-RU"/>
              </w:rPr>
              <w:softHyphen/>
              <w:t>хового внимания</w:t>
            </w:r>
          </w:p>
        </w:tc>
      </w:tr>
      <w:tr w:rsidR="00A2072C" w:rsidRPr="002A7E61" w:rsidTr="002A7E61">
        <w:trPr>
          <w:trHeight w:hRule="exact" w:val="4382"/>
        </w:trPr>
        <w:tc>
          <w:tcPr>
            <w:tcW w:w="2704" w:type="dxa"/>
            <w:tcBorders>
              <w:top w:val="single" w:sz="4" w:space="0" w:color="auto"/>
              <w:left w:val="single" w:sz="4" w:space="0" w:color="auto"/>
              <w:bottom w:val="single" w:sz="4" w:space="0" w:color="auto"/>
            </w:tcBorders>
            <w:shd w:val="clear" w:color="auto" w:fill="FFFFFF"/>
          </w:tcPr>
          <w:p w:rsidR="00A2072C" w:rsidRPr="002A7E61" w:rsidRDefault="00A2072C" w:rsidP="002A7E61">
            <w:pPr>
              <w:spacing w:after="0" w:line="240" w:lineRule="auto"/>
              <w:rPr>
                <w:rFonts w:ascii="Times New Roman" w:eastAsia="Times New Roman" w:hAnsi="Times New Roman" w:cs="Times New Roman"/>
                <w:b/>
                <w:sz w:val="28"/>
                <w:szCs w:val="28"/>
                <w:lang w:eastAsia="ru-RU" w:bidi="ru-RU"/>
              </w:rPr>
            </w:pPr>
            <w:r w:rsidRPr="002A7E61">
              <w:rPr>
                <w:rFonts w:ascii="Times New Roman" w:eastAsia="Times New Roman" w:hAnsi="Times New Roman" w:cs="Times New Roman"/>
                <w:b/>
                <w:sz w:val="28"/>
                <w:szCs w:val="28"/>
                <w:lang w:eastAsia="ru-RU" w:bidi="ru-RU"/>
              </w:rPr>
              <w:lastRenderedPageBreak/>
              <w:t>Развитие лексики и граммати</w:t>
            </w:r>
            <w:r w:rsidRPr="002A7E61">
              <w:rPr>
                <w:rFonts w:ascii="Times New Roman" w:eastAsia="Times New Roman" w:hAnsi="Times New Roman" w:cs="Times New Roman"/>
                <w:b/>
                <w:sz w:val="28"/>
                <w:szCs w:val="28"/>
                <w:lang w:eastAsia="ru-RU" w:bidi="ru-RU"/>
              </w:rPr>
              <w:softHyphen/>
              <w:t>ческого строя</w:t>
            </w:r>
          </w:p>
        </w:tc>
        <w:tc>
          <w:tcPr>
            <w:tcW w:w="3118" w:type="dxa"/>
            <w:tcBorders>
              <w:top w:val="single" w:sz="4" w:space="0" w:color="auto"/>
              <w:left w:val="single" w:sz="4" w:space="0" w:color="auto"/>
              <w:bottom w:val="single" w:sz="4" w:space="0" w:color="auto"/>
            </w:tcBorders>
            <w:shd w:val="clear" w:color="auto" w:fill="FFFFFF"/>
          </w:tcPr>
          <w:p w:rsidR="002A7E61" w:rsidRDefault="00A2072C" w:rsidP="002A7E61">
            <w:pPr>
              <w:spacing w:after="0" w:line="240" w:lineRule="auto"/>
              <w:rPr>
                <w:rFonts w:ascii="Times New Roman" w:eastAsia="Times New Roman" w:hAnsi="Times New Roman" w:cs="Times New Roman"/>
                <w:sz w:val="28"/>
                <w:szCs w:val="28"/>
                <w:lang w:eastAsia="ru-RU" w:bidi="ru-RU"/>
              </w:rPr>
            </w:pPr>
            <w:r w:rsidRPr="002A7E61">
              <w:rPr>
                <w:rFonts w:ascii="Times New Roman" w:eastAsia="Times New Roman" w:hAnsi="Times New Roman" w:cs="Times New Roman"/>
                <w:sz w:val="28"/>
                <w:szCs w:val="28"/>
                <w:lang w:eastAsia="ru-RU" w:bidi="ru-RU"/>
              </w:rPr>
              <w:t>Словарь п</w:t>
            </w:r>
            <w:r w:rsidR="002A7E61">
              <w:rPr>
                <w:rFonts w:ascii="Times New Roman" w:eastAsia="Times New Roman" w:hAnsi="Times New Roman" w:cs="Times New Roman"/>
                <w:sz w:val="28"/>
                <w:szCs w:val="28"/>
                <w:lang w:eastAsia="ru-RU" w:bidi="ru-RU"/>
              </w:rPr>
              <w:t xml:space="preserve">о теме «Животные жарких стран» </w:t>
            </w:r>
          </w:p>
          <w:p w:rsidR="00A2072C" w:rsidRPr="002A7E61" w:rsidRDefault="00A2072C" w:rsidP="002A7E61">
            <w:pPr>
              <w:spacing w:after="0" w:line="240" w:lineRule="auto"/>
              <w:rPr>
                <w:rFonts w:ascii="Times New Roman" w:eastAsia="Times New Roman" w:hAnsi="Times New Roman" w:cs="Times New Roman"/>
                <w:sz w:val="28"/>
                <w:szCs w:val="28"/>
                <w:lang w:eastAsia="ru-RU" w:bidi="ru-RU"/>
              </w:rPr>
            </w:pPr>
            <w:r w:rsidRPr="002A7E61">
              <w:rPr>
                <w:rStyle w:val="2115pt"/>
                <w:rFonts w:ascii="Times New Roman" w:eastAsia="Times New Roman" w:hAnsi="Times New Roman" w:cs="Times New Roman"/>
                <w:i w:val="0"/>
                <w:iCs w:val="0"/>
                <w:color w:val="auto"/>
                <w:sz w:val="28"/>
                <w:szCs w:val="28"/>
                <w:shd w:val="clear" w:color="auto" w:fill="auto"/>
              </w:rPr>
              <w:t>Цель:</w:t>
            </w:r>
            <w:r w:rsidR="002A7E61">
              <w:rPr>
                <w:rFonts w:ascii="Times New Roman" w:eastAsia="Times New Roman" w:hAnsi="Times New Roman" w:cs="Times New Roman"/>
                <w:sz w:val="28"/>
                <w:szCs w:val="28"/>
                <w:lang w:eastAsia="ru-RU" w:bidi="ru-RU"/>
              </w:rPr>
              <w:t>актуализация, расширение, систематизация и уточне</w:t>
            </w:r>
            <w:r w:rsidRPr="002A7E61">
              <w:rPr>
                <w:rFonts w:ascii="Times New Roman" w:eastAsia="Times New Roman" w:hAnsi="Times New Roman" w:cs="Times New Roman"/>
                <w:sz w:val="28"/>
                <w:szCs w:val="28"/>
                <w:lang w:eastAsia="ru-RU" w:bidi="ru-RU"/>
              </w:rPr>
              <w:t>ние словаря по теме</w:t>
            </w:r>
          </w:p>
          <w:p w:rsidR="00A2072C" w:rsidRPr="002A7E61" w:rsidRDefault="002A7E61" w:rsidP="002A7E61">
            <w:pPr>
              <w:spacing w:after="0" w:line="240" w:lineRule="auto"/>
              <w:rPr>
                <w:rFonts w:ascii="Times New Roman" w:eastAsia="Times New Roman" w:hAnsi="Times New Roman" w:cs="Times New Roman"/>
                <w:sz w:val="28"/>
                <w:szCs w:val="28"/>
                <w:lang w:eastAsia="ru-RU" w:bidi="ru-RU"/>
              </w:rPr>
            </w:pPr>
            <w:r>
              <w:rPr>
                <w:rFonts w:ascii="Times New Roman" w:eastAsia="Times New Roman" w:hAnsi="Times New Roman" w:cs="Times New Roman"/>
                <w:sz w:val="28"/>
                <w:szCs w:val="28"/>
                <w:lang w:eastAsia="ru-RU" w:bidi="ru-RU"/>
              </w:rPr>
              <w:t>Д. и. «Кто где?»</w:t>
            </w:r>
          </w:p>
          <w:p w:rsidR="00A2072C" w:rsidRPr="002A7E61" w:rsidRDefault="00A2072C" w:rsidP="002A7E61">
            <w:pPr>
              <w:spacing w:after="0" w:line="240" w:lineRule="auto"/>
              <w:rPr>
                <w:rFonts w:ascii="Times New Roman" w:eastAsia="Times New Roman" w:hAnsi="Times New Roman" w:cs="Times New Roman"/>
                <w:sz w:val="28"/>
                <w:szCs w:val="28"/>
                <w:lang w:eastAsia="ru-RU" w:bidi="ru-RU"/>
              </w:rPr>
            </w:pPr>
            <w:r w:rsidRPr="002A7E61">
              <w:rPr>
                <w:rStyle w:val="2115pt"/>
                <w:rFonts w:ascii="Times New Roman" w:eastAsia="Times New Roman" w:hAnsi="Times New Roman" w:cs="Times New Roman"/>
                <w:i w:val="0"/>
                <w:iCs w:val="0"/>
                <w:color w:val="auto"/>
                <w:sz w:val="28"/>
                <w:szCs w:val="28"/>
                <w:shd w:val="clear" w:color="auto" w:fill="auto"/>
              </w:rPr>
              <w:t>Цель:</w:t>
            </w:r>
            <w:r w:rsidRPr="002A7E61">
              <w:rPr>
                <w:rFonts w:ascii="Times New Roman" w:eastAsia="Times New Roman" w:hAnsi="Times New Roman" w:cs="Times New Roman"/>
                <w:sz w:val="28"/>
                <w:szCs w:val="28"/>
                <w:lang w:eastAsia="ru-RU" w:bidi="ru-RU"/>
              </w:rPr>
              <w:t xml:space="preserve"> практическое употребление пред</w:t>
            </w:r>
            <w:r w:rsidRPr="002A7E61">
              <w:rPr>
                <w:rFonts w:ascii="Times New Roman" w:eastAsia="Times New Roman" w:hAnsi="Times New Roman" w:cs="Times New Roman"/>
                <w:sz w:val="28"/>
                <w:szCs w:val="28"/>
                <w:lang w:eastAsia="ru-RU" w:bidi="ru-RU"/>
              </w:rPr>
              <w:softHyphen/>
              <w:t>логов и включение их в предложения по теме</w:t>
            </w:r>
          </w:p>
        </w:tc>
        <w:tc>
          <w:tcPr>
            <w:tcW w:w="3827" w:type="dxa"/>
            <w:tcBorders>
              <w:top w:val="single" w:sz="4" w:space="0" w:color="auto"/>
              <w:left w:val="single" w:sz="4" w:space="0" w:color="auto"/>
              <w:bottom w:val="single" w:sz="4" w:space="0" w:color="auto"/>
              <w:right w:val="single" w:sz="4" w:space="0" w:color="auto"/>
            </w:tcBorders>
            <w:shd w:val="clear" w:color="auto" w:fill="FFFFFF"/>
          </w:tcPr>
          <w:p w:rsidR="00A2072C" w:rsidRPr="002A7E61" w:rsidRDefault="00A2072C" w:rsidP="002A7E61">
            <w:pPr>
              <w:spacing w:after="0" w:line="240" w:lineRule="auto"/>
              <w:rPr>
                <w:rFonts w:ascii="Times New Roman" w:eastAsia="Times New Roman" w:hAnsi="Times New Roman" w:cs="Times New Roman"/>
                <w:sz w:val="28"/>
                <w:szCs w:val="28"/>
                <w:lang w:eastAsia="ru-RU" w:bidi="ru-RU"/>
              </w:rPr>
            </w:pPr>
            <w:r w:rsidRPr="002A7E61">
              <w:rPr>
                <w:rFonts w:ascii="Times New Roman" w:eastAsia="Times New Roman" w:hAnsi="Times New Roman" w:cs="Times New Roman"/>
                <w:sz w:val="28"/>
                <w:szCs w:val="28"/>
                <w:lang w:eastAsia="ru-RU" w:bidi="ru-RU"/>
              </w:rPr>
              <w:t>Д. и. «Вопросы на за</w:t>
            </w:r>
            <w:r w:rsidRPr="002A7E61">
              <w:rPr>
                <w:rFonts w:ascii="Times New Roman" w:eastAsia="Times New Roman" w:hAnsi="Times New Roman" w:cs="Times New Roman"/>
                <w:sz w:val="28"/>
                <w:szCs w:val="28"/>
                <w:lang w:eastAsia="ru-RU" w:bidi="ru-RU"/>
              </w:rPr>
              <w:softHyphen/>
              <w:t xml:space="preserve">сыпку!» </w:t>
            </w:r>
            <w:r w:rsidRPr="002A7E61">
              <w:rPr>
                <w:rStyle w:val="2115pt"/>
                <w:rFonts w:ascii="Times New Roman" w:eastAsia="Times New Roman" w:hAnsi="Times New Roman" w:cs="Times New Roman"/>
                <w:i w:val="0"/>
                <w:iCs w:val="0"/>
                <w:color w:val="auto"/>
                <w:sz w:val="28"/>
                <w:szCs w:val="28"/>
                <w:shd w:val="clear" w:color="auto" w:fill="auto"/>
              </w:rPr>
              <w:t>Цель:</w:t>
            </w:r>
            <w:r w:rsidRPr="002A7E61">
              <w:rPr>
                <w:rFonts w:ascii="Times New Roman" w:eastAsia="Times New Roman" w:hAnsi="Times New Roman" w:cs="Times New Roman"/>
                <w:sz w:val="28"/>
                <w:szCs w:val="28"/>
                <w:lang w:eastAsia="ru-RU" w:bidi="ru-RU"/>
              </w:rPr>
              <w:t xml:space="preserve"> учить внима</w:t>
            </w:r>
            <w:r w:rsidRPr="002A7E61">
              <w:rPr>
                <w:rFonts w:ascii="Times New Roman" w:eastAsia="Times New Roman" w:hAnsi="Times New Roman" w:cs="Times New Roman"/>
                <w:sz w:val="28"/>
                <w:szCs w:val="28"/>
                <w:lang w:eastAsia="ru-RU" w:bidi="ru-RU"/>
              </w:rPr>
              <w:softHyphen/>
              <w:t>тельно слушать воп</w:t>
            </w:r>
            <w:r w:rsidRPr="002A7E61">
              <w:rPr>
                <w:rFonts w:ascii="Times New Roman" w:eastAsia="Times New Roman" w:hAnsi="Times New Roman" w:cs="Times New Roman"/>
                <w:sz w:val="28"/>
                <w:szCs w:val="28"/>
                <w:lang w:eastAsia="ru-RU" w:bidi="ru-RU"/>
              </w:rPr>
              <w:softHyphen/>
              <w:t>рос и правильно на него отвечать</w:t>
            </w:r>
          </w:p>
          <w:p w:rsidR="00A2072C" w:rsidRPr="002A7E61" w:rsidRDefault="00A2072C" w:rsidP="002A7E61">
            <w:pPr>
              <w:spacing w:after="0" w:line="240" w:lineRule="auto"/>
              <w:rPr>
                <w:rFonts w:ascii="Times New Roman" w:eastAsia="Times New Roman" w:hAnsi="Times New Roman" w:cs="Times New Roman"/>
                <w:sz w:val="28"/>
                <w:szCs w:val="28"/>
                <w:lang w:eastAsia="ru-RU" w:bidi="ru-RU"/>
              </w:rPr>
            </w:pPr>
            <w:r w:rsidRPr="002A7E61">
              <w:rPr>
                <w:rFonts w:ascii="Times New Roman" w:eastAsia="Times New Roman" w:hAnsi="Times New Roman" w:cs="Times New Roman"/>
                <w:sz w:val="28"/>
                <w:szCs w:val="28"/>
                <w:lang w:eastAsia="ru-RU" w:bidi="ru-RU"/>
              </w:rPr>
              <w:t>Д</w:t>
            </w:r>
            <w:r w:rsidR="002A7E61">
              <w:rPr>
                <w:rFonts w:ascii="Times New Roman" w:eastAsia="Times New Roman" w:hAnsi="Times New Roman" w:cs="Times New Roman"/>
                <w:sz w:val="28"/>
                <w:szCs w:val="28"/>
                <w:lang w:eastAsia="ru-RU" w:bidi="ru-RU"/>
              </w:rPr>
              <w:t>. и. «Исправь пред</w:t>
            </w:r>
            <w:r w:rsidR="002A7E61">
              <w:rPr>
                <w:rFonts w:ascii="Times New Roman" w:eastAsia="Times New Roman" w:hAnsi="Times New Roman" w:cs="Times New Roman"/>
                <w:sz w:val="28"/>
                <w:szCs w:val="28"/>
                <w:lang w:eastAsia="ru-RU" w:bidi="ru-RU"/>
              </w:rPr>
              <w:softHyphen/>
              <w:t xml:space="preserve">ложения» </w:t>
            </w:r>
            <w:r w:rsidRPr="002A7E61">
              <w:rPr>
                <w:rStyle w:val="2115pt"/>
                <w:rFonts w:ascii="Times New Roman" w:eastAsia="Times New Roman" w:hAnsi="Times New Roman" w:cs="Times New Roman"/>
                <w:i w:val="0"/>
                <w:iCs w:val="0"/>
                <w:color w:val="auto"/>
                <w:sz w:val="28"/>
                <w:szCs w:val="28"/>
                <w:shd w:val="clear" w:color="auto" w:fill="auto"/>
              </w:rPr>
              <w:t>Цель:</w:t>
            </w:r>
            <w:r w:rsidRPr="002A7E61">
              <w:rPr>
                <w:rFonts w:ascii="Times New Roman" w:eastAsia="Times New Roman" w:hAnsi="Times New Roman" w:cs="Times New Roman"/>
                <w:sz w:val="28"/>
                <w:szCs w:val="28"/>
                <w:lang w:eastAsia="ru-RU" w:bidi="ru-RU"/>
              </w:rPr>
              <w:t xml:space="preserve"> учить внима</w:t>
            </w:r>
            <w:r w:rsidRPr="002A7E61">
              <w:rPr>
                <w:rFonts w:ascii="Times New Roman" w:eastAsia="Times New Roman" w:hAnsi="Times New Roman" w:cs="Times New Roman"/>
                <w:sz w:val="28"/>
                <w:szCs w:val="28"/>
                <w:lang w:eastAsia="ru-RU" w:bidi="ru-RU"/>
              </w:rPr>
              <w:softHyphen/>
              <w:t>тельно слушать и ис</w:t>
            </w:r>
            <w:r w:rsidRPr="002A7E61">
              <w:rPr>
                <w:rFonts w:ascii="Times New Roman" w:eastAsia="Times New Roman" w:hAnsi="Times New Roman" w:cs="Times New Roman"/>
                <w:sz w:val="28"/>
                <w:szCs w:val="28"/>
                <w:lang w:eastAsia="ru-RU" w:bidi="ru-RU"/>
              </w:rPr>
              <w:softHyphen/>
              <w:t>правлять ошибки</w:t>
            </w:r>
          </w:p>
        </w:tc>
      </w:tr>
      <w:tr w:rsidR="00A2072C" w:rsidRPr="002A7E61" w:rsidTr="002A7E61">
        <w:trPr>
          <w:trHeight w:hRule="exact" w:val="4971"/>
        </w:trPr>
        <w:tc>
          <w:tcPr>
            <w:tcW w:w="2704" w:type="dxa"/>
            <w:tcBorders>
              <w:top w:val="single" w:sz="4" w:space="0" w:color="auto"/>
              <w:left w:val="single" w:sz="4" w:space="0" w:color="auto"/>
              <w:bottom w:val="single" w:sz="4" w:space="0" w:color="auto"/>
            </w:tcBorders>
            <w:shd w:val="clear" w:color="auto" w:fill="FFFFFF"/>
          </w:tcPr>
          <w:p w:rsidR="00A2072C" w:rsidRPr="002A7E61" w:rsidRDefault="00A2072C" w:rsidP="002A7E61">
            <w:pPr>
              <w:spacing w:after="0" w:line="240" w:lineRule="auto"/>
              <w:rPr>
                <w:rFonts w:ascii="Times New Roman" w:eastAsia="Times New Roman" w:hAnsi="Times New Roman" w:cs="Times New Roman"/>
                <w:b/>
                <w:sz w:val="28"/>
                <w:szCs w:val="28"/>
                <w:lang w:eastAsia="ru-RU" w:bidi="ru-RU"/>
              </w:rPr>
            </w:pPr>
            <w:r w:rsidRPr="002A7E61">
              <w:rPr>
                <w:rFonts w:ascii="Times New Roman" w:eastAsia="Times New Roman" w:hAnsi="Times New Roman" w:cs="Times New Roman"/>
                <w:b/>
                <w:sz w:val="28"/>
                <w:szCs w:val="28"/>
                <w:lang w:eastAsia="ru-RU" w:bidi="ru-RU"/>
              </w:rPr>
              <w:t>Развитие</w:t>
            </w:r>
          </w:p>
          <w:p w:rsidR="00A2072C" w:rsidRPr="002A7E61" w:rsidRDefault="00A2072C" w:rsidP="002A7E61">
            <w:pPr>
              <w:spacing w:after="0" w:line="240" w:lineRule="auto"/>
              <w:rPr>
                <w:rFonts w:ascii="Times New Roman" w:eastAsia="Times New Roman" w:hAnsi="Times New Roman" w:cs="Times New Roman"/>
                <w:b/>
                <w:sz w:val="28"/>
                <w:szCs w:val="28"/>
                <w:lang w:eastAsia="ru-RU" w:bidi="ru-RU"/>
              </w:rPr>
            </w:pPr>
            <w:r w:rsidRPr="002A7E61">
              <w:rPr>
                <w:rFonts w:ascii="Times New Roman" w:eastAsia="Times New Roman" w:hAnsi="Times New Roman" w:cs="Times New Roman"/>
                <w:b/>
                <w:sz w:val="28"/>
                <w:szCs w:val="28"/>
                <w:lang w:eastAsia="ru-RU" w:bidi="ru-RU"/>
              </w:rPr>
              <w:t>связной</w:t>
            </w:r>
          </w:p>
          <w:p w:rsidR="00A2072C" w:rsidRPr="002A7E61" w:rsidRDefault="00A2072C" w:rsidP="002A7E61">
            <w:pPr>
              <w:spacing w:after="0" w:line="240" w:lineRule="auto"/>
              <w:rPr>
                <w:rFonts w:ascii="Times New Roman" w:eastAsia="Times New Roman" w:hAnsi="Times New Roman" w:cs="Times New Roman"/>
                <w:b/>
                <w:sz w:val="28"/>
                <w:szCs w:val="28"/>
                <w:lang w:eastAsia="ru-RU" w:bidi="ru-RU"/>
              </w:rPr>
            </w:pPr>
            <w:r w:rsidRPr="002A7E61">
              <w:rPr>
                <w:rFonts w:ascii="Times New Roman" w:eastAsia="Times New Roman" w:hAnsi="Times New Roman" w:cs="Times New Roman"/>
                <w:b/>
                <w:sz w:val="28"/>
                <w:szCs w:val="28"/>
                <w:lang w:eastAsia="ru-RU" w:bidi="ru-RU"/>
              </w:rPr>
              <w:t>речи</w:t>
            </w:r>
          </w:p>
        </w:tc>
        <w:tc>
          <w:tcPr>
            <w:tcW w:w="3118" w:type="dxa"/>
            <w:tcBorders>
              <w:top w:val="single" w:sz="4" w:space="0" w:color="auto"/>
              <w:left w:val="single" w:sz="4" w:space="0" w:color="auto"/>
              <w:bottom w:val="single" w:sz="4" w:space="0" w:color="auto"/>
            </w:tcBorders>
            <w:shd w:val="clear" w:color="auto" w:fill="FFFFFF"/>
          </w:tcPr>
          <w:p w:rsidR="002A7E61" w:rsidRDefault="00A2072C" w:rsidP="002A7E61">
            <w:pPr>
              <w:spacing w:after="0" w:line="240" w:lineRule="auto"/>
              <w:rPr>
                <w:rFonts w:ascii="Times New Roman" w:eastAsia="Times New Roman" w:hAnsi="Times New Roman" w:cs="Times New Roman"/>
                <w:sz w:val="28"/>
                <w:szCs w:val="28"/>
                <w:lang w:eastAsia="ru-RU" w:bidi="ru-RU"/>
              </w:rPr>
            </w:pPr>
            <w:r w:rsidRPr="002A7E61">
              <w:rPr>
                <w:rFonts w:ascii="Times New Roman" w:eastAsia="Times New Roman" w:hAnsi="Times New Roman" w:cs="Times New Roman"/>
                <w:sz w:val="28"/>
                <w:szCs w:val="28"/>
                <w:lang w:eastAsia="ru-RU" w:bidi="ru-RU"/>
              </w:rPr>
              <w:t>Д. и. «Объясни сло</w:t>
            </w:r>
            <w:r w:rsidRPr="002A7E61">
              <w:rPr>
                <w:rFonts w:ascii="Times New Roman" w:eastAsia="Times New Roman" w:hAnsi="Times New Roman" w:cs="Times New Roman"/>
                <w:sz w:val="28"/>
                <w:szCs w:val="28"/>
                <w:lang w:eastAsia="ru-RU" w:bidi="ru-RU"/>
              </w:rPr>
              <w:softHyphen/>
              <w:t>вечко» — толкова</w:t>
            </w:r>
            <w:r w:rsidRPr="002A7E61">
              <w:rPr>
                <w:rFonts w:ascii="Times New Roman" w:eastAsia="Times New Roman" w:hAnsi="Times New Roman" w:cs="Times New Roman"/>
                <w:sz w:val="28"/>
                <w:szCs w:val="28"/>
                <w:lang w:eastAsia="ru-RU" w:bidi="ru-RU"/>
              </w:rPr>
              <w:softHyphen/>
              <w:t xml:space="preserve">ние слов типа </w:t>
            </w:r>
            <w:r w:rsidR="002A7E61">
              <w:rPr>
                <w:rStyle w:val="2115pt"/>
                <w:rFonts w:ascii="Times New Roman" w:eastAsia="Times New Roman" w:hAnsi="Times New Roman" w:cs="Times New Roman"/>
                <w:i w:val="0"/>
                <w:iCs w:val="0"/>
                <w:color w:val="auto"/>
                <w:sz w:val="28"/>
                <w:szCs w:val="28"/>
                <w:shd w:val="clear" w:color="auto" w:fill="auto"/>
              </w:rPr>
              <w:t>дву</w:t>
            </w:r>
            <w:r w:rsidR="002A7E61">
              <w:rPr>
                <w:rStyle w:val="2115pt"/>
                <w:rFonts w:ascii="Times New Roman" w:eastAsia="Times New Roman" w:hAnsi="Times New Roman" w:cs="Times New Roman"/>
                <w:i w:val="0"/>
                <w:iCs w:val="0"/>
                <w:color w:val="auto"/>
                <w:sz w:val="28"/>
                <w:szCs w:val="28"/>
                <w:shd w:val="clear" w:color="auto" w:fill="auto"/>
              </w:rPr>
              <w:softHyphen/>
              <w:t>горбый, носорог, пус</w:t>
            </w:r>
            <w:r w:rsidRPr="002A7E61">
              <w:rPr>
                <w:rStyle w:val="2115pt"/>
                <w:rFonts w:ascii="Times New Roman" w:eastAsia="Times New Roman" w:hAnsi="Times New Roman" w:cs="Times New Roman"/>
                <w:i w:val="0"/>
                <w:iCs w:val="0"/>
                <w:color w:val="auto"/>
                <w:sz w:val="28"/>
                <w:szCs w:val="28"/>
                <w:shd w:val="clear" w:color="auto" w:fill="auto"/>
              </w:rPr>
              <w:t>тыня</w:t>
            </w:r>
          </w:p>
          <w:p w:rsidR="00A2072C" w:rsidRPr="002A7E61" w:rsidRDefault="00A2072C" w:rsidP="002A7E61">
            <w:pPr>
              <w:spacing w:after="0" w:line="240" w:lineRule="auto"/>
              <w:rPr>
                <w:rFonts w:ascii="Times New Roman" w:eastAsia="Times New Roman" w:hAnsi="Times New Roman" w:cs="Times New Roman"/>
                <w:sz w:val="28"/>
                <w:szCs w:val="28"/>
                <w:lang w:eastAsia="ru-RU" w:bidi="ru-RU"/>
              </w:rPr>
            </w:pPr>
            <w:r w:rsidRPr="002A7E61">
              <w:rPr>
                <w:rStyle w:val="2115pt"/>
                <w:rFonts w:ascii="Times New Roman" w:eastAsia="Times New Roman" w:hAnsi="Times New Roman" w:cs="Times New Roman"/>
                <w:i w:val="0"/>
                <w:iCs w:val="0"/>
                <w:color w:val="auto"/>
                <w:sz w:val="28"/>
                <w:szCs w:val="28"/>
                <w:shd w:val="clear" w:color="auto" w:fill="auto"/>
              </w:rPr>
              <w:t>Цель:</w:t>
            </w:r>
            <w:r w:rsidRPr="002A7E61">
              <w:rPr>
                <w:rFonts w:ascii="Times New Roman" w:eastAsia="Times New Roman" w:hAnsi="Times New Roman" w:cs="Times New Roman"/>
                <w:sz w:val="28"/>
                <w:szCs w:val="28"/>
                <w:lang w:eastAsia="ru-RU" w:bidi="ru-RU"/>
              </w:rPr>
              <w:t xml:space="preserve"> учить вдумы</w:t>
            </w:r>
            <w:r w:rsidRPr="002A7E61">
              <w:rPr>
                <w:rFonts w:ascii="Times New Roman" w:eastAsia="Times New Roman" w:hAnsi="Times New Roman" w:cs="Times New Roman"/>
                <w:sz w:val="28"/>
                <w:szCs w:val="28"/>
                <w:lang w:eastAsia="ru-RU" w:bidi="ru-RU"/>
              </w:rPr>
              <w:softHyphen/>
              <w:t>ваться в смысл слов; запоминать речевые модели и пользовать</w:t>
            </w:r>
            <w:r w:rsidRPr="002A7E61">
              <w:rPr>
                <w:rFonts w:ascii="Times New Roman" w:eastAsia="Times New Roman" w:hAnsi="Times New Roman" w:cs="Times New Roman"/>
                <w:sz w:val="28"/>
                <w:szCs w:val="28"/>
                <w:lang w:eastAsia="ru-RU" w:bidi="ru-RU"/>
              </w:rPr>
              <w:softHyphen/>
              <w:t>ся ими в ответах</w:t>
            </w:r>
          </w:p>
          <w:p w:rsidR="00A2072C" w:rsidRPr="002A7E61" w:rsidRDefault="00A2072C" w:rsidP="002A7E61">
            <w:pPr>
              <w:spacing w:after="0" w:line="240" w:lineRule="auto"/>
              <w:rPr>
                <w:rFonts w:ascii="Times New Roman" w:eastAsia="Times New Roman" w:hAnsi="Times New Roman" w:cs="Times New Roman"/>
                <w:sz w:val="28"/>
                <w:szCs w:val="28"/>
                <w:lang w:eastAsia="ru-RU" w:bidi="ru-RU"/>
              </w:rPr>
            </w:pPr>
            <w:r w:rsidRPr="002A7E61">
              <w:rPr>
                <w:rFonts w:ascii="Times New Roman" w:eastAsia="Times New Roman" w:hAnsi="Times New Roman" w:cs="Times New Roman"/>
                <w:sz w:val="28"/>
                <w:szCs w:val="28"/>
                <w:lang w:eastAsia="ru-RU" w:bidi="ru-RU"/>
              </w:rPr>
              <w:t>Составление расска</w:t>
            </w:r>
            <w:r w:rsidRPr="002A7E61">
              <w:rPr>
                <w:rFonts w:ascii="Times New Roman" w:eastAsia="Times New Roman" w:hAnsi="Times New Roman" w:cs="Times New Roman"/>
                <w:sz w:val="28"/>
                <w:szCs w:val="28"/>
                <w:lang w:eastAsia="ru-RU" w:bidi="ru-RU"/>
              </w:rPr>
              <w:softHyphen/>
              <w:t>за по картинк</w:t>
            </w:r>
            <w:r w:rsidR="002A7E61">
              <w:rPr>
                <w:rFonts w:ascii="Times New Roman" w:eastAsia="Times New Roman" w:hAnsi="Times New Roman" w:cs="Times New Roman"/>
                <w:sz w:val="28"/>
                <w:szCs w:val="28"/>
                <w:lang w:eastAsia="ru-RU" w:bidi="ru-RU"/>
              </w:rPr>
              <w:t>е «Аф</w:t>
            </w:r>
            <w:r w:rsidR="002A7E61">
              <w:rPr>
                <w:rFonts w:ascii="Times New Roman" w:eastAsia="Times New Roman" w:hAnsi="Times New Roman" w:cs="Times New Roman"/>
                <w:sz w:val="28"/>
                <w:szCs w:val="28"/>
                <w:lang w:eastAsia="ru-RU" w:bidi="ru-RU"/>
              </w:rPr>
              <w:softHyphen/>
              <w:t xml:space="preserve">рика» </w:t>
            </w:r>
            <w:r w:rsidRPr="002A7E61">
              <w:rPr>
                <w:rStyle w:val="2115pt"/>
                <w:rFonts w:ascii="Times New Roman" w:eastAsia="Times New Roman" w:hAnsi="Times New Roman" w:cs="Times New Roman"/>
                <w:i w:val="0"/>
                <w:iCs w:val="0"/>
                <w:color w:val="auto"/>
                <w:sz w:val="28"/>
                <w:szCs w:val="28"/>
                <w:shd w:val="clear" w:color="auto" w:fill="auto"/>
              </w:rPr>
              <w:t>Цель:</w:t>
            </w:r>
            <w:r w:rsidRPr="002A7E61">
              <w:rPr>
                <w:rFonts w:ascii="Times New Roman" w:eastAsia="Times New Roman" w:hAnsi="Times New Roman" w:cs="Times New Roman"/>
                <w:sz w:val="28"/>
                <w:szCs w:val="28"/>
                <w:lang w:eastAsia="ru-RU" w:bidi="ru-RU"/>
              </w:rPr>
              <w:t xml:space="preserve"> совершенство</w:t>
            </w:r>
            <w:r w:rsidRPr="002A7E61">
              <w:rPr>
                <w:rFonts w:ascii="Times New Roman" w:eastAsia="Times New Roman" w:hAnsi="Times New Roman" w:cs="Times New Roman"/>
                <w:sz w:val="28"/>
                <w:szCs w:val="28"/>
                <w:lang w:eastAsia="ru-RU" w:bidi="ru-RU"/>
              </w:rPr>
              <w:softHyphen/>
              <w:t>вать навык рассмат</w:t>
            </w:r>
            <w:r w:rsidRPr="002A7E61">
              <w:rPr>
                <w:rFonts w:ascii="Times New Roman" w:eastAsia="Times New Roman" w:hAnsi="Times New Roman" w:cs="Times New Roman"/>
                <w:sz w:val="28"/>
                <w:szCs w:val="28"/>
                <w:lang w:eastAsia="ru-RU" w:bidi="ru-RU"/>
              </w:rPr>
              <w:softHyphen/>
              <w:t>ривания картины и составления развёр</w:t>
            </w:r>
            <w:r w:rsidRPr="002A7E61">
              <w:rPr>
                <w:rFonts w:ascii="Times New Roman" w:eastAsia="Times New Roman" w:hAnsi="Times New Roman" w:cs="Times New Roman"/>
                <w:sz w:val="28"/>
                <w:szCs w:val="28"/>
                <w:lang w:eastAsia="ru-RU" w:bidi="ru-RU"/>
              </w:rPr>
              <w:softHyphen/>
              <w:t>нутого рассказа</w:t>
            </w:r>
          </w:p>
        </w:tc>
        <w:tc>
          <w:tcPr>
            <w:tcW w:w="3827" w:type="dxa"/>
            <w:tcBorders>
              <w:top w:val="single" w:sz="4" w:space="0" w:color="auto"/>
              <w:left w:val="single" w:sz="4" w:space="0" w:color="auto"/>
              <w:bottom w:val="single" w:sz="4" w:space="0" w:color="auto"/>
              <w:right w:val="single" w:sz="4" w:space="0" w:color="auto"/>
            </w:tcBorders>
            <w:shd w:val="clear" w:color="auto" w:fill="FFFFFF"/>
          </w:tcPr>
          <w:p w:rsidR="002A7E61" w:rsidRDefault="00A2072C" w:rsidP="002A7E61">
            <w:pPr>
              <w:spacing w:after="0" w:line="240" w:lineRule="auto"/>
              <w:rPr>
                <w:rFonts w:ascii="Times New Roman" w:eastAsia="Times New Roman" w:hAnsi="Times New Roman" w:cs="Times New Roman"/>
                <w:sz w:val="28"/>
                <w:szCs w:val="28"/>
                <w:lang w:eastAsia="ru-RU" w:bidi="ru-RU"/>
              </w:rPr>
            </w:pPr>
            <w:r w:rsidRPr="002A7E61">
              <w:rPr>
                <w:rFonts w:ascii="Times New Roman" w:eastAsia="Times New Roman" w:hAnsi="Times New Roman" w:cs="Times New Roman"/>
                <w:sz w:val="28"/>
                <w:szCs w:val="28"/>
                <w:lang w:eastAsia="ru-RU" w:bidi="ru-RU"/>
              </w:rPr>
              <w:t>Рассказ о своём лю</w:t>
            </w:r>
            <w:r w:rsidRPr="002A7E61">
              <w:rPr>
                <w:rFonts w:ascii="Times New Roman" w:eastAsia="Times New Roman" w:hAnsi="Times New Roman" w:cs="Times New Roman"/>
                <w:sz w:val="28"/>
                <w:szCs w:val="28"/>
                <w:lang w:eastAsia="ru-RU" w:bidi="ru-RU"/>
              </w:rPr>
              <w:softHyphen/>
              <w:t xml:space="preserve">бимом животном по плану </w:t>
            </w:r>
          </w:p>
          <w:p w:rsidR="00A2072C" w:rsidRPr="002A7E61" w:rsidRDefault="00A2072C" w:rsidP="002A7E61">
            <w:pPr>
              <w:spacing w:after="0" w:line="240" w:lineRule="auto"/>
              <w:rPr>
                <w:rFonts w:ascii="Times New Roman" w:eastAsia="Times New Roman" w:hAnsi="Times New Roman" w:cs="Times New Roman"/>
                <w:sz w:val="28"/>
                <w:szCs w:val="28"/>
                <w:lang w:eastAsia="ru-RU" w:bidi="ru-RU"/>
              </w:rPr>
            </w:pPr>
            <w:r w:rsidRPr="002A7E61">
              <w:rPr>
                <w:rStyle w:val="2115pt"/>
                <w:rFonts w:ascii="Times New Roman" w:eastAsia="Times New Roman" w:hAnsi="Times New Roman" w:cs="Times New Roman"/>
                <w:i w:val="0"/>
                <w:iCs w:val="0"/>
                <w:color w:val="auto"/>
                <w:sz w:val="28"/>
                <w:szCs w:val="28"/>
                <w:shd w:val="clear" w:color="auto" w:fill="auto"/>
              </w:rPr>
              <w:t>Цель:</w:t>
            </w:r>
            <w:r w:rsidRPr="002A7E61">
              <w:rPr>
                <w:rFonts w:ascii="Times New Roman" w:eastAsia="Times New Roman" w:hAnsi="Times New Roman" w:cs="Times New Roman"/>
                <w:sz w:val="28"/>
                <w:szCs w:val="28"/>
                <w:lang w:eastAsia="ru-RU" w:bidi="ru-RU"/>
              </w:rPr>
              <w:t xml:space="preserve"> учить состав</w:t>
            </w:r>
            <w:r w:rsidRPr="002A7E61">
              <w:rPr>
                <w:rFonts w:ascii="Times New Roman" w:eastAsia="Times New Roman" w:hAnsi="Times New Roman" w:cs="Times New Roman"/>
                <w:sz w:val="28"/>
                <w:szCs w:val="28"/>
                <w:lang w:eastAsia="ru-RU" w:bidi="ru-RU"/>
              </w:rPr>
              <w:softHyphen/>
              <w:t>лению описательно</w:t>
            </w:r>
            <w:r w:rsidRPr="002A7E61">
              <w:rPr>
                <w:rFonts w:ascii="Times New Roman" w:eastAsia="Times New Roman" w:hAnsi="Times New Roman" w:cs="Times New Roman"/>
                <w:sz w:val="28"/>
                <w:szCs w:val="28"/>
                <w:lang w:eastAsia="ru-RU" w:bidi="ru-RU"/>
              </w:rPr>
              <w:softHyphen/>
              <w:t>го рассказа с исполь</w:t>
            </w:r>
            <w:r w:rsidRPr="002A7E61">
              <w:rPr>
                <w:rFonts w:ascii="Times New Roman" w:eastAsia="Times New Roman" w:hAnsi="Times New Roman" w:cs="Times New Roman"/>
                <w:sz w:val="28"/>
                <w:szCs w:val="28"/>
                <w:lang w:eastAsia="ru-RU" w:bidi="ru-RU"/>
              </w:rPr>
              <w:softHyphen/>
              <w:t>зованием плана-мо</w:t>
            </w:r>
            <w:r w:rsidRPr="002A7E61">
              <w:rPr>
                <w:rFonts w:ascii="Times New Roman" w:eastAsia="Times New Roman" w:hAnsi="Times New Roman" w:cs="Times New Roman"/>
                <w:sz w:val="28"/>
                <w:szCs w:val="28"/>
                <w:lang w:eastAsia="ru-RU" w:bidi="ru-RU"/>
              </w:rPr>
              <w:softHyphen/>
              <w:t>дели</w:t>
            </w:r>
          </w:p>
          <w:p w:rsidR="00A2072C" w:rsidRPr="002A7E61" w:rsidRDefault="00A2072C" w:rsidP="002A7E61">
            <w:pPr>
              <w:spacing w:after="0" w:line="240" w:lineRule="auto"/>
              <w:rPr>
                <w:rFonts w:ascii="Times New Roman" w:eastAsia="Times New Roman" w:hAnsi="Times New Roman" w:cs="Times New Roman"/>
                <w:sz w:val="28"/>
                <w:szCs w:val="28"/>
                <w:lang w:eastAsia="ru-RU" w:bidi="ru-RU"/>
              </w:rPr>
            </w:pPr>
            <w:r w:rsidRPr="002A7E61">
              <w:rPr>
                <w:rFonts w:ascii="Times New Roman" w:eastAsia="Times New Roman" w:hAnsi="Times New Roman" w:cs="Times New Roman"/>
                <w:sz w:val="28"/>
                <w:szCs w:val="28"/>
                <w:lang w:eastAsia="ru-RU" w:bidi="ru-RU"/>
              </w:rPr>
              <w:t>Чтение, ответы на вопр</w:t>
            </w:r>
            <w:r w:rsidR="002A7E61">
              <w:rPr>
                <w:rFonts w:ascii="Times New Roman" w:eastAsia="Times New Roman" w:hAnsi="Times New Roman" w:cs="Times New Roman"/>
                <w:sz w:val="28"/>
                <w:szCs w:val="28"/>
                <w:lang w:eastAsia="ru-RU" w:bidi="ru-RU"/>
              </w:rPr>
              <w:t xml:space="preserve">осы, пересказ рассказа «Слоны» </w:t>
            </w:r>
          </w:p>
          <w:p w:rsidR="00A2072C" w:rsidRPr="002A7E61" w:rsidRDefault="00A2072C" w:rsidP="002A7E61">
            <w:pPr>
              <w:spacing w:after="0" w:line="240" w:lineRule="auto"/>
              <w:rPr>
                <w:rFonts w:ascii="Times New Roman" w:eastAsia="Times New Roman" w:hAnsi="Times New Roman" w:cs="Times New Roman"/>
                <w:sz w:val="28"/>
                <w:szCs w:val="28"/>
                <w:lang w:eastAsia="ru-RU" w:bidi="ru-RU"/>
              </w:rPr>
            </w:pPr>
            <w:r w:rsidRPr="002A7E61">
              <w:rPr>
                <w:rStyle w:val="2115pt"/>
                <w:rFonts w:ascii="Times New Roman" w:eastAsia="Times New Roman" w:hAnsi="Times New Roman" w:cs="Times New Roman"/>
                <w:i w:val="0"/>
                <w:iCs w:val="0"/>
                <w:color w:val="auto"/>
                <w:sz w:val="28"/>
                <w:szCs w:val="28"/>
                <w:shd w:val="clear" w:color="auto" w:fill="auto"/>
              </w:rPr>
              <w:t>Цель:</w:t>
            </w:r>
            <w:r w:rsidRPr="002A7E61">
              <w:rPr>
                <w:rFonts w:ascii="Times New Roman" w:eastAsia="Times New Roman" w:hAnsi="Times New Roman" w:cs="Times New Roman"/>
                <w:sz w:val="28"/>
                <w:szCs w:val="28"/>
                <w:lang w:eastAsia="ru-RU" w:bidi="ru-RU"/>
              </w:rPr>
              <w:t xml:space="preserve"> развивать ре</w:t>
            </w:r>
            <w:r w:rsidRPr="002A7E61">
              <w:rPr>
                <w:rFonts w:ascii="Times New Roman" w:eastAsia="Times New Roman" w:hAnsi="Times New Roman" w:cs="Times New Roman"/>
                <w:sz w:val="28"/>
                <w:szCs w:val="28"/>
                <w:lang w:eastAsia="ru-RU" w:bidi="ru-RU"/>
              </w:rPr>
              <w:softHyphen/>
              <w:t>чевой слух, упраж</w:t>
            </w:r>
            <w:r w:rsidRPr="002A7E61">
              <w:rPr>
                <w:rFonts w:ascii="Times New Roman" w:eastAsia="Times New Roman" w:hAnsi="Times New Roman" w:cs="Times New Roman"/>
                <w:sz w:val="28"/>
                <w:szCs w:val="28"/>
                <w:lang w:eastAsia="ru-RU" w:bidi="ru-RU"/>
              </w:rPr>
              <w:softHyphen/>
              <w:t>нять в умении отве</w:t>
            </w:r>
            <w:r w:rsidRPr="002A7E61">
              <w:rPr>
                <w:rFonts w:ascii="Times New Roman" w:eastAsia="Times New Roman" w:hAnsi="Times New Roman" w:cs="Times New Roman"/>
                <w:sz w:val="28"/>
                <w:szCs w:val="28"/>
                <w:lang w:eastAsia="ru-RU" w:bidi="ru-RU"/>
              </w:rPr>
              <w:softHyphen/>
              <w:t>чать на вопросы по тексту, пересказы</w:t>
            </w:r>
            <w:r w:rsidRPr="002A7E61">
              <w:rPr>
                <w:rFonts w:ascii="Times New Roman" w:eastAsia="Times New Roman" w:hAnsi="Times New Roman" w:cs="Times New Roman"/>
                <w:sz w:val="28"/>
                <w:szCs w:val="28"/>
                <w:lang w:eastAsia="ru-RU" w:bidi="ru-RU"/>
              </w:rPr>
              <w:softHyphen/>
              <w:t>вать услышанное</w:t>
            </w:r>
          </w:p>
        </w:tc>
      </w:tr>
      <w:tr w:rsidR="00A2072C" w:rsidRPr="002A7E61" w:rsidTr="002A7E61">
        <w:trPr>
          <w:trHeight w:hRule="exact" w:val="1553"/>
        </w:trPr>
        <w:tc>
          <w:tcPr>
            <w:tcW w:w="2704" w:type="dxa"/>
            <w:tcBorders>
              <w:top w:val="single" w:sz="4" w:space="0" w:color="auto"/>
              <w:left w:val="single" w:sz="4" w:space="0" w:color="auto"/>
              <w:bottom w:val="single" w:sz="4" w:space="0" w:color="auto"/>
            </w:tcBorders>
            <w:shd w:val="clear" w:color="auto" w:fill="FFFFFF"/>
          </w:tcPr>
          <w:p w:rsidR="00A2072C" w:rsidRPr="002A7E61" w:rsidRDefault="00A2072C" w:rsidP="002A7E61">
            <w:pPr>
              <w:pStyle w:val="22"/>
              <w:shd w:val="clear" w:color="auto" w:fill="auto"/>
              <w:spacing w:before="0" w:line="240" w:lineRule="auto"/>
              <w:jc w:val="left"/>
              <w:rPr>
                <w:rFonts w:ascii="Times New Roman" w:hAnsi="Times New Roman" w:cs="Times New Roman"/>
                <w:b/>
                <w:sz w:val="28"/>
                <w:szCs w:val="28"/>
              </w:rPr>
            </w:pPr>
            <w:r w:rsidRPr="002A7E61">
              <w:rPr>
                <w:rFonts w:ascii="Times New Roman" w:hAnsi="Times New Roman" w:cs="Times New Roman"/>
                <w:b/>
                <w:sz w:val="28"/>
                <w:szCs w:val="28"/>
              </w:rPr>
              <w:t>Подготовка к обучению грамоте</w:t>
            </w:r>
          </w:p>
        </w:tc>
        <w:tc>
          <w:tcPr>
            <w:tcW w:w="6945" w:type="dxa"/>
            <w:gridSpan w:val="2"/>
            <w:tcBorders>
              <w:top w:val="single" w:sz="4" w:space="0" w:color="auto"/>
              <w:left w:val="single" w:sz="4" w:space="0" w:color="auto"/>
              <w:bottom w:val="single" w:sz="4" w:space="0" w:color="auto"/>
              <w:right w:val="single" w:sz="4" w:space="0" w:color="auto"/>
            </w:tcBorders>
            <w:shd w:val="clear" w:color="auto" w:fill="FFFFFF"/>
          </w:tcPr>
          <w:p w:rsidR="00A2072C" w:rsidRPr="002A7E61" w:rsidRDefault="00A2072C" w:rsidP="002A7E61">
            <w:pPr>
              <w:spacing w:after="0" w:line="240" w:lineRule="auto"/>
              <w:rPr>
                <w:rFonts w:ascii="Times New Roman" w:eastAsia="Calibri" w:hAnsi="Times New Roman" w:cs="Times New Roman"/>
                <w:sz w:val="28"/>
                <w:szCs w:val="28"/>
              </w:rPr>
            </w:pPr>
            <w:r w:rsidRPr="002A7E61">
              <w:rPr>
                <w:rFonts w:ascii="Times New Roman" w:eastAsia="Calibri" w:hAnsi="Times New Roman" w:cs="Times New Roman"/>
                <w:sz w:val="28"/>
                <w:szCs w:val="28"/>
              </w:rPr>
              <w:t>Буква Э-Е</w:t>
            </w:r>
          </w:p>
          <w:p w:rsidR="00A2072C" w:rsidRPr="002A7E61" w:rsidRDefault="00A2072C" w:rsidP="002A7E61">
            <w:pPr>
              <w:spacing w:after="0" w:line="240" w:lineRule="auto"/>
              <w:rPr>
                <w:rFonts w:ascii="Times New Roman" w:eastAsia="Calibri" w:hAnsi="Times New Roman" w:cs="Times New Roman"/>
                <w:sz w:val="28"/>
                <w:szCs w:val="28"/>
              </w:rPr>
            </w:pPr>
            <w:r w:rsidRPr="002A7E61">
              <w:rPr>
                <w:rFonts w:ascii="Times New Roman" w:eastAsia="Calibri" w:hAnsi="Times New Roman" w:cs="Times New Roman"/>
                <w:sz w:val="28"/>
                <w:szCs w:val="28"/>
              </w:rPr>
              <w:t xml:space="preserve">Дифференциация букв. </w:t>
            </w:r>
          </w:p>
          <w:p w:rsidR="00A2072C" w:rsidRPr="002A7E61" w:rsidRDefault="00A2072C" w:rsidP="002A7E61">
            <w:pPr>
              <w:spacing w:after="0" w:line="240" w:lineRule="auto"/>
              <w:rPr>
                <w:rFonts w:ascii="Times New Roman" w:eastAsia="Calibri" w:hAnsi="Times New Roman" w:cs="Times New Roman"/>
                <w:sz w:val="28"/>
                <w:szCs w:val="28"/>
              </w:rPr>
            </w:pPr>
            <w:r w:rsidRPr="002A7E61">
              <w:rPr>
                <w:rFonts w:ascii="Times New Roman" w:eastAsia="Calibri" w:hAnsi="Times New Roman" w:cs="Times New Roman"/>
                <w:sz w:val="28"/>
                <w:szCs w:val="28"/>
              </w:rPr>
              <w:t>Звуковой анализ.</w:t>
            </w:r>
          </w:p>
          <w:p w:rsidR="00A2072C" w:rsidRPr="002A7E61" w:rsidRDefault="00A2072C" w:rsidP="002A7E61">
            <w:pPr>
              <w:pStyle w:val="22"/>
              <w:shd w:val="clear" w:color="auto" w:fill="auto"/>
              <w:spacing w:before="0" w:line="240" w:lineRule="auto"/>
              <w:jc w:val="left"/>
              <w:rPr>
                <w:sz w:val="28"/>
                <w:szCs w:val="28"/>
              </w:rPr>
            </w:pPr>
            <w:r w:rsidRPr="002A7E61">
              <w:rPr>
                <w:rFonts w:ascii="Times New Roman" w:eastAsia="Calibri" w:hAnsi="Times New Roman" w:cs="Times New Roman"/>
                <w:sz w:val="28"/>
                <w:szCs w:val="28"/>
              </w:rPr>
              <w:t>Чтение предложений, печатание слов</w:t>
            </w:r>
          </w:p>
        </w:tc>
      </w:tr>
    </w:tbl>
    <w:p w:rsidR="00932466" w:rsidRDefault="00932466" w:rsidP="002A7E61">
      <w:pPr>
        <w:spacing w:after="0" w:line="240" w:lineRule="auto"/>
        <w:rPr>
          <w:rFonts w:ascii="Times New Roman" w:eastAsia="Times New Roman" w:hAnsi="Times New Roman" w:cs="Times New Roman"/>
          <w:sz w:val="28"/>
          <w:szCs w:val="28"/>
          <w:lang w:eastAsia="ru-RU"/>
        </w:rPr>
      </w:pPr>
    </w:p>
    <w:p w:rsidR="00020A71" w:rsidRDefault="00020A71" w:rsidP="00020A71">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Май, 3</w:t>
      </w:r>
      <w:r w:rsidRPr="00277B8B">
        <w:rPr>
          <w:rFonts w:ascii="Times New Roman" w:eastAsia="Times New Roman" w:hAnsi="Times New Roman" w:cs="Times New Roman"/>
          <w:sz w:val="28"/>
          <w:szCs w:val="28"/>
          <w:lang w:eastAsia="ru-RU"/>
        </w:rPr>
        <w:t>-я</w:t>
      </w:r>
      <w:r>
        <w:rPr>
          <w:rFonts w:ascii="Times New Roman" w:eastAsia="Times New Roman" w:hAnsi="Times New Roman" w:cs="Times New Roman"/>
          <w:sz w:val="28"/>
          <w:szCs w:val="28"/>
          <w:lang w:eastAsia="ru-RU"/>
        </w:rPr>
        <w:t xml:space="preserve"> неделя</w:t>
      </w:r>
      <w:r w:rsidRPr="00277B8B">
        <w:rPr>
          <w:rFonts w:ascii="Times New Roman" w:eastAsia="Times New Roman" w:hAnsi="Times New Roman" w:cs="Times New Roman"/>
          <w:sz w:val="28"/>
          <w:szCs w:val="28"/>
          <w:lang w:eastAsia="ru-RU"/>
        </w:rPr>
        <w:t xml:space="preserve">                                                    «___-_____ »апреля 20______г</w:t>
      </w:r>
    </w:p>
    <w:p w:rsidR="00020A71" w:rsidRDefault="00020A71" w:rsidP="00020A71">
      <w:pPr>
        <w:spacing w:after="0" w:line="240" w:lineRule="auto"/>
        <w:rPr>
          <w:rFonts w:ascii="Times New Roman" w:eastAsia="Times New Roman" w:hAnsi="Times New Roman" w:cs="Times New Roman"/>
          <w:sz w:val="28"/>
          <w:szCs w:val="28"/>
          <w:lang w:eastAsia="ru-RU"/>
        </w:rPr>
      </w:pPr>
    </w:p>
    <w:p w:rsidR="0082524D" w:rsidRDefault="0082524D" w:rsidP="0082524D">
      <w:pPr>
        <w:spacing w:after="0" w:line="240" w:lineRule="auto"/>
        <w:jc w:val="center"/>
        <w:rPr>
          <w:rFonts w:ascii="Times New Roman" w:eastAsia="Times New Roman" w:hAnsi="Times New Roman" w:cs="Times New Roman"/>
          <w:b/>
          <w:bCs/>
          <w:sz w:val="28"/>
          <w:szCs w:val="28"/>
          <w:lang w:eastAsia="ru-RU" w:bidi="ru-RU"/>
        </w:rPr>
      </w:pPr>
      <w:bookmarkStart w:id="12" w:name="bookmark20"/>
      <w:r w:rsidRPr="0082524D">
        <w:rPr>
          <w:rFonts w:ascii="Times New Roman" w:eastAsia="Times New Roman" w:hAnsi="Times New Roman" w:cs="Times New Roman"/>
          <w:b/>
          <w:bCs/>
          <w:sz w:val="28"/>
          <w:szCs w:val="28"/>
          <w:lang w:eastAsia="ru-RU" w:bidi="ru-RU"/>
        </w:rPr>
        <w:t>Тема: ГОРОД. АДРЕС</w:t>
      </w:r>
      <w:bookmarkEnd w:id="12"/>
    </w:p>
    <w:p w:rsidR="0082524D" w:rsidRDefault="0082524D" w:rsidP="0082524D">
      <w:pPr>
        <w:spacing w:after="0" w:line="240" w:lineRule="auto"/>
        <w:jc w:val="center"/>
        <w:rPr>
          <w:rFonts w:ascii="Times New Roman" w:eastAsia="Times New Roman" w:hAnsi="Times New Roman" w:cs="Times New Roman"/>
          <w:bCs/>
          <w:sz w:val="28"/>
          <w:szCs w:val="28"/>
          <w:lang w:eastAsia="ru-RU" w:bidi="ru-RU"/>
        </w:rPr>
      </w:pPr>
    </w:p>
    <w:tbl>
      <w:tblPr>
        <w:tblW w:w="9649" w:type="dxa"/>
        <w:tblLayout w:type="fixed"/>
        <w:tblCellMar>
          <w:left w:w="10" w:type="dxa"/>
          <w:right w:w="10" w:type="dxa"/>
        </w:tblCellMar>
        <w:tblLook w:val="0000"/>
      </w:tblPr>
      <w:tblGrid>
        <w:gridCol w:w="2704"/>
        <w:gridCol w:w="3118"/>
        <w:gridCol w:w="3827"/>
      </w:tblGrid>
      <w:tr w:rsidR="0082524D" w:rsidRPr="0082524D" w:rsidTr="00D81230">
        <w:trPr>
          <w:trHeight w:hRule="exact" w:val="413"/>
        </w:trPr>
        <w:tc>
          <w:tcPr>
            <w:tcW w:w="2704" w:type="dxa"/>
            <w:tcBorders>
              <w:top w:val="single" w:sz="4" w:space="0" w:color="auto"/>
              <w:left w:val="single" w:sz="4" w:space="0" w:color="auto"/>
            </w:tcBorders>
            <w:shd w:val="clear" w:color="auto" w:fill="FFFFFF"/>
            <w:vAlign w:val="bottom"/>
          </w:tcPr>
          <w:p w:rsidR="0082524D" w:rsidRPr="0082524D" w:rsidRDefault="0082524D" w:rsidP="0082524D">
            <w:pPr>
              <w:spacing w:after="0" w:line="240" w:lineRule="auto"/>
              <w:rPr>
                <w:rFonts w:ascii="Times New Roman" w:eastAsia="Times New Roman" w:hAnsi="Times New Roman" w:cs="Times New Roman"/>
                <w:b/>
                <w:bCs/>
                <w:sz w:val="28"/>
                <w:szCs w:val="28"/>
                <w:lang w:eastAsia="ru-RU" w:bidi="ru-RU"/>
              </w:rPr>
            </w:pPr>
            <w:r w:rsidRPr="0082524D">
              <w:rPr>
                <w:rFonts w:ascii="Times New Roman" w:eastAsia="Times New Roman" w:hAnsi="Times New Roman" w:cs="Times New Roman"/>
                <w:b/>
                <w:bCs/>
                <w:sz w:val="28"/>
                <w:szCs w:val="28"/>
                <w:lang w:eastAsia="ru-RU" w:bidi="ru-RU"/>
              </w:rPr>
              <w:t>Раздел</w:t>
            </w:r>
          </w:p>
        </w:tc>
        <w:tc>
          <w:tcPr>
            <w:tcW w:w="3118" w:type="dxa"/>
            <w:tcBorders>
              <w:top w:val="single" w:sz="4" w:space="0" w:color="auto"/>
              <w:left w:val="single" w:sz="4" w:space="0" w:color="auto"/>
            </w:tcBorders>
            <w:shd w:val="clear" w:color="auto" w:fill="FFFFFF"/>
            <w:vAlign w:val="bottom"/>
          </w:tcPr>
          <w:p w:rsidR="0082524D" w:rsidRPr="0082524D" w:rsidRDefault="0082524D" w:rsidP="0082524D">
            <w:pPr>
              <w:spacing w:after="0" w:line="240" w:lineRule="auto"/>
              <w:rPr>
                <w:rFonts w:ascii="Times New Roman" w:eastAsia="Times New Roman" w:hAnsi="Times New Roman" w:cs="Times New Roman"/>
                <w:b/>
                <w:bCs/>
                <w:sz w:val="28"/>
                <w:szCs w:val="28"/>
                <w:lang w:eastAsia="ru-RU" w:bidi="ru-RU"/>
              </w:rPr>
            </w:pPr>
            <w:r w:rsidRPr="0082524D">
              <w:rPr>
                <w:rFonts w:ascii="Times New Roman" w:eastAsia="Times New Roman" w:hAnsi="Times New Roman" w:cs="Times New Roman"/>
                <w:b/>
                <w:bCs/>
                <w:sz w:val="28"/>
                <w:szCs w:val="28"/>
                <w:lang w:eastAsia="ru-RU" w:bidi="ru-RU"/>
              </w:rPr>
              <w:t>Понедельник</w:t>
            </w:r>
          </w:p>
        </w:tc>
        <w:tc>
          <w:tcPr>
            <w:tcW w:w="3827" w:type="dxa"/>
            <w:tcBorders>
              <w:top w:val="single" w:sz="4" w:space="0" w:color="auto"/>
              <w:left w:val="single" w:sz="4" w:space="0" w:color="auto"/>
              <w:right w:val="single" w:sz="4" w:space="0" w:color="auto"/>
            </w:tcBorders>
            <w:shd w:val="clear" w:color="auto" w:fill="FFFFFF"/>
            <w:vAlign w:val="bottom"/>
          </w:tcPr>
          <w:p w:rsidR="0082524D" w:rsidRPr="0082524D" w:rsidRDefault="0082524D" w:rsidP="0082524D">
            <w:pPr>
              <w:spacing w:after="0" w:line="240" w:lineRule="auto"/>
              <w:rPr>
                <w:rFonts w:ascii="Times New Roman" w:eastAsia="Times New Roman" w:hAnsi="Times New Roman" w:cs="Times New Roman"/>
                <w:b/>
                <w:bCs/>
                <w:sz w:val="28"/>
                <w:szCs w:val="28"/>
                <w:lang w:eastAsia="ru-RU" w:bidi="ru-RU"/>
              </w:rPr>
            </w:pPr>
            <w:r w:rsidRPr="0082524D">
              <w:rPr>
                <w:rFonts w:ascii="Times New Roman" w:eastAsia="Times New Roman" w:hAnsi="Times New Roman" w:cs="Times New Roman"/>
                <w:b/>
                <w:bCs/>
                <w:sz w:val="28"/>
                <w:szCs w:val="28"/>
                <w:lang w:eastAsia="ru-RU" w:bidi="ru-RU"/>
              </w:rPr>
              <w:t>Пятница</w:t>
            </w:r>
          </w:p>
        </w:tc>
      </w:tr>
      <w:tr w:rsidR="0082524D" w:rsidRPr="0082524D" w:rsidTr="00D81230">
        <w:trPr>
          <w:trHeight w:hRule="exact" w:val="3411"/>
        </w:trPr>
        <w:tc>
          <w:tcPr>
            <w:tcW w:w="2704" w:type="dxa"/>
            <w:tcBorders>
              <w:top w:val="single" w:sz="4" w:space="0" w:color="auto"/>
              <w:left w:val="single" w:sz="4" w:space="0" w:color="auto"/>
            </w:tcBorders>
            <w:shd w:val="clear" w:color="auto" w:fill="FFFFFF"/>
            <w:vAlign w:val="bottom"/>
          </w:tcPr>
          <w:p w:rsidR="0082524D" w:rsidRPr="0082524D" w:rsidRDefault="0082524D" w:rsidP="0082524D">
            <w:pPr>
              <w:spacing w:after="0" w:line="240" w:lineRule="auto"/>
              <w:rPr>
                <w:rFonts w:ascii="Times New Roman" w:eastAsia="Times New Roman" w:hAnsi="Times New Roman" w:cs="Times New Roman"/>
                <w:b/>
                <w:bCs/>
                <w:sz w:val="28"/>
                <w:szCs w:val="28"/>
                <w:lang w:eastAsia="ru-RU" w:bidi="ru-RU"/>
              </w:rPr>
            </w:pPr>
            <w:r w:rsidRPr="0082524D">
              <w:rPr>
                <w:rFonts w:ascii="Times New Roman" w:eastAsia="Times New Roman" w:hAnsi="Times New Roman" w:cs="Times New Roman"/>
                <w:b/>
                <w:bCs/>
                <w:sz w:val="28"/>
                <w:szCs w:val="28"/>
                <w:lang w:eastAsia="ru-RU" w:bidi="ru-RU"/>
              </w:rPr>
              <w:lastRenderedPageBreak/>
              <w:t>Развитие общих речевых навыков Артикуляци</w:t>
            </w:r>
            <w:r w:rsidRPr="0082524D">
              <w:rPr>
                <w:rFonts w:ascii="Times New Roman" w:eastAsia="Times New Roman" w:hAnsi="Times New Roman" w:cs="Times New Roman"/>
                <w:b/>
                <w:bCs/>
                <w:sz w:val="28"/>
                <w:szCs w:val="28"/>
                <w:lang w:eastAsia="ru-RU" w:bidi="ru-RU"/>
              </w:rPr>
              <w:softHyphen/>
              <w:t>онная</w:t>
            </w:r>
          </w:p>
          <w:p w:rsidR="0082524D" w:rsidRPr="0082524D" w:rsidRDefault="0082524D" w:rsidP="0082524D">
            <w:pPr>
              <w:spacing w:after="0" w:line="240" w:lineRule="auto"/>
              <w:rPr>
                <w:rFonts w:ascii="Times New Roman" w:eastAsia="Times New Roman" w:hAnsi="Times New Roman" w:cs="Times New Roman"/>
                <w:b/>
                <w:bCs/>
                <w:sz w:val="28"/>
                <w:szCs w:val="28"/>
                <w:lang w:eastAsia="ru-RU" w:bidi="ru-RU"/>
              </w:rPr>
            </w:pPr>
            <w:r w:rsidRPr="0082524D">
              <w:rPr>
                <w:rFonts w:ascii="Times New Roman" w:eastAsia="Times New Roman" w:hAnsi="Times New Roman" w:cs="Times New Roman"/>
                <w:b/>
                <w:bCs/>
                <w:sz w:val="28"/>
                <w:szCs w:val="28"/>
                <w:lang w:eastAsia="ru-RU" w:bidi="ru-RU"/>
              </w:rPr>
              <w:t>гимнастика</w:t>
            </w:r>
          </w:p>
          <w:p w:rsidR="0082524D" w:rsidRDefault="0082524D" w:rsidP="0082524D">
            <w:pPr>
              <w:spacing w:after="0" w:line="240" w:lineRule="auto"/>
              <w:rPr>
                <w:rFonts w:ascii="Times New Roman" w:eastAsia="Times New Roman" w:hAnsi="Times New Roman" w:cs="Times New Roman"/>
                <w:b/>
                <w:bCs/>
                <w:sz w:val="28"/>
                <w:szCs w:val="28"/>
                <w:lang w:eastAsia="ru-RU" w:bidi="ru-RU"/>
              </w:rPr>
            </w:pPr>
            <w:r w:rsidRPr="0082524D">
              <w:rPr>
                <w:rFonts w:ascii="Times New Roman" w:eastAsia="Times New Roman" w:hAnsi="Times New Roman" w:cs="Times New Roman"/>
                <w:b/>
                <w:bCs/>
                <w:sz w:val="28"/>
                <w:szCs w:val="28"/>
                <w:lang w:eastAsia="ru-RU" w:bidi="ru-RU"/>
              </w:rPr>
              <w:t>Развитие мел</w:t>
            </w:r>
            <w:r w:rsidRPr="0082524D">
              <w:rPr>
                <w:rFonts w:ascii="Times New Roman" w:eastAsia="Times New Roman" w:hAnsi="Times New Roman" w:cs="Times New Roman"/>
                <w:b/>
                <w:bCs/>
                <w:sz w:val="28"/>
                <w:szCs w:val="28"/>
                <w:lang w:eastAsia="ru-RU" w:bidi="ru-RU"/>
              </w:rPr>
              <w:softHyphen/>
              <w:t>кой моторики</w:t>
            </w:r>
          </w:p>
          <w:p w:rsidR="0082524D" w:rsidRDefault="0082524D" w:rsidP="0082524D">
            <w:pPr>
              <w:spacing w:after="0" w:line="240" w:lineRule="auto"/>
              <w:rPr>
                <w:rFonts w:ascii="Times New Roman" w:eastAsia="Times New Roman" w:hAnsi="Times New Roman" w:cs="Times New Roman"/>
                <w:b/>
                <w:bCs/>
                <w:sz w:val="28"/>
                <w:szCs w:val="28"/>
                <w:lang w:eastAsia="ru-RU" w:bidi="ru-RU"/>
              </w:rPr>
            </w:pPr>
          </w:p>
          <w:p w:rsidR="0082524D" w:rsidRDefault="0082524D" w:rsidP="0082524D">
            <w:pPr>
              <w:spacing w:after="0" w:line="240" w:lineRule="auto"/>
              <w:rPr>
                <w:rFonts w:ascii="Times New Roman" w:eastAsia="Times New Roman" w:hAnsi="Times New Roman" w:cs="Times New Roman"/>
                <w:b/>
                <w:bCs/>
                <w:sz w:val="28"/>
                <w:szCs w:val="28"/>
                <w:lang w:eastAsia="ru-RU" w:bidi="ru-RU"/>
              </w:rPr>
            </w:pPr>
          </w:p>
          <w:p w:rsidR="0082524D" w:rsidRDefault="0082524D" w:rsidP="0082524D">
            <w:pPr>
              <w:spacing w:after="0" w:line="240" w:lineRule="auto"/>
              <w:rPr>
                <w:rFonts w:ascii="Times New Roman" w:eastAsia="Times New Roman" w:hAnsi="Times New Roman" w:cs="Times New Roman"/>
                <w:b/>
                <w:bCs/>
                <w:sz w:val="28"/>
                <w:szCs w:val="28"/>
                <w:lang w:eastAsia="ru-RU" w:bidi="ru-RU"/>
              </w:rPr>
            </w:pPr>
          </w:p>
          <w:p w:rsidR="0082524D" w:rsidRPr="0082524D" w:rsidRDefault="0082524D" w:rsidP="0082524D">
            <w:pPr>
              <w:spacing w:after="0" w:line="240" w:lineRule="auto"/>
              <w:rPr>
                <w:rFonts w:ascii="Times New Roman" w:eastAsia="Times New Roman" w:hAnsi="Times New Roman" w:cs="Times New Roman"/>
                <w:b/>
                <w:bCs/>
                <w:sz w:val="28"/>
                <w:szCs w:val="28"/>
                <w:lang w:eastAsia="ru-RU" w:bidi="ru-RU"/>
              </w:rPr>
            </w:pPr>
          </w:p>
        </w:tc>
        <w:tc>
          <w:tcPr>
            <w:tcW w:w="6945" w:type="dxa"/>
            <w:gridSpan w:val="2"/>
            <w:tcBorders>
              <w:top w:val="single" w:sz="4" w:space="0" w:color="auto"/>
              <w:left w:val="single" w:sz="4" w:space="0" w:color="auto"/>
              <w:right w:val="single" w:sz="4" w:space="0" w:color="auto"/>
            </w:tcBorders>
            <w:shd w:val="clear" w:color="auto" w:fill="FFFFFF"/>
            <w:vAlign w:val="bottom"/>
          </w:tcPr>
          <w:p w:rsidR="0082524D" w:rsidRPr="0082524D" w:rsidRDefault="0082524D" w:rsidP="0082524D">
            <w:pPr>
              <w:spacing w:after="0" w:line="240" w:lineRule="auto"/>
              <w:rPr>
                <w:rFonts w:ascii="Times New Roman" w:eastAsia="Times New Roman" w:hAnsi="Times New Roman" w:cs="Times New Roman"/>
                <w:bCs/>
                <w:sz w:val="28"/>
                <w:szCs w:val="28"/>
                <w:lang w:eastAsia="ru-RU" w:bidi="ru-RU"/>
              </w:rPr>
            </w:pPr>
            <w:r w:rsidRPr="0082524D">
              <w:rPr>
                <w:rFonts w:ascii="Times New Roman" w:eastAsia="Times New Roman" w:hAnsi="Times New Roman" w:cs="Times New Roman"/>
                <w:bCs/>
                <w:sz w:val="28"/>
                <w:szCs w:val="28"/>
                <w:lang w:eastAsia="ru-RU" w:bidi="ru-RU"/>
              </w:rPr>
              <w:t>Разучивание четверостиший по теме</w:t>
            </w:r>
          </w:p>
          <w:p w:rsidR="0082524D" w:rsidRPr="0082524D" w:rsidRDefault="0082524D" w:rsidP="0082524D">
            <w:pPr>
              <w:spacing w:after="0" w:line="240" w:lineRule="auto"/>
              <w:rPr>
                <w:rFonts w:ascii="Times New Roman" w:eastAsia="Times New Roman" w:hAnsi="Times New Roman" w:cs="Times New Roman"/>
                <w:bCs/>
                <w:sz w:val="28"/>
                <w:szCs w:val="28"/>
                <w:lang w:eastAsia="ru-RU" w:bidi="ru-RU"/>
              </w:rPr>
            </w:pPr>
            <w:r w:rsidRPr="0082524D">
              <w:rPr>
                <w:rFonts w:ascii="Times New Roman" w:eastAsia="Times New Roman" w:hAnsi="Times New Roman" w:cs="Times New Roman"/>
                <w:bCs/>
                <w:i/>
                <w:iCs/>
                <w:sz w:val="28"/>
                <w:szCs w:val="28"/>
                <w:lang w:eastAsia="ru-RU" w:bidi="ru-RU"/>
              </w:rPr>
              <w:t>Цель:</w:t>
            </w:r>
            <w:r w:rsidRPr="0082524D">
              <w:rPr>
                <w:rFonts w:ascii="Times New Roman" w:eastAsia="Times New Roman" w:hAnsi="Times New Roman" w:cs="Times New Roman"/>
                <w:bCs/>
                <w:sz w:val="28"/>
                <w:szCs w:val="28"/>
                <w:lang w:eastAsia="ru-RU" w:bidi="ru-RU"/>
              </w:rPr>
              <w:t xml:space="preserve"> учить выразительно читать стихи, пользуясь смысловыми паузами, интонаци</w:t>
            </w:r>
            <w:r w:rsidRPr="0082524D">
              <w:rPr>
                <w:rFonts w:ascii="Times New Roman" w:eastAsia="Times New Roman" w:hAnsi="Times New Roman" w:cs="Times New Roman"/>
                <w:bCs/>
                <w:sz w:val="28"/>
                <w:szCs w:val="28"/>
                <w:lang w:eastAsia="ru-RU" w:bidi="ru-RU"/>
              </w:rPr>
              <w:softHyphen/>
              <w:t>ями, ударениями</w:t>
            </w:r>
          </w:p>
          <w:p w:rsidR="0082524D" w:rsidRPr="0082524D" w:rsidRDefault="0082524D" w:rsidP="0082524D">
            <w:pPr>
              <w:spacing w:after="0" w:line="240" w:lineRule="auto"/>
              <w:rPr>
                <w:rFonts w:ascii="Times New Roman" w:eastAsia="Times New Roman" w:hAnsi="Times New Roman" w:cs="Times New Roman"/>
                <w:bCs/>
                <w:sz w:val="28"/>
                <w:szCs w:val="28"/>
                <w:lang w:eastAsia="ru-RU" w:bidi="ru-RU"/>
              </w:rPr>
            </w:pPr>
            <w:r w:rsidRPr="0082524D">
              <w:rPr>
                <w:rFonts w:ascii="Times New Roman" w:eastAsia="Times New Roman" w:hAnsi="Times New Roman" w:cs="Times New Roman"/>
                <w:bCs/>
                <w:sz w:val="28"/>
                <w:szCs w:val="28"/>
                <w:lang w:eastAsia="ru-RU" w:bidi="ru-RU"/>
              </w:rPr>
              <w:t>Интерактивная артикуляционная гимнастика-сказка «Поиграем в зоопарк!» (при не</w:t>
            </w:r>
            <w:r w:rsidRPr="0082524D">
              <w:rPr>
                <w:rFonts w:ascii="Times New Roman" w:eastAsia="Times New Roman" w:hAnsi="Times New Roman" w:cs="Times New Roman"/>
                <w:bCs/>
                <w:sz w:val="28"/>
                <w:szCs w:val="28"/>
                <w:lang w:eastAsia="ru-RU" w:bidi="ru-RU"/>
              </w:rPr>
              <w:softHyphen/>
              <w:t>обходимости</w:t>
            </w:r>
            <w:r>
              <w:rPr>
                <w:rFonts w:ascii="Times New Roman" w:eastAsia="Times New Roman" w:hAnsi="Times New Roman" w:cs="Times New Roman"/>
                <w:bCs/>
                <w:sz w:val="28"/>
                <w:szCs w:val="28"/>
                <w:lang w:eastAsia="ru-RU" w:bidi="ru-RU"/>
              </w:rPr>
              <w:t>)</w:t>
            </w:r>
          </w:p>
          <w:p w:rsidR="0082524D" w:rsidRPr="0082524D" w:rsidRDefault="0082524D" w:rsidP="0082524D">
            <w:pPr>
              <w:spacing w:after="0" w:line="240" w:lineRule="auto"/>
              <w:rPr>
                <w:rFonts w:ascii="Times New Roman" w:eastAsia="Times New Roman" w:hAnsi="Times New Roman" w:cs="Times New Roman"/>
                <w:bCs/>
                <w:sz w:val="28"/>
                <w:szCs w:val="28"/>
                <w:lang w:eastAsia="ru-RU" w:bidi="ru-RU"/>
              </w:rPr>
            </w:pPr>
            <w:r w:rsidRPr="0082524D">
              <w:rPr>
                <w:rFonts w:ascii="Times New Roman" w:eastAsia="Times New Roman" w:hAnsi="Times New Roman" w:cs="Times New Roman"/>
                <w:bCs/>
                <w:i/>
                <w:iCs/>
                <w:sz w:val="28"/>
                <w:szCs w:val="28"/>
                <w:lang w:eastAsia="ru-RU" w:bidi="ru-RU"/>
              </w:rPr>
              <w:t>Цель:</w:t>
            </w:r>
            <w:r w:rsidRPr="0082524D">
              <w:rPr>
                <w:rFonts w:ascii="Times New Roman" w:eastAsia="Times New Roman" w:hAnsi="Times New Roman" w:cs="Times New Roman"/>
                <w:bCs/>
                <w:sz w:val="28"/>
                <w:szCs w:val="28"/>
                <w:lang w:eastAsia="ru-RU" w:bidi="ru-RU"/>
              </w:rPr>
              <w:t xml:space="preserve"> закрепление полноценных движений и переключаемости артикуляционных органов</w:t>
            </w:r>
          </w:p>
          <w:p w:rsidR="0082524D" w:rsidRPr="0082524D" w:rsidRDefault="0082524D" w:rsidP="0082524D">
            <w:pPr>
              <w:spacing w:after="0" w:line="240" w:lineRule="auto"/>
              <w:rPr>
                <w:rFonts w:ascii="Times New Roman" w:eastAsia="Times New Roman" w:hAnsi="Times New Roman" w:cs="Times New Roman"/>
                <w:bCs/>
                <w:sz w:val="28"/>
                <w:szCs w:val="28"/>
                <w:lang w:eastAsia="ru-RU" w:bidi="ru-RU"/>
              </w:rPr>
            </w:pPr>
            <w:r w:rsidRPr="0082524D">
              <w:rPr>
                <w:rFonts w:ascii="Times New Roman" w:eastAsia="Times New Roman" w:hAnsi="Times New Roman" w:cs="Times New Roman"/>
                <w:bCs/>
                <w:sz w:val="28"/>
                <w:szCs w:val="28"/>
                <w:lang w:eastAsia="ru-RU" w:bidi="ru-RU"/>
              </w:rPr>
              <w:t>Уп</w:t>
            </w:r>
            <w:r>
              <w:rPr>
                <w:rFonts w:ascii="Times New Roman" w:eastAsia="Times New Roman" w:hAnsi="Times New Roman" w:cs="Times New Roman"/>
                <w:bCs/>
                <w:sz w:val="28"/>
                <w:szCs w:val="28"/>
                <w:lang w:eastAsia="ru-RU" w:bidi="ru-RU"/>
              </w:rPr>
              <w:t xml:space="preserve">ражнение «Пальцеход» </w:t>
            </w:r>
          </w:p>
          <w:p w:rsidR="0082524D" w:rsidRPr="0082524D" w:rsidRDefault="0082524D" w:rsidP="0082524D">
            <w:pPr>
              <w:spacing w:after="0" w:line="240" w:lineRule="auto"/>
              <w:rPr>
                <w:rFonts w:ascii="Times New Roman" w:eastAsia="Times New Roman" w:hAnsi="Times New Roman" w:cs="Times New Roman"/>
                <w:bCs/>
                <w:sz w:val="28"/>
                <w:szCs w:val="28"/>
                <w:lang w:eastAsia="ru-RU" w:bidi="ru-RU"/>
              </w:rPr>
            </w:pPr>
            <w:r w:rsidRPr="0082524D">
              <w:rPr>
                <w:rFonts w:ascii="Times New Roman" w:eastAsia="Times New Roman" w:hAnsi="Times New Roman" w:cs="Times New Roman"/>
                <w:bCs/>
                <w:i/>
                <w:iCs/>
                <w:sz w:val="28"/>
                <w:szCs w:val="28"/>
                <w:lang w:eastAsia="ru-RU" w:bidi="ru-RU"/>
              </w:rPr>
              <w:t>Цель:</w:t>
            </w:r>
            <w:r w:rsidRPr="0082524D">
              <w:rPr>
                <w:rFonts w:ascii="Times New Roman" w:eastAsia="Times New Roman" w:hAnsi="Times New Roman" w:cs="Times New Roman"/>
                <w:bCs/>
                <w:sz w:val="28"/>
                <w:szCs w:val="28"/>
                <w:lang w:eastAsia="ru-RU" w:bidi="ru-RU"/>
              </w:rPr>
              <w:t xml:space="preserve"> развитие мелкой моторики, координация речи с движением</w:t>
            </w:r>
          </w:p>
        </w:tc>
      </w:tr>
      <w:tr w:rsidR="0082524D" w:rsidRPr="0082524D" w:rsidTr="00D81230">
        <w:trPr>
          <w:trHeight w:hRule="exact" w:val="2113"/>
        </w:trPr>
        <w:tc>
          <w:tcPr>
            <w:tcW w:w="2704" w:type="dxa"/>
            <w:tcBorders>
              <w:top w:val="single" w:sz="4" w:space="0" w:color="auto"/>
              <w:left w:val="single" w:sz="4" w:space="0" w:color="auto"/>
            </w:tcBorders>
            <w:shd w:val="clear" w:color="auto" w:fill="FFFFFF"/>
          </w:tcPr>
          <w:p w:rsidR="0082524D" w:rsidRPr="0082524D" w:rsidRDefault="0082524D" w:rsidP="0082524D">
            <w:pPr>
              <w:spacing w:after="0" w:line="240" w:lineRule="auto"/>
              <w:rPr>
                <w:rFonts w:ascii="Times New Roman" w:eastAsia="Times New Roman" w:hAnsi="Times New Roman" w:cs="Times New Roman"/>
                <w:b/>
                <w:bCs/>
                <w:sz w:val="28"/>
                <w:szCs w:val="28"/>
                <w:lang w:eastAsia="ru-RU" w:bidi="ru-RU"/>
              </w:rPr>
            </w:pPr>
            <w:r w:rsidRPr="0082524D">
              <w:rPr>
                <w:rFonts w:ascii="Times New Roman" w:eastAsia="Times New Roman" w:hAnsi="Times New Roman" w:cs="Times New Roman"/>
                <w:b/>
                <w:bCs/>
                <w:sz w:val="28"/>
                <w:szCs w:val="28"/>
                <w:lang w:eastAsia="ru-RU" w:bidi="ru-RU"/>
              </w:rPr>
              <w:t>Развитие</w:t>
            </w:r>
          </w:p>
          <w:p w:rsidR="0082524D" w:rsidRPr="0082524D" w:rsidRDefault="0082524D" w:rsidP="0082524D">
            <w:pPr>
              <w:spacing w:after="0" w:line="240" w:lineRule="auto"/>
              <w:rPr>
                <w:rFonts w:ascii="Times New Roman" w:eastAsia="Times New Roman" w:hAnsi="Times New Roman" w:cs="Times New Roman"/>
                <w:b/>
                <w:bCs/>
                <w:sz w:val="28"/>
                <w:szCs w:val="28"/>
                <w:lang w:eastAsia="ru-RU" w:bidi="ru-RU"/>
              </w:rPr>
            </w:pPr>
            <w:r w:rsidRPr="0082524D">
              <w:rPr>
                <w:rFonts w:ascii="Times New Roman" w:eastAsia="Times New Roman" w:hAnsi="Times New Roman" w:cs="Times New Roman"/>
                <w:b/>
                <w:bCs/>
                <w:sz w:val="28"/>
                <w:szCs w:val="28"/>
                <w:lang w:eastAsia="ru-RU" w:bidi="ru-RU"/>
              </w:rPr>
              <w:t>фонемати</w:t>
            </w:r>
            <w:r w:rsidRPr="0082524D">
              <w:rPr>
                <w:rFonts w:ascii="Times New Roman" w:eastAsia="Times New Roman" w:hAnsi="Times New Roman" w:cs="Times New Roman"/>
                <w:b/>
                <w:bCs/>
                <w:sz w:val="28"/>
                <w:szCs w:val="28"/>
                <w:lang w:eastAsia="ru-RU" w:bidi="ru-RU"/>
              </w:rPr>
              <w:softHyphen/>
              <w:t>ческих</w:t>
            </w:r>
          </w:p>
          <w:p w:rsidR="0082524D" w:rsidRPr="0082524D" w:rsidRDefault="0082524D" w:rsidP="0082524D">
            <w:pPr>
              <w:spacing w:after="0" w:line="240" w:lineRule="auto"/>
              <w:rPr>
                <w:rFonts w:ascii="Times New Roman" w:eastAsia="Times New Roman" w:hAnsi="Times New Roman" w:cs="Times New Roman"/>
                <w:b/>
                <w:bCs/>
                <w:sz w:val="28"/>
                <w:szCs w:val="28"/>
                <w:lang w:eastAsia="ru-RU" w:bidi="ru-RU"/>
              </w:rPr>
            </w:pPr>
            <w:r w:rsidRPr="0082524D">
              <w:rPr>
                <w:rFonts w:ascii="Times New Roman" w:eastAsia="Times New Roman" w:hAnsi="Times New Roman" w:cs="Times New Roman"/>
                <w:b/>
                <w:bCs/>
                <w:sz w:val="28"/>
                <w:szCs w:val="28"/>
                <w:lang w:eastAsia="ru-RU" w:bidi="ru-RU"/>
              </w:rPr>
              <w:t>представлений</w:t>
            </w:r>
          </w:p>
        </w:tc>
        <w:tc>
          <w:tcPr>
            <w:tcW w:w="3118" w:type="dxa"/>
            <w:tcBorders>
              <w:top w:val="single" w:sz="4" w:space="0" w:color="auto"/>
              <w:left w:val="single" w:sz="4" w:space="0" w:color="auto"/>
            </w:tcBorders>
            <w:shd w:val="clear" w:color="auto" w:fill="FFFFFF"/>
          </w:tcPr>
          <w:p w:rsidR="0082524D" w:rsidRPr="0082524D" w:rsidRDefault="0082524D" w:rsidP="0082524D">
            <w:pPr>
              <w:spacing w:after="0" w:line="240" w:lineRule="auto"/>
              <w:rPr>
                <w:rFonts w:ascii="Times New Roman" w:eastAsia="Times New Roman" w:hAnsi="Times New Roman" w:cs="Times New Roman"/>
                <w:bCs/>
                <w:sz w:val="28"/>
                <w:szCs w:val="28"/>
                <w:lang w:eastAsia="ru-RU" w:bidi="ru-RU"/>
              </w:rPr>
            </w:pPr>
            <w:r w:rsidRPr="0082524D">
              <w:rPr>
                <w:rFonts w:ascii="Times New Roman" w:eastAsia="Times New Roman" w:hAnsi="Times New Roman" w:cs="Times New Roman"/>
                <w:bCs/>
                <w:sz w:val="28"/>
                <w:szCs w:val="28"/>
                <w:lang w:eastAsia="ru-RU" w:bidi="ru-RU"/>
              </w:rPr>
              <w:t xml:space="preserve">Д. и. «Составь слова из </w:t>
            </w:r>
            <w:r>
              <w:rPr>
                <w:rFonts w:ascii="Times New Roman" w:eastAsia="Times New Roman" w:hAnsi="Times New Roman" w:cs="Times New Roman"/>
                <w:bCs/>
                <w:sz w:val="28"/>
                <w:szCs w:val="28"/>
                <w:lang w:eastAsia="ru-RU" w:bidi="ru-RU"/>
              </w:rPr>
              <w:t xml:space="preserve">слогов». Разбор слов по звукам </w:t>
            </w:r>
          </w:p>
          <w:p w:rsidR="0082524D" w:rsidRPr="0082524D" w:rsidRDefault="0082524D" w:rsidP="0082524D">
            <w:pPr>
              <w:spacing w:after="0" w:line="240" w:lineRule="auto"/>
              <w:rPr>
                <w:rFonts w:ascii="Times New Roman" w:eastAsia="Times New Roman" w:hAnsi="Times New Roman" w:cs="Times New Roman"/>
                <w:bCs/>
                <w:sz w:val="28"/>
                <w:szCs w:val="28"/>
                <w:lang w:eastAsia="ru-RU" w:bidi="ru-RU"/>
              </w:rPr>
            </w:pPr>
            <w:r w:rsidRPr="0082524D">
              <w:rPr>
                <w:rFonts w:ascii="Times New Roman" w:eastAsia="Times New Roman" w:hAnsi="Times New Roman" w:cs="Times New Roman"/>
                <w:bCs/>
                <w:i/>
                <w:iCs/>
                <w:sz w:val="28"/>
                <w:szCs w:val="28"/>
                <w:lang w:eastAsia="ru-RU" w:bidi="ru-RU"/>
              </w:rPr>
              <w:t>Цель:</w:t>
            </w:r>
            <w:r>
              <w:rPr>
                <w:rFonts w:ascii="Times New Roman" w:eastAsia="Times New Roman" w:hAnsi="Times New Roman" w:cs="Times New Roman"/>
                <w:bCs/>
                <w:sz w:val="28"/>
                <w:szCs w:val="28"/>
                <w:lang w:eastAsia="ru-RU" w:bidi="ru-RU"/>
              </w:rPr>
              <w:t xml:space="preserve"> развитие фо</w:t>
            </w:r>
            <w:r w:rsidRPr="0082524D">
              <w:rPr>
                <w:rFonts w:ascii="Times New Roman" w:eastAsia="Times New Roman" w:hAnsi="Times New Roman" w:cs="Times New Roman"/>
                <w:bCs/>
                <w:sz w:val="28"/>
                <w:szCs w:val="28"/>
                <w:lang w:eastAsia="ru-RU" w:bidi="ru-RU"/>
              </w:rPr>
              <w:t>нематического ана</w:t>
            </w:r>
            <w:r w:rsidRPr="0082524D">
              <w:rPr>
                <w:rFonts w:ascii="Times New Roman" w:eastAsia="Times New Roman" w:hAnsi="Times New Roman" w:cs="Times New Roman"/>
                <w:bCs/>
                <w:sz w:val="28"/>
                <w:szCs w:val="28"/>
                <w:lang w:eastAsia="ru-RU" w:bidi="ru-RU"/>
              </w:rPr>
              <w:softHyphen/>
              <w:t>лиза и синтеза</w:t>
            </w:r>
          </w:p>
          <w:p w:rsidR="0082524D" w:rsidRPr="0082524D" w:rsidRDefault="0082524D" w:rsidP="0082524D">
            <w:pPr>
              <w:spacing w:after="0" w:line="240" w:lineRule="auto"/>
              <w:rPr>
                <w:rFonts w:ascii="Times New Roman" w:eastAsia="Times New Roman" w:hAnsi="Times New Roman" w:cs="Times New Roman"/>
                <w:bCs/>
                <w:sz w:val="28"/>
                <w:szCs w:val="28"/>
                <w:lang w:eastAsia="ru-RU" w:bidi="ru-RU"/>
              </w:rPr>
            </w:pPr>
          </w:p>
        </w:tc>
        <w:tc>
          <w:tcPr>
            <w:tcW w:w="3827" w:type="dxa"/>
            <w:tcBorders>
              <w:top w:val="single" w:sz="4" w:space="0" w:color="auto"/>
              <w:left w:val="single" w:sz="4" w:space="0" w:color="auto"/>
              <w:right w:val="single" w:sz="4" w:space="0" w:color="auto"/>
            </w:tcBorders>
            <w:shd w:val="clear" w:color="auto" w:fill="FFFFFF"/>
          </w:tcPr>
          <w:p w:rsidR="0082524D" w:rsidRPr="0082524D" w:rsidRDefault="0082524D" w:rsidP="0082524D">
            <w:pPr>
              <w:spacing w:after="0" w:line="240" w:lineRule="auto"/>
              <w:rPr>
                <w:rFonts w:ascii="Times New Roman" w:eastAsia="Times New Roman" w:hAnsi="Times New Roman" w:cs="Times New Roman"/>
                <w:bCs/>
                <w:sz w:val="28"/>
                <w:szCs w:val="28"/>
                <w:lang w:eastAsia="ru-RU" w:bidi="ru-RU"/>
              </w:rPr>
            </w:pPr>
            <w:r w:rsidRPr="0082524D">
              <w:rPr>
                <w:rFonts w:ascii="Times New Roman" w:eastAsia="Times New Roman" w:hAnsi="Times New Roman" w:cs="Times New Roman"/>
                <w:bCs/>
                <w:sz w:val="28"/>
                <w:szCs w:val="28"/>
                <w:lang w:eastAsia="ru-RU" w:bidi="ru-RU"/>
              </w:rPr>
              <w:t>Д. и. «Составь слова из слогов». Разбор слов по звукам (1, с. 201)</w:t>
            </w:r>
          </w:p>
          <w:p w:rsidR="0082524D" w:rsidRPr="0082524D" w:rsidRDefault="0082524D" w:rsidP="0082524D">
            <w:pPr>
              <w:spacing w:after="0" w:line="240" w:lineRule="auto"/>
              <w:rPr>
                <w:rFonts w:ascii="Times New Roman" w:eastAsia="Times New Roman" w:hAnsi="Times New Roman" w:cs="Times New Roman"/>
                <w:bCs/>
                <w:sz w:val="28"/>
                <w:szCs w:val="28"/>
                <w:lang w:eastAsia="ru-RU" w:bidi="ru-RU"/>
              </w:rPr>
            </w:pPr>
            <w:r w:rsidRPr="0082524D">
              <w:rPr>
                <w:rFonts w:ascii="Times New Roman" w:eastAsia="Times New Roman" w:hAnsi="Times New Roman" w:cs="Times New Roman"/>
                <w:bCs/>
                <w:i/>
                <w:iCs/>
                <w:sz w:val="28"/>
                <w:szCs w:val="28"/>
                <w:lang w:eastAsia="ru-RU" w:bidi="ru-RU"/>
              </w:rPr>
              <w:t>Цель:</w:t>
            </w:r>
            <w:r w:rsidRPr="0082524D">
              <w:rPr>
                <w:rFonts w:ascii="Times New Roman" w:eastAsia="Times New Roman" w:hAnsi="Times New Roman" w:cs="Times New Roman"/>
                <w:bCs/>
                <w:sz w:val="28"/>
                <w:szCs w:val="28"/>
                <w:lang w:eastAsia="ru-RU" w:bidi="ru-RU"/>
              </w:rPr>
              <w:t xml:space="preserve"> развитие фонематического ана</w:t>
            </w:r>
            <w:r w:rsidRPr="0082524D">
              <w:rPr>
                <w:rFonts w:ascii="Times New Roman" w:eastAsia="Times New Roman" w:hAnsi="Times New Roman" w:cs="Times New Roman"/>
                <w:bCs/>
                <w:sz w:val="28"/>
                <w:szCs w:val="28"/>
                <w:lang w:eastAsia="ru-RU" w:bidi="ru-RU"/>
              </w:rPr>
              <w:softHyphen/>
              <w:t>лиза и синтеза</w:t>
            </w:r>
          </w:p>
          <w:p w:rsidR="0082524D" w:rsidRPr="0082524D" w:rsidRDefault="0082524D" w:rsidP="0082524D">
            <w:pPr>
              <w:spacing w:after="0" w:line="240" w:lineRule="auto"/>
              <w:rPr>
                <w:rFonts w:ascii="Times New Roman" w:eastAsia="Times New Roman" w:hAnsi="Times New Roman" w:cs="Times New Roman"/>
                <w:bCs/>
                <w:sz w:val="28"/>
                <w:szCs w:val="28"/>
                <w:lang w:eastAsia="ru-RU" w:bidi="ru-RU"/>
              </w:rPr>
            </w:pPr>
          </w:p>
          <w:p w:rsidR="0082524D" w:rsidRPr="0082524D" w:rsidRDefault="0082524D" w:rsidP="0082524D">
            <w:pPr>
              <w:spacing w:after="0" w:line="240" w:lineRule="auto"/>
              <w:rPr>
                <w:rFonts w:ascii="Times New Roman" w:eastAsia="Times New Roman" w:hAnsi="Times New Roman" w:cs="Times New Roman"/>
                <w:bCs/>
                <w:sz w:val="28"/>
                <w:szCs w:val="28"/>
                <w:lang w:eastAsia="ru-RU" w:bidi="ru-RU"/>
              </w:rPr>
            </w:pPr>
          </w:p>
        </w:tc>
      </w:tr>
      <w:tr w:rsidR="0082524D" w:rsidRPr="0082524D" w:rsidTr="00D81230">
        <w:trPr>
          <w:trHeight w:hRule="exact" w:val="2539"/>
        </w:trPr>
        <w:tc>
          <w:tcPr>
            <w:tcW w:w="2704" w:type="dxa"/>
            <w:tcBorders>
              <w:top w:val="single" w:sz="4" w:space="0" w:color="auto"/>
              <w:left w:val="single" w:sz="4" w:space="0" w:color="auto"/>
              <w:bottom w:val="single" w:sz="4" w:space="0" w:color="auto"/>
            </w:tcBorders>
            <w:shd w:val="clear" w:color="auto" w:fill="FFFFFF"/>
          </w:tcPr>
          <w:p w:rsidR="0082524D" w:rsidRPr="0082524D" w:rsidRDefault="0082524D" w:rsidP="0082524D">
            <w:pPr>
              <w:spacing w:after="0" w:line="240" w:lineRule="auto"/>
              <w:rPr>
                <w:rFonts w:ascii="Times New Roman" w:eastAsia="Times New Roman" w:hAnsi="Times New Roman" w:cs="Times New Roman"/>
                <w:b/>
                <w:bCs/>
                <w:sz w:val="28"/>
                <w:szCs w:val="28"/>
                <w:lang w:eastAsia="ru-RU" w:bidi="ru-RU"/>
              </w:rPr>
            </w:pPr>
            <w:r w:rsidRPr="0082524D">
              <w:rPr>
                <w:rFonts w:ascii="Times New Roman" w:eastAsia="Times New Roman" w:hAnsi="Times New Roman" w:cs="Times New Roman"/>
                <w:b/>
                <w:bCs/>
                <w:sz w:val="28"/>
                <w:szCs w:val="28"/>
                <w:lang w:eastAsia="ru-RU" w:bidi="ru-RU"/>
              </w:rPr>
              <w:t>Развитие</w:t>
            </w:r>
          </w:p>
          <w:p w:rsidR="0082524D" w:rsidRPr="0082524D" w:rsidRDefault="0082524D" w:rsidP="0082524D">
            <w:pPr>
              <w:spacing w:after="0" w:line="240" w:lineRule="auto"/>
              <w:rPr>
                <w:rFonts w:ascii="Times New Roman" w:eastAsia="Times New Roman" w:hAnsi="Times New Roman" w:cs="Times New Roman"/>
                <w:b/>
                <w:bCs/>
                <w:sz w:val="28"/>
                <w:szCs w:val="28"/>
                <w:lang w:eastAsia="ru-RU" w:bidi="ru-RU"/>
              </w:rPr>
            </w:pPr>
            <w:r w:rsidRPr="0082524D">
              <w:rPr>
                <w:rFonts w:ascii="Times New Roman" w:eastAsia="Times New Roman" w:hAnsi="Times New Roman" w:cs="Times New Roman"/>
                <w:b/>
                <w:bCs/>
                <w:sz w:val="28"/>
                <w:szCs w:val="28"/>
                <w:lang w:eastAsia="ru-RU" w:bidi="ru-RU"/>
              </w:rPr>
              <w:t>психических</w:t>
            </w:r>
          </w:p>
          <w:p w:rsidR="0082524D" w:rsidRPr="0082524D" w:rsidRDefault="0082524D" w:rsidP="0082524D">
            <w:pPr>
              <w:spacing w:after="0" w:line="240" w:lineRule="auto"/>
              <w:rPr>
                <w:rFonts w:ascii="Times New Roman" w:eastAsia="Times New Roman" w:hAnsi="Times New Roman" w:cs="Times New Roman"/>
                <w:b/>
                <w:bCs/>
                <w:sz w:val="28"/>
                <w:szCs w:val="28"/>
                <w:lang w:eastAsia="ru-RU" w:bidi="ru-RU"/>
              </w:rPr>
            </w:pPr>
            <w:r w:rsidRPr="0082524D">
              <w:rPr>
                <w:rFonts w:ascii="Times New Roman" w:eastAsia="Times New Roman" w:hAnsi="Times New Roman" w:cs="Times New Roman"/>
                <w:b/>
                <w:bCs/>
                <w:sz w:val="28"/>
                <w:szCs w:val="28"/>
                <w:lang w:eastAsia="ru-RU" w:bidi="ru-RU"/>
              </w:rPr>
              <w:t>процессов</w:t>
            </w:r>
          </w:p>
        </w:tc>
        <w:tc>
          <w:tcPr>
            <w:tcW w:w="3118" w:type="dxa"/>
            <w:tcBorders>
              <w:top w:val="single" w:sz="4" w:space="0" w:color="auto"/>
              <w:left w:val="single" w:sz="4" w:space="0" w:color="auto"/>
              <w:bottom w:val="single" w:sz="4" w:space="0" w:color="auto"/>
            </w:tcBorders>
            <w:shd w:val="clear" w:color="auto" w:fill="FFFFFF"/>
          </w:tcPr>
          <w:p w:rsidR="00AC351E" w:rsidRDefault="00AC351E" w:rsidP="0082524D">
            <w:pPr>
              <w:spacing w:after="0" w:line="240" w:lineRule="auto"/>
              <w:rPr>
                <w:rFonts w:ascii="Times New Roman" w:eastAsia="Times New Roman" w:hAnsi="Times New Roman" w:cs="Times New Roman"/>
                <w:bCs/>
                <w:sz w:val="28"/>
                <w:szCs w:val="28"/>
                <w:lang w:eastAsia="ru-RU" w:bidi="ru-RU"/>
              </w:rPr>
            </w:pPr>
            <w:r>
              <w:rPr>
                <w:rFonts w:ascii="Times New Roman" w:eastAsia="Times New Roman" w:hAnsi="Times New Roman" w:cs="Times New Roman"/>
                <w:bCs/>
                <w:sz w:val="28"/>
                <w:szCs w:val="28"/>
                <w:lang w:eastAsia="ru-RU" w:bidi="ru-RU"/>
              </w:rPr>
              <w:t xml:space="preserve">Д. и. «Как проехать к дому?» </w:t>
            </w:r>
          </w:p>
          <w:p w:rsidR="0082524D" w:rsidRPr="0082524D" w:rsidRDefault="0082524D" w:rsidP="0082524D">
            <w:pPr>
              <w:spacing w:after="0" w:line="240" w:lineRule="auto"/>
              <w:rPr>
                <w:rFonts w:ascii="Times New Roman" w:eastAsia="Times New Roman" w:hAnsi="Times New Roman" w:cs="Times New Roman"/>
                <w:bCs/>
                <w:sz w:val="28"/>
                <w:szCs w:val="28"/>
                <w:lang w:eastAsia="ru-RU" w:bidi="ru-RU"/>
              </w:rPr>
            </w:pPr>
            <w:r w:rsidRPr="0082524D">
              <w:rPr>
                <w:rFonts w:ascii="Times New Roman" w:eastAsia="Times New Roman" w:hAnsi="Times New Roman" w:cs="Times New Roman"/>
                <w:bCs/>
                <w:i/>
                <w:iCs/>
                <w:sz w:val="28"/>
                <w:szCs w:val="28"/>
                <w:lang w:eastAsia="ru-RU" w:bidi="ru-RU"/>
              </w:rPr>
              <w:t>Цель:</w:t>
            </w:r>
            <w:r w:rsidR="00AC351E">
              <w:rPr>
                <w:rFonts w:ascii="Times New Roman" w:eastAsia="Times New Roman" w:hAnsi="Times New Roman" w:cs="Times New Roman"/>
                <w:bCs/>
                <w:sz w:val="28"/>
                <w:szCs w:val="28"/>
                <w:lang w:eastAsia="ru-RU" w:bidi="ru-RU"/>
              </w:rPr>
              <w:t xml:space="preserve"> развитие зри</w:t>
            </w:r>
            <w:r w:rsidRPr="0082524D">
              <w:rPr>
                <w:rFonts w:ascii="Times New Roman" w:eastAsia="Times New Roman" w:hAnsi="Times New Roman" w:cs="Times New Roman"/>
                <w:bCs/>
                <w:sz w:val="28"/>
                <w:szCs w:val="28"/>
                <w:lang w:eastAsia="ru-RU" w:bidi="ru-RU"/>
              </w:rPr>
              <w:t>тельного внимания</w:t>
            </w:r>
          </w:p>
          <w:p w:rsidR="00AC351E" w:rsidRDefault="00AC351E" w:rsidP="00AC351E">
            <w:pPr>
              <w:spacing w:after="0" w:line="240" w:lineRule="auto"/>
              <w:rPr>
                <w:rFonts w:ascii="Times New Roman" w:eastAsia="Times New Roman" w:hAnsi="Times New Roman" w:cs="Times New Roman"/>
                <w:bCs/>
                <w:sz w:val="28"/>
                <w:szCs w:val="28"/>
                <w:lang w:eastAsia="ru-RU" w:bidi="ru-RU"/>
              </w:rPr>
            </w:pPr>
            <w:r>
              <w:rPr>
                <w:rFonts w:ascii="Times New Roman" w:eastAsia="Times New Roman" w:hAnsi="Times New Roman" w:cs="Times New Roman"/>
                <w:bCs/>
                <w:sz w:val="28"/>
                <w:szCs w:val="28"/>
                <w:lang w:eastAsia="ru-RU" w:bidi="ru-RU"/>
              </w:rPr>
              <w:t xml:space="preserve">Д. и. «Подскажи словечко» </w:t>
            </w:r>
          </w:p>
          <w:p w:rsidR="0082524D" w:rsidRPr="0082524D" w:rsidRDefault="0082524D" w:rsidP="00AC351E">
            <w:pPr>
              <w:spacing w:after="0" w:line="240" w:lineRule="auto"/>
              <w:rPr>
                <w:rFonts w:ascii="Times New Roman" w:eastAsia="Times New Roman" w:hAnsi="Times New Roman" w:cs="Times New Roman"/>
                <w:bCs/>
                <w:sz w:val="28"/>
                <w:szCs w:val="28"/>
                <w:lang w:eastAsia="ru-RU" w:bidi="ru-RU"/>
              </w:rPr>
            </w:pPr>
            <w:r w:rsidRPr="0082524D">
              <w:rPr>
                <w:rFonts w:ascii="Times New Roman" w:eastAsia="Times New Roman" w:hAnsi="Times New Roman" w:cs="Times New Roman"/>
                <w:bCs/>
                <w:i/>
                <w:iCs/>
                <w:sz w:val="28"/>
                <w:szCs w:val="28"/>
                <w:lang w:eastAsia="ru-RU" w:bidi="ru-RU"/>
              </w:rPr>
              <w:t>Цель:</w:t>
            </w:r>
            <w:r w:rsidRPr="0082524D">
              <w:rPr>
                <w:rFonts w:ascii="Times New Roman" w:eastAsia="Times New Roman" w:hAnsi="Times New Roman" w:cs="Times New Roman"/>
                <w:bCs/>
                <w:sz w:val="28"/>
                <w:szCs w:val="28"/>
                <w:lang w:eastAsia="ru-RU" w:bidi="ru-RU"/>
              </w:rPr>
              <w:t xml:space="preserve"> развитие слу</w:t>
            </w:r>
            <w:r w:rsidRPr="0082524D">
              <w:rPr>
                <w:rFonts w:ascii="Times New Roman" w:eastAsia="Times New Roman" w:hAnsi="Times New Roman" w:cs="Times New Roman"/>
                <w:bCs/>
                <w:sz w:val="28"/>
                <w:szCs w:val="28"/>
                <w:lang w:eastAsia="ru-RU" w:bidi="ru-RU"/>
              </w:rPr>
              <w:softHyphen/>
              <w:t>хового внимания</w:t>
            </w:r>
          </w:p>
        </w:tc>
        <w:tc>
          <w:tcPr>
            <w:tcW w:w="3827" w:type="dxa"/>
            <w:tcBorders>
              <w:top w:val="single" w:sz="4" w:space="0" w:color="auto"/>
              <w:left w:val="single" w:sz="4" w:space="0" w:color="auto"/>
              <w:bottom w:val="single" w:sz="4" w:space="0" w:color="auto"/>
              <w:right w:val="single" w:sz="4" w:space="0" w:color="auto"/>
            </w:tcBorders>
            <w:shd w:val="clear" w:color="auto" w:fill="FFFFFF"/>
          </w:tcPr>
          <w:p w:rsidR="0082524D" w:rsidRPr="0082524D" w:rsidRDefault="0082524D" w:rsidP="0082524D">
            <w:pPr>
              <w:spacing w:after="0" w:line="240" w:lineRule="auto"/>
              <w:rPr>
                <w:rFonts w:ascii="Times New Roman" w:eastAsia="Times New Roman" w:hAnsi="Times New Roman" w:cs="Times New Roman"/>
                <w:bCs/>
                <w:sz w:val="28"/>
                <w:szCs w:val="28"/>
                <w:lang w:eastAsia="ru-RU" w:bidi="ru-RU"/>
              </w:rPr>
            </w:pPr>
            <w:r w:rsidRPr="0082524D">
              <w:rPr>
                <w:rFonts w:ascii="Times New Roman" w:eastAsia="Times New Roman" w:hAnsi="Times New Roman" w:cs="Times New Roman"/>
                <w:bCs/>
                <w:sz w:val="28"/>
                <w:szCs w:val="28"/>
                <w:lang w:eastAsia="ru-RU" w:bidi="ru-RU"/>
              </w:rPr>
              <w:t>Д. и. «Найди отли</w:t>
            </w:r>
            <w:r w:rsidRPr="0082524D">
              <w:rPr>
                <w:rFonts w:ascii="Times New Roman" w:eastAsia="Times New Roman" w:hAnsi="Times New Roman" w:cs="Times New Roman"/>
                <w:bCs/>
                <w:sz w:val="28"/>
                <w:szCs w:val="28"/>
                <w:lang w:eastAsia="ru-RU" w:bidi="ru-RU"/>
              </w:rPr>
              <w:softHyphen/>
              <w:t>чия» (по картинке «Город»)</w:t>
            </w:r>
          </w:p>
          <w:p w:rsidR="0082524D" w:rsidRPr="0082524D" w:rsidRDefault="0082524D" w:rsidP="0082524D">
            <w:pPr>
              <w:spacing w:after="0" w:line="240" w:lineRule="auto"/>
              <w:rPr>
                <w:rFonts w:ascii="Times New Roman" w:eastAsia="Times New Roman" w:hAnsi="Times New Roman" w:cs="Times New Roman"/>
                <w:bCs/>
                <w:sz w:val="28"/>
                <w:szCs w:val="28"/>
                <w:lang w:eastAsia="ru-RU" w:bidi="ru-RU"/>
              </w:rPr>
            </w:pPr>
            <w:r w:rsidRPr="0082524D">
              <w:rPr>
                <w:rFonts w:ascii="Times New Roman" w:eastAsia="Times New Roman" w:hAnsi="Times New Roman" w:cs="Times New Roman"/>
                <w:bCs/>
                <w:i/>
                <w:iCs/>
                <w:sz w:val="28"/>
                <w:szCs w:val="28"/>
                <w:lang w:eastAsia="ru-RU" w:bidi="ru-RU"/>
              </w:rPr>
              <w:t>Цель:</w:t>
            </w:r>
            <w:r w:rsidRPr="0082524D">
              <w:rPr>
                <w:rFonts w:ascii="Times New Roman" w:eastAsia="Times New Roman" w:hAnsi="Times New Roman" w:cs="Times New Roman"/>
                <w:bCs/>
                <w:sz w:val="28"/>
                <w:szCs w:val="28"/>
                <w:lang w:eastAsia="ru-RU" w:bidi="ru-RU"/>
              </w:rPr>
              <w:t xml:space="preserve"> развитие зри</w:t>
            </w:r>
            <w:r w:rsidRPr="0082524D">
              <w:rPr>
                <w:rFonts w:ascii="Times New Roman" w:eastAsia="Times New Roman" w:hAnsi="Times New Roman" w:cs="Times New Roman"/>
                <w:bCs/>
                <w:sz w:val="28"/>
                <w:szCs w:val="28"/>
                <w:lang w:eastAsia="ru-RU" w:bidi="ru-RU"/>
              </w:rPr>
              <w:softHyphen/>
              <w:t>тельного внимания</w:t>
            </w:r>
          </w:p>
          <w:p w:rsidR="00AC351E" w:rsidRDefault="0082524D" w:rsidP="00AC351E">
            <w:pPr>
              <w:spacing w:after="0" w:line="240" w:lineRule="auto"/>
              <w:rPr>
                <w:rFonts w:ascii="Times New Roman" w:eastAsia="Times New Roman" w:hAnsi="Times New Roman" w:cs="Times New Roman"/>
                <w:bCs/>
                <w:sz w:val="28"/>
                <w:szCs w:val="28"/>
                <w:lang w:eastAsia="ru-RU" w:bidi="ru-RU"/>
              </w:rPr>
            </w:pPr>
            <w:r w:rsidRPr="0082524D">
              <w:rPr>
                <w:rFonts w:ascii="Times New Roman" w:eastAsia="Times New Roman" w:hAnsi="Times New Roman" w:cs="Times New Roman"/>
                <w:bCs/>
                <w:sz w:val="28"/>
                <w:szCs w:val="28"/>
                <w:lang w:eastAsia="ru-RU" w:bidi="ru-RU"/>
              </w:rPr>
              <w:t>Д. и. «Какое</w:t>
            </w:r>
            <w:r w:rsidR="00AC351E">
              <w:rPr>
                <w:rFonts w:ascii="Times New Roman" w:eastAsia="Times New Roman" w:hAnsi="Times New Roman" w:cs="Times New Roman"/>
                <w:bCs/>
                <w:sz w:val="28"/>
                <w:szCs w:val="28"/>
                <w:lang w:eastAsia="ru-RU" w:bidi="ru-RU"/>
              </w:rPr>
              <w:t xml:space="preserve"> слово отличается от дру</w:t>
            </w:r>
            <w:r w:rsidR="00AC351E">
              <w:rPr>
                <w:rFonts w:ascii="Times New Roman" w:eastAsia="Times New Roman" w:hAnsi="Times New Roman" w:cs="Times New Roman"/>
                <w:bCs/>
                <w:sz w:val="28"/>
                <w:szCs w:val="28"/>
                <w:lang w:eastAsia="ru-RU" w:bidi="ru-RU"/>
              </w:rPr>
              <w:softHyphen/>
              <w:t xml:space="preserve">гих?» </w:t>
            </w:r>
          </w:p>
          <w:p w:rsidR="0082524D" w:rsidRPr="0082524D" w:rsidRDefault="0082524D" w:rsidP="00AC351E">
            <w:pPr>
              <w:spacing w:after="0" w:line="240" w:lineRule="auto"/>
              <w:rPr>
                <w:rFonts w:ascii="Times New Roman" w:eastAsia="Times New Roman" w:hAnsi="Times New Roman" w:cs="Times New Roman"/>
                <w:bCs/>
                <w:sz w:val="28"/>
                <w:szCs w:val="28"/>
                <w:lang w:eastAsia="ru-RU" w:bidi="ru-RU"/>
              </w:rPr>
            </w:pPr>
            <w:r w:rsidRPr="0082524D">
              <w:rPr>
                <w:rFonts w:ascii="Times New Roman" w:eastAsia="Times New Roman" w:hAnsi="Times New Roman" w:cs="Times New Roman"/>
                <w:bCs/>
                <w:i/>
                <w:iCs/>
                <w:sz w:val="28"/>
                <w:szCs w:val="28"/>
                <w:lang w:eastAsia="ru-RU" w:bidi="ru-RU"/>
              </w:rPr>
              <w:t>Цель:</w:t>
            </w:r>
            <w:r w:rsidRPr="0082524D">
              <w:rPr>
                <w:rFonts w:ascii="Times New Roman" w:eastAsia="Times New Roman" w:hAnsi="Times New Roman" w:cs="Times New Roman"/>
                <w:bCs/>
                <w:sz w:val="28"/>
                <w:szCs w:val="28"/>
                <w:lang w:eastAsia="ru-RU" w:bidi="ru-RU"/>
              </w:rPr>
              <w:t xml:space="preserve"> развитие слу</w:t>
            </w:r>
            <w:r w:rsidRPr="0082524D">
              <w:rPr>
                <w:rFonts w:ascii="Times New Roman" w:eastAsia="Times New Roman" w:hAnsi="Times New Roman" w:cs="Times New Roman"/>
                <w:bCs/>
                <w:sz w:val="28"/>
                <w:szCs w:val="28"/>
                <w:lang w:eastAsia="ru-RU" w:bidi="ru-RU"/>
              </w:rPr>
              <w:softHyphen/>
              <w:t>хового внимания</w:t>
            </w:r>
          </w:p>
        </w:tc>
      </w:tr>
      <w:tr w:rsidR="00D81230" w:rsidRPr="00D81230" w:rsidTr="009748C8">
        <w:trPr>
          <w:trHeight w:hRule="exact" w:val="5964"/>
        </w:trPr>
        <w:tc>
          <w:tcPr>
            <w:tcW w:w="2704" w:type="dxa"/>
            <w:tcBorders>
              <w:top w:val="single" w:sz="4" w:space="0" w:color="auto"/>
              <w:left w:val="single" w:sz="4" w:space="0" w:color="auto"/>
            </w:tcBorders>
            <w:shd w:val="clear" w:color="auto" w:fill="FFFFFF"/>
          </w:tcPr>
          <w:p w:rsidR="00D81230" w:rsidRPr="00D81230" w:rsidRDefault="00D81230" w:rsidP="00D81230">
            <w:pPr>
              <w:widowControl w:val="0"/>
              <w:spacing w:after="0" w:line="240" w:lineRule="auto"/>
              <w:rPr>
                <w:rFonts w:ascii="Times New Roman" w:eastAsia="Century Schoolbook" w:hAnsi="Times New Roman" w:cs="Times New Roman"/>
                <w:b/>
                <w:sz w:val="28"/>
                <w:szCs w:val="28"/>
                <w:lang w:eastAsia="ru-RU" w:bidi="ru-RU"/>
              </w:rPr>
            </w:pPr>
            <w:r>
              <w:rPr>
                <w:rFonts w:ascii="Times New Roman" w:eastAsia="Century Schoolbook" w:hAnsi="Times New Roman" w:cs="Times New Roman"/>
                <w:b/>
                <w:sz w:val="28"/>
                <w:szCs w:val="28"/>
                <w:lang w:eastAsia="ru-RU" w:bidi="ru-RU"/>
              </w:rPr>
              <w:t>Развитие лексики и граммати</w:t>
            </w:r>
            <w:r w:rsidRPr="00D81230">
              <w:rPr>
                <w:rFonts w:ascii="Times New Roman" w:eastAsia="Century Schoolbook" w:hAnsi="Times New Roman" w:cs="Times New Roman"/>
                <w:b/>
                <w:sz w:val="28"/>
                <w:szCs w:val="28"/>
                <w:lang w:eastAsia="ru-RU" w:bidi="ru-RU"/>
              </w:rPr>
              <w:t>ческого строя</w:t>
            </w:r>
          </w:p>
        </w:tc>
        <w:tc>
          <w:tcPr>
            <w:tcW w:w="3118" w:type="dxa"/>
            <w:tcBorders>
              <w:top w:val="single" w:sz="4" w:space="0" w:color="auto"/>
              <w:left w:val="single" w:sz="4" w:space="0" w:color="auto"/>
            </w:tcBorders>
            <w:shd w:val="clear" w:color="auto" w:fill="FFFFFF"/>
          </w:tcPr>
          <w:p w:rsidR="00D81230" w:rsidRPr="00D81230" w:rsidRDefault="00D81230" w:rsidP="00D81230">
            <w:pPr>
              <w:widowControl w:val="0"/>
              <w:spacing w:after="0" w:line="240" w:lineRule="auto"/>
              <w:rPr>
                <w:rFonts w:ascii="Times New Roman" w:eastAsia="Century Schoolbook" w:hAnsi="Times New Roman" w:cs="Times New Roman"/>
                <w:sz w:val="28"/>
                <w:szCs w:val="28"/>
                <w:lang w:eastAsia="ru-RU" w:bidi="ru-RU"/>
              </w:rPr>
            </w:pPr>
            <w:r w:rsidRPr="00D81230">
              <w:rPr>
                <w:rFonts w:ascii="Times New Roman" w:eastAsia="Century Schoolbook" w:hAnsi="Times New Roman" w:cs="Times New Roman"/>
                <w:sz w:val="28"/>
                <w:szCs w:val="28"/>
                <w:lang w:eastAsia="ru-RU" w:bidi="ru-RU"/>
              </w:rPr>
              <w:t>Словарь по теме «Го</w:t>
            </w:r>
            <w:r w:rsidRPr="00D81230">
              <w:rPr>
                <w:rFonts w:ascii="Times New Roman" w:eastAsia="Century Schoolbook" w:hAnsi="Times New Roman" w:cs="Times New Roman"/>
                <w:sz w:val="28"/>
                <w:szCs w:val="28"/>
                <w:lang w:eastAsia="ru-RU" w:bidi="ru-RU"/>
              </w:rPr>
              <w:softHyphen/>
              <w:t>род. Адрес»</w:t>
            </w:r>
          </w:p>
          <w:p w:rsidR="00D81230" w:rsidRPr="00D81230" w:rsidRDefault="00D81230" w:rsidP="00D81230">
            <w:pPr>
              <w:widowControl w:val="0"/>
              <w:spacing w:after="0" w:line="240" w:lineRule="auto"/>
              <w:rPr>
                <w:rFonts w:ascii="Times New Roman" w:eastAsia="Century Schoolbook" w:hAnsi="Times New Roman" w:cs="Times New Roman"/>
                <w:sz w:val="28"/>
                <w:szCs w:val="28"/>
                <w:lang w:eastAsia="ru-RU" w:bidi="ru-RU"/>
              </w:rPr>
            </w:pPr>
            <w:r w:rsidRPr="00D81230">
              <w:rPr>
                <w:rFonts w:ascii="Times New Roman" w:eastAsia="Century Schoolbook" w:hAnsi="Times New Roman" w:cs="Times New Roman"/>
                <w:i/>
                <w:iCs/>
                <w:color w:val="000000"/>
                <w:sz w:val="28"/>
                <w:szCs w:val="28"/>
                <w:shd w:val="clear" w:color="auto" w:fill="FFFFFF"/>
                <w:lang w:eastAsia="ru-RU" w:bidi="ru-RU"/>
              </w:rPr>
              <w:t>Цель:</w:t>
            </w:r>
            <w:r>
              <w:rPr>
                <w:rFonts w:ascii="Times New Roman" w:eastAsia="Century Schoolbook" w:hAnsi="Times New Roman" w:cs="Times New Roman"/>
                <w:sz w:val="28"/>
                <w:szCs w:val="28"/>
                <w:lang w:eastAsia="ru-RU" w:bidi="ru-RU"/>
              </w:rPr>
              <w:t>актуализация, расширение, систематизация и уточне</w:t>
            </w:r>
            <w:r w:rsidR="009748C8">
              <w:rPr>
                <w:rFonts w:ascii="Times New Roman" w:eastAsia="Century Schoolbook" w:hAnsi="Times New Roman" w:cs="Times New Roman"/>
                <w:sz w:val="28"/>
                <w:szCs w:val="28"/>
                <w:lang w:eastAsia="ru-RU" w:bidi="ru-RU"/>
              </w:rPr>
              <w:t xml:space="preserve">ние словаря </w:t>
            </w:r>
          </w:p>
          <w:p w:rsidR="00D81230" w:rsidRDefault="00D81230" w:rsidP="00D81230">
            <w:pPr>
              <w:widowControl w:val="0"/>
              <w:spacing w:after="0" w:line="240" w:lineRule="auto"/>
              <w:rPr>
                <w:rFonts w:ascii="Times New Roman" w:eastAsia="Century Schoolbook" w:hAnsi="Times New Roman" w:cs="Times New Roman"/>
                <w:sz w:val="28"/>
                <w:szCs w:val="28"/>
                <w:lang w:eastAsia="ru-RU" w:bidi="ru-RU"/>
              </w:rPr>
            </w:pPr>
            <w:r w:rsidRPr="00D81230">
              <w:rPr>
                <w:rFonts w:ascii="Times New Roman" w:eastAsia="Century Schoolbook" w:hAnsi="Times New Roman" w:cs="Times New Roman"/>
                <w:sz w:val="28"/>
                <w:szCs w:val="28"/>
                <w:lang w:eastAsia="ru-RU" w:bidi="ru-RU"/>
              </w:rPr>
              <w:t>Д. и. «Сосч</w:t>
            </w:r>
            <w:r>
              <w:rPr>
                <w:rFonts w:ascii="Times New Roman" w:eastAsia="Century Schoolbook" w:hAnsi="Times New Roman" w:cs="Times New Roman"/>
                <w:sz w:val="28"/>
                <w:szCs w:val="28"/>
                <w:lang w:eastAsia="ru-RU" w:bidi="ru-RU"/>
              </w:rPr>
              <w:t>итай до пяти: город, дерев</w:t>
            </w:r>
            <w:r>
              <w:rPr>
                <w:rFonts w:ascii="Times New Roman" w:eastAsia="Century Schoolbook" w:hAnsi="Times New Roman" w:cs="Times New Roman"/>
                <w:sz w:val="28"/>
                <w:szCs w:val="28"/>
                <w:lang w:eastAsia="ru-RU" w:bidi="ru-RU"/>
              </w:rPr>
              <w:softHyphen/>
              <w:t xml:space="preserve">ня» </w:t>
            </w:r>
          </w:p>
          <w:p w:rsidR="009748C8" w:rsidRDefault="00D81230" w:rsidP="00D81230">
            <w:pPr>
              <w:widowControl w:val="0"/>
              <w:spacing w:after="0" w:line="240" w:lineRule="auto"/>
              <w:rPr>
                <w:rFonts w:ascii="Times New Roman" w:eastAsia="Century Schoolbook" w:hAnsi="Times New Roman" w:cs="Times New Roman"/>
                <w:sz w:val="28"/>
                <w:szCs w:val="28"/>
                <w:lang w:eastAsia="ru-RU" w:bidi="ru-RU"/>
              </w:rPr>
            </w:pPr>
            <w:r w:rsidRPr="00D81230">
              <w:rPr>
                <w:rFonts w:ascii="Times New Roman" w:eastAsia="Century Schoolbook" w:hAnsi="Times New Roman" w:cs="Times New Roman"/>
                <w:i/>
                <w:iCs/>
                <w:color w:val="000000"/>
                <w:sz w:val="28"/>
                <w:szCs w:val="28"/>
                <w:shd w:val="clear" w:color="auto" w:fill="FFFFFF"/>
                <w:lang w:eastAsia="ru-RU" w:bidi="ru-RU"/>
              </w:rPr>
              <w:t>Цель:</w:t>
            </w:r>
            <w:r>
              <w:rPr>
                <w:rFonts w:ascii="Times New Roman" w:eastAsia="Century Schoolbook" w:hAnsi="Times New Roman" w:cs="Times New Roman"/>
                <w:sz w:val="28"/>
                <w:szCs w:val="28"/>
                <w:lang w:eastAsia="ru-RU" w:bidi="ru-RU"/>
              </w:rPr>
              <w:t xml:space="preserve"> учить согла</w:t>
            </w:r>
            <w:r w:rsidRPr="00D81230">
              <w:rPr>
                <w:rFonts w:ascii="Times New Roman" w:eastAsia="Century Schoolbook" w:hAnsi="Times New Roman" w:cs="Times New Roman"/>
                <w:sz w:val="28"/>
                <w:szCs w:val="28"/>
                <w:lang w:eastAsia="ru-RU" w:bidi="ru-RU"/>
              </w:rPr>
              <w:t>совывать числитель</w:t>
            </w:r>
            <w:r w:rsidRPr="00D81230">
              <w:rPr>
                <w:rFonts w:ascii="Times New Roman" w:eastAsia="Century Schoolbook" w:hAnsi="Times New Roman" w:cs="Times New Roman"/>
                <w:sz w:val="28"/>
                <w:szCs w:val="28"/>
                <w:lang w:eastAsia="ru-RU" w:bidi="ru-RU"/>
              </w:rPr>
              <w:softHyphen/>
              <w:t>ные с с</w:t>
            </w:r>
            <w:r w:rsidR="009748C8">
              <w:rPr>
                <w:rFonts w:ascii="Times New Roman" w:eastAsia="Century Schoolbook" w:hAnsi="Times New Roman" w:cs="Times New Roman"/>
                <w:sz w:val="28"/>
                <w:szCs w:val="28"/>
                <w:lang w:eastAsia="ru-RU" w:bidi="ru-RU"/>
              </w:rPr>
              <w:t>уществитель</w:t>
            </w:r>
            <w:r w:rsidR="009748C8">
              <w:rPr>
                <w:rFonts w:ascii="Times New Roman" w:eastAsia="Century Schoolbook" w:hAnsi="Times New Roman" w:cs="Times New Roman"/>
                <w:sz w:val="28"/>
                <w:szCs w:val="28"/>
                <w:lang w:eastAsia="ru-RU" w:bidi="ru-RU"/>
              </w:rPr>
              <w:softHyphen/>
              <w:t>ными и прилагательными,</w:t>
            </w:r>
          </w:p>
          <w:p w:rsidR="009748C8" w:rsidRDefault="00D81230" w:rsidP="00D81230">
            <w:pPr>
              <w:widowControl w:val="0"/>
              <w:spacing w:after="0" w:line="240" w:lineRule="auto"/>
              <w:rPr>
                <w:rFonts w:ascii="Times New Roman" w:eastAsia="Century Schoolbook" w:hAnsi="Times New Roman" w:cs="Times New Roman"/>
                <w:sz w:val="28"/>
                <w:szCs w:val="28"/>
                <w:lang w:eastAsia="ru-RU" w:bidi="ru-RU"/>
              </w:rPr>
            </w:pPr>
            <w:r w:rsidRPr="00D81230">
              <w:rPr>
                <w:rFonts w:ascii="Times New Roman" w:eastAsia="Century Schoolbook" w:hAnsi="Times New Roman" w:cs="Times New Roman"/>
                <w:sz w:val="28"/>
                <w:szCs w:val="28"/>
                <w:lang w:eastAsia="ru-RU" w:bidi="ru-RU"/>
              </w:rPr>
              <w:t>совершен</w:t>
            </w:r>
            <w:r w:rsidRPr="00D81230">
              <w:rPr>
                <w:rFonts w:ascii="Times New Roman" w:eastAsia="Century Schoolbook" w:hAnsi="Times New Roman" w:cs="Times New Roman"/>
                <w:sz w:val="28"/>
                <w:szCs w:val="28"/>
                <w:lang w:eastAsia="ru-RU" w:bidi="ru-RU"/>
              </w:rPr>
              <w:softHyphen/>
              <w:t>ствовать навыки словообразовани</w:t>
            </w:r>
            <w:r w:rsidR="009748C8">
              <w:rPr>
                <w:rFonts w:ascii="Times New Roman" w:eastAsia="Century Schoolbook" w:hAnsi="Times New Roman" w:cs="Times New Roman"/>
                <w:sz w:val="28"/>
                <w:szCs w:val="28"/>
                <w:lang w:eastAsia="ru-RU" w:bidi="ru-RU"/>
              </w:rPr>
              <w:t>я,</w:t>
            </w:r>
          </w:p>
          <w:p w:rsidR="00D81230" w:rsidRPr="00D81230" w:rsidRDefault="009748C8" w:rsidP="00D81230">
            <w:pPr>
              <w:widowControl w:val="0"/>
              <w:spacing w:after="0" w:line="240" w:lineRule="auto"/>
              <w:rPr>
                <w:rFonts w:ascii="Times New Roman" w:eastAsia="Century Schoolbook" w:hAnsi="Times New Roman" w:cs="Times New Roman"/>
                <w:sz w:val="28"/>
                <w:szCs w:val="28"/>
                <w:lang w:eastAsia="ru-RU" w:bidi="ru-RU"/>
              </w:rPr>
            </w:pPr>
            <w:r>
              <w:rPr>
                <w:rFonts w:ascii="Times New Roman" w:eastAsia="Century Schoolbook" w:hAnsi="Times New Roman" w:cs="Times New Roman"/>
                <w:sz w:val="28"/>
                <w:szCs w:val="28"/>
                <w:lang w:eastAsia="ru-RU" w:bidi="ru-RU"/>
              </w:rPr>
              <w:t>обогащать экспрес</w:t>
            </w:r>
            <w:r w:rsidR="00D81230" w:rsidRPr="00D81230">
              <w:rPr>
                <w:rFonts w:ascii="Times New Roman" w:eastAsia="Century Schoolbook" w:hAnsi="Times New Roman" w:cs="Times New Roman"/>
                <w:sz w:val="28"/>
                <w:szCs w:val="28"/>
                <w:lang w:eastAsia="ru-RU" w:bidi="ru-RU"/>
              </w:rPr>
              <w:t>сивную речь</w:t>
            </w:r>
          </w:p>
        </w:tc>
        <w:tc>
          <w:tcPr>
            <w:tcW w:w="3827" w:type="dxa"/>
            <w:tcBorders>
              <w:top w:val="single" w:sz="4" w:space="0" w:color="auto"/>
              <w:left w:val="single" w:sz="4" w:space="0" w:color="auto"/>
              <w:right w:val="single" w:sz="4" w:space="0" w:color="auto"/>
            </w:tcBorders>
            <w:shd w:val="clear" w:color="auto" w:fill="FFFFFF"/>
          </w:tcPr>
          <w:p w:rsidR="00D81230" w:rsidRPr="00D81230" w:rsidRDefault="00D81230" w:rsidP="00D81230">
            <w:pPr>
              <w:widowControl w:val="0"/>
              <w:spacing w:after="0" w:line="240" w:lineRule="auto"/>
              <w:rPr>
                <w:rFonts w:ascii="Times New Roman" w:eastAsia="Century Schoolbook" w:hAnsi="Times New Roman" w:cs="Times New Roman"/>
                <w:sz w:val="28"/>
                <w:szCs w:val="28"/>
                <w:lang w:eastAsia="ru-RU" w:bidi="ru-RU"/>
              </w:rPr>
            </w:pPr>
            <w:r w:rsidRPr="00D81230">
              <w:rPr>
                <w:rFonts w:ascii="Times New Roman" w:eastAsia="Century Schoolbook" w:hAnsi="Times New Roman" w:cs="Times New Roman"/>
                <w:sz w:val="28"/>
                <w:szCs w:val="28"/>
                <w:lang w:eastAsia="ru-RU" w:bidi="ru-RU"/>
              </w:rPr>
              <w:t>Д. и. «Какое слово не подходит? »</w:t>
            </w:r>
          </w:p>
          <w:p w:rsidR="00D81230" w:rsidRPr="00D81230" w:rsidRDefault="00D81230" w:rsidP="00D81230">
            <w:pPr>
              <w:widowControl w:val="0"/>
              <w:spacing w:after="0" w:line="240" w:lineRule="auto"/>
              <w:rPr>
                <w:rFonts w:ascii="Times New Roman" w:eastAsia="Century Schoolbook" w:hAnsi="Times New Roman" w:cs="Times New Roman"/>
                <w:sz w:val="28"/>
                <w:szCs w:val="28"/>
                <w:lang w:eastAsia="ru-RU" w:bidi="ru-RU"/>
              </w:rPr>
            </w:pPr>
            <w:r w:rsidRPr="00D81230">
              <w:rPr>
                <w:rFonts w:ascii="Times New Roman" w:eastAsia="Century Schoolbook" w:hAnsi="Times New Roman" w:cs="Times New Roman"/>
                <w:i/>
                <w:iCs/>
                <w:color w:val="000000"/>
                <w:sz w:val="28"/>
                <w:szCs w:val="28"/>
                <w:shd w:val="clear" w:color="auto" w:fill="FFFFFF"/>
                <w:lang w:eastAsia="ru-RU" w:bidi="ru-RU"/>
              </w:rPr>
              <w:t>Цель:</w:t>
            </w:r>
            <w:r>
              <w:rPr>
                <w:rFonts w:ascii="Times New Roman" w:eastAsia="Century Schoolbook" w:hAnsi="Times New Roman" w:cs="Times New Roman"/>
                <w:sz w:val="28"/>
                <w:szCs w:val="28"/>
                <w:lang w:eastAsia="ru-RU" w:bidi="ru-RU"/>
              </w:rPr>
              <w:t xml:space="preserve"> выделение од</w:t>
            </w:r>
            <w:r w:rsidRPr="00D81230">
              <w:rPr>
                <w:rFonts w:ascii="Times New Roman" w:eastAsia="Century Schoolbook" w:hAnsi="Times New Roman" w:cs="Times New Roman"/>
                <w:sz w:val="28"/>
                <w:szCs w:val="28"/>
                <w:lang w:eastAsia="ru-RU" w:bidi="ru-RU"/>
              </w:rPr>
              <w:t>но</w:t>
            </w:r>
            <w:r>
              <w:rPr>
                <w:rFonts w:ascii="Times New Roman" w:eastAsia="Century Schoolbook" w:hAnsi="Times New Roman" w:cs="Times New Roman"/>
                <w:sz w:val="28"/>
                <w:szCs w:val="28"/>
                <w:lang w:eastAsia="ru-RU" w:bidi="ru-RU"/>
              </w:rPr>
              <w:t>коренных слов, профилактика дис</w:t>
            </w:r>
            <w:r w:rsidRPr="00D81230">
              <w:rPr>
                <w:rFonts w:ascii="Times New Roman" w:eastAsia="Century Schoolbook" w:hAnsi="Times New Roman" w:cs="Times New Roman"/>
                <w:sz w:val="28"/>
                <w:szCs w:val="28"/>
                <w:lang w:eastAsia="ru-RU" w:bidi="ru-RU"/>
              </w:rPr>
              <w:t>графии</w:t>
            </w:r>
          </w:p>
          <w:p w:rsidR="00D81230" w:rsidRPr="00D81230" w:rsidRDefault="00D81230" w:rsidP="00D81230">
            <w:pPr>
              <w:widowControl w:val="0"/>
              <w:spacing w:after="0" w:line="240" w:lineRule="auto"/>
              <w:rPr>
                <w:rFonts w:ascii="Times New Roman" w:eastAsia="Century Schoolbook" w:hAnsi="Times New Roman" w:cs="Times New Roman"/>
                <w:sz w:val="28"/>
                <w:szCs w:val="28"/>
                <w:lang w:eastAsia="ru-RU" w:bidi="ru-RU"/>
              </w:rPr>
            </w:pPr>
            <w:r w:rsidRPr="00D81230">
              <w:rPr>
                <w:rFonts w:ascii="Times New Roman" w:eastAsia="Century Schoolbook" w:hAnsi="Times New Roman" w:cs="Times New Roman"/>
                <w:sz w:val="28"/>
                <w:szCs w:val="28"/>
                <w:lang w:eastAsia="ru-RU" w:bidi="ru-RU"/>
              </w:rPr>
              <w:t>Д. и. «Подбери нуж</w:t>
            </w:r>
            <w:r w:rsidRPr="00D81230">
              <w:rPr>
                <w:rFonts w:ascii="Times New Roman" w:eastAsia="Century Schoolbook" w:hAnsi="Times New Roman" w:cs="Times New Roman"/>
                <w:sz w:val="28"/>
                <w:szCs w:val="28"/>
                <w:lang w:eastAsia="ru-RU" w:bidi="ru-RU"/>
              </w:rPr>
              <w:softHyphen/>
              <w:t>ное слово»</w:t>
            </w:r>
          </w:p>
          <w:p w:rsidR="00D81230" w:rsidRPr="00D81230" w:rsidRDefault="00D81230" w:rsidP="00D81230">
            <w:pPr>
              <w:widowControl w:val="0"/>
              <w:spacing w:after="0" w:line="240" w:lineRule="auto"/>
              <w:rPr>
                <w:rFonts w:ascii="Times New Roman" w:eastAsia="Century Schoolbook" w:hAnsi="Times New Roman" w:cs="Times New Roman"/>
                <w:sz w:val="28"/>
                <w:szCs w:val="28"/>
                <w:lang w:eastAsia="ru-RU" w:bidi="ru-RU"/>
              </w:rPr>
            </w:pPr>
            <w:r w:rsidRPr="00D81230">
              <w:rPr>
                <w:rFonts w:ascii="Times New Roman" w:eastAsia="Century Schoolbook" w:hAnsi="Times New Roman" w:cs="Times New Roman"/>
                <w:i/>
                <w:iCs/>
                <w:color w:val="000000"/>
                <w:sz w:val="28"/>
                <w:szCs w:val="28"/>
                <w:shd w:val="clear" w:color="auto" w:fill="FFFFFF"/>
                <w:lang w:eastAsia="ru-RU" w:bidi="ru-RU"/>
              </w:rPr>
              <w:t>Цель:</w:t>
            </w:r>
            <w:r w:rsidRPr="00D81230">
              <w:rPr>
                <w:rFonts w:ascii="Times New Roman" w:eastAsia="Century Schoolbook" w:hAnsi="Times New Roman" w:cs="Times New Roman"/>
                <w:sz w:val="28"/>
                <w:szCs w:val="28"/>
                <w:lang w:eastAsia="ru-RU" w:bidi="ru-RU"/>
              </w:rPr>
              <w:t xml:space="preserve"> учить согласо</w:t>
            </w:r>
            <w:r w:rsidRPr="00D81230">
              <w:rPr>
                <w:rFonts w:ascii="Times New Roman" w:eastAsia="Century Schoolbook" w:hAnsi="Times New Roman" w:cs="Times New Roman"/>
                <w:sz w:val="28"/>
                <w:szCs w:val="28"/>
                <w:lang w:eastAsia="ru-RU" w:bidi="ru-RU"/>
              </w:rPr>
              <w:softHyphen/>
              <w:t>вани</w:t>
            </w:r>
            <w:r>
              <w:rPr>
                <w:rFonts w:ascii="Times New Roman" w:eastAsia="Century Schoolbook" w:hAnsi="Times New Roman" w:cs="Times New Roman"/>
                <w:sz w:val="28"/>
                <w:szCs w:val="28"/>
                <w:lang w:eastAsia="ru-RU" w:bidi="ru-RU"/>
              </w:rPr>
              <w:t>ю рода сущест</w:t>
            </w:r>
            <w:r>
              <w:rPr>
                <w:rFonts w:ascii="Times New Roman" w:eastAsia="Century Schoolbook" w:hAnsi="Times New Roman" w:cs="Times New Roman"/>
                <w:sz w:val="28"/>
                <w:szCs w:val="28"/>
                <w:lang w:eastAsia="ru-RU" w:bidi="ru-RU"/>
              </w:rPr>
              <w:softHyphen/>
              <w:t>вительных и прилагательных, совер</w:t>
            </w:r>
            <w:r w:rsidRPr="00D81230">
              <w:rPr>
                <w:rFonts w:ascii="Times New Roman" w:eastAsia="Century Schoolbook" w:hAnsi="Times New Roman" w:cs="Times New Roman"/>
                <w:sz w:val="28"/>
                <w:szCs w:val="28"/>
                <w:lang w:eastAsia="ru-RU" w:bidi="ru-RU"/>
              </w:rPr>
              <w:t>шенствовать навыки словообразования, обогащать экспрес</w:t>
            </w:r>
            <w:r w:rsidRPr="00D81230">
              <w:rPr>
                <w:rFonts w:ascii="Times New Roman" w:eastAsia="Century Schoolbook" w:hAnsi="Times New Roman" w:cs="Times New Roman"/>
                <w:sz w:val="28"/>
                <w:szCs w:val="28"/>
                <w:lang w:eastAsia="ru-RU" w:bidi="ru-RU"/>
              </w:rPr>
              <w:softHyphen/>
              <w:t>сивную речь</w:t>
            </w:r>
          </w:p>
        </w:tc>
      </w:tr>
      <w:tr w:rsidR="00D81230" w:rsidRPr="00D81230" w:rsidTr="009748C8">
        <w:trPr>
          <w:trHeight w:hRule="exact" w:val="3553"/>
        </w:trPr>
        <w:tc>
          <w:tcPr>
            <w:tcW w:w="2704" w:type="dxa"/>
            <w:tcBorders>
              <w:top w:val="single" w:sz="4" w:space="0" w:color="auto"/>
              <w:left w:val="single" w:sz="4" w:space="0" w:color="auto"/>
            </w:tcBorders>
            <w:shd w:val="clear" w:color="auto" w:fill="FFFFFF"/>
          </w:tcPr>
          <w:p w:rsidR="00D81230" w:rsidRPr="00D81230" w:rsidRDefault="00D81230" w:rsidP="00D81230">
            <w:pPr>
              <w:widowControl w:val="0"/>
              <w:spacing w:after="0" w:line="240" w:lineRule="auto"/>
              <w:rPr>
                <w:rFonts w:ascii="Times New Roman" w:eastAsia="Century Schoolbook" w:hAnsi="Times New Roman" w:cs="Times New Roman"/>
                <w:b/>
                <w:sz w:val="28"/>
                <w:szCs w:val="28"/>
                <w:lang w:eastAsia="ru-RU" w:bidi="ru-RU"/>
              </w:rPr>
            </w:pPr>
            <w:r w:rsidRPr="00D81230">
              <w:rPr>
                <w:rFonts w:ascii="Times New Roman" w:eastAsia="Century Schoolbook" w:hAnsi="Times New Roman" w:cs="Times New Roman"/>
                <w:b/>
                <w:sz w:val="28"/>
                <w:szCs w:val="28"/>
                <w:lang w:eastAsia="ru-RU" w:bidi="ru-RU"/>
              </w:rPr>
              <w:lastRenderedPageBreak/>
              <w:t>Развитие</w:t>
            </w:r>
          </w:p>
          <w:p w:rsidR="00D81230" w:rsidRPr="00D81230" w:rsidRDefault="00D81230" w:rsidP="00D81230">
            <w:pPr>
              <w:widowControl w:val="0"/>
              <w:spacing w:after="0" w:line="240" w:lineRule="auto"/>
              <w:rPr>
                <w:rFonts w:ascii="Times New Roman" w:eastAsia="Century Schoolbook" w:hAnsi="Times New Roman" w:cs="Times New Roman"/>
                <w:b/>
                <w:sz w:val="28"/>
                <w:szCs w:val="28"/>
                <w:lang w:eastAsia="ru-RU" w:bidi="ru-RU"/>
              </w:rPr>
            </w:pPr>
            <w:r w:rsidRPr="00D81230">
              <w:rPr>
                <w:rFonts w:ascii="Times New Roman" w:eastAsia="Century Schoolbook" w:hAnsi="Times New Roman" w:cs="Times New Roman"/>
                <w:b/>
                <w:sz w:val="28"/>
                <w:szCs w:val="28"/>
                <w:lang w:eastAsia="ru-RU" w:bidi="ru-RU"/>
              </w:rPr>
              <w:t>связной</w:t>
            </w:r>
          </w:p>
          <w:p w:rsidR="00D81230" w:rsidRPr="00D81230" w:rsidRDefault="00D81230" w:rsidP="00D81230">
            <w:pPr>
              <w:widowControl w:val="0"/>
              <w:spacing w:after="0" w:line="240" w:lineRule="auto"/>
              <w:rPr>
                <w:rFonts w:ascii="Times New Roman" w:eastAsia="Century Schoolbook" w:hAnsi="Times New Roman" w:cs="Times New Roman"/>
                <w:b/>
                <w:sz w:val="28"/>
                <w:szCs w:val="28"/>
                <w:lang w:eastAsia="ru-RU" w:bidi="ru-RU"/>
              </w:rPr>
            </w:pPr>
            <w:r w:rsidRPr="00D81230">
              <w:rPr>
                <w:rFonts w:ascii="Times New Roman" w:eastAsia="Century Schoolbook" w:hAnsi="Times New Roman" w:cs="Times New Roman"/>
                <w:b/>
                <w:sz w:val="28"/>
                <w:szCs w:val="28"/>
                <w:lang w:eastAsia="ru-RU" w:bidi="ru-RU"/>
              </w:rPr>
              <w:t>речи</w:t>
            </w:r>
          </w:p>
        </w:tc>
        <w:tc>
          <w:tcPr>
            <w:tcW w:w="3118" w:type="dxa"/>
            <w:tcBorders>
              <w:top w:val="single" w:sz="4" w:space="0" w:color="auto"/>
              <w:left w:val="single" w:sz="4" w:space="0" w:color="auto"/>
            </w:tcBorders>
            <w:shd w:val="clear" w:color="auto" w:fill="FFFFFF"/>
          </w:tcPr>
          <w:p w:rsidR="00D81230" w:rsidRPr="00D81230" w:rsidRDefault="00D81230" w:rsidP="00D81230">
            <w:pPr>
              <w:widowControl w:val="0"/>
              <w:spacing w:after="0" w:line="240" w:lineRule="auto"/>
              <w:rPr>
                <w:rFonts w:ascii="Times New Roman" w:eastAsia="Century Schoolbook" w:hAnsi="Times New Roman" w:cs="Times New Roman"/>
                <w:sz w:val="28"/>
                <w:szCs w:val="28"/>
                <w:lang w:eastAsia="ru-RU" w:bidi="ru-RU"/>
              </w:rPr>
            </w:pPr>
            <w:r w:rsidRPr="00D81230">
              <w:rPr>
                <w:rFonts w:ascii="Times New Roman" w:eastAsia="Century Schoolbook" w:hAnsi="Times New Roman" w:cs="Times New Roman"/>
                <w:sz w:val="28"/>
                <w:szCs w:val="28"/>
                <w:lang w:eastAsia="ru-RU" w:bidi="ru-RU"/>
              </w:rPr>
              <w:t>Составление расска</w:t>
            </w:r>
            <w:r w:rsidRPr="00D81230">
              <w:rPr>
                <w:rFonts w:ascii="Times New Roman" w:eastAsia="Century Schoolbook" w:hAnsi="Times New Roman" w:cs="Times New Roman"/>
                <w:sz w:val="28"/>
                <w:szCs w:val="28"/>
                <w:lang w:eastAsia="ru-RU" w:bidi="ru-RU"/>
              </w:rPr>
              <w:softHyphen/>
              <w:t xml:space="preserve">за по картинкам </w:t>
            </w:r>
          </w:p>
          <w:p w:rsidR="00D81230" w:rsidRPr="00D81230" w:rsidRDefault="00D81230" w:rsidP="00D81230">
            <w:pPr>
              <w:widowControl w:val="0"/>
              <w:spacing w:after="0" w:line="240" w:lineRule="auto"/>
              <w:rPr>
                <w:rFonts w:ascii="Times New Roman" w:eastAsia="Century Schoolbook" w:hAnsi="Times New Roman" w:cs="Times New Roman"/>
                <w:sz w:val="28"/>
                <w:szCs w:val="28"/>
                <w:lang w:eastAsia="ru-RU" w:bidi="ru-RU"/>
              </w:rPr>
            </w:pPr>
            <w:r w:rsidRPr="00D81230">
              <w:rPr>
                <w:rFonts w:ascii="Times New Roman" w:eastAsia="Century Schoolbook" w:hAnsi="Times New Roman" w:cs="Times New Roman"/>
                <w:i/>
                <w:iCs/>
                <w:color w:val="000000"/>
                <w:sz w:val="28"/>
                <w:szCs w:val="28"/>
                <w:shd w:val="clear" w:color="auto" w:fill="FFFFFF"/>
                <w:lang w:eastAsia="ru-RU" w:bidi="ru-RU"/>
              </w:rPr>
              <w:t>Цель:</w:t>
            </w:r>
            <w:r w:rsidRPr="00D81230">
              <w:rPr>
                <w:rFonts w:ascii="Times New Roman" w:eastAsia="Century Schoolbook" w:hAnsi="Times New Roman" w:cs="Times New Roman"/>
                <w:sz w:val="28"/>
                <w:szCs w:val="28"/>
                <w:lang w:eastAsia="ru-RU" w:bidi="ru-RU"/>
              </w:rPr>
              <w:t xml:space="preserve"> учить состав</w:t>
            </w:r>
            <w:r w:rsidRPr="00D81230">
              <w:rPr>
                <w:rFonts w:ascii="Times New Roman" w:eastAsia="Century Schoolbook" w:hAnsi="Times New Roman" w:cs="Times New Roman"/>
                <w:sz w:val="28"/>
                <w:szCs w:val="28"/>
                <w:lang w:eastAsia="ru-RU" w:bidi="ru-RU"/>
              </w:rPr>
              <w:softHyphen/>
              <w:t>лять описательный рассказ по картин</w:t>
            </w:r>
            <w:r w:rsidRPr="00D81230">
              <w:rPr>
                <w:rFonts w:ascii="Times New Roman" w:eastAsia="Century Schoolbook" w:hAnsi="Times New Roman" w:cs="Times New Roman"/>
                <w:sz w:val="28"/>
                <w:szCs w:val="28"/>
                <w:lang w:eastAsia="ru-RU" w:bidi="ru-RU"/>
              </w:rPr>
              <w:softHyphen/>
              <w:t>кам</w:t>
            </w:r>
          </w:p>
          <w:p w:rsidR="00D81230" w:rsidRPr="00D81230" w:rsidRDefault="00D81230" w:rsidP="00D81230">
            <w:pPr>
              <w:widowControl w:val="0"/>
              <w:spacing w:after="0" w:line="240" w:lineRule="auto"/>
              <w:rPr>
                <w:rFonts w:ascii="Times New Roman" w:eastAsia="Century Schoolbook" w:hAnsi="Times New Roman" w:cs="Times New Roman"/>
                <w:sz w:val="28"/>
                <w:szCs w:val="28"/>
                <w:lang w:eastAsia="ru-RU" w:bidi="ru-RU"/>
              </w:rPr>
            </w:pPr>
            <w:r w:rsidRPr="00D81230">
              <w:rPr>
                <w:rFonts w:ascii="Times New Roman" w:eastAsia="Century Schoolbook" w:hAnsi="Times New Roman" w:cs="Times New Roman"/>
                <w:sz w:val="28"/>
                <w:szCs w:val="28"/>
                <w:lang w:eastAsia="ru-RU" w:bidi="ru-RU"/>
              </w:rPr>
              <w:t>С</w:t>
            </w:r>
            <w:r w:rsidR="009748C8">
              <w:rPr>
                <w:rFonts w:ascii="Times New Roman" w:eastAsia="Century Schoolbook" w:hAnsi="Times New Roman" w:cs="Times New Roman"/>
                <w:sz w:val="28"/>
                <w:szCs w:val="28"/>
                <w:lang w:eastAsia="ru-RU" w:bidi="ru-RU"/>
              </w:rPr>
              <w:t>оставление расска</w:t>
            </w:r>
            <w:r w:rsidR="009748C8">
              <w:rPr>
                <w:rFonts w:ascii="Times New Roman" w:eastAsia="Century Schoolbook" w:hAnsi="Times New Roman" w:cs="Times New Roman"/>
                <w:sz w:val="28"/>
                <w:szCs w:val="28"/>
                <w:lang w:eastAsia="ru-RU" w:bidi="ru-RU"/>
              </w:rPr>
              <w:softHyphen/>
              <w:t xml:space="preserve">за по плану </w:t>
            </w:r>
          </w:p>
          <w:p w:rsidR="00D81230" w:rsidRPr="00D81230" w:rsidRDefault="00D81230" w:rsidP="00D81230">
            <w:pPr>
              <w:widowControl w:val="0"/>
              <w:spacing w:after="0" w:line="240" w:lineRule="auto"/>
              <w:rPr>
                <w:rFonts w:ascii="Times New Roman" w:eastAsia="Century Schoolbook" w:hAnsi="Times New Roman" w:cs="Times New Roman"/>
                <w:sz w:val="28"/>
                <w:szCs w:val="28"/>
                <w:lang w:eastAsia="ru-RU" w:bidi="ru-RU"/>
              </w:rPr>
            </w:pPr>
            <w:r w:rsidRPr="00D81230">
              <w:rPr>
                <w:rFonts w:ascii="Times New Roman" w:eastAsia="Century Schoolbook" w:hAnsi="Times New Roman" w:cs="Times New Roman"/>
                <w:i/>
                <w:iCs/>
                <w:color w:val="000000"/>
                <w:sz w:val="28"/>
                <w:szCs w:val="28"/>
                <w:shd w:val="clear" w:color="auto" w:fill="FFFFFF"/>
                <w:lang w:eastAsia="ru-RU" w:bidi="ru-RU"/>
              </w:rPr>
              <w:t>Цель:</w:t>
            </w:r>
            <w:r w:rsidRPr="00D81230">
              <w:rPr>
                <w:rFonts w:ascii="Times New Roman" w:eastAsia="Century Schoolbook" w:hAnsi="Times New Roman" w:cs="Times New Roman"/>
                <w:sz w:val="28"/>
                <w:szCs w:val="28"/>
                <w:lang w:eastAsia="ru-RU" w:bidi="ru-RU"/>
              </w:rPr>
              <w:t xml:space="preserve"> учить состав</w:t>
            </w:r>
            <w:r w:rsidR="009748C8">
              <w:rPr>
                <w:rFonts w:ascii="Times New Roman" w:eastAsia="Century Schoolbook" w:hAnsi="Times New Roman" w:cs="Times New Roman"/>
                <w:sz w:val="28"/>
                <w:szCs w:val="28"/>
                <w:lang w:eastAsia="ru-RU" w:bidi="ru-RU"/>
              </w:rPr>
              <w:softHyphen/>
              <w:t>лению рассказа с ис</w:t>
            </w:r>
            <w:r w:rsidRPr="00D81230">
              <w:rPr>
                <w:rFonts w:ascii="Times New Roman" w:eastAsia="Century Schoolbook" w:hAnsi="Times New Roman" w:cs="Times New Roman"/>
                <w:sz w:val="28"/>
                <w:szCs w:val="28"/>
                <w:lang w:eastAsia="ru-RU" w:bidi="ru-RU"/>
              </w:rPr>
              <w:t>пользованием пла</w:t>
            </w:r>
            <w:r w:rsidRPr="00D81230">
              <w:rPr>
                <w:rFonts w:ascii="Times New Roman" w:eastAsia="Century Schoolbook" w:hAnsi="Times New Roman" w:cs="Times New Roman"/>
                <w:sz w:val="28"/>
                <w:szCs w:val="28"/>
                <w:lang w:eastAsia="ru-RU" w:bidi="ru-RU"/>
              </w:rPr>
              <w:softHyphen/>
              <w:t>на-модели</w:t>
            </w:r>
          </w:p>
        </w:tc>
        <w:tc>
          <w:tcPr>
            <w:tcW w:w="3827" w:type="dxa"/>
            <w:tcBorders>
              <w:top w:val="single" w:sz="4" w:space="0" w:color="auto"/>
              <w:left w:val="single" w:sz="4" w:space="0" w:color="auto"/>
              <w:right w:val="single" w:sz="4" w:space="0" w:color="auto"/>
            </w:tcBorders>
            <w:shd w:val="clear" w:color="auto" w:fill="FFFFFF"/>
            <w:vAlign w:val="bottom"/>
          </w:tcPr>
          <w:p w:rsidR="00D81230" w:rsidRPr="00D81230" w:rsidRDefault="00D81230" w:rsidP="00D81230">
            <w:pPr>
              <w:widowControl w:val="0"/>
              <w:spacing w:after="0" w:line="240" w:lineRule="auto"/>
              <w:rPr>
                <w:rFonts w:ascii="Times New Roman" w:eastAsia="Century Schoolbook" w:hAnsi="Times New Roman" w:cs="Times New Roman"/>
                <w:sz w:val="28"/>
                <w:szCs w:val="28"/>
                <w:lang w:eastAsia="ru-RU" w:bidi="ru-RU"/>
              </w:rPr>
            </w:pPr>
            <w:r w:rsidRPr="00D81230">
              <w:rPr>
                <w:rFonts w:ascii="Times New Roman" w:eastAsia="Century Schoolbook" w:hAnsi="Times New Roman" w:cs="Times New Roman"/>
                <w:sz w:val="28"/>
                <w:szCs w:val="28"/>
                <w:lang w:eastAsia="ru-RU" w:bidi="ru-RU"/>
              </w:rPr>
              <w:t>Р</w:t>
            </w:r>
            <w:r w:rsidR="009748C8">
              <w:rPr>
                <w:rFonts w:ascii="Times New Roman" w:eastAsia="Century Schoolbook" w:hAnsi="Times New Roman" w:cs="Times New Roman"/>
                <w:sz w:val="28"/>
                <w:szCs w:val="28"/>
                <w:lang w:eastAsia="ru-RU" w:bidi="ru-RU"/>
              </w:rPr>
              <w:t>ассказ о своей ули</w:t>
            </w:r>
            <w:r w:rsidR="009748C8">
              <w:rPr>
                <w:rFonts w:ascii="Times New Roman" w:eastAsia="Century Schoolbook" w:hAnsi="Times New Roman" w:cs="Times New Roman"/>
                <w:sz w:val="28"/>
                <w:szCs w:val="28"/>
                <w:lang w:eastAsia="ru-RU" w:bidi="ru-RU"/>
              </w:rPr>
              <w:softHyphen/>
              <w:t xml:space="preserve">це по плану </w:t>
            </w:r>
          </w:p>
          <w:p w:rsidR="00D81230" w:rsidRPr="00D81230" w:rsidRDefault="00D81230" w:rsidP="00D81230">
            <w:pPr>
              <w:widowControl w:val="0"/>
              <w:spacing w:after="0" w:line="240" w:lineRule="auto"/>
              <w:rPr>
                <w:rFonts w:ascii="Times New Roman" w:eastAsia="Century Schoolbook" w:hAnsi="Times New Roman" w:cs="Times New Roman"/>
                <w:sz w:val="28"/>
                <w:szCs w:val="28"/>
                <w:lang w:eastAsia="ru-RU" w:bidi="ru-RU"/>
              </w:rPr>
            </w:pPr>
            <w:r w:rsidRPr="00D81230">
              <w:rPr>
                <w:rFonts w:ascii="Times New Roman" w:eastAsia="Century Schoolbook" w:hAnsi="Times New Roman" w:cs="Times New Roman"/>
                <w:i/>
                <w:iCs/>
                <w:color w:val="000000"/>
                <w:sz w:val="28"/>
                <w:szCs w:val="28"/>
                <w:shd w:val="clear" w:color="auto" w:fill="FFFFFF"/>
                <w:lang w:eastAsia="ru-RU" w:bidi="ru-RU"/>
              </w:rPr>
              <w:t>Цель:</w:t>
            </w:r>
            <w:r w:rsidRPr="00D81230">
              <w:rPr>
                <w:rFonts w:ascii="Times New Roman" w:eastAsia="Century Schoolbook" w:hAnsi="Times New Roman" w:cs="Times New Roman"/>
                <w:sz w:val="28"/>
                <w:szCs w:val="28"/>
                <w:lang w:eastAsia="ru-RU" w:bidi="ru-RU"/>
              </w:rPr>
              <w:t xml:space="preserve"> учить состав</w:t>
            </w:r>
            <w:r w:rsidRPr="00D81230">
              <w:rPr>
                <w:rFonts w:ascii="Times New Roman" w:eastAsia="Century Schoolbook" w:hAnsi="Times New Roman" w:cs="Times New Roman"/>
                <w:sz w:val="28"/>
                <w:szCs w:val="28"/>
                <w:lang w:eastAsia="ru-RU" w:bidi="ru-RU"/>
              </w:rPr>
              <w:softHyphen/>
              <w:t>лению описательно</w:t>
            </w:r>
            <w:r w:rsidRPr="00D81230">
              <w:rPr>
                <w:rFonts w:ascii="Times New Roman" w:eastAsia="Century Schoolbook" w:hAnsi="Times New Roman" w:cs="Times New Roman"/>
                <w:sz w:val="28"/>
                <w:szCs w:val="28"/>
                <w:lang w:eastAsia="ru-RU" w:bidi="ru-RU"/>
              </w:rPr>
              <w:softHyphen/>
              <w:t>го рассказа с исполь</w:t>
            </w:r>
            <w:r w:rsidRPr="00D81230">
              <w:rPr>
                <w:rFonts w:ascii="Times New Roman" w:eastAsia="Century Schoolbook" w:hAnsi="Times New Roman" w:cs="Times New Roman"/>
                <w:sz w:val="28"/>
                <w:szCs w:val="28"/>
                <w:lang w:eastAsia="ru-RU" w:bidi="ru-RU"/>
              </w:rPr>
              <w:softHyphen/>
              <w:t>зованием плана-мо</w:t>
            </w:r>
            <w:r w:rsidRPr="00D81230">
              <w:rPr>
                <w:rFonts w:ascii="Times New Roman" w:eastAsia="Century Schoolbook" w:hAnsi="Times New Roman" w:cs="Times New Roman"/>
                <w:sz w:val="28"/>
                <w:szCs w:val="28"/>
                <w:lang w:eastAsia="ru-RU" w:bidi="ru-RU"/>
              </w:rPr>
              <w:softHyphen/>
              <w:t>дели</w:t>
            </w:r>
          </w:p>
          <w:p w:rsidR="00D81230" w:rsidRPr="00D81230" w:rsidRDefault="00D81230" w:rsidP="00D81230">
            <w:pPr>
              <w:widowControl w:val="0"/>
              <w:spacing w:after="0" w:line="240" w:lineRule="auto"/>
              <w:rPr>
                <w:rFonts w:ascii="Times New Roman" w:eastAsia="Century Schoolbook" w:hAnsi="Times New Roman" w:cs="Times New Roman"/>
                <w:sz w:val="28"/>
                <w:szCs w:val="28"/>
                <w:lang w:eastAsia="ru-RU" w:bidi="ru-RU"/>
              </w:rPr>
            </w:pPr>
            <w:r w:rsidRPr="00D81230">
              <w:rPr>
                <w:rFonts w:ascii="Times New Roman" w:eastAsia="Century Schoolbook" w:hAnsi="Times New Roman" w:cs="Times New Roman"/>
                <w:sz w:val="28"/>
                <w:szCs w:val="28"/>
                <w:lang w:eastAsia="ru-RU" w:bidi="ru-RU"/>
              </w:rPr>
              <w:t>Рассказ о своём го</w:t>
            </w:r>
            <w:r w:rsidRPr="00D81230">
              <w:rPr>
                <w:rFonts w:ascii="Times New Roman" w:eastAsia="Century Schoolbook" w:hAnsi="Times New Roman" w:cs="Times New Roman"/>
                <w:sz w:val="28"/>
                <w:szCs w:val="28"/>
                <w:lang w:eastAsia="ru-RU" w:bidi="ru-RU"/>
              </w:rPr>
              <w:softHyphen/>
              <w:t xml:space="preserve">роде по плану </w:t>
            </w:r>
          </w:p>
          <w:p w:rsidR="00D81230" w:rsidRDefault="00D81230" w:rsidP="00D81230">
            <w:pPr>
              <w:widowControl w:val="0"/>
              <w:spacing w:after="0" w:line="240" w:lineRule="auto"/>
              <w:rPr>
                <w:rFonts w:ascii="Times New Roman" w:eastAsia="Century Schoolbook" w:hAnsi="Times New Roman" w:cs="Times New Roman"/>
                <w:sz w:val="28"/>
                <w:szCs w:val="28"/>
                <w:lang w:eastAsia="ru-RU" w:bidi="ru-RU"/>
              </w:rPr>
            </w:pPr>
            <w:r w:rsidRPr="00D81230">
              <w:rPr>
                <w:rFonts w:ascii="Times New Roman" w:eastAsia="Century Schoolbook" w:hAnsi="Times New Roman" w:cs="Times New Roman"/>
                <w:i/>
                <w:iCs/>
                <w:color w:val="000000"/>
                <w:sz w:val="28"/>
                <w:szCs w:val="28"/>
                <w:shd w:val="clear" w:color="auto" w:fill="FFFFFF"/>
                <w:lang w:eastAsia="ru-RU" w:bidi="ru-RU"/>
              </w:rPr>
              <w:t>Цель:</w:t>
            </w:r>
            <w:r w:rsidRPr="00D81230">
              <w:rPr>
                <w:rFonts w:ascii="Times New Roman" w:eastAsia="Century Schoolbook" w:hAnsi="Times New Roman" w:cs="Times New Roman"/>
                <w:sz w:val="28"/>
                <w:szCs w:val="28"/>
                <w:lang w:eastAsia="ru-RU" w:bidi="ru-RU"/>
              </w:rPr>
              <w:t xml:space="preserve"> учить состав</w:t>
            </w:r>
            <w:r w:rsidRPr="00D81230">
              <w:rPr>
                <w:rFonts w:ascii="Times New Roman" w:eastAsia="Century Schoolbook" w:hAnsi="Times New Roman" w:cs="Times New Roman"/>
                <w:sz w:val="28"/>
                <w:szCs w:val="28"/>
                <w:lang w:eastAsia="ru-RU" w:bidi="ru-RU"/>
              </w:rPr>
              <w:softHyphen/>
              <w:t>лению описательно</w:t>
            </w:r>
            <w:r w:rsidRPr="00D81230">
              <w:rPr>
                <w:rFonts w:ascii="Times New Roman" w:eastAsia="Century Schoolbook" w:hAnsi="Times New Roman" w:cs="Times New Roman"/>
                <w:sz w:val="28"/>
                <w:szCs w:val="28"/>
                <w:lang w:eastAsia="ru-RU" w:bidi="ru-RU"/>
              </w:rPr>
              <w:softHyphen/>
              <w:t>го рассказа с исполь</w:t>
            </w:r>
            <w:r w:rsidRPr="00D81230">
              <w:rPr>
                <w:rFonts w:ascii="Times New Roman" w:eastAsia="Century Schoolbook" w:hAnsi="Times New Roman" w:cs="Times New Roman"/>
                <w:sz w:val="28"/>
                <w:szCs w:val="28"/>
                <w:lang w:eastAsia="ru-RU" w:bidi="ru-RU"/>
              </w:rPr>
              <w:softHyphen/>
              <w:t>зованием плана-мо</w:t>
            </w:r>
            <w:r w:rsidRPr="00D81230">
              <w:rPr>
                <w:rFonts w:ascii="Times New Roman" w:eastAsia="Century Schoolbook" w:hAnsi="Times New Roman" w:cs="Times New Roman"/>
                <w:sz w:val="28"/>
                <w:szCs w:val="28"/>
                <w:lang w:eastAsia="ru-RU" w:bidi="ru-RU"/>
              </w:rPr>
              <w:softHyphen/>
              <w:t>дели</w:t>
            </w:r>
          </w:p>
          <w:p w:rsidR="009748C8" w:rsidRDefault="009748C8" w:rsidP="00D81230">
            <w:pPr>
              <w:widowControl w:val="0"/>
              <w:spacing w:after="0" w:line="240" w:lineRule="auto"/>
              <w:rPr>
                <w:rFonts w:ascii="Times New Roman" w:eastAsia="Century Schoolbook" w:hAnsi="Times New Roman" w:cs="Times New Roman"/>
                <w:sz w:val="28"/>
                <w:szCs w:val="28"/>
                <w:lang w:eastAsia="ru-RU" w:bidi="ru-RU"/>
              </w:rPr>
            </w:pPr>
          </w:p>
          <w:p w:rsidR="009748C8" w:rsidRDefault="009748C8" w:rsidP="00D81230">
            <w:pPr>
              <w:widowControl w:val="0"/>
              <w:spacing w:after="0" w:line="240" w:lineRule="auto"/>
              <w:rPr>
                <w:rFonts w:ascii="Times New Roman" w:eastAsia="Century Schoolbook" w:hAnsi="Times New Roman" w:cs="Times New Roman"/>
                <w:sz w:val="28"/>
                <w:szCs w:val="28"/>
                <w:lang w:eastAsia="ru-RU" w:bidi="ru-RU"/>
              </w:rPr>
            </w:pPr>
          </w:p>
          <w:p w:rsidR="009748C8" w:rsidRPr="00D81230" w:rsidRDefault="009748C8" w:rsidP="00D81230">
            <w:pPr>
              <w:widowControl w:val="0"/>
              <w:spacing w:after="0" w:line="240" w:lineRule="auto"/>
              <w:rPr>
                <w:rFonts w:ascii="Times New Roman" w:eastAsia="Century Schoolbook" w:hAnsi="Times New Roman" w:cs="Times New Roman"/>
                <w:sz w:val="28"/>
                <w:szCs w:val="28"/>
                <w:lang w:eastAsia="ru-RU" w:bidi="ru-RU"/>
              </w:rPr>
            </w:pPr>
          </w:p>
        </w:tc>
      </w:tr>
      <w:tr w:rsidR="00D81230" w:rsidRPr="00D81230" w:rsidTr="00D81230">
        <w:trPr>
          <w:trHeight w:hRule="exact" w:val="2078"/>
        </w:trPr>
        <w:tc>
          <w:tcPr>
            <w:tcW w:w="2704" w:type="dxa"/>
            <w:tcBorders>
              <w:top w:val="single" w:sz="4" w:space="0" w:color="auto"/>
              <w:left w:val="single" w:sz="4" w:space="0" w:color="auto"/>
              <w:bottom w:val="single" w:sz="4" w:space="0" w:color="auto"/>
            </w:tcBorders>
            <w:shd w:val="clear" w:color="auto" w:fill="FFFFFF"/>
          </w:tcPr>
          <w:p w:rsidR="00D81230" w:rsidRPr="00D81230" w:rsidRDefault="00D81230" w:rsidP="00D81230">
            <w:pPr>
              <w:widowControl w:val="0"/>
              <w:spacing w:after="0" w:line="240" w:lineRule="auto"/>
              <w:rPr>
                <w:rFonts w:ascii="Times New Roman" w:eastAsia="Century Schoolbook" w:hAnsi="Times New Roman" w:cs="Times New Roman"/>
                <w:b/>
                <w:sz w:val="28"/>
                <w:szCs w:val="28"/>
                <w:lang w:eastAsia="ru-RU" w:bidi="ru-RU"/>
              </w:rPr>
            </w:pPr>
            <w:r w:rsidRPr="00D81230">
              <w:rPr>
                <w:rFonts w:ascii="Times New Roman" w:eastAsia="Century Schoolbook" w:hAnsi="Times New Roman" w:cs="Times New Roman"/>
                <w:b/>
                <w:sz w:val="28"/>
                <w:szCs w:val="28"/>
                <w:lang w:eastAsia="ru-RU" w:bidi="ru-RU"/>
              </w:rPr>
              <w:t>Подготовка к обучению грамоте</w:t>
            </w:r>
          </w:p>
        </w:tc>
        <w:tc>
          <w:tcPr>
            <w:tcW w:w="6945" w:type="dxa"/>
            <w:gridSpan w:val="2"/>
            <w:tcBorders>
              <w:top w:val="single" w:sz="4" w:space="0" w:color="auto"/>
              <w:left w:val="single" w:sz="4" w:space="0" w:color="auto"/>
              <w:bottom w:val="single" w:sz="4" w:space="0" w:color="auto"/>
              <w:right w:val="single" w:sz="4" w:space="0" w:color="auto"/>
            </w:tcBorders>
            <w:shd w:val="clear" w:color="auto" w:fill="FFFFFF"/>
          </w:tcPr>
          <w:p w:rsidR="00D81230" w:rsidRPr="00D81230" w:rsidRDefault="009748C8" w:rsidP="009748C8">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Буквы Я, Е, Ё, И, Ю, Ь</w:t>
            </w:r>
          </w:p>
          <w:p w:rsidR="00D81230" w:rsidRPr="00D81230" w:rsidRDefault="00D81230" w:rsidP="009748C8">
            <w:pPr>
              <w:spacing w:after="0" w:line="240" w:lineRule="auto"/>
              <w:rPr>
                <w:rFonts w:ascii="Times New Roman" w:eastAsia="Calibri" w:hAnsi="Times New Roman" w:cs="Times New Roman"/>
                <w:sz w:val="28"/>
                <w:szCs w:val="28"/>
              </w:rPr>
            </w:pPr>
            <w:r w:rsidRPr="00D81230">
              <w:rPr>
                <w:rFonts w:ascii="Times New Roman" w:eastAsia="Calibri" w:hAnsi="Times New Roman" w:cs="Times New Roman"/>
                <w:sz w:val="28"/>
                <w:szCs w:val="28"/>
              </w:rPr>
              <w:t xml:space="preserve">Закрепить  слухо-произносительную  дифференциацию гласных первого и второго ряда. </w:t>
            </w:r>
          </w:p>
          <w:p w:rsidR="00D81230" w:rsidRPr="00D81230" w:rsidRDefault="00D81230" w:rsidP="00D81230">
            <w:pPr>
              <w:widowControl w:val="0"/>
              <w:spacing w:after="0" w:line="240" w:lineRule="auto"/>
              <w:rPr>
                <w:rFonts w:ascii="Times New Roman" w:eastAsia="Century Schoolbook" w:hAnsi="Times New Roman" w:cs="Times New Roman"/>
                <w:sz w:val="28"/>
                <w:szCs w:val="28"/>
                <w:lang w:eastAsia="ru-RU" w:bidi="ru-RU"/>
              </w:rPr>
            </w:pPr>
            <w:r w:rsidRPr="00D81230">
              <w:rPr>
                <w:rFonts w:ascii="Times New Roman" w:eastAsia="Calibri" w:hAnsi="Times New Roman" w:cs="Times New Roman"/>
                <w:sz w:val="28"/>
                <w:szCs w:val="28"/>
              </w:rPr>
              <w:t>Объяснение способов обозначения мягкости согласных звуков на письме: с помощью гласных И, Я, Ю, Е, Ё, а также с помощью Ь в конце и середине слов</w:t>
            </w:r>
          </w:p>
        </w:tc>
      </w:tr>
    </w:tbl>
    <w:p w:rsidR="0082524D" w:rsidRPr="0082524D" w:rsidRDefault="0082524D" w:rsidP="0082524D">
      <w:pPr>
        <w:spacing w:after="0" w:line="240" w:lineRule="auto"/>
        <w:jc w:val="center"/>
        <w:rPr>
          <w:rFonts w:ascii="Times New Roman" w:eastAsia="Times New Roman" w:hAnsi="Times New Roman" w:cs="Times New Roman"/>
          <w:bCs/>
          <w:sz w:val="28"/>
          <w:szCs w:val="28"/>
          <w:lang w:eastAsia="ru-RU" w:bidi="ru-RU"/>
        </w:rPr>
      </w:pPr>
    </w:p>
    <w:p w:rsidR="00020A71" w:rsidRPr="00277B8B" w:rsidRDefault="00020A71" w:rsidP="00020A71">
      <w:pPr>
        <w:spacing w:after="0" w:line="240" w:lineRule="auto"/>
        <w:rPr>
          <w:rFonts w:ascii="Times New Roman" w:eastAsia="Times New Roman" w:hAnsi="Times New Roman" w:cs="Times New Roman"/>
          <w:sz w:val="28"/>
          <w:szCs w:val="28"/>
          <w:lang w:eastAsia="ru-RU"/>
        </w:rPr>
      </w:pPr>
    </w:p>
    <w:p w:rsidR="00A05544" w:rsidRPr="00A05544" w:rsidRDefault="00A05544" w:rsidP="00A05544">
      <w:pPr>
        <w:spacing w:after="0" w:line="240" w:lineRule="auto"/>
        <w:ind w:firstLine="709"/>
        <w:jc w:val="center"/>
        <w:rPr>
          <w:rFonts w:ascii="Times New Roman" w:eastAsia="Times New Roman" w:hAnsi="Times New Roman" w:cs="Times New Roman"/>
          <w:b/>
          <w:bCs/>
          <w:sz w:val="28"/>
          <w:szCs w:val="28"/>
          <w:lang w:eastAsia="ru-RU"/>
        </w:rPr>
      </w:pPr>
      <w:r w:rsidRPr="00A05544">
        <w:rPr>
          <w:rFonts w:ascii="Times New Roman" w:eastAsia="Times New Roman" w:hAnsi="Times New Roman" w:cs="Times New Roman"/>
          <w:b/>
          <w:bCs/>
          <w:sz w:val="28"/>
          <w:szCs w:val="28"/>
          <w:lang w:eastAsia="ru-RU"/>
        </w:rPr>
        <w:t>Конспект подгруппового логопедического занятия в подготовительной группе для детей с ОНР III уровня по теме «Домашние животные»</w:t>
      </w:r>
    </w:p>
    <w:p w:rsidR="00A05544" w:rsidRPr="00A05544" w:rsidRDefault="00A05544" w:rsidP="00A05544">
      <w:pPr>
        <w:spacing w:after="0" w:line="240" w:lineRule="auto"/>
        <w:ind w:firstLine="709"/>
        <w:jc w:val="right"/>
        <w:rPr>
          <w:rFonts w:ascii="Times New Roman" w:eastAsia="Times New Roman" w:hAnsi="Times New Roman" w:cs="Times New Roman"/>
          <w:bCs/>
          <w:i/>
          <w:sz w:val="28"/>
          <w:szCs w:val="28"/>
          <w:lang w:eastAsia="ru-RU"/>
        </w:rPr>
      </w:pPr>
      <w:r w:rsidRPr="00A05544">
        <w:rPr>
          <w:rFonts w:ascii="Times New Roman" w:eastAsia="Times New Roman" w:hAnsi="Times New Roman" w:cs="Times New Roman"/>
          <w:bCs/>
          <w:i/>
          <w:sz w:val="28"/>
          <w:szCs w:val="28"/>
          <w:lang w:eastAsia="ru-RU"/>
        </w:rPr>
        <w:t>Подготовила учитель-логопед Афанасьева Вера Анатольевна</w:t>
      </w:r>
    </w:p>
    <w:p w:rsidR="00A05544" w:rsidRPr="00A05544" w:rsidRDefault="00A05544" w:rsidP="00A05544">
      <w:pPr>
        <w:spacing w:after="0" w:line="240" w:lineRule="auto"/>
        <w:ind w:firstLine="709"/>
        <w:jc w:val="right"/>
        <w:rPr>
          <w:rFonts w:ascii="Times New Roman" w:eastAsia="Times New Roman" w:hAnsi="Times New Roman" w:cs="Times New Roman"/>
          <w:bCs/>
          <w:i/>
          <w:sz w:val="28"/>
          <w:szCs w:val="28"/>
          <w:lang w:eastAsia="ru-RU"/>
        </w:rPr>
      </w:pPr>
      <w:r w:rsidRPr="00A05544">
        <w:rPr>
          <w:rFonts w:ascii="Times New Roman" w:eastAsia="Times New Roman" w:hAnsi="Times New Roman" w:cs="Times New Roman"/>
          <w:bCs/>
          <w:i/>
          <w:sz w:val="28"/>
          <w:szCs w:val="28"/>
          <w:lang w:eastAsia="ru-RU"/>
        </w:rPr>
        <w:t>МБОУ «Начальная школа – детский сад», 2014</w:t>
      </w:r>
    </w:p>
    <w:p w:rsidR="00A05544" w:rsidRPr="00A05544" w:rsidRDefault="00A05544" w:rsidP="00A05544">
      <w:pPr>
        <w:spacing w:after="0" w:line="240" w:lineRule="auto"/>
        <w:ind w:firstLine="709"/>
        <w:rPr>
          <w:rFonts w:ascii="Times New Roman" w:eastAsia="Times New Roman" w:hAnsi="Times New Roman" w:cs="Times New Roman"/>
          <w:bCs/>
          <w:sz w:val="28"/>
          <w:szCs w:val="28"/>
          <w:lang w:eastAsia="ru-RU"/>
        </w:rPr>
      </w:pPr>
    </w:p>
    <w:p w:rsidR="00A05544" w:rsidRPr="00A05544" w:rsidRDefault="00A05544" w:rsidP="001D3C6F">
      <w:pPr>
        <w:spacing w:after="0" w:line="240" w:lineRule="auto"/>
        <w:ind w:firstLine="709"/>
        <w:rPr>
          <w:rFonts w:ascii="Times New Roman" w:eastAsia="Times New Roman" w:hAnsi="Times New Roman" w:cs="Times New Roman"/>
          <w:sz w:val="28"/>
          <w:szCs w:val="28"/>
          <w:lang w:eastAsia="ru-RU" w:bidi="ru-RU"/>
        </w:rPr>
      </w:pPr>
      <w:r w:rsidRPr="00A05544">
        <w:rPr>
          <w:rFonts w:ascii="Times New Roman" w:eastAsia="Times New Roman" w:hAnsi="Times New Roman" w:cs="Times New Roman"/>
          <w:b/>
          <w:bCs/>
          <w:sz w:val="28"/>
          <w:szCs w:val="28"/>
          <w:lang w:eastAsia="ru-RU"/>
        </w:rPr>
        <w:t>Цель:</w:t>
      </w:r>
      <w:r w:rsidRPr="00A05544">
        <w:rPr>
          <w:rFonts w:ascii="Times New Roman" w:eastAsia="Times New Roman" w:hAnsi="Times New Roman" w:cs="Times New Roman"/>
          <w:sz w:val="28"/>
          <w:szCs w:val="28"/>
          <w:lang w:eastAsia="ru-RU"/>
        </w:rPr>
        <w:t xml:space="preserve"> актуализация словаря детей подготовительной к школе группы по теме </w:t>
      </w:r>
      <w:r w:rsidRPr="00A05544">
        <w:rPr>
          <w:rFonts w:ascii="Times New Roman" w:eastAsia="Times New Roman" w:hAnsi="Times New Roman" w:cs="Times New Roman"/>
          <w:b/>
          <w:bCs/>
          <w:sz w:val="28"/>
          <w:szCs w:val="28"/>
          <w:lang w:eastAsia="ru-RU"/>
        </w:rPr>
        <w:t>«Домашние животные»</w:t>
      </w:r>
      <w:r w:rsidRPr="00A05544">
        <w:rPr>
          <w:rFonts w:ascii="Times New Roman" w:eastAsia="Times New Roman" w:hAnsi="Times New Roman" w:cs="Times New Roman"/>
          <w:sz w:val="28"/>
          <w:szCs w:val="28"/>
          <w:lang w:eastAsia="ru-RU"/>
        </w:rPr>
        <w:t xml:space="preserve"> на логопедическом занятии через использование элементов театрализованной игры. </w:t>
      </w:r>
    </w:p>
    <w:p w:rsidR="00A05544" w:rsidRPr="00A05544" w:rsidRDefault="00A05544" w:rsidP="00A05544">
      <w:pPr>
        <w:spacing w:after="0" w:line="240" w:lineRule="auto"/>
        <w:ind w:firstLine="709"/>
        <w:rPr>
          <w:rFonts w:ascii="Times New Roman" w:eastAsia="Times New Roman" w:hAnsi="Times New Roman" w:cs="Times New Roman"/>
          <w:b/>
          <w:bCs/>
          <w:sz w:val="28"/>
          <w:szCs w:val="28"/>
          <w:lang w:eastAsia="ru-RU"/>
        </w:rPr>
      </w:pPr>
      <w:r w:rsidRPr="00A05544">
        <w:rPr>
          <w:rFonts w:ascii="Times New Roman" w:eastAsia="Times New Roman" w:hAnsi="Times New Roman" w:cs="Times New Roman"/>
          <w:b/>
          <w:bCs/>
          <w:sz w:val="28"/>
          <w:szCs w:val="28"/>
          <w:lang w:eastAsia="ru-RU"/>
        </w:rPr>
        <w:t>Задачи:</w:t>
      </w:r>
    </w:p>
    <w:p w:rsidR="00A05544" w:rsidRPr="00A05544" w:rsidRDefault="00A05544" w:rsidP="00A05544">
      <w:pPr>
        <w:spacing w:after="0" w:line="240" w:lineRule="auto"/>
        <w:ind w:firstLine="709"/>
        <w:rPr>
          <w:rFonts w:ascii="Times New Roman" w:eastAsia="Times New Roman" w:hAnsi="Times New Roman" w:cs="Times New Roman"/>
          <w:bCs/>
          <w:sz w:val="28"/>
          <w:szCs w:val="28"/>
          <w:lang w:eastAsia="ru-RU" w:bidi="ru-RU"/>
        </w:rPr>
      </w:pPr>
      <w:r w:rsidRPr="00A05544">
        <w:rPr>
          <w:rFonts w:ascii="Times New Roman" w:eastAsia="Times New Roman" w:hAnsi="Times New Roman" w:cs="Times New Roman"/>
          <w:b/>
          <w:bCs/>
          <w:sz w:val="28"/>
          <w:szCs w:val="28"/>
          <w:lang w:eastAsia="ru-RU"/>
        </w:rPr>
        <w:t xml:space="preserve">1. Коррекционно-образовательные задачи: </w:t>
      </w:r>
      <w:r w:rsidRPr="00A05544">
        <w:rPr>
          <w:rFonts w:ascii="Times New Roman" w:eastAsia="Times New Roman" w:hAnsi="Times New Roman" w:cs="Times New Roman"/>
          <w:sz w:val="28"/>
          <w:szCs w:val="28"/>
          <w:lang w:eastAsia="ru-RU"/>
        </w:rPr>
        <w:t xml:space="preserve">Закрепление представлений о домашних животных. Уточнение и расширение словаря по теме </w:t>
      </w:r>
      <w:r w:rsidRPr="00A05544">
        <w:rPr>
          <w:rFonts w:ascii="Times New Roman" w:eastAsia="Times New Roman" w:hAnsi="Times New Roman" w:cs="Times New Roman"/>
          <w:b/>
          <w:bCs/>
          <w:sz w:val="28"/>
          <w:szCs w:val="28"/>
          <w:lang w:eastAsia="ru-RU"/>
        </w:rPr>
        <w:t xml:space="preserve">«Домашние животные».  </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rPr>
        <w:t xml:space="preserve">Предметный словарь: </w:t>
      </w:r>
      <w:r w:rsidRPr="00A05544">
        <w:rPr>
          <w:rFonts w:ascii="Times New Roman" w:eastAsia="Times New Roman" w:hAnsi="Times New Roman" w:cs="Times New Roman"/>
          <w:sz w:val="28"/>
          <w:szCs w:val="28"/>
          <w:lang w:eastAsia="ru-RU"/>
        </w:rPr>
        <w:t>кошка, корова, собака, пес, лошадь, конь, коза, овца, кролик; обитатели; сыр, сметана, сливки, творожок, молоко; шерсть; пух; подвал, чердак; конюх, хозяйка, хозяин; хулиганы; овес; сад; лисица; жилище, коровник, сарай, конюшня, клетка, будка (конура), курятник; детвора: ягнята, жеребята, козленок, щенок, поросята; мышки; село; стадо; двор; ферма; лужок; рога, лапы (лапка), копыта; раздолье; груз; польза; глазищи, усищи; шерстка.</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rPr>
        <w:t>Словарь признаков:</w:t>
      </w:r>
      <w:r w:rsidRPr="00A05544">
        <w:rPr>
          <w:rFonts w:ascii="Times New Roman" w:eastAsia="Times New Roman" w:hAnsi="Times New Roman" w:cs="Times New Roman"/>
          <w:sz w:val="28"/>
          <w:szCs w:val="28"/>
          <w:lang w:eastAsia="ru-RU"/>
        </w:rPr>
        <w:t xml:space="preserve"> скотный, хозяйский (двор), домашний, рогатый, крупный, овечий (хор), верный, серенькие (мышки), теплая (шерсть), бабушкин, полезный, нужный, чудесный, теплый (пух), тяжелая (работа).</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rPr>
        <w:t>Глагольный словарь:</w:t>
      </w:r>
      <w:r w:rsidRPr="00A05544">
        <w:rPr>
          <w:rFonts w:ascii="Times New Roman" w:eastAsia="Times New Roman" w:hAnsi="Times New Roman" w:cs="Times New Roman"/>
          <w:sz w:val="28"/>
          <w:szCs w:val="28"/>
          <w:lang w:eastAsia="ru-RU"/>
        </w:rPr>
        <w:t xml:space="preserve"> мяукать, мычать, ржать, блеять, мекать, гавкать (лаять), кормить, ухаживать, заготавливать, прогуляться, выпускать (стадо), </w:t>
      </w:r>
      <w:r w:rsidRPr="00A05544">
        <w:rPr>
          <w:rFonts w:ascii="Times New Roman" w:eastAsia="Times New Roman" w:hAnsi="Times New Roman" w:cs="Times New Roman"/>
          <w:sz w:val="28"/>
          <w:szCs w:val="28"/>
          <w:lang w:eastAsia="ru-RU"/>
        </w:rPr>
        <w:lastRenderedPageBreak/>
        <w:t>поить, причесывать, мыть, постригать, стеречь, переправлять (груз), вязать, приносить, трется, резвиться, пробираться, ловить (мышей), кивать (головами).</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rPr>
        <w:t>2. Коррекционно-развивающие задачи:</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bidi="ru-RU"/>
        </w:rPr>
      </w:pPr>
      <w:r w:rsidRPr="00A05544">
        <w:rPr>
          <w:rFonts w:ascii="Times New Roman" w:eastAsia="Times New Roman" w:hAnsi="Times New Roman" w:cs="Times New Roman"/>
          <w:sz w:val="28"/>
          <w:szCs w:val="28"/>
          <w:lang w:eastAsia="ru-RU"/>
        </w:rPr>
        <w:t xml:space="preserve">Развитие связной речи через использование компонентов театрализованной деятельности в сочетании с показом (сказка </w:t>
      </w:r>
      <w:r w:rsidRPr="00A05544">
        <w:rPr>
          <w:rFonts w:ascii="Times New Roman" w:eastAsia="Times New Roman" w:hAnsi="Times New Roman" w:cs="Times New Roman"/>
          <w:b/>
          <w:bCs/>
          <w:sz w:val="28"/>
          <w:szCs w:val="28"/>
          <w:lang w:eastAsia="ru-RU"/>
        </w:rPr>
        <w:t>«Спор животных»</w:t>
      </w:r>
      <w:r w:rsidRPr="00A05544">
        <w:rPr>
          <w:rFonts w:ascii="Times New Roman" w:eastAsia="Times New Roman" w:hAnsi="Times New Roman" w:cs="Times New Roman"/>
          <w:sz w:val="28"/>
          <w:szCs w:val="28"/>
          <w:lang w:eastAsia="ru-RU"/>
        </w:rPr>
        <w:t xml:space="preserve">). </w:t>
      </w:r>
      <w:r w:rsidRPr="00A05544">
        <w:rPr>
          <w:rFonts w:ascii="Times New Roman" w:eastAsia="Times New Roman" w:hAnsi="Times New Roman" w:cs="Times New Roman"/>
          <w:i/>
          <w:iCs/>
          <w:sz w:val="28"/>
          <w:szCs w:val="28"/>
          <w:lang w:eastAsia="ru-RU" w:bidi="ru-RU"/>
        </w:rPr>
        <w:t>У</w:t>
      </w:r>
      <w:r w:rsidRPr="00A05544">
        <w:rPr>
          <w:rFonts w:ascii="Times New Roman" w:eastAsia="Times New Roman" w:hAnsi="Times New Roman" w:cs="Times New Roman"/>
          <w:sz w:val="28"/>
          <w:szCs w:val="28"/>
          <w:lang w:eastAsia="ru-RU" w:bidi="ru-RU"/>
        </w:rPr>
        <w:t>чить доказа</w:t>
      </w:r>
      <w:r w:rsidRPr="00A05544">
        <w:rPr>
          <w:rFonts w:ascii="Times New Roman" w:eastAsia="Times New Roman" w:hAnsi="Times New Roman" w:cs="Times New Roman"/>
          <w:sz w:val="28"/>
          <w:szCs w:val="28"/>
          <w:lang w:eastAsia="ru-RU" w:bidi="ru-RU"/>
        </w:rPr>
        <w:softHyphen/>
        <w:t>тельной речи через отгадывание зага</w:t>
      </w:r>
      <w:r w:rsidRPr="00A05544">
        <w:rPr>
          <w:rFonts w:ascii="Times New Roman" w:eastAsia="Times New Roman" w:hAnsi="Times New Roman" w:cs="Times New Roman"/>
          <w:sz w:val="28"/>
          <w:szCs w:val="28"/>
          <w:lang w:eastAsia="ru-RU" w:bidi="ru-RU"/>
        </w:rPr>
        <w:softHyphen/>
        <w:t>док с объяснением отгадок по теме «Домашние животные» .</w:t>
      </w:r>
      <w:r w:rsidRPr="00A05544">
        <w:rPr>
          <w:rFonts w:ascii="Times New Roman" w:eastAsia="Times New Roman" w:hAnsi="Times New Roman" w:cs="Times New Roman"/>
          <w:sz w:val="28"/>
          <w:szCs w:val="28"/>
          <w:lang w:eastAsia="ru-RU"/>
        </w:rPr>
        <w:t>Совершенствование грамматического строя речи (образование притяжательных прилагательных, глаголов от звукоподражаний: “Собака – (</w:t>
      </w:r>
      <w:r w:rsidRPr="00A05544">
        <w:rPr>
          <w:rFonts w:ascii="Times New Roman" w:eastAsia="Times New Roman" w:hAnsi="Times New Roman" w:cs="Times New Roman"/>
          <w:b/>
          <w:bCs/>
          <w:sz w:val="28"/>
          <w:szCs w:val="28"/>
          <w:lang w:eastAsia="ru-RU"/>
        </w:rPr>
        <w:t>гав-гав</w:t>
      </w:r>
      <w:r w:rsidRPr="00A05544">
        <w:rPr>
          <w:rFonts w:ascii="Times New Roman" w:eastAsia="Times New Roman" w:hAnsi="Times New Roman" w:cs="Times New Roman"/>
          <w:sz w:val="28"/>
          <w:szCs w:val="28"/>
          <w:lang w:eastAsia="ru-RU"/>
        </w:rPr>
        <w:t>) загавкала. Корова – (</w:t>
      </w:r>
      <w:r w:rsidRPr="00A05544">
        <w:rPr>
          <w:rFonts w:ascii="Times New Roman" w:eastAsia="Times New Roman" w:hAnsi="Times New Roman" w:cs="Times New Roman"/>
          <w:b/>
          <w:bCs/>
          <w:sz w:val="28"/>
          <w:szCs w:val="28"/>
          <w:lang w:eastAsia="ru-RU"/>
        </w:rPr>
        <w:t>му-му</w:t>
      </w:r>
      <w:r w:rsidRPr="00A05544">
        <w:rPr>
          <w:rFonts w:ascii="Times New Roman" w:eastAsia="Times New Roman" w:hAnsi="Times New Roman" w:cs="Times New Roman"/>
          <w:sz w:val="28"/>
          <w:szCs w:val="28"/>
          <w:lang w:eastAsia="ru-RU"/>
        </w:rPr>
        <w:t>) замычала. Лошадь – (</w:t>
      </w:r>
      <w:r w:rsidRPr="00A05544">
        <w:rPr>
          <w:rFonts w:ascii="Times New Roman" w:eastAsia="Times New Roman" w:hAnsi="Times New Roman" w:cs="Times New Roman"/>
          <w:b/>
          <w:bCs/>
          <w:sz w:val="28"/>
          <w:szCs w:val="28"/>
          <w:lang w:eastAsia="ru-RU"/>
        </w:rPr>
        <w:t>иго-го</w:t>
      </w:r>
      <w:r w:rsidRPr="00A05544">
        <w:rPr>
          <w:rFonts w:ascii="Times New Roman" w:eastAsia="Times New Roman" w:hAnsi="Times New Roman" w:cs="Times New Roman"/>
          <w:sz w:val="28"/>
          <w:szCs w:val="28"/>
          <w:lang w:eastAsia="ru-RU"/>
        </w:rPr>
        <w:t>) заржала. Коза – (</w:t>
      </w:r>
      <w:r w:rsidRPr="00A05544">
        <w:rPr>
          <w:rFonts w:ascii="Times New Roman" w:eastAsia="Times New Roman" w:hAnsi="Times New Roman" w:cs="Times New Roman"/>
          <w:b/>
          <w:bCs/>
          <w:sz w:val="28"/>
          <w:szCs w:val="28"/>
          <w:lang w:eastAsia="ru-RU"/>
        </w:rPr>
        <w:t>ме-ме</w:t>
      </w:r>
      <w:r w:rsidRPr="00A05544">
        <w:rPr>
          <w:rFonts w:ascii="Times New Roman" w:eastAsia="Times New Roman" w:hAnsi="Times New Roman" w:cs="Times New Roman"/>
          <w:sz w:val="28"/>
          <w:szCs w:val="28"/>
          <w:lang w:eastAsia="ru-RU"/>
        </w:rPr>
        <w:t>) замекала. Овца – (</w:t>
      </w:r>
      <w:r w:rsidRPr="00A05544">
        <w:rPr>
          <w:rFonts w:ascii="Times New Roman" w:eastAsia="Times New Roman" w:hAnsi="Times New Roman" w:cs="Times New Roman"/>
          <w:b/>
          <w:bCs/>
          <w:sz w:val="28"/>
          <w:szCs w:val="28"/>
          <w:lang w:eastAsia="ru-RU"/>
        </w:rPr>
        <w:t>бе-е-е</w:t>
      </w:r>
      <w:r w:rsidRPr="00A05544">
        <w:rPr>
          <w:rFonts w:ascii="Times New Roman" w:eastAsia="Times New Roman" w:hAnsi="Times New Roman" w:cs="Times New Roman"/>
          <w:sz w:val="28"/>
          <w:szCs w:val="28"/>
          <w:lang w:eastAsia="ru-RU"/>
        </w:rPr>
        <w:t>) заблеяла. Кошечка – (</w:t>
      </w:r>
      <w:r w:rsidRPr="00A05544">
        <w:rPr>
          <w:rFonts w:ascii="Times New Roman" w:eastAsia="Times New Roman" w:hAnsi="Times New Roman" w:cs="Times New Roman"/>
          <w:b/>
          <w:bCs/>
          <w:sz w:val="28"/>
          <w:szCs w:val="28"/>
          <w:lang w:eastAsia="ru-RU"/>
        </w:rPr>
        <w:t>мяу-мяу</w:t>
      </w:r>
      <w:r w:rsidRPr="00A05544">
        <w:rPr>
          <w:rFonts w:ascii="Times New Roman" w:eastAsia="Times New Roman" w:hAnsi="Times New Roman" w:cs="Times New Roman"/>
          <w:sz w:val="28"/>
          <w:szCs w:val="28"/>
          <w:lang w:eastAsia="ru-RU"/>
        </w:rPr>
        <w:t>) замяукала”).</w:t>
      </w:r>
      <w:r w:rsidRPr="00A05544">
        <w:rPr>
          <w:rFonts w:ascii="Times New Roman" w:eastAsia="Times New Roman" w:hAnsi="Times New Roman" w:cs="Times New Roman"/>
          <w:sz w:val="28"/>
          <w:szCs w:val="28"/>
          <w:lang w:eastAsia="ru-RU" w:bidi="ru-RU"/>
        </w:rPr>
        <w:t xml:space="preserve"> Развитие умения выделять задан</w:t>
      </w:r>
      <w:r w:rsidRPr="00A05544">
        <w:rPr>
          <w:rFonts w:ascii="Times New Roman" w:eastAsia="Times New Roman" w:hAnsi="Times New Roman" w:cs="Times New Roman"/>
          <w:sz w:val="28"/>
          <w:szCs w:val="28"/>
          <w:lang w:eastAsia="ru-RU" w:bidi="ru-RU"/>
        </w:rPr>
        <w:softHyphen/>
        <w:t xml:space="preserve">ный звук в слове </w:t>
      </w:r>
      <w:r w:rsidRPr="00A05544">
        <w:rPr>
          <w:rFonts w:ascii="Times New Roman" w:eastAsia="Times New Roman" w:hAnsi="Times New Roman" w:cs="Times New Roman"/>
          <w:b/>
          <w:sz w:val="28"/>
          <w:szCs w:val="28"/>
          <w:lang w:eastAsia="ru-RU" w:bidi="ru-RU"/>
        </w:rPr>
        <w:t>(«Подними ру</w:t>
      </w:r>
      <w:r w:rsidRPr="00A05544">
        <w:rPr>
          <w:rFonts w:ascii="Times New Roman" w:eastAsia="Times New Roman" w:hAnsi="Times New Roman" w:cs="Times New Roman"/>
          <w:b/>
          <w:sz w:val="28"/>
          <w:szCs w:val="28"/>
          <w:lang w:eastAsia="ru-RU" w:bidi="ru-RU"/>
        </w:rPr>
        <w:softHyphen/>
        <w:t>ку, когда услышишь слово с заданным звуком»</w:t>
      </w:r>
      <w:r w:rsidRPr="00A05544">
        <w:rPr>
          <w:rFonts w:ascii="Times New Roman" w:eastAsia="Times New Roman" w:hAnsi="Times New Roman" w:cs="Times New Roman"/>
          <w:sz w:val="28"/>
          <w:szCs w:val="28"/>
          <w:lang w:eastAsia="ru-RU" w:bidi="ru-RU"/>
        </w:rPr>
        <w:t>), дифференциация на слух и в произношении звуков Д-Т. Соотнесение схемы и слова со звуками Д-Т.</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 xml:space="preserve">Развитие зрительного (игра </w:t>
      </w:r>
      <w:r w:rsidRPr="00A05544">
        <w:rPr>
          <w:rFonts w:ascii="Times New Roman" w:eastAsia="Times New Roman" w:hAnsi="Times New Roman" w:cs="Times New Roman"/>
          <w:b/>
          <w:bCs/>
          <w:sz w:val="28"/>
          <w:szCs w:val="28"/>
          <w:lang w:eastAsia="ru-RU"/>
        </w:rPr>
        <w:t>«Что забыл нарисовать художник»</w:t>
      </w:r>
      <w:r w:rsidRPr="00A05544">
        <w:rPr>
          <w:rFonts w:ascii="Times New Roman" w:eastAsia="Times New Roman" w:hAnsi="Times New Roman" w:cs="Times New Roman"/>
          <w:sz w:val="28"/>
          <w:szCs w:val="28"/>
          <w:lang w:eastAsia="ru-RU"/>
        </w:rPr>
        <w:t xml:space="preserve">), слухового внимания (прослушивание стихотворения </w:t>
      </w:r>
      <w:r w:rsidRPr="00A05544">
        <w:rPr>
          <w:rFonts w:ascii="Times New Roman" w:eastAsia="Times New Roman" w:hAnsi="Times New Roman" w:cs="Times New Roman"/>
          <w:b/>
          <w:bCs/>
          <w:sz w:val="28"/>
          <w:szCs w:val="28"/>
          <w:lang w:eastAsia="ru-RU"/>
        </w:rPr>
        <w:t>«Скотный двор»</w:t>
      </w:r>
      <w:r w:rsidRPr="00A05544">
        <w:rPr>
          <w:rFonts w:ascii="Times New Roman" w:eastAsia="Times New Roman" w:hAnsi="Times New Roman" w:cs="Times New Roman"/>
          <w:sz w:val="28"/>
          <w:szCs w:val="28"/>
          <w:lang w:eastAsia="ru-RU"/>
        </w:rPr>
        <w:t xml:space="preserve">); логического мышления (игра </w:t>
      </w:r>
      <w:r w:rsidRPr="00A05544">
        <w:rPr>
          <w:rFonts w:ascii="Times New Roman" w:eastAsia="Times New Roman" w:hAnsi="Times New Roman" w:cs="Times New Roman"/>
          <w:b/>
          <w:bCs/>
          <w:sz w:val="28"/>
          <w:szCs w:val="28"/>
          <w:lang w:eastAsia="ru-RU"/>
        </w:rPr>
        <w:t>«Подарки гостей»</w:t>
      </w:r>
      <w:r w:rsidRPr="00A05544">
        <w:rPr>
          <w:rFonts w:ascii="Times New Roman" w:eastAsia="Times New Roman" w:hAnsi="Times New Roman" w:cs="Times New Roman"/>
          <w:sz w:val="28"/>
          <w:szCs w:val="28"/>
          <w:lang w:eastAsia="ru-RU"/>
        </w:rPr>
        <w:t>); творческого воображения; подражательности; мимики; жестов (изображение детьми домашних животных); артикуляционной (</w:t>
      </w:r>
      <w:r w:rsidRPr="00A05544">
        <w:rPr>
          <w:rFonts w:ascii="Times New Roman" w:eastAsia="Times New Roman" w:hAnsi="Times New Roman" w:cs="Times New Roman"/>
          <w:b/>
          <w:bCs/>
          <w:sz w:val="28"/>
          <w:szCs w:val="28"/>
          <w:lang w:eastAsia="ru-RU"/>
        </w:rPr>
        <w:t>«Улыбка», «Лесенка», «Маляр», «Заборчик»</w:t>
      </w:r>
      <w:r w:rsidRPr="00A05544">
        <w:rPr>
          <w:rFonts w:ascii="Times New Roman" w:eastAsia="Times New Roman" w:hAnsi="Times New Roman" w:cs="Times New Roman"/>
          <w:sz w:val="28"/>
          <w:szCs w:val="28"/>
          <w:lang w:eastAsia="ru-RU"/>
        </w:rPr>
        <w:t xml:space="preserve">), тонкой (движения, сочетаемые с речью </w:t>
      </w:r>
      <w:r w:rsidRPr="00A05544">
        <w:rPr>
          <w:rFonts w:ascii="Times New Roman" w:eastAsia="Times New Roman" w:hAnsi="Times New Roman" w:cs="Times New Roman"/>
          <w:b/>
          <w:bCs/>
          <w:sz w:val="28"/>
          <w:szCs w:val="28"/>
          <w:lang w:eastAsia="ru-RU"/>
        </w:rPr>
        <w:t>«Прищепки-Кошечки»</w:t>
      </w:r>
      <w:r w:rsidRPr="00A05544">
        <w:rPr>
          <w:rFonts w:ascii="Times New Roman" w:eastAsia="Times New Roman" w:hAnsi="Times New Roman" w:cs="Times New Roman"/>
          <w:sz w:val="28"/>
          <w:szCs w:val="28"/>
          <w:lang w:eastAsia="ru-RU"/>
        </w:rPr>
        <w:t xml:space="preserve">) и общей моторики (физкультминутка </w:t>
      </w:r>
      <w:r w:rsidRPr="00A05544">
        <w:rPr>
          <w:rFonts w:ascii="Times New Roman" w:eastAsia="Times New Roman" w:hAnsi="Times New Roman" w:cs="Times New Roman"/>
          <w:b/>
          <w:bCs/>
          <w:sz w:val="28"/>
          <w:szCs w:val="28"/>
          <w:lang w:eastAsia="ru-RU"/>
        </w:rPr>
        <w:t>«Кошка»</w:t>
      </w:r>
      <w:r w:rsidRPr="00A05544">
        <w:rPr>
          <w:rFonts w:ascii="Times New Roman" w:eastAsia="Times New Roman" w:hAnsi="Times New Roman" w:cs="Times New Roman"/>
          <w:sz w:val="28"/>
          <w:szCs w:val="28"/>
          <w:lang w:eastAsia="ru-RU"/>
        </w:rPr>
        <w:t>).</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rPr>
        <w:t>3. Коррекционно-воспитательные задачи:</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 xml:space="preserve">Формирование навыков сотрудничества в коллективном выполнении задания (игра </w:t>
      </w:r>
      <w:r w:rsidRPr="00A05544">
        <w:rPr>
          <w:rFonts w:ascii="Times New Roman" w:eastAsia="Times New Roman" w:hAnsi="Times New Roman" w:cs="Times New Roman"/>
          <w:b/>
          <w:bCs/>
          <w:sz w:val="28"/>
          <w:szCs w:val="28"/>
          <w:lang w:eastAsia="ru-RU"/>
        </w:rPr>
        <w:t>«Что забыл нарисовать художник?»</w:t>
      </w:r>
      <w:r w:rsidRPr="00A05544">
        <w:rPr>
          <w:rFonts w:ascii="Times New Roman" w:eastAsia="Times New Roman" w:hAnsi="Times New Roman" w:cs="Times New Roman"/>
          <w:sz w:val="28"/>
          <w:szCs w:val="28"/>
          <w:lang w:eastAsia="ru-RU"/>
        </w:rPr>
        <w:t>), положительной установки на участие в логопедическом занятии через использование элементов театрализованной игры (</w:t>
      </w:r>
      <w:r w:rsidRPr="00A05544">
        <w:rPr>
          <w:rFonts w:ascii="Times New Roman" w:eastAsia="Times New Roman" w:hAnsi="Times New Roman" w:cs="Times New Roman"/>
          <w:b/>
          <w:bCs/>
          <w:sz w:val="28"/>
          <w:szCs w:val="28"/>
          <w:lang w:eastAsia="ru-RU"/>
        </w:rPr>
        <w:t>«Прищепки-Кошечки»</w:t>
      </w:r>
      <w:r w:rsidRPr="00A05544">
        <w:rPr>
          <w:rFonts w:ascii="Times New Roman" w:eastAsia="Times New Roman" w:hAnsi="Times New Roman" w:cs="Times New Roman"/>
          <w:sz w:val="28"/>
          <w:szCs w:val="28"/>
          <w:lang w:eastAsia="ru-RU"/>
        </w:rPr>
        <w:t>, мягкие игрушки (лошадь, кошка), предметные картинки (головы животных: собачья, лошадиная, овечья, козлиная, коровья)). Воспитание любви к домашним животным. Индивидуально-дифференцированный подход к каждому ребенку с учетом логопедического заключения.</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rPr>
        <w:t xml:space="preserve">Оборудование: </w:t>
      </w:r>
    </w:p>
    <w:p w:rsidR="00A05544" w:rsidRPr="00A05544" w:rsidRDefault="00A05544" w:rsidP="00A05544">
      <w:pPr>
        <w:numPr>
          <w:ilvl w:val="0"/>
          <w:numId w:val="123"/>
        </w:numPr>
        <w:spacing w:after="0" w:line="240" w:lineRule="auto"/>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 xml:space="preserve">иллюстрации (плакат с изображением домашних животных, картинки голов домашних животных), </w:t>
      </w:r>
    </w:p>
    <w:p w:rsidR="00A05544" w:rsidRPr="00A05544" w:rsidRDefault="00A05544" w:rsidP="00A05544">
      <w:pPr>
        <w:numPr>
          <w:ilvl w:val="0"/>
          <w:numId w:val="123"/>
        </w:numPr>
        <w:spacing w:after="0" w:line="240" w:lineRule="auto"/>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пальчиковый театр (</w:t>
      </w:r>
      <w:r w:rsidRPr="00A05544">
        <w:rPr>
          <w:rFonts w:ascii="Times New Roman" w:eastAsia="Times New Roman" w:hAnsi="Times New Roman" w:cs="Times New Roman"/>
          <w:b/>
          <w:bCs/>
          <w:sz w:val="28"/>
          <w:szCs w:val="28"/>
          <w:lang w:eastAsia="ru-RU"/>
        </w:rPr>
        <w:t xml:space="preserve">прищепки: </w:t>
      </w:r>
      <w:r w:rsidRPr="00A05544">
        <w:rPr>
          <w:rFonts w:ascii="Times New Roman" w:eastAsia="Times New Roman" w:hAnsi="Times New Roman" w:cs="Times New Roman"/>
          <w:sz w:val="28"/>
          <w:szCs w:val="28"/>
          <w:lang w:eastAsia="ru-RU"/>
        </w:rPr>
        <w:t>кошечки, коза, овца, корова, собака)</w:t>
      </w:r>
      <w:r w:rsidRPr="00A05544">
        <w:rPr>
          <w:rFonts w:ascii="Times New Roman" w:eastAsia="Times New Roman" w:hAnsi="Times New Roman" w:cs="Times New Roman"/>
          <w:b/>
          <w:bCs/>
          <w:sz w:val="28"/>
          <w:szCs w:val="28"/>
          <w:lang w:eastAsia="ru-RU"/>
        </w:rPr>
        <w:t xml:space="preserve">, </w:t>
      </w:r>
    </w:p>
    <w:p w:rsidR="00A05544" w:rsidRPr="001D3C6F" w:rsidRDefault="00A05544" w:rsidP="001D3C6F">
      <w:pPr>
        <w:numPr>
          <w:ilvl w:val="0"/>
          <w:numId w:val="123"/>
        </w:numPr>
        <w:spacing w:after="0" w:line="240" w:lineRule="auto"/>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мягкие игрушки (лошадь, кошка).</w:t>
      </w:r>
    </w:p>
    <w:p w:rsidR="00A05544" w:rsidRPr="00A05544" w:rsidRDefault="00A05544" w:rsidP="00A05544">
      <w:pPr>
        <w:spacing w:after="0" w:line="240" w:lineRule="auto"/>
        <w:ind w:firstLine="709"/>
        <w:rPr>
          <w:rFonts w:ascii="Times New Roman" w:eastAsia="Times New Roman" w:hAnsi="Times New Roman" w:cs="Times New Roman"/>
          <w:b/>
          <w:bCs/>
          <w:sz w:val="28"/>
          <w:szCs w:val="28"/>
          <w:lang w:eastAsia="ru-RU"/>
        </w:rPr>
      </w:pPr>
      <w:r w:rsidRPr="00A05544">
        <w:rPr>
          <w:rFonts w:ascii="Times New Roman" w:eastAsia="Times New Roman" w:hAnsi="Times New Roman" w:cs="Times New Roman"/>
          <w:b/>
          <w:bCs/>
          <w:sz w:val="28"/>
          <w:szCs w:val="28"/>
          <w:lang w:eastAsia="ru-RU"/>
        </w:rPr>
        <w:t>Ход занятия:</w:t>
      </w:r>
    </w:p>
    <w:p w:rsidR="00A05544" w:rsidRPr="00A05544" w:rsidRDefault="00A05544" w:rsidP="00A05544">
      <w:pPr>
        <w:spacing w:after="0" w:line="240" w:lineRule="auto"/>
        <w:ind w:firstLine="709"/>
        <w:rPr>
          <w:rFonts w:ascii="Times New Roman" w:eastAsia="Times New Roman" w:hAnsi="Times New Roman" w:cs="Times New Roman"/>
          <w:b/>
          <w:bCs/>
          <w:sz w:val="28"/>
          <w:szCs w:val="28"/>
          <w:lang w:eastAsia="ru-RU"/>
        </w:rPr>
      </w:pPr>
      <w:r w:rsidRPr="00A05544">
        <w:rPr>
          <w:rFonts w:ascii="Times New Roman" w:eastAsia="Times New Roman" w:hAnsi="Times New Roman" w:cs="Times New Roman"/>
          <w:b/>
          <w:bCs/>
          <w:sz w:val="28"/>
          <w:szCs w:val="28"/>
          <w:lang w:eastAsia="ru-RU"/>
        </w:rPr>
        <w:t>I. Организационный момент.</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rPr>
        <w:t xml:space="preserve">Логопед: </w:t>
      </w:r>
      <w:r w:rsidRPr="00A05544">
        <w:rPr>
          <w:rFonts w:ascii="Times New Roman" w:eastAsia="Times New Roman" w:hAnsi="Times New Roman" w:cs="Times New Roman"/>
          <w:sz w:val="28"/>
          <w:szCs w:val="28"/>
          <w:lang w:eastAsia="ru-RU"/>
        </w:rPr>
        <w:t>«Ребята, посмотрите, сколько гостей пришло к вам на занятие. Давайте с ними поздороваемся».</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Дети здороваются.</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rPr>
        <w:t xml:space="preserve">Логопед: </w:t>
      </w:r>
      <w:r w:rsidRPr="00A05544">
        <w:rPr>
          <w:rFonts w:ascii="Times New Roman" w:eastAsia="Times New Roman" w:hAnsi="Times New Roman" w:cs="Times New Roman"/>
          <w:sz w:val="28"/>
          <w:szCs w:val="28"/>
          <w:lang w:eastAsia="ru-RU"/>
        </w:rPr>
        <w:t>«Вспомните слова Правителя Города красивой речи: как надо правильно говорить».</w:t>
      </w:r>
    </w:p>
    <w:p w:rsidR="00A05544" w:rsidRPr="00A05544" w:rsidRDefault="00A05544" w:rsidP="00A05544">
      <w:pPr>
        <w:spacing w:after="0" w:line="240" w:lineRule="auto"/>
        <w:ind w:firstLine="709"/>
        <w:rPr>
          <w:rFonts w:ascii="Times New Roman" w:eastAsia="Times New Roman" w:hAnsi="Times New Roman" w:cs="Times New Roman"/>
          <w:b/>
          <w:bCs/>
          <w:sz w:val="28"/>
          <w:szCs w:val="28"/>
          <w:lang w:eastAsia="ru-RU"/>
        </w:rPr>
      </w:pPr>
      <w:r w:rsidRPr="00A05544">
        <w:rPr>
          <w:rFonts w:ascii="Times New Roman" w:eastAsia="Times New Roman" w:hAnsi="Times New Roman" w:cs="Times New Roman"/>
          <w:b/>
          <w:bCs/>
          <w:sz w:val="28"/>
          <w:szCs w:val="28"/>
          <w:lang w:eastAsia="ru-RU"/>
        </w:rPr>
        <w:t>Дети:</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lastRenderedPageBreak/>
        <w:t>Говорим всегда красиво</w:t>
      </w:r>
      <w:r w:rsidRPr="00A05544">
        <w:rPr>
          <w:rFonts w:ascii="Times New Roman" w:eastAsia="Times New Roman" w:hAnsi="Times New Roman" w:cs="Times New Roman"/>
          <w:sz w:val="28"/>
          <w:szCs w:val="28"/>
          <w:lang w:eastAsia="ru-RU"/>
        </w:rPr>
        <w:br/>
        <w:t>Смело и неторопливо,</w:t>
      </w:r>
      <w:r w:rsidRPr="00A05544">
        <w:rPr>
          <w:rFonts w:ascii="Times New Roman" w:eastAsia="Times New Roman" w:hAnsi="Times New Roman" w:cs="Times New Roman"/>
          <w:sz w:val="28"/>
          <w:szCs w:val="28"/>
          <w:lang w:eastAsia="ru-RU"/>
        </w:rPr>
        <w:br/>
        <w:t>Ясно, четко говорим,</w:t>
      </w:r>
      <w:r w:rsidRPr="00A05544">
        <w:rPr>
          <w:rFonts w:ascii="Times New Roman" w:eastAsia="Times New Roman" w:hAnsi="Times New Roman" w:cs="Times New Roman"/>
          <w:sz w:val="28"/>
          <w:szCs w:val="28"/>
          <w:lang w:eastAsia="ru-RU"/>
        </w:rPr>
        <w:br/>
        <w:t>Потому что не спешим!</w:t>
      </w:r>
    </w:p>
    <w:p w:rsidR="00A05544" w:rsidRPr="00A05544" w:rsidRDefault="00A05544" w:rsidP="00A05544">
      <w:pPr>
        <w:spacing w:after="0" w:line="240" w:lineRule="auto"/>
        <w:ind w:firstLine="709"/>
        <w:rPr>
          <w:rFonts w:ascii="Times New Roman" w:eastAsia="Times New Roman" w:hAnsi="Times New Roman" w:cs="Times New Roman"/>
          <w:b/>
          <w:bCs/>
          <w:sz w:val="28"/>
          <w:szCs w:val="28"/>
          <w:lang w:eastAsia="ru-RU"/>
        </w:rPr>
      </w:pPr>
      <w:r w:rsidRPr="00A05544">
        <w:rPr>
          <w:rFonts w:ascii="Times New Roman" w:eastAsia="Times New Roman" w:hAnsi="Times New Roman" w:cs="Times New Roman"/>
          <w:b/>
          <w:bCs/>
          <w:sz w:val="28"/>
          <w:szCs w:val="28"/>
          <w:lang w:eastAsia="ru-RU"/>
        </w:rPr>
        <w:t>II. Самомассаж лица.</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rPr>
        <w:t xml:space="preserve">Логопед: </w:t>
      </w:r>
      <w:r w:rsidRPr="00A05544">
        <w:rPr>
          <w:rFonts w:ascii="Times New Roman" w:eastAsia="Times New Roman" w:hAnsi="Times New Roman" w:cs="Times New Roman"/>
          <w:sz w:val="28"/>
          <w:szCs w:val="28"/>
          <w:lang w:eastAsia="ru-RU"/>
        </w:rPr>
        <w:t>«Молодцы! Но, перед тем как приступить к основной части нашего занятия, давайте сделаем массаж мышц лица, лба, щек, ушей, губ, шеи» (под счет).</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Звучит магнитофонная запись любой бодрой музыки, и дети делают самомассаж.</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Ручки растираем</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Дети потирают ладони.</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И разогреваем,</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Хлопают в ладоши.</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И лицо теплом своим</w:t>
      </w:r>
      <w:r w:rsidRPr="00A05544">
        <w:rPr>
          <w:rFonts w:ascii="Times New Roman" w:eastAsia="Times New Roman" w:hAnsi="Times New Roman" w:cs="Times New Roman"/>
          <w:sz w:val="28"/>
          <w:szCs w:val="28"/>
          <w:lang w:eastAsia="ru-RU"/>
        </w:rPr>
        <w:br/>
        <w:t>Нежно умываем.</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Разогретыми ладошками проводят по лицу сверху вниз.</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Пальчики сгребают</w:t>
      </w:r>
      <w:r w:rsidRPr="00A05544">
        <w:rPr>
          <w:rFonts w:ascii="Times New Roman" w:eastAsia="Times New Roman" w:hAnsi="Times New Roman" w:cs="Times New Roman"/>
          <w:sz w:val="28"/>
          <w:szCs w:val="28"/>
          <w:lang w:eastAsia="ru-RU"/>
        </w:rPr>
        <w:br/>
        <w:t>Все плохие мысли,</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Граблеобразными движениями проводят пальцами от середины лба к вискам.</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Ушки растираем</w:t>
      </w:r>
      <w:r w:rsidRPr="00A05544">
        <w:rPr>
          <w:rFonts w:ascii="Times New Roman" w:eastAsia="Times New Roman" w:hAnsi="Times New Roman" w:cs="Times New Roman"/>
          <w:sz w:val="28"/>
          <w:szCs w:val="28"/>
          <w:lang w:eastAsia="ru-RU"/>
        </w:rPr>
        <w:br/>
        <w:t>Сверху вниз мы быстро.</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Растирают пальцами ушные раковины по краю сверху вниз.</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Их вперед сгибаем,</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Сгибают руками ушные раковины вперед.</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Тянем вниз за мочки,</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Оттягивают уши вниз за мочки.</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А потом руками</w:t>
      </w:r>
      <w:r w:rsidRPr="00A05544">
        <w:rPr>
          <w:rFonts w:ascii="Times New Roman" w:eastAsia="Times New Roman" w:hAnsi="Times New Roman" w:cs="Times New Roman"/>
          <w:sz w:val="28"/>
          <w:szCs w:val="28"/>
          <w:lang w:eastAsia="ru-RU"/>
        </w:rPr>
        <w:br/>
        <w:t>Трогаем мы щечки.</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Легко похлопывают щеки ладошками.</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Щечки разминаем, чтобы надувались</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Указательный, средний и безымянный пальцы разминают щеки круговыми движениями.</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Губки разминаем, чтобы улыбались</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Большой и указательный пальцы разминают сначала нижнюю, а потом верхнюю губу.</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Как утята к утке, клювики потянем</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Вытягивание обеих губ вперед.</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Разомнем их мягко, не задев ногтями</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Большие и указательные пальцы разминают обе губы.</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Уголками губ мы щечки подниманием</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Средние пальцы рук находятся в уголках рта и по очереди поднимают то правый, то левый уголок рта.</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lastRenderedPageBreak/>
        <w:t>А потом от носа мы к губам стекаем</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Спиралевидные движения средних пальцев рук от крыльев носа к уголкам рта по носогубным складкам.</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Губки пожуем мы, шарики надуем</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Покусывание нижней губы верхними зубами и наоборот; надувание щек с похлопыванием по ним так, чтобы губы удерживали воздух.</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И губами вправо-влево потанцуем</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Указательные пальцы укладываются на губы параллельно друг другу, например, правый – на верхнюю губу, а левый – на нижнюю, и двигаются навстречу/врозь друг другу.</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Под губой язык лежит, кулачок в губу стучит</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Язык под верхней губой и поколачивание кулачком по верхней губе.</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Под другой губой лежит, кулачок другой стучит</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Язык – под нижней губой и поколачивание по нижней губе.</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Тянем подбородок и его щипаем</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Разминание подбородка с оттягиванием его вниз: пощипывание нижней челюсти от подбородка к ушам.</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А потом по шейке ручками стекаем</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Поглаживание шеи всей ладонью от нижней челюсти к ключицам; середина шеи проходит между большим и остальными пальцами.</w:t>
      </w:r>
    </w:p>
    <w:p w:rsidR="00A05544" w:rsidRPr="00A05544" w:rsidRDefault="00A05544" w:rsidP="00A05544">
      <w:pPr>
        <w:spacing w:after="0" w:line="240" w:lineRule="auto"/>
        <w:ind w:firstLine="709"/>
        <w:rPr>
          <w:rFonts w:ascii="Times New Roman" w:eastAsia="Times New Roman" w:hAnsi="Times New Roman" w:cs="Times New Roman"/>
          <w:b/>
          <w:bCs/>
          <w:sz w:val="28"/>
          <w:szCs w:val="28"/>
          <w:lang w:eastAsia="ru-RU"/>
        </w:rPr>
      </w:pPr>
      <w:r w:rsidRPr="00A05544">
        <w:rPr>
          <w:rFonts w:ascii="Times New Roman" w:eastAsia="Times New Roman" w:hAnsi="Times New Roman" w:cs="Times New Roman"/>
          <w:b/>
          <w:bCs/>
          <w:sz w:val="28"/>
          <w:szCs w:val="28"/>
          <w:lang w:eastAsia="ru-RU"/>
        </w:rPr>
        <w:t>III. Артикуляционная гимнастика.</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rPr>
        <w:t>Логопед:</w:t>
      </w:r>
      <w:r w:rsidRPr="00A05544">
        <w:rPr>
          <w:rFonts w:ascii="Times New Roman" w:eastAsia="Times New Roman" w:hAnsi="Times New Roman" w:cs="Times New Roman"/>
          <w:sz w:val="28"/>
          <w:szCs w:val="28"/>
          <w:lang w:eastAsia="ru-RU"/>
        </w:rPr>
        <w:t xml:space="preserve"> «А теперь, чтобы правильно произносить звуки, выполним зарядку для губ и языка. Повторяйте за мной»:</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Приоткрыл язык окно,</w:t>
      </w:r>
      <w:r w:rsidRPr="00A05544">
        <w:rPr>
          <w:rFonts w:ascii="Times New Roman" w:eastAsia="Times New Roman" w:hAnsi="Times New Roman" w:cs="Times New Roman"/>
          <w:sz w:val="28"/>
          <w:szCs w:val="28"/>
          <w:lang w:eastAsia="ru-RU"/>
        </w:rPr>
        <w:br/>
        <w:t>А на улице тепло.</w:t>
      </w:r>
      <w:r w:rsidRPr="00A05544">
        <w:rPr>
          <w:rFonts w:ascii="Times New Roman" w:eastAsia="Times New Roman" w:hAnsi="Times New Roman" w:cs="Times New Roman"/>
          <w:sz w:val="28"/>
          <w:szCs w:val="28"/>
          <w:lang w:eastAsia="ru-RU"/>
        </w:rPr>
        <w:br/>
        <w:t>Язычок наш потянулся,</w:t>
      </w:r>
      <w:r w:rsidRPr="00A05544">
        <w:rPr>
          <w:rFonts w:ascii="Times New Roman" w:eastAsia="Times New Roman" w:hAnsi="Times New Roman" w:cs="Times New Roman"/>
          <w:sz w:val="28"/>
          <w:szCs w:val="28"/>
          <w:lang w:eastAsia="ru-RU"/>
        </w:rPr>
        <w:br/>
        <w:t>Широко нам улыбнулся.</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Дети выполняют упражнение «Улыбка».</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А потом пошел гулять,</w:t>
      </w:r>
      <w:r w:rsidRPr="00A05544">
        <w:rPr>
          <w:rFonts w:ascii="Times New Roman" w:eastAsia="Times New Roman" w:hAnsi="Times New Roman" w:cs="Times New Roman"/>
          <w:sz w:val="28"/>
          <w:szCs w:val="28"/>
          <w:lang w:eastAsia="ru-RU"/>
        </w:rPr>
        <w:br/>
        <w:t>По ступенечкам шагать.</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Упражнение «Лесенка».</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Затем увидел маляра:</w:t>
      </w:r>
      <w:r w:rsidRPr="00A05544">
        <w:rPr>
          <w:rFonts w:ascii="Times New Roman" w:eastAsia="Times New Roman" w:hAnsi="Times New Roman" w:cs="Times New Roman"/>
          <w:sz w:val="28"/>
          <w:szCs w:val="28"/>
          <w:lang w:eastAsia="ru-RU"/>
        </w:rPr>
        <w:br/>
        <w:t>Красить потолок пора.</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Упражнение «Маляр».</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Вот и банка с краской рядом,</w:t>
      </w:r>
      <w:r w:rsidRPr="00A05544">
        <w:rPr>
          <w:rFonts w:ascii="Times New Roman" w:eastAsia="Times New Roman" w:hAnsi="Times New Roman" w:cs="Times New Roman"/>
          <w:sz w:val="28"/>
          <w:szCs w:val="28"/>
          <w:lang w:eastAsia="ru-RU"/>
        </w:rPr>
        <w:br/>
        <w:t>Обновить заборчик надо.</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Упражнение «Заборчик».</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Язычок наш погулял,</w:t>
      </w:r>
      <w:r w:rsidRPr="00A05544">
        <w:rPr>
          <w:rFonts w:ascii="Times New Roman" w:eastAsia="Times New Roman" w:hAnsi="Times New Roman" w:cs="Times New Roman"/>
          <w:sz w:val="28"/>
          <w:szCs w:val="28"/>
          <w:lang w:eastAsia="ru-RU"/>
        </w:rPr>
        <w:br/>
        <w:t>Много нового узнал.</w:t>
      </w:r>
      <w:r w:rsidRPr="00A05544">
        <w:rPr>
          <w:rFonts w:ascii="Times New Roman" w:eastAsia="Times New Roman" w:hAnsi="Times New Roman" w:cs="Times New Roman"/>
          <w:sz w:val="28"/>
          <w:szCs w:val="28"/>
          <w:lang w:eastAsia="ru-RU"/>
        </w:rPr>
        <w:br/>
        <w:t xml:space="preserve">Он немного притомился – </w:t>
      </w:r>
      <w:r w:rsidRPr="00A05544">
        <w:rPr>
          <w:rFonts w:ascii="Times New Roman" w:eastAsia="Times New Roman" w:hAnsi="Times New Roman" w:cs="Times New Roman"/>
          <w:sz w:val="28"/>
          <w:szCs w:val="28"/>
          <w:lang w:eastAsia="ru-RU"/>
        </w:rPr>
        <w:br/>
        <w:t>К себе в домик воротился.</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bidi="ru-RU"/>
        </w:rPr>
      </w:pPr>
      <w:r w:rsidRPr="00A05544">
        <w:rPr>
          <w:rFonts w:ascii="Times New Roman" w:eastAsia="Times New Roman" w:hAnsi="Times New Roman" w:cs="Times New Roman"/>
          <w:b/>
          <w:bCs/>
          <w:sz w:val="28"/>
          <w:szCs w:val="28"/>
          <w:lang w:eastAsia="ru-RU"/>
        </w:rPr>
        <w:t>Логопед:</w:t>
      </w:r>
      <w:r w:rsidRPr="00A05544">
        <w:rPr>
          <w:rFonts w:ascii="Times New Roman" w:eastAsia="Times New Roman" w:hAnsi="Times New Roman" w:cs="Times New Roman"/>
          <w:sz w:val="28"/>
          <w:szCs w:val="28"/>
          <w:lang w:eastAsia="ru-RU"/>
        </w:rPr>
        <w:t xml:space="preserve"> «А теперь, чтобы узнать, кто из вас самый внимательный поиграем в игру «</w:t>
      </w:r>
      <w:r w:rsidRPr="00A05544">
        <w:rPr>
          <w:rFonts w:ascii="Times New Roman" w:eastAsia="Times New Roman" w:hAnsi="Times New Roman" w:cs="Times New Roman"/>
          <w:sz w:val="28"/>
          <w:szCs w:val="28"/>
          <w:lang w:eastAsia="ru-RU" w:bidi="ru-RU"/>
        </w:rPr>
        <w:t>Подними ру</w:t>
      </w:r>
      <w:r w:rsidRPr="00A05544">
        <w:rPr>
          <w:rFonts w:ascii="Times New Roman" w:eastAsia="Times New Roman" w:hAnsi="Times New Roman" w:cs="Times New Roman"/>
          <w:sz w:val="28"/>
          <w:szCs w:val="28"/>
          <w:lang w:eastAsia="ru-RU" w:bidi="ru-RU"/>
        </w:rPr>
        <w:softHyphen/>
        <w:t>ку, когда услышишь слово со звуком Д, хлопни, когда услышишь слово со звуком Т» .</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bidi="ru-RU"/>
        </w:rPr>
      </w:pPr>
      <w:r w:rsidRPr="00A05544">
        <w:rPr>
          <w:rFonts w:ascii="Times New Roman" w:eastAsia="Times New Roman" w:hAnsi="Times New Roman" w:cs="Times New Roman"/>
          <w:sz w:val="28"/>
          <w:szCs w:val="28"/>
          <w:lang w:eastAsia="ru-RU"/>
        </w:rPr>
        <w:lastRenderedPageBreak/>
        <w:t xml:space="preserve">Логопед произносит слова с данным звуком </w:t>
      </w:r>
      <w:r w:rsidRPr="00A05544">
        <w:rPr>
          <w:rFonts w:ascii="Times New Roman" w:eastAsia="Times New Roman" w:hAnsi="Times New Roman" w:cs="Times New Roman"/>
          <w:sz w:val="28"/>
          <w:szCs w:val="28"/>
          <w:lang w:eastAsia="ru-RU" w:bidi="ru-RU"/>
        </w:rPr>
        <w:t>(сметана, кошка, творожок, собака, поросята, чердак, копыта, сад).</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bidi="ru-RU"/>
        </w:rPr>
        <w:t xml:space="preserve">Логопед: </w:t>
      </w:r>
      <w:r w:rsidRPr="00A05544">
        <w:rPr>
          <w:rFonts w:ascii="Times New Roman" w:eastAsia="Times New Roman" w:hAnsi="Times New Roman" w:cs="Times New Roman"/>
          <w:sz w:val="28"/>
          <w:szCs w:val="28"/>
          <w:lang w:eastAsia="ru-RU" w:bidi="ru-RU"/>
        </w:rPr>
        <w:t>«Ребята, вы все молодцы!»</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rPr>
        <w:t xml:space="preserve">Логопед: </w:t>
      </w:r>
      <w:r w:rsidRPr="00A05544">
        <w:rPr>
          <w:rFonts w:ascii="Times New Roman" w:eastAsia="Times New Roman" w:hAnsi="Times New Roman" w:cs="Times New Roman"/>
          <w:sz w:val="28"/>
          <w:szCs w:val="28"/>
          <w:lang w:eastAsia="ru-RU"/>
        </w:rPr>
        <w:t>«А теперь, ребята, отгадайте загадку».</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Позову – и подойдет, на колени ляжет,</w:t>
      </w:r>
      <w:r w:rsidRPr="00A05544">
        <w:rPr>
          <w:rFonts w:ascii="Times New Roman" w:eastAsia="Times New Roman" w:hAnsi="Times New Roman" w:cs="Times New Roman"/>
          <w:sz w:val="28"/>
          <w:szCs w:val="28"/>
          <w:lang w:eastAsia="ru-RU"/>
        </w:rPr>
        <w:br/>
        <w:t>Если очень попрошу, сказку мне расскажет.</w:t>
      </w:r>
      <w:r w:rsidRPr="00A05544">
        <w:rPr>
          <w:rFonts w:ascii="Times New Roman" w:eastAsia="Times New Roman" w:hAnsi="Times New Roman" w:cs="Times New Roman"/>
          <w:sz w:val="28"/>
          <w:szCs w:val="28"/>
          <w:lang w:eastAsia="ru-RU"/>
        </w:rPr>
        <w:br/>
        <w:t>Мягенькая шерстка, круглые глазищи,</w:t>
      </w:r>
      <w:r w:rsidRPr="00A05544">
        <w:rPr>
          <w:rFonts w:ascii="Times New Roman" w:eastAsia="Times New Roman" w:hAnsi="Times New Roman" w:cs="Times New Roman"/>
          <w:sz w:val="28"/>
          <w:szCs w:val="28"/>
          <w:lang w:eastAsia="ru-RU"/>
        </w:rPr>
        <w:br/>
        <w:t>И расходятся от щек длинные усищи.</w:t>
      </w:r>
      <w:r w:rsidRPr="00A05544">
        <w:rPr>
          <w:rFonts w:ascii="Times New Roman" w:eastAsia="Times New Roman" w:hAnsi="Times New Roman" w:cs="Times New Roman"/>
          <w:sz w:val="28"/>
          <w:szCs w:val="28"/>
          <w:lang w:eastAsia="ru-RU"/>
        </w:rPr>
        <w:br/>
        <w:t>Трется ласково у ног, если кушать хочет,</w:t>
      </w:r>
      <w:r w:rsidRPr="00A05544">
        <w:rPr>
          <w:rFonts w:ascii="Times New Roman" w:eastAsia="Times New Roman" w:hAnsi="Times New Roman" w:cs="Times New Roman"/>
          <w:sz w:val="28"/>
          <w:szCs w:val="28"/>
          <w:lang w:eastAsia="ru-RU"/>
        </w:rPr>
        <w:br/>
        <w:t>Любит лапкой покатать бабушкин клубочек.</w:t>
      </w:r>
      <w:r w:rsidRPr="00A05544">
        <w:rPr>
          <w:rFonts w:ascii="Times New Roman" w:eastAsia="Times New Roman" w:hAnsi="Times New Roman" w:cs="Times New Roman"/>
          <w:sz w:val="28"/>
          <w:szCs w:val="28"/>
          <w:lang w:eastAsia="ru-RU"/>
        </w:rPr>
        <w:br/>
        <w:t>Убегают от нее серенькие мышки.</w:t>
      </w:r>
      <w:r w:rsidRPr="00A05544">
        <w:rPr>
          <w:rFonts w:ascii="Times New Roman" w:eastAsia="Times New Roman" w:hAnsi="Times New Roman" w:cs="Times New Roman"/>
          <w:sz w:val="28"/>
          <w:szCs w:val="28"/>
          <w:lang w:eastAsia="ru-RU"/>
        </w:rPr>
        <w:br/>
        <w:t>От кого они бегут, знаете, детишки? (Кошка)</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rPr>
        <w:t xml:space="preserve">Логопед: </w:t>
      </w:r>
      <w:r w:rsidRPr="00A05544">
        <w:rPr>
          <w:rFonts w:ascii="Times New Roman" w:eastAsia="Times New Roman" w:hAnsi="Times New Roman" w:cs="Times New Roman"/>
          <w:sz w:val="28"/>
          <w:szCs w:val="28"/>
          <w:lang w:eastAsia="ru-RU"/>
        </w:rPr>
        <w:t>«Правильно! Это кошка. Кошечка пришла к нам в детский сад! У нее сегодня день рождения и она решила пригласить к себе в гости своих друзей-животных. Как вы думаете, кто придет к нашей имениннице?»</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rPr>
        <w:t xml:space="preserve">Дети: </w:t>
      </w:r>
      <w:r w:rsidRPr="00A05544">
        <w:rPr>
          <w:rFonts w:ascii="Times New Roman" w:eastAsia="Times New Roman" w:hAnsi="Times New Roman" w:cs="Times New Roman"/>
          <w:sz w:val="28"/>
          <w:szCs w:val="28"/>
          <w:lang w:eastAsia="ru-RU"/>
        </w:rPr>
        <w:t>«К кошечке придут корова, собака, лошадь, коза, овца».</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rPr>
        <w:t>Логопед:</w:t>
      </w:r>
      <w:r w:rsidRPr="00A05544">
        <w:rPr>
          <w:rFonts w:ascii="Times New Roman" w:eastAsia="Times New Roman" w:hAnsi="Times New Roman" w:cs="Times New Roman"/>
          <w:sz w:val="28"/>
          <w:szCs w:val="28"/>
          <w:lang w:eastAsia="ru-RU"/>
        </w:rPr>
        <w:t xml:space="preserve"> «Как этих животных можно назвать одним словом?»</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rPr>
        <w:t>Дети:</w:t>
      </w:r>
      <w:r w:rsidRPr="00A05544">
        <w:rPr>
          <w:rFonts w:ascii="Times New Roman" w:eastAsia="Times New Roman" w:hAnsi="Times New Roman" w:cs="Times New Roman"/>
          <w:sz w:val="28"/>
          <w:szCs w:val="28"/>
          <w:lang w:eastAsia="ru-RU"/>
        </w:rPr>
        <w:t xml:space="preserve"> «Это домашние животные».</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rPr>
        <w:t>Логопед:</w:t>
      </w:r>
      <w:r w:rsidRPr="00A05544">
        <w:rPr>
          <w:rFonts w:ascii="Times New Roman" w:eastAsia="Times New Roman" w:hAnsi="Times New Roman" w:cs="Times New Roman"/>
          <w:sz w:val="28"/>
          <w:szCs w:val="28"/>
          <w:lang w:eastAsia="ru-RU"/>
        </w:rPr>
        <w:t xml:space="preserve"> «Почему они так называются?»</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rPr>
        <w:t>Дети:</w:t>
      </w:r>
      <w:r w:rsidRPr="00A05544">
        <w:rPr>
          <w:rFonts w:ascii="Times New Roman" w:eastAsia="Times New Roman" w:hAnsi="Times New Roman" w:cs="Times New Roman"/>
          <w:sz w:val="28"/>
          <w:szCs w:val="28"/>
          <w:lang w:eastAsia="ru-RU"/>
        </w:rPr>
        <w:t xml:space="preserve"> «Потому что они живут рядом с человеком, приносят ему пользу. А человек за ними ухаживает».</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rPr>
        <w:t>Логопед:</w:t>
      </w:r>
      <w:r w:rsidRPr="00A05544">
        <w:rPr>
          <w:rFonts w:ascii="Times New Roman" w:eastAsia="Times New Roman" w:hAnsi="Times New Roman" w:cs="Times New Roman"/>
          <w:sz w:val="28"/>
          <w:szCs w:val="28"/>
          <w:lang w:eastAsia="ru-RU"/>
        </w:rPr>
        <w:t xml:space="preserve"> «Молодцы! Сегодня на занятии мы будем с вами говорить о домашних животных».</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rPr>
        <w:t xml:space="preserve">IV. Игра «Кто спрятался?» </w:t>
      </w:r>
      <w:r w:rsidRPr="00A05544">
        <w:rPr>
          <w:rFonts w:ascii="Times New Roman" w:eastAsia="Times New Roman" w:hAnsi="Times New Roman" w:cs="Times New Roman"/>
          <w:sz w:val="28"/>
          <w:szCs w:val="28"/>
          <w:lang w:eastAsia="ru-RU"/>
        </w:rPr>
        <w:t>(образование притяжательных прилагательных)</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rPr>
        <w:t xml:space="preserve">Логопед </w:t>
      </w:r>
      <w:r w:rsidRPr="00A05544">
        <w:rPr>
          <w:rFonts w:ascii="Times New Roman" w:eastAsia="Times New Roman" w:hAnsi="Times New Roman" w:cs="Times New Roman"/>
          <w:sz w:val="28"/>
          <w:szCs w:val="28"/>
          <w:lang w:eastAsia="ru-RU"/>
        </w:rPr>
        <w:t>(показывает картинку). «Все гости уже пришли, но спрятались, чтобы сделать кошечки сюрприз. Для того чтобы животные вышли к ней, вы должны отгадать и назвать их».</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rPr>
        <w:t xml:space="preserve">Дети: </w:t>
      </w:r>
      <w:r w:rsidRPr="00A05544">
        <w:rPr>
          <w:rFonts w:ascii="Times New Roman" w:eastAsia="Times New Roman" w:hAnsi="Times New Roman" w:cs="Times New Roman"/>
          <w:sz w:val="28"/>
          <w:szCs w:val="28"/>
          <w:lang w:eastAsia="ru-RU"/>
        </w:rPr>
        <w:t>(составляют предложения по картинке). «Пришла корова, потому что видна коровья голова. Пришла собака, потому что видна собачья голова. Пришла лошадь, потому что видна лошадиная голова. Пришла коза, потому что видна козлиная голова. Пришла овца, потому что видна овечья голова».</w:t>
      </w:r>
    </w:p>
    <w:p w:rsidR="00A05544" w:rsidRPr="00A05544" w:rsidRDefault="00A05544" w:rsidP="00A05544">
      <w:pPr>
        <w:spacing w:after="0" w:line="240" w:lineRule="auto"/>
        <w:ind w:firstLine="709"/>
        <w:rPr>
          <w:rFonts w:ascii="Times New Roman" w:eastAsia="Times New Roman" w:hAnsi="Times New Roman" w:cs="Times New Roman"/>
          <w:b/>
          <w:bCs/>
          <w:sz w:val="28"/>
          <w:szCs w:val="28"/>
          <w:lang w:eastAsia="ru-RU"/>
        </w:rPr>
      </w:pPr>
      <w:r w:rsidRPr="00A05544">
        <w:rPr>
          <w:rFonts w:ascii="Times New Roman" w:eastAsia="Times New Roman" w:hAnsi="Times New Roman" w:cs="Times New Roman"/>
          <w:b/>
          <w:bCs/>
          <w:sz w:val="28"/>
          <w:szCs w:val="28"/>
          <w:lang w:eastAsia="ru-RU"/>
        </w:rPr>
        <w:t>V. Образование глаголов от звукоподражаний.</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rPr>
        <w:t xml:space="preserve">Логопед: </w:t>
      </w:r>
      <w:r w:rsidRPr="00A05544">
        <w:rPr>
          <w:rFonts w:ascii="Times New Roman" w:eastAsia="Times New Roman" w:hAnsi="Times New Roman" w:cs="Times New Roman"/>
          <w:sz w:val="28"/>
          <w:szCs w:val="28"/>
          <w:lang w:eastAsia="ru-RU"/>
        </w:rPr>
        <w:t>«Итак, все животные вышли и начали поздравлять именинницу».</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rPr>
        <w:t xml:space="preserve">Дети: </w:t>
      </w:r>
      <w:r w:rsidRPr="00A05544">
        <w:rPr>
          <w:rFonts w:ascii="Times New Roman" w:eastAsia="Times New Roman" w:hAnsi="Times New Roman" w:cs="Times New Roman"/>
          <w:sz w:val="28"/>
          <w:szCs w:val="28"/>
          <w:lang w:eastAsia="ru-RU"/>
        </w:rPr>
        <w:t>(образуют глаголы от звукоподражаний). «Собака – (</w:t>
      </w:r>
      <w:r w:rsidRPr="00A05544">
        <w:rPr>
          <w:rFonts w:ascii="Times New Roman" w:eastAsia="Times New Roman" w:hAnsi="Times New Roman" w:cs="Times New Roman"/>
          <w:b/>
          <w:bCs/>
          <w:sz w:val="28"/>
          <w:szCs w:val="28"/>
          <w:lang w:eastAsia="ru-RU"/>
        </w:rPr>
        <w:t>гав-гав</w:t>
      </w:r>
      <w:r w:rsidRPr="00A05544">
        <w:rPr>
          <w:rFonts w:ascii="Times New Roman" w:eastAsia="Times New Roman" w:hAnsi="Times New Roman" w:cs="Times New Roman"/>
          <w:sz w:val="28"/>
          <w:szCs w:val="28"/>
          <w:lang w:eastAsia="ru-RU"/>
        </w:rPr>
        <w:t>) загавкала. Корова – (</w:t>
      </w:r>
      <w:r w:rsidRPr="00A05544">
        <w:rPr>
          <w:rFonts w:ascii="Times New Roman" w:eastAsia="Times New Roman" w:hAnsi="Times New Roman" w:cs="Times New Roman"/>
          <w:b/>
          <w:bCs/>
          <w:sz w:val="28"/>
          <w:szCs w:val="28"/>
          <w:lang w:eastAsia="ru-RU"/>
        </w:rPr>
        <w:t>му-му</w:t>
      </w:r>
      <w:r w:rsidRPr="00A05544">
        <w:rPr>
          <w:rFonts w:ascii="Times New Roman" w:eastAsia="Times New Roman" w:hAnsi="Times New Roman" w:cs="Times New Roman"/>
          <w:sz w:val="28"/>
          <w:szCs w:val="28"/>
          <w:lang w:eastAsia="ru-RU"/>
        </w:rPr>
        <w:t>) замычала. Лошадь – (</w:t>
      </w:r>
      <w:r w:rsidRPr="00A05544">
        <w:rPr>
          <w:rFonts w:ascii="Times New Roman" w:eastAsia="Times New Roman" w:hAnsi="Times New Roman" w:cs="Times New Roman"/>
          <w:b/>
          <w:bCs/>
          <w:sz w:val="28"/>
          <w:szCs w:val="28"/>
          <w:lang w:eastAsia="ru-RU"/>
        </w:rPr>
        <w:t>иго-го</w:t>
      </w:r>
      <w:r w:rsidRPr="00A05544">
        <w:rPr>
          <w:rFonts w:ascii="Times New Roman" w:eastAsia="Times New Roman" w:hAnsi="Times New Roman" w:cs="Times New Roman"/>
          <w:sz w:val="28"/>
          <w:szCs w:val="28"/>
          <w:lang w:eastAsia="ru-RU"/>
        </w:rPr>
        <w:t>) заржала. Коза – (</w:t>
      </w:r>
      <w:r w:rsidRPr="00A05544">
        <w:rPr>
          <w:rFonts w:ascii="Times New Roman" w:eastAsia="Times New Roman" w:hAnsi="Times New Roman" w:cs="Times New Roman"/>
          <w:b/>
          <w:bCs/>
          <w:sz w:val="28"/>
          <w:szCs w:val="28"/>
          <w:lang w:eastAsia="ru-RU"/>
        </w:rPr>
        <w:t>ме-ме</w:t>
      </w:r>
      <w:r w:rsidRPr="00A05544">
        <w:rPr>
          <w:rFonts w:ascii="Times New Roman" w:eastAsia="Times New Roman" w:hAnsi="Times New Roman" w:cs="Times New Roman"/>
          <w:sz w:val="28"/>
          <w:szCs w:val="28"/>
          <w:lang w:eastAsia="ru-RU"/>
        </w:rPr>
        <w:t>) замекала. Овца – (</w:t>
      </w:r>
      <w:r w:rsidRPr="00A05544">
        <w:rPr>
          <w:rFonts w:ascii="Times New Roman" w:eastAsia="Times New Roman" w:hAnsi="Times New Roman" w:cs="Times New Roman"/>
          <w:b/>
          <w:bCs/>
          <w:sz w:val="28"/>
          <w:szCs w:val="28"/>
          <w:lang w:eastAsia="ru-RU"/>
        </w:rPr>
        <w:t>бе-е-е</w:t>
      </w:r>
      <w:r w:rsidRPr="00A05544">
        <w:rPr>
          <w:rFonts w:ascii="Times New Roman" w:eastAsia="Times New Roman" w:hAnsi="Times New Roman" w:cs="Times New Roman"/>
          <w:sz w:val="28"/>
          <w:szCs w:val="28"/>
          <w:lang w:eastAsia="ru-RU"/>
        </w:rPr>
        <w:t>) заблеяла. А кошечка им в ответ – (</w:t>
      </w:r>
      <w:r w:rsidRPr="00A05544">
        <w:rPr>
          <w:rFonts w:ascii="Times New Roman" w:eastAsia="Times New Roman" w:hAnsi="Times New Roman" w:cs="Times New Roman"/>
          <w:b/>
          <w:bCs/>
          <w:sz w:val="28"/>
          <w:szCs w:val="28"/>
          <w:lang w:eastAsia="ru-RU"/>
        </w:rPr>
        <w:t>мяу-мяу</w:t>
      </w:r>
      <w:r w:rsidRPr="00A05544">
        <w:rPr>
          <w:rFonts w:ascii="Times New Roman" w:eastAsia="Times New Roman" w:hAnsi="Times New Roman" w:cs="Times New Roman"/>
          <w:sz w:val="28"/>
          <w:szCs w:val="28"/>
          <w:lang w:eastAsia="ru-RU"/>
        </w:rPr>
        <w:t>) замяукала».</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rPr>
        <w:t>Логопед:</w:t>
      </w:r>
      <w:r w:rsidRPr="00A05544">
        <w:rPr>
          <w:rFonts w:ascii="Times New Roman" w:eastAsia="Times New Roman" w:hAnsi="Times New Roman" w:cs="Times New Roman"/>
          <w:sz w:val="28"/>
          <w:szCs w:val="28"/>
          <w:lang w:eastAsia="ru-RU"/>
        </w:rPr>
        <w:t xml:space="preserve"> «Но некоторые из гостей решили не только поздравить нашу именинницу, но и преподнести ей подарки. Посмотрите на картинку. Кто на ней изображен? Как называются их домики? Как вы думаете, что подарил каждый из гостей кошечке?»</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rPr>
        <w:lastRenderedPageBreak/>
        <w:t>Дети:</w:t>
      </w:r>
      <w:r w:rsidRPr="00A05544">
        <w:rPr>
          <w:rFonts w:ascii="Times New Roman" w:eastAsia="Times New Roman" w:hAnsi="Times New Roman" w:cs="Times New Roman"/>
          <w:sz w:val="28"/>
          <w:szCs w:val="28"/>
          <w:lang w:eastAsia="ru-RU"/>
        </w:rPr>
        <w:t xml:space="preserve"> «На картинке изображены: лошадь, корова, собака, кролик. Лошадь живет в конюшне. Корова живет в коровнике. Собака живет в будке. Кролик живет в клетке. Корова подарила кошечке цветы. Собака подарила кошечке косточку. Лошадь подарила овес. Кролик подарил морковку».</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Логопед: «Но не только гости решили преподнести кошке подарки, но иона им приготовила сюрприз. Посмотрите на доску. Что на ней изображено?»</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На доске висят картинки и схемы этих картинок (дом, том книг, точка, мама с дочкой).</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Логопед: «Правильно это картинки и схемы названий этих тартинок. Наша задача назвать картинку и найти ее схему».</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 xml:space="preserve">Дети выполняют задание. </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Логопед: «Вы большие молодцы, справились с задание Кошечки»</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rPr>
        <w:t>VI. Движения, сочетаемые с речью «Прищепки». (</w:t>
      </w:r>
      <w:r w:rsidRPr="00A05544">
        <w:rPr>
          <w:rFonts w:ascii="Times New Roman" w:eastAsia="Times New Roman" w:hAnsi="Times New Roman" w:cs="Times New Roman"/>
          <w:sz w:val="28"/>
          <w:szCs w:val="28"/>
          <w:lang w:eastAsia="ru-RU"/>
        </w:rPr>
        <w:t>Бельевой прищепкой поочередно «кусаем» ногтевые фаланги от указательного у мизинцу и обратно на ударные слоги стиха).</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rPr>
        <w:t xml:space="preserve">Логопед: </w:t>
      </w:r>
      <w:r w:rsidRPr="00A05544">
        <w:rPr>
          <w:rFonts w:ascii="Times New Roman" w:eastAsia="Times New Roman" w:hAnsi="Times New Roman" w:cs="Times New Roman"/>
          <w:sz w:val="28"/>
          <w:szCs w:val="28"/>
          <w:lang w:eastAsia="ru-RU"/>
        </w:rPr>
        <w:t>«А сейчас разогреем наши пальчики. Повторяйте за мной».</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Кусается сильно кошка-глупышка,</w:t>
      </w:r>
      <w:r w:rsidRPr="00A05544">
        <w:rPr>
          <w:rFonts w:ascii="Times New Roman" w:eastAsia="Times New Roman" w:hAnsi="Times New Roman" w:cs="Times New Roman"/>
          <w:sz w:val="28"/>
          <w:szCs w:val="28"/>
          <w:lang w:eastAsia="ru-RU"/>
        </w:rPr>
        <w:br/>
        <w:t>Думает, что это не палец, а мышка.</w:t>
      </w:r>
      <w:r w:rsidRPr="00A05544">
        <w:rPr>
          <w:rFonts w:ascii="Times New Roman" w:eastAsia="Times New Roman" w:hAnsi="Times New Roman" w:cs="Times New Roman"/>
          <w:sz w:val="28"/>
          <w:szCs w:val="28"/>
          <w:lang w:eastAsia="ru-RU"/>
        </w:rPr>
        <w:br/>
        <w:t>Но я же играю с тобою, малыш,</w:t>
      </w:r>
      <w:r w:rsidRPr="00A05544">
        <w:rPr>
          <w:rFonts w:ascii="Times New Roman" w:eastAsia="Times New Roman" w:hAnsi="Times New Roman" w:cs="Times New Roman"/>
          <w:sz w:val="28"/>
          <w:szCs w:val="28"/>
          <w:lang w:eastAsia="ru-RU"/>
        </w:rPr>
        <w:br/>
        <w:t>А будешь кусаться – скажу тебе: «Кыш!»</w:t>
      </w:r>
    </w:p>
    <w:p w:rsidR="00A05544" w:rsidRPr="00A05544" w:rsidRDefault="00A05544" w:rsidP="00A05544">
      <w:pPr>
        <w:spacing w:after="0" w:line="240" w:lineRule="auto"/>
        <w:ind w:firstLine="709"/>
        <w:rPr>
          <w:rFonts w:ascii="Times New Roman" w:eastAsia="Times New Roman" w:hAnsi="Times New Roman" w:cs="Times New Roman"/>
          <w:b/>
          <w:bCs/>
          <w:sz w:val="28"/>
          <w:szCs w:val="28"/>
          <w:lang w:eastAsia="ru-RU"/>
        </w:rPr>
      </w:pPr>
      <w:r w:rsidRPr="00A05544">
        <w:rPr>
          <w:rFonts w:ascii="Times New Roman" w:eastAsia="Times New Roman" w:hAnsi="Times New Roman" w:cs="Times New Roman"/>
          <w:b/>
          <w:bCs/>
          <w:sz w:val="28"/>
          <w:szCs w:val="28"/>
          <w:lang w:eastAsia="ru-RU"/>
        </w:rPr>
        <w:t>VII. Сочинение сказки «Спор животных».</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rPr>
        <w:t xml:space="preserve">Логопед: </w:t>
      </w:r>
      <w:r w:rsidRPr="00A05544">
        <w:rPr>
          <w:rFonts w:ascii="Times New Roman" w:eastAsia="Times New Roman" w:hAnsi="Times New Roman" w:cs="Times New Roman"/>
          <w:sz w:val="28"/>
          <w:szCs w:val="28"/>
          <w:lang w:eastAsia="ru-RU"/>
        </w:rPr>
        <w:t xml:space="preserve">«Вышли животные на лужок погулять, и вдруг между ними возник спор: кто самое полезное животное. Каждый из них доказывал, что именно он – самое полезное. Мы сейчас с вами вместе вспомним, какую пользу приносит каждое животное, и попробуем сочинить сказку </w:t>
      </w:r>
      <w:r w:rsidRPr="00A05544">
        <w:rPr>
          <w:rFonts w:ascii="Times New Roman" w:eastAsia="Times New Roman" w:hAnsi="Times New Roman" w:cs="Times New Roman"/>
          <w:b/>
          <w:bCs/>
          <w:sz w:val="28"/>
          <w:szCs w:val="28"/>
          <w:lang w:eastAsia="ru-RU"/>
        </w:rPr>
        <w:t>«Спор животных».</w:t>
      </w:r>
      <w:r w:rsidRPr="00A05544">
        <w:rPr>
          <w:rFonts w:ascii="Times New Roman" w:eastAsia="Times New Roman" w:hAnsi="Times New Roman" w:cs="Times New Roman"/>
          <w:sz w:val="28"/>
          <w:szCs w:val="28"/>
          <w:lang w:eastAsia="ru-RU"/>
        </w:rPr>
        <w:t xml:space="preserve"> (Раздает детям животных из пальчикового театра). Собрались однажды домашние животные на хозяйском дворе и начали спорить, кто из них самый нужный для человека».</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rPr>
        <w:t xml:space="preserve">Дети: </w:t>
      </w:r>
      <w:r w:rsidRPr="00A05544">
        <w:rPr>
          <w:rFonts w:ascii="Times New Roman" w:eastAsia="Times New Roman" w:hAnsi="Times New Roman" w:cs="Times New Roman"/>
          <w:sz w:val="28"/>
          <w:szCs w:val="28"/>
          <w:lang w:eastAsia="ru-RU"/>
        </w:rPr>
        <w:t>(по цепочке придумывают сказку).</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w:t>
      </w:r>
      <w:r w:rsidRPr="00A05544">
        <w:rPr>
          <w:rFonts w:ascii="Times New Roman" w:eastAsia="Times New Roman" w:hAnsi="Times New Roman" w:cs="Times New Roman"/>
          <w:b/>
          <w:bCs/>
          <w:sz w:val="28"/>
          <w:szCs w:val="28"/>
          <w:lang w:eastAsia="ru-RU"/>
        </w:rPr>
        <w:t>Собака сказала:</w:t>
      </w:r>
      <w:r w:rsidRPr="00A05544">
        <w:rPr>
          <w:rFonts w:ascii="Times New Roman" w:eastAsia="Times New Roman" w:hAnsi="Times New Roman" w:cs="Times New Roman"/>
          <w:sz w:val="28"/>
          <w:szCs w:val="28"/>
          <w:lang w:eastAsia="ru-RU"/>
        </w:rPr>
        <w:t xml:space="preserve"> «Гав-гав. Я охраняю дом, хозяйку с хозяином, двор и всех животных во дворе. Смотрю, чтобы хулиганы не залезли в сад, а лисица не пробралась в курятник. Я – самое нужное домашнее животное.</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rPr>
        <w:t>Кошка не согласилась:</w:t>
      </w:r>
      <w:r w:rsidRPr="00A05544">
        <w:rPr>
          <w:rFonts w:ascii="Times New Roman" w:eastAsia="Times New Roman" w:hAnsi="Times New Roman" w:cs="Times New Roman"/>
          <w:sz w:val="28"/>
          <w:szCs w:val="28"/>
          <w:lang w:eastAsia="ru-RU"/>
        </w:rPr>
        <w:t xml:space="preserve"> «Мяу-мяу. Самая важная работа у меня. Я ловлю мышей в подвале и на чердаке. Я – самое нужное домашнее животное.</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rPr>
        <w:t>В спор вмешалась корова:</w:t>
      </w:r>
      <w:r w:rsidRPr="00A05544">
        <w:rPr>
          <w:rFonts w:ascii="Times New Roman" w:eastAsia="Times New Roman" w:hAnsi="Times New Roman" w:cs="Times New Roman"/>
          <w:sz w:val="28"/>
          <w:szCs w:val="28"/>
          <w:lang w:eastAsia="ru-RU"/>
        </w:rPr>
        <w:t xml:space="preserve"> «Му-у-у. Я даю молоко, сливки, творожок и сметану хозяйке. Я – самое нужное домашнее животное.</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rPr>
        <w:t>Коза возмутилась:</w:t>
      </w:r>
      <w:r w:rsidRPr="00A05544">
        <w:rPr>
          <w:rFonts w:ascii="Times New Roman" w:eastAsia="Times New Roman" w:hAnsi="Times New Roman" w:cs="Times New Roman"/>
          <w:sz w:val="28"/>
          <w:szCs w:val="28"/>
          <w:lang w:eastAsia="ru-RU"/>
        </w:rPr>
        <w:t xml:space="preserve"> «Ме-е-е. Я тоже даю молоко, да еще чудесный теплый пух. Я – самое нужное домашнее животное.</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rPr>
        <w:t>Овца заблеяла:</w:t>
      </w:r>
      <w:r w:rsidRPr="00A05544">
        <w:rPr>
          <w:rFonts w:ascii="Times New Roman" w:eastAsia="Times New Roman" w:hAnsi="Times New Roman" w:cs="Times New Roman"/>
          <w:sz w:val="28"/>
          <w:szCs w:val="28"/>
          <w:lang w:eastAsia="ru-RU"/>
        </w:rPr>
        <w:t xml:space="preserve"> «Бе-е-е. А я даю замечательную теплую шерсть. Я – самое нужное домашнее животное.</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rPr>
        <w:t>Лошадь, дослушав овцу, сказала:</w:t>
      </w:r>
      <w:r w:rsidRPr="00A05544">
        <w:rPr>
          <w:rFonts w:ascii="Times New Roman" w:eastAsia="Times New Roman" w:hAnsi="Times New Roman" w:cs="Times New Roman"/>
          <w:sz w:val="28"/>
          <w:szCs w:val="28"/>
          <w:lang w:eastAsia="ru-RU"/>
        </w:rPr>
        <w:t xml:space="preserve"> «Иго-го. А я вожу хозяина, помогаю ему выполнять всю тяжелую работу. Я – самое нужное домашнее животное».</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rPr>
        <w:lastRenderedPageBreak/>
        <w:t xml:space="preserve">Логопед: </w:t>
      </w:r>
      <w:r w:rsidRPr="00A05544">
        <w:rPr>
          <w:rFonts w:ascii="Times New Roman" w:eastAsia="Times New Roman" w:hAnsi="Times New Roman" w:cs="Times New Roman"/>
          <w:sz w:val="28"/>
          <w:szCs w:val="28"/>
          <w:lang w:eastAsia="ru-RU"/>
        </w:rPr>
        <w:t>«В это время вышел хозяин и сказал: «Все вы мне очень нужны, все приносите мне большую пользу». И все животные дружно закивали головами».</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rPr>
        <w:t xml:space="preserve">VIII. Физкультминутка «Кошка». </w:t>
      </w:r>
      <w:r w:rsidRPr="00A05544">
        <w:rPr>
          <w:rFonts w:ascii="Times New Roman" w:eastAsia="Times New Roman" w:hAnsi="Times New Roman" w:cs="Times New Roman"/>
          <w:sz w:val="28"/>
          <w:szCs w:val="28"/>
          <w:lang w:eastAsia="ru-RU"/>
        </w:rPr>
        <w:t>(Психоречевая гимнастика).</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Импровизация движений: сесть на корточки, похлопать себя по животику, встать, потянуться и погладить руками живот.</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rPr>
        <w:t xml:space="preserve">Логопед: </w:t>
      </w:r>
      <w:r w:rsidRPr="00A05544">
        <w:rPr>
          <w:rFonts w:ascii="Times New Roman" w:eastAsia="Times New Roman" w:hAnsi="Times New Roman" w:cs="Times New Roman"/>
          <w:sz w:val="28"/>
          <w:szCs w:val="28"/>
          <w:lang w:eastAsia="ru-RU"/>
        </w:rPr>
        <w:t>«А сейчас мы с вами превратимся в кошечек. Вокруг себя повернись и в кошечку превратись!»</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rPr>
        <w:t>Дети:</w:t>
      </w:r>
      <w:r w:rsidRPr="00A05544">
        <w:rPr>
          <w:rFonts w:ascii="Times New Roman" w:eastAsia="Times New Roman" w:hAnsi="Times New Roman" w:cs="Times New Roman"/>
          <w:sz w:val="28"/>
          <w:szCs w:val="28"/>
          <w:lang w:eastAsia="ru-RU"/>
        </w:rPr>
        <w:t xml:space="preserve"> (выполняют движения в соответствии с текстом).</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Села кошка под кусточек,</w:t>
      </w:r>
      <w:r w:rsidRPr="00A05544">
        <w:rPr>
          <w:rFonts w:ascii="Times New Roman" w:eastAsia="Times New Roman" w:hAnsi="Times New Roman" w:cs="Times New Roman"/>
          <w:sz w:val="28"/>
          <w:szCs w:val="28"/>
          <w:lang w:eastAsia="ru-RU"/>
        </w:rPr>
        <w:br/>
        <w:t>Сыра скушала кусочек,</w:t>
      </w:r>
      <w:r w:rsidRPr="00A05544">
        <w:rPr>
          <w:rFonts w:ascii="Times New Roman" w:eastAsia="Times New Roman" w:hAnsi="Times New Roman" w:cs="Times New Roman"/>
          <w:sz w:val="28"/>
          <w:szCs w:val="28"/>
          <w:lang w:eastAsia="ru-RU"/>
        </w:rPr>
        <w:br/>
        <w:t>Встала кошка, потянулась,</w:t>
      </w:r>
      <w:r w:rsidRPr="00A05544">
        <w:rPr>
          <w:rFonts w:ascii="Times New Roman" w:eastAsia="Times New Roman" w:hAnsi="Times New Roman" w:cs="Times New Roman"/>
          <w:sz w:val="28"/>
          <w:szCs w:val="28"/>
          <w:lang w:eastAsia="ru-RU"/>
        </w:rPr>
        <w:br/>
        <w:t>Ее шерстка развернулась.</w:t>
      </w:r>
    </w:p>
    <w:p w:rsidR="00A05544" w:rsidRPr="00A05544" w:rsidRDefault="00A05544" w:rsidP="00A05544">
      <w:pPr>
        <w:spacing w:after="0" w:line="240" w:lineRule="auto"/>
        <w:ind w:firstLine="709"/>
        <w:rPr>
          <w:rFonts w:ascii="Times New Roman" w:eastAsia="Times New Roman" w:hAnsi="Times New Roman" w:cs="Times New Roman"/>
          <w:b/>
          <w:bCs/>
          <w:sz w:val="28"/>
          <w:szCs w:val="28"/>
          <w:lang w:eastAsia="ru-RU"/>
        </w:rPr>
      </w:pPr>
      <w:r w:rsidRPr="00A05544">
        <w:rPr>
          <w:rFonts w:ascii="Times New Roman" w:eastAsia="Times New Roman" w:hAnsi="Times New Roman" w:cs="Times New Roman"/>
          <w:b/>
          <w:bCs/>
          <w:sz w:val="28"/>
          <w:szCs w:val="28"/>
          <w:lang w:eastAsia="ru-RU"/>
        </w:rPr>
        <w:t>IX. «Что забыл нарисовать художник?»</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rPr>
        <w:t xml:space="preserve">Логопед: </w:t>
      </w:r>
      <w:r w:rsidRPr="00A05544">
        <w:rPr>
          <w:rFonts w:ascii="Times New Roman" w:eastAsia="Times New Roman" w:hAnsi="Times New Roman" w:cs="Times New Roman"/>
          <w:sz w:val="28"/>
          <w:szCs w:val="28"/>
          <w:lang w:eastAsia="ru-RU"/>
        </w:rPr>
        <w:t>«Ребята, посмотрите внимательно на картинку. На ней изображены наша именинница и ее друзья-животные. Но вот беда, художник забыл нарисовать некоторые части тел животных. Давайте дорисуем и скажем, чего не хватает у каждого животного?»</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rPr>
        <w:t>Дети:</w:t>
      </w:r>
      <w:r w:rsidRPr="00A05544">
        <w:rPr>
          <w:rFonts w:ascii="Times New Roman" w:eastAsia="Times New Roman" w:hAnsi="Times New Roman" w:cs="Times New Roman"/>
          <w:sz w:val="28"/>
          <w:szCs w:val="28"/>
          <w:lang w:eastAsia="ru-RU"/>
        </w:rPr>
        <w:t xml:space="preserve"> (дорисовывают недостающие части тела и говорят чего у каждого из них не хватает). «У кошки не хватает хвоста. У козы не хватает рогов. У собаки не хватает лапы. У коровы не хватает копыта».</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rPr>
        <w:t>Логопед:</w:t>
      </w:r>
      <w:r w:rsidRPr="00A05544">
        <w:rPr>
          <w:rFonts w:ascii="Times New Roman" w:eastAsia="Times New Roman" w:hAnsi="Times New Roman" w:cs="Times New Roman"/>
          <w:sz w:val="28"/>
          <w:szCs w:val="28"/>
          <w:lang w:eastAsia="ru-RU"/>
        </w:rPr>
        <w:t xml:space="preserve"> «Молодцы!»</w:t>
      </w:r>
    </w:p>
    <w:p w:rsidR="00A05544" w:rsidRPr="00A05544" w:rsidRDefault="00A05544" w:rsidP="00A05544">
      <w:pPr>
        <w:spacing w:after="0" w:line="240" w:lineRule="auto"/>
        <w:ind w:firstLine="709"/>
        <w:rPr>
          <w:rFonts w:ascii="Times New Roman" w:eastAsia="Times New Roman" w:hAnsi="Times New Roman" w:cs="Times New Roman"/>
          <w:b/>
          <w:bCs/>
          <w:sz w:val="28"/>
          <w:szCs w:val="28"/>
          <w:lang w:eastAsia="ru-RU"/>
        </w:rPr>
      </w:pPr>
      <w:r w:rsidRPr="00A05544">
        <w:rPr>
          <w:rFonts w:ascii="Times New Roman" w:eastAsia="Times New Roman" w:hAnsi="Times New Roman" w:cs="Times New Roman"/>
          <w:b/>
          <w:bCs/>
          <w:sz w:val="28"/>
          <w:szCs w:val="28"/>
          <w:lang w:eastAsia="ru-RU"/>
        </w:rPr>
        <w:t>X. Итог занятия.</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rPr>
        <w:t xml:space="preserve">Логопед: </w:t>
      </w:r>
      <w:r w:rsidRPr="00A05544">
        <w:rPr>
          <w:rFonts w:ascii="Times New Roman" w:eastAsia="Times New Roman" w:hAnsi="Times New Roman" w:cs="Times New Roman"/>
          <w:sz w:val="28"/>
          <w:szCs w:val="28"/>
          <w:lang w:eastAsia="ru-RU"/>
        </w:rPr>
        <w:t>«Итак, ребята, наши гости: лошадь, кошка, корова, коза, кролик, собака, свинья, овца. Кто это?»</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rPr>
        <w:t>Дети:</w:t>
      </w:r>
      <w:r w:rsidRPr="00A05544">
        <w:rPr>
          <w:rFonts w:ascii="Times New Roman" w:eastAsia="Times New Roman" w:hAnsi="Times New Roman" w:cs="Times New Roman"/>
          <w:sz w:val="28"/>
          <w:szCs w:val="28"/>
          <w:lang w:eastAsia="ru-RU"/>
        </w:rPr>
        <w:t xml:space="preserve"> «Эти животные - домашние. И для человека они очень важные!»</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b/>
          <w:bCs/>
          <w:sz w:val="28"/>
          <w:szCs w:val="28"/>
          <w:lang w:eastAsia="ru-RU"/>
        </w:rPr>
        <w:t xml:space="preserve">Логопед: </w:t>
      </w:r>
      <w:r w:rsidRPr="00A05544">
        <w:rPr>
          <w:rFonts w:ascii="Times New Roman" w:eastAsia="Times New Roman" w:hAnsi="Times New Roman" w:cs="Times New Roman"/>
          <w:sz w:val="28"/>
          <w:szCs w:val="28"/>
          <w:lang w:eastAsia="ru-RU"/>
        </w:rPr>
        <w:t>«Правильно! Домашние животные живут рядом с людьми. Люди заботятся о них. Коровы, бараны, козы, лошади и другие крупные домашние животные – это скот. Послушайте стихотворение и ответьте, как называется место, о котором в нем рассказывается». (Дети, прослушав стихотворение до конца, отвечают на заданный вопрос)</w:t>
      </w:r>
    </w:p>
    <w:p w:rsidR="00A05544" w:rsidRPr="00A05544" w:rsidRDefault="00A05544" w:rsidP="00A05544">
      <w:pPr>
        <w:spacing w:after="0" w:line="240" w:lineRule="auto"/>
        <w:ind w:firstLine="709"/>
        <w:rPr>
          <w:rFonts w:ascii="Times New Roman" w:eastAsia="Times New Roman" w:hAnsi="Times New Roman" w:cs="Times New Roman"/>
          <w:b/>
          <w:bCs/>
          <w:sz w:val="28"/>
          <w:szCs w:val="28"/>
          <w:lang w:eastAsia="ru-RU"/>
        </w:rPr>
      </w:pPr>
      <w:r w:rsidRPr="00A05544">
        <w:rPr>
          <w:rFonts w:ascii="Times New Roman" w:eastAsia="Times New Roman" w:hAnsi="Times New Roman" w:cs="Times New Roman"/>
          <w:b/>
          <w:bCs/>
          <w:sz w:val="28"/>
          <w:szCs w:val="28"/>
          <w:lang w:eastAsia="ru-RU"/>
        </w:rPr>
        <w:t>Скотный двор</w:t>
      </w:r>
    </w:p>
    <w:p w:rsidR="00A05544" w:rsidRPr="00A05544" w:rsidRDefault="00A05544" w:rsidP="00A05544">
      <w:pPr>
        <w:spacing w:after="0" w:line="240" w:lineRule="auto"/>
        <w:ind w:firstLine="709"/>
        <w:rPr>
          <w:rFonts w:ascii="Times New Roman" w:eastAsia="Times New Roman" w:hAnsi="Times New Roman" w:cs="Times New Roman"/>
          <w:sz w:val="28"/>
          <w:szCs w:val="28"/>
          <w:lang w:eastAsia="ru-RU"/>
        </w:rPr>
      </w:pPr>
      <w:r w:rsidRPr="00A05544">
        <w:rPr>
          <w:rFonts w:ascii="Times New Roman" w:eastAsia="Times New Roman" w:hAnsi="Times New Roman" w:cs="Times New Roman"/>
          <w:sz w:val="28"/>
          <w:szCs w:val="28"/>
          <w:lang w:eastAsia="ru-RU"/>
        </w:rPr>
        <w:t>Что за шум стоит вокруг?</w:t>
      </w:r>
      <w:r w:rsidRPr="00A05544">
        <w:rPr>
          <w:rFonts w:ascii="Times New Roman" w:eastAsia="Times New Roman" w:hAnsi="Times New Roman" w:cs="Times New Roman"/>
          <w:sz w:val="28"/>
          <w:szCs w:val="28"/>
          <w:lang w:eastAsia="ru-RU"/>
        </w:rPr>
        <w:br/>
        <w:t>Громко лает старый пес,</w:t>
      </w:r>
      <w:r w:rsidRPr="00A05544">
        <w:rPr>
          <w:rFonts w:ascii="Times New Roman" w:eastAsia="Times New Roman" w:hAnsi="Times New Roman" w:cs="Times New Roman"/>
          <w:sz w:val="28"/>
          <w:szCs w:val="28"/>
          <w:lang w:eastAsia="ru-RU"/>
        </w:rPr>
        <w:br/>
        <w:t>Вот заржали кони вдруг:</w:t>
      </w:r>
      <w:r w:rsidRPr="00A05544">
        <w:rPr>
          <w:rFonts w:ascii="Times New Roman" w:eastAsia="Times New Roman" w:hAnsi="Times New Roman" w:cs="Times New Roman"/>
          <w:sz w:val="28"/>
          <w:szCs w:val="28"/>
          <w:lang w:eastAsia="ru-RU"/>
        </w:rPr>
        <w:br/>
        <w:t>Конюх им овса принес.</w:t>
      </w:r>
      <w:r w:rsidRPr="00A05544">
        <w:rPr>
          <w:rFonts w:ascii="Times New Roman" w:eastAsia="Times New Roman" w:hAnsi="Times New Roman" w:cs="Times New Roman"/>
          <w:sz w:val="28"/>
          <w:szCs w:val="28"/>
          <w:lang w:eastAsia="ru-RU"/>
        </w:rPr>
        <w:br/>
        <w:t>Здесь мычит корова: “Му-у”,</w:t>
      </w:r>
      <w:r w:rsidRPr="00A05544">
        <w:rPr>
          <w:rFonts w:ascii="Times New Roman" w:eastAsia="Times New Roman" w:hAnsi="Times New Roman" w:cs="Times New Roman"/>
          <w:sz w:val="28"/>
          <w:szCs w:val="28"/>
          <w:lang w:eastAsia="ru-RU"/>
        </w:rPr>
        <w:br/>
        <w:t>Вторит ей овечий хор.</w:t>
      </w:r>
      <w:r w:rsidRPr="00A05544">
        <w:rPr>
          <w:rFonts w:ascii="Times New Roman" w:eastAsia="Times New Roman" w:hAnsi="Times New Roman" w:cs="Times New Roman"/>
          <w:sz w:val="28"/>
          <w:szCs w:val="28"/>
          <w:lang w:eastAsia="ru-RU"/>
        </w:rPr>
        <w:br/>
        <w:t>И никак я не пойму,</w:t>
      </w:r>
      <w:r w:rsidRPr="00A05544">
        <w:rPr>
          <w:rFonts w:ascii="Times New Roman" w:eastAsia="Times New Roman" w:hAnsi="Times New Roman" w:cs="Times New Roman"/>
          <w:sz w:val="28"/>
          <w:szCs w:val="28"/>
          <w:lang w:eastAsia="ru-RU"/>
        </w:rPr>
        <w:br/>
        <w:t>Что за странный это двор?</w:t>
      </w:r>
      <w:r w:rsidRPr="00A05544">
        <w:rPr>
          <w:rFonts w:ascii="Times New Roman" w:eastAsia="Times New Roman" w:hAnsi="Times New Roman" w:cs="Times New Roman"/>
          <w:sz w:val="28"/>
          <w:szCs w:val="28"/>
          <w:lang w:eastAsia="ru-RU"/>
        </w:rPr>
        <w:br/>
        <w:t>Там сарай, за ним – конюшня,</w:t>
      </w:r>
      <w:r w:rsidRPr="00A05544">
        <w:rPr>
          <w:rFonts w:ascii="Times New Roman" w:eastAsia="Times New Roman" w:hAnsi="Times New Roman" w:cs="Times New Roman"/>
          <w:sz w:val="28"/>
          <w:szCs w:val="28"/>
          <w:lang w:eastAsia="ru-RU"/>
        </w:rPr>
        <w:br/>
        <w:t>Место есть для конуры</w:t>
      </w:r>
      <w:r w:rsidRPr="00A05544">
        <w:rPr>
          <w:rFonts w:ascii="Times New Roman" w:eastAsia="Times New Roman" w:hAnsi="Times New Roman" w:cs="Times New Roman"/>
          <w:sz w:val="28"/>
          <w:szCs w:val="28"/>
          <w:lang w:eastAsia="ru-RU"/>
        </w:rPr>
        <w:br/>
        <w:t>И лужок для непослушной,</w:t>
      </w:r>
      <w:r w:rsidRPr="00A05544">
        <w:rPr>
          <w:rFonts w:ascii="Times New Roman" w:eastAsia="Times New Roman" w:hAnsi="Times New Roman" w:cs="Times New Roman"/>
          <w:sz w:val="28"/>
          <w:szCs w:val="28"/>
          <w:lang w:eastAsia="ru-RU"/>
        </w:rPr>
        <w:br/>
        <w:t>Очень шумной детворы,</w:t>
      </w:r>
      <w:r w:rsidRPr="00A05544">
        <w:rPr>
          <w:rFonts w:ascii="Times New Roman" w:eastAsia="Times New Roman" w:hAnsi="Times New Roman" w:cs="Times New Roman"/>
          <w:sz w:val="28"/>
          <w:szCs w:val="28"/>
          <w:lang w:eastAsia="ru-RU"/>
        </w:rPr>
        <w:br/>
      </w:r>
      <w:r w:rsidRPr="00A05544">
        <w:rPr>
          <w:rFonts w:ascii="Times New Roman" w:eastAsia="Times New Roman" w:hAnsi="Times New Roman" w:cs="Times New Roman"/>
          <w:sz w:val="28"/>
          <w:szCs w:val="28"/>
          <w:lang w:eastAsia="ru-RU"/>
        </w:rPr>
        <w:lastRenderedPageBreak/>
        <w:t>Где ягнята, жеребята,</w:t>
      </w:r>
      <w:r w:rsidRPr="00A05544">
        <w:rPr>
          <w:rFonts w:ascii="Times New Roman" w:eastAsia="Times New Roman" w:hAnsi="Times New Roman" w:cs="Times New Roman"/>
          <w:sz w:val="28"/>
          <w:szCs w:val="28"/>
          <w:lang w:eastAsia="ru-RU"/>
        </w:rPr>
        <w:br/>
        <w:t>И козленок, и щенок,</w:t>
      </w:r>
      <w:r w:rsidRPr="00A05544">
        <w:rPr>
          <w:rFonts w:ascii="Times New Roman" w:eastAsia="Times New Roman" w:hAnsi="Times New Roman" w:cs="Times New Roman"/>
          <w:sz w:val="28"/>
          <w:szCs w:val="28"/>
          <w:lang w:eastAsia="ru-RU"/>
        </w:rPr>
        <w:br/>
        <w:t xml:space="preserve">И смешные поросята – </w:t>
      </w:r>
      <w:r w:rsidRPr="00A05544">
        <w:rPr>
          <w:rFonts w:ascii="Times New Roman" w:eastAsia="Times New Roman" w:hAnsi="Times New Roman" w:cs="Times New Roman"/>
          <w:sz w:val="28"/>
          <w:szCs w:val="28"/>
          <w:lang w:eastAsia="ru-RU"/>
        </w:rPr>
        <w:br/>
        <w:t>Все резвились, кто как мог.</w:t>
      </w:r>
      <w:r w:rsidRPr="00A05544">
        <w:rPr>
          <w:rFonts w:ascii="Times New Roman" w:eastAsia="Times New Roman" w:hAnsi="Times New Roman" w:cs="Times New Roman"/>
          <w:sz w:val="28"/>
          <w:szCs w:val="28"/>
          <w:lang w:eastAsia="ru-RU"/>
        </w:rPr>
        <w:br/>
        <w:t>Летом там для всех раздолье,</w:t>
      </w:r>
      <w:r w:rsidRPr="00A05544">
        <w:rPr>
          <w:rFonts w:ascii="Times New Roman" w:eastAsia="Times New Roman" w:hAnsi="Times New Roman" w:cs="Times New Roman"/>
          <w:sz w:val="28"/>
          <w:szCs w:val="28"/>
          <w:lang w:eastAsia="ru-RU"/>
        </w:rPr>
        <w:br/>
        <w:t>Прогуляться за село</w:t>
      </w:r>
      <w:r w:rsidRPr="00A05544">
        <w:rPr>
          <w:rFonts w:ascii="Times New Roman" w:eastAsia="Times New Roman" w:hAnsi="Times New Roman" w:cs="Times New Roman"/>
          <w:sz w:val="28"/>
          <w:szCs w:val="28"/>
          <w:lang w:eastAsia="ru-RU"/>
        </w:rPr>
        <w:br/>
        <w:t>Выпускают стадо в поле,</w:t>
      </w:r>
      <w:r w:rsidRPr="00A05544">
        <w:rPr>
          <w:rFonts w:ascii="Times New Roman" w:eastAsia="Times New Roman" w:hAnsi="Times New Roman" w:cs="Times New Roman"/>
          <w:sz w:val="28"/>
          <w:szCs w:val="28"/>
          <w:lang w:eastAsia="ru-RU"/>
        </w:rPr>
        <w:br/>
        <w:t>А зимой назад – в тепло.</w:t>
      </w:r>
      <w:r w:rsidRPr="00A05544">
        <w:rPr>
          <w:rFonts w:ascii="Times New Roman" w:eastAsia="Times New Roman" w:hAnsi="Times New Roman" w:cs="Times New Roman"/>
          <w:sz w:val="28"/>
          <w:szCs w:val="28"/>
          <w:lang w:eastAsia="ru-RU"/>
        </w:rPr>
        <w:br/>
        <w:t>Их накормят, и напоят,</w:t>
      </w:r>
      <w:r w:rsidRPr="00A05544">
        <w:rPr>
          <w:rFonts w:ascii="Times New Roman" w:eastAsia="Times New Roman" w:hAnsi="Times New Roman" w:cs="Times New Roman"/>
          <w:sz w:val="28"/>
          <w:szCs w:val="28"/>
          <w:lang w:eastAsia="ru-RU"/>
        </w:rPr>
        <w:br/>
        <w:t>И жилище приберут,</w:t>
      </w:r>
      <w:r w:rsidRPr="00A05544">
        <w:rPr>
          <w:rFonts w:ascii="Times New Roman" w:eastAsia="Times New Roman" w:hAnsi="Times New Roman" w:cs="Times New Roman"/>
          <w:sz w:val="28"/>
          <w:szCs w:val="28"/>
          <w:lang w:eastAsia="ru-RU"/>
        </w:rPr>
        <w:br/>
        <w:t>И причешут, и помоют,</w:t>
      </w:r>
      <w:r w:rsidRPr="00A05544">
        <w:rPr>
          <w:rFonts w:ascii="Times New Roman" w:eastAsia="Times New Roman" w:hAnsi="Times New Roman" w:cs="Times New Roman"/>
          <w:sz w:val="28"/>
          <w:szCs w:val="28"/>
          <w:lang w:eastAsia="ru-RU"/>
        </w:rPr>
        <w:br/>
        <w:t>Если нужно – постригут.</w:t>
      </w:r>
      <w:r w:rsidRPr="00A05544">
        <w:rPr>
          <w:rFonts w:ascii="Times New Roman" w:eastAsia="Times New Roman" w:hAnsi="Times New Roman" w:cs="Times New Roman"/>
          <w:sz w:val="28"/>
          <w:szCs w:val="28"/>
          <w:lang w:eastAsia="ru-RU"/>
        </w:rPr>
        <w:br/>
        <w:t>Человек заботлив очень,</w:t>
      </w:r>
      <w:r w:rsidRPr="00A05544">
        <w:rPr>
          <w:rFonts w:ascii="Times New Roman" w:eastAsia="Times New Roman" w:hAnsi="Times New Roman" w:cs="Times New Roman"/>
          <w:sz w:val="28"/>
          <w:szCs w:val="28"/>
          <w:lang w:eastAsia="ru-RU"/>
        </w:rPr>
        <w:br/>
        <w:t>Верный пес на то в ответ</w:t>
      </w:r>
      <w:r w:rsidRPr="00A05544">
        <w:rPr>
          <w:rFonts w:ascii="Times New Roman" w:eastAsia="Times New Roman" w:hAnsi="Times New Roman" w:cs="Times New Roman"/>
          <w:sz w:val="28"/>
          <w:szCs w:val="28"/>
          <w:lang w:eastAsia="ru-RU"/>
        </w:rPr>
        <w:br/>
        <w:t>Стережет жилище ночью</w:t>
      </w:r>
      <w:r w:rsidRPr="00A05544">
        <w:rPr>
          <w:rFonts w:ascii="Times New Roman" w:eastAsia="Times New Roman" w:hAnsi="Times New Roman" w:cs="Times New Roman"/>
          <w:sz w:val="28"/>
          <w:szCs w:val="28"/>
          <w:lang w:eastAsia="ru-RU"/>
        </w:rPr>
        <w:br/>
        <w:t>Вот уж много, много лет.</w:t>
      </w:r>
      <w:r w:rsidRPr="00A05544">
        <w:rPr>
          <w:rFonts w:ascii="Times New Roman" w:eastAsia="Times New Roman" w:hAnsi="Times New Roman" w:cs="Times New Roman"/>
          <w:sz w:val="28"/>
          <w:szCs w:val="28"/>
          <w:lang w:eastAsia="ru-RU"/>
        </w:rPr>
        <w:br/>
        <w:t>А корова нам подарит</w:t>
      </w:r>
      <w:r w:rsidRPr="00A05544">
        <w:rPr>
          <w:rFonts w:ascii="Times New Roman" w:eastAsia="Times New Roman" w:hAnsi="Times New Roman" w:cs="Times New Roman"/>
          <w:sz w:val="28"/>
          <w:szCs w:val="28"/>
          <w:lang w:eastAsia="ru-RU"/>
        </w:rPr>
        <w:br/>
        <w:t>Сыр, сметану, молоко.</w:t>
      </w:r>
      <w:r w:rsidRPr="00A05544">
        <w:rPr>
          <w:rFonts w:ascii="Times New Roman" w:eastAsia="Times New Roman" w:hAnsi="Times New Roman" w:cs="Times New Roman"/>
          <w:sz w:val="28"/>
          <w:szCs w:val="28"/>
          <w:lang w:eastAsia="ru-RU"/>
        </w:rPr>
        <w:br/>
        <w:t>Лошадь грузы переправит,</w:t>
      </w:r>
      <w:r w:rsidRPr="00A05544">
        <w:rPr>
          <w:rFonts w:ascii="Times New Roman" w:eastAsia="Times New Roman" w:hAnsi="Times New Roman" w:cs="Times New Roman"/>
          <w:sz w:val="28"/>
          <w:szCs w:val="28"/>
          <w:lang w:eastAsia="ru-RU"/>
        </w:rPr>
        <w:br/>
        <w:t>Хоть ей это нелегко,</w:t>
      </w:r>
      <w:r w:rsidRPr="00A05544">
        <w:rPr>
          <w:rFonts w:ascii="Times New Roman" w:eastAsia="Times New Roman" w:hAnsi="Times New Roman" w:cs="Times New Roman"/>
          <w:sz w:val="28"/>
          <w:szCs w:val="28"/>
          <w:lang w:eastAsia="ru-RU"/>
        </w:rPr>
        <w:br/>
        <w:t>Из овечьей теплой шерсти</w:t>
      </w:r>
      <w:r w:rsidRPr="00A05544">
        <w:rPr>
          <w:rFonts w:ascii="Times New Roman" w:eastAsia="Times New Roman" w:hAnsi="Times New Roman" w:cs="Times New Roman"/>
          <w:sz w:val="28"/>
          <w:szCs w:val="28"/>
          <w:lang w:eastAsia="ru-RU"/>
        </w:rPr>
        <w:br/>
        <w:t>Люди вяжут свитера…</w:t>
      </w:r>
      <w:r w:rsidRPr="00A05544">
        <w:rPr>
          <w:rFonts w:ascii="Times New Roman" w:eastAsia="Times New Roman" w:hAnsi="Times New Roman" w:cs="Times New Roman"/>
          <w:sz w:val="28"/>
          <w:szCs w:val="28"/>
          <w:lang w:eastAsia="ru-RU"/>
        </w:rPr>
        <w:br/>
        <w:t>Сколько пользы нам приносят</w:t>
      </w:r>
      <w:r w:rsidRPr="00A05544">
        <w:rPr>
          <w:rFonts w:ascii="Times New Roman" w:eastAsia="Times New Roman" w:hAnsi="Times New Roman" w:cs="Times New Roman"/>
          <w:sz w:val="28"/>
          <w:szCs w:val="28"/>
          <w:lang w:eastAsia="ru-RU"/>
        </w:rPr>
        <w:br/>
        <w:t>Обитатели двора!</w:t>
      </w:r>
    </w:p>
    <w:p w:rsidR="005E60F5" w:rsidRDefault="005E60F5">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type="page"/>
      </w:r>
    </w:p>
    <w:p w:rsidR="005E60F5" w:rsidRPr="00081760" w:rsidRDefault="005E60F5" w:rsidP="005E60F5">
      <w:pPr>
        <w:spacing w:after="0"/>
        <w:jc w:val="center"/>
        <w:rPr>
          <w:rFonts w:ascii="Times New Roman" w:eastAsia="Calibri" w:hAnsi="Times New Roman" w:cs="Times New Roman"/>
          <w:b/>
          <w:sz w:val="28"/>
          <w:szCs w:val="28"/>
        </w:rPr>
      </w:pPr>
      <w:r w:rsidRPr="00081760">
        <w:rPr>
          <w:rFonts w:ascii="Times New Roman" w:eastAsia="Calibri" w:hAnsi="Times New Roman" w:cs="Times New Roman"/>
          <w:b/>
          <w:sz w:val="28"/>
          <w:szCs w:val="28"/>
        </w:rPr>
        <w:lastRenderedPageBreak/>
        <w:t>Отчет о количестве обучающихся, имеющих нарушения в развитии речи, и результатах обучения на логопедическом пункте, в МБОУ «Начальная школа – детский сад»</w:t>
      </w:r>
    </w:p>
    <w:p w:rsidR="005E60F5" w:rsidRPr="00081760" w:rsidRDefault="005E60F5" w:rsidP="005E60F5">
      <w:pPr>
        <w:spacing w:after="0"/>
        <w:jc w:val="center"/>
        <w:rPr>
          <w:rFonts w:ascii="Times New Roman" w:eastAsia="Calibri" w:hAnsi="Times New Roman" w:cs="Times New Roman"/>
          <w:b/>
          <w:sz w:val="28"/>
          <w:szCs w:val="28"/>
        </w:rPr>
      </w:pPr>
      <w:r w:rsidRPr="00081760">
        <w:rPr>
          <w:rFonts w:ascii="Times New Roman" w:eastAsia="Calibri" w:hAnsi="Times New Roman" w:cs="Times New Roman"/>
          <w:b/>
          <w:sz w:val="28"/>
          <w:szCs w:val="28"/>
        </w:rPr>
        <w:t xml:space="preserve"> за 2014-2015 учебный год</w:t>
      </w:r>
    </w:p>
    <w:p w:rsidR="005E60F5" w:rsidRPr="00081760" w:rsidRDefault="005E60F5" w:rsidP="005E60F5">
      <w:pPr>
        <w:spacing w:after="0"/>
        <w:jc w:val="both"/>
        <w:rPr>
          <w:rFonts w:ascii="Times New Roman" w:eastAsia="Calibri" w:hAnsi="Times New Roman" w:cs="Times New Roman"/>
          <w:b/>
          <w:sz w:val="28"/>
          <w:szCs w:val="28"/>
        </w:rPr>
      </w:pPr>
      <w:r w:rsidRPr="00081760">
        <w:rPr>
          <w:rFonts w:ascii="Times New Roman" w:eastAsia="Calibri" w:hAnsi="Times New Roman" w:cs="Times New Roman"/>
          <w:b/>
          <w:sz w:val="28"/>
          <w:szCs w:val="28"/>
        </w:rPr>
        <w:t>Дошкольный возраст:</w:t>
      </w:r>
    </w:p>
    <w:p w:rsidR="005E60F5" w:rsidRPr="00081760" w:rsidRDefault="005E60F5" w:rsidP="005E60F5">
      <w:pPr>
        <w:spacing w:after="0"/>
        <w:jc w:val="both"/>
        <w:rPr>
          <w:rFonts w:ascii="Times New Roman" w:eastAsia="Calibri" w:hAnsi="Times New Roman" w:cs="Times New Roman"/>
          <w:b/>
          <w:sz w:val="28"/>
          <w:szCs w:val="28"/>
        </w:rPr>
      </w:pPr>
      <w:r>
        <w:rPr>
          <w:rFonts w:ascii="Times New Roman" w:eastAsia="Calibri" w:hAnsi="Times New Roman" w:cs="Times New Roman"/>
          <w:b/>
          <w:sz w:val="28"/>
          <w:szCs w:val="28"/>
        </w:rPr>
        <w:t>Рабочая нагрузка 0,5 ставки</w:t>
      </w:r>
    </w:p>
    <w:p w:rsidR="005E60F5" w:rsidRPr="00081760" w:rsidRDefault="005E60F5" w:rsidP="005E60F5">
      <w:pPr>
        <w:numPr>
          <w:ilvl w:val="0"/>
          <w:numId w:val="127"/>
        </w:numPr>
        <w:spacing w:after="0"/>
        <w:contextualSpacing/>
        <w:jc w:val="both"/>
        <w:rPr>
          <w:rFonts w:ascii="Times New Roman" w:eastAsia="Calibri" w:hAnsi="Times New Roman" w:cs="Times New Roman"/>
          <w:sz w:val="28"/>
          <w:szCs w:val="28"/>
        </w:rPr>
      </w:pPr>
      <w:r w:rsidRPr="00081760">
        <w:rPr>
          <w:rFonts w:ascii="Times New Roman" w:eastAsia="Calibri" w:hAnsi="Times New Roman" w:cs="Times New Roman"/>
          <w:sz w:val="28"/>
          <w:szCs w:val="28"/>
        </w:rPr>
        <w:t xml:space="preserve">Количество детей на начало учебного года, закомплектованныхПМПк: </w:t>
      </w:r>
    </w:p>
    <w:p w:rsidR="005E60F5" w:rsidRPr="00081760" w:rsidRDefault="005E60F5" w:rsidP="005E60F5">
      <w:pPr>
        <w:spacing w:after="0"/>
        <w:jc w:val="both"/>
        <w:rPr>
          <w:rFonts w:ascii="Times New Roman" w:eastAsia="Calibri" w:hAnsi="Times New Roman" w:cs="Times New Roman"/>
          <w:b/>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8"/>
        <w:gridCol w:w="3402"/>
      </w:tblGrid>
      <w:tr w:rsidR="005E60F5" w:rsidRPr="00081760" w:rsidTr="007871B3">
        <w:tc>
          <w:tcPr>
            <w:tcW w:w="4678" w:type="dxa"/>
            <w:tcBorders>
              <w:top w:val="single" w:sz="4" w:space="0" w:color="auto"/>
              <w:left w:val="single" w:sz="4" w:space="0" w:color="auto"/>
              <w:bottom w:val="single" w:sz="4" w:space="0" w:color="auto"/>
              <w:right w:val="single" w:sz="4" w:space="0" w:color="auto"/>
            </w:tcBorders>
            <w:hideMark/>
          </w:tcPr>
          <w:p w:rsidR="005E60F5" w:rsidRPr="00081760" w:rsidRDefault="005E60F5" w:rsidP="007871B3">
            <w:pPr>
              <w:spacing w:after="0" w:line="240" w:lineRule="auto"/>
              <w:jc w:val="both"/>
              <w:rPr>
                <w:rFonts w:ascii="Times New Roman" w:eastAsia="Calibri" w:hAnsi="Times New Roman" w:cs="Times New Roman"/>
                <w:b/>
                <w:sz w:val="28"/>
                <w:szCs w:val="28"/>
              </w:rPr>
            </w:pPr>
            <w:r w:rsidRPr="00081760">
              <w:rPr>
                <w:rFonts w:ascii="Times New Roman" w:eastAsia="Calibri" w:hAnsi="Times New Roman" w:cs="Times New Roman"/>
                <w:b/>
                <w:sz w:val="28"/>
                <w:szCs w:val="28"/>
              </w:rPr>
              <w:t xml:space="preserve">Логопедическое заключение </w:t>
            </w:r>
          </w:p>
        </w:tc>
        <w:tc>
          <w:tcPr>
            <w:tcW w:w="3402" w:type="dxa"/>
            <w:tcBorders>
              <w:top w:val="single" w:sz="4" w:space="0" w:color="auto"/>
              <w:left w:val="single" w:sz="4" w:space="0" w:color="auto"/>
              <w:bottom w:val="single" w:sz="4" w:space="0" w:color="auto"/>
              <w:right w:val="single" w:sz="4" w:space="0" w:color="auto"/>
            </w:tcBorders>
            <w:hideMark/>
          </w:tcPr>
          <w:p w:rsidR="005E60F5" w:rsidRPr="00081760" w:rsidRDefault="005E60F5" w:rsidP="007871B3">
            <w:pPr>
              <w:spacing w:after="0" w:line="240" w:lineRule="auto"/>
              <w:jc w:val="both"/>
              <w:rPr>
                <w:rFonts w:ascii="Times New Roman" w:eastAsia="Calibri" w:hAnsi="Times New Roman" w:cs="Times New Roman"/>
                <w:b/>
                <w:sz w:val="28"/>
                <w:szCs w:val="28"/>
              </w:rPr>
            </w:pPr>
            <w:r w:rsidRPr="00081760">
              <w:rPr>
                <w:rFonts w:ascii="Times New Roman" w:eastAsia="Calibri" w:hAnsi="Times New Roman" w:cs="Times New Roman"/>
                <w:b/>
                <w:sz w:val="28"/>
                <w:szCs w:val="28"/>
              </w:rPr>
              <w:t>Количество детей</w:t>
            </w:r>
          </w:p>
        </w:tc>
      </w:tr>
      <w:tr w:rsidR="005E60F5" w:rsidRPr="00081760" w:rsidTr="007871B3">
        <w:tc>
          <w:tcPr>
            <w:tcW w:w="4678" w:type="dxa"/>
            <w:tcBorders>
              <w:top w:val="single" w:sz="4" w:space="0" w:color="auto"/>
              <w:left w:val="single" w:sz="4" w:space="0" w:color="auto"/>
              <w:bottom w:val="single" w:sz="4" w:space="0" w:color="auto"/>
              <w:right w:val="single" w:sz="4" w:space="0" w:color="auto"/>
            </w:tcBorders>
            <w:hideMark/>
          </w:tcPr>
          <w:p w:rsidR="005E60F5" w:rsidRPr="00081760" w:rsidRDefault="005E60F5" w:rsidP="007871B3">
            <w:pPr>
              <w:spacing w:after="0" w:line="240" w:lineRule="auto"/>
              <w:jc w:val="both"/>
              <w:rPr>
                <w:rFonts w:ascii="Times New Roman" w:eastAsia="Calibri" w:hAnsi="Times New Roman" w:cs="Times New Roman"/>
                <w:sz w:val="28"/>
                <w:szCs w:val="28"/>
              </w:rPr>
            </w:pPr>
            <w:r w:rsidRPr="00081760">
              <w:rPr>
                <w:rFonts w:ascii="Times New Roman" w:eastAsia="Calibri" w:hAnsi="Times New Roman" w:cs="Times New Roman"/>
                <w:sz w:val="28"/>
                <w:szCs w:val="28"/>
              </w:rPr>
              <w:t>НВОНР</w:t>
            </w:r>
          </w:p>
        </w:tc>
        <w:tc>
          <w:tcPr>
            <w:tcW w:w="3402" w:type="dxa"/>
            <w:tcBorders>
              <w:top w:val="single" w:sz="4" w:space="0" w:color="auto"/>
              <w:left w:val="single" w:sz="4" w:space="0" w:color="auto"/>
              <w:bottom w:val="single" w:sz="4" w:space="0" w:color="auto"/>
              <w:right w:val="single" w:sz="4" w:space="0" w:color="auto"/>
            </w:tcBorders>
            <w:hideMark/>
          </w:tcPr>
          <w:p w:rsidR="005E60F5" w:rsidRPr="00081760" w:rsidRDefault="005E60F5" w:rsidP="007871B3">
            <w:pPr>
              <w:spacing w:after="0" w:line="240" w:lineRule="auto"/>
              <w:jc w:val="both"/>
              <w:rPr>
                <w:rFonts w:ascii="Times New Roman" w:eastAsia="Calibri" w:hAnsi="Times New Roman" w:cs="Times New Roman"/>
                <w:sz w:val="28"/>
                <w:szCs w:val="28"/>
              </w:rPr>
            </w:pPr>
            <w:r w:rsidRPr="00081760">
              <w:rPr>
                <w:rFonts w:ascii="Times New Roman" w:eastAsia="Calibri" w:hAnsi="Times New Roman" w:cs="Times New Roman"/>
                <w:sz w:val="28"/>
                <w:szCs w:val="28"/>
              </w:rPr>
              <w:t>1</w:t>
            </w:r>
          </w:p>
        </w:tc>
      </w:tr>
      <w:tr w:rsidR="005E60F5" w:rsidRPr="00081760" w:rsidTr="007871B3">
        <w:tc>
          <w:tcPr>
            <w:tcW w:w="4678" w:type="dxa"/>
            <w:tcBorders>
              <w:top w:val="single" w:sz="4" w:space="0" w:color="auto"/>
              <w:left w:val="single" w:sz="4" w:space="0" w:color="auto"/>
              <w:bottom w:val="single" w:sz="4" w:space="0" w:color="auto"/>
              <w:right w:val="single" w:sz="4" w:space="0" w:color="auto"/>
            </w:tcBorders>
            <w:hideMark/>
          </w:tcPr>
          <w:p w:rsidR="005E60F5" w:rsidRPr="00081760" w:rsidRDefault="005E60F5" w:rsidP="007871B3">
            <w:pPr>
              <w:spacing w:after="0" w:line="240" w:lineRule="auto"/>
              <w:jc w:val="both"/>
              <w:rPr>
                <w:rFonts w:ascii="Times New Roman" w:eastAsia="Calibri" w:hAnsi="Times New Roman" w:cs="Times New Roman"/>
                <w:sz w:val="28"/>
                <w:szCs w:val="28"/>
              </w:rPr>
            </w:pPr>
            <w:r w:rsidRPr="00081760">
              <w:rPr>
                <w:rFonts w:ascii="Times New Roman" w:eastAsia="Calibri" w:hAnsi="Times New Roman" w:cs="Times New Roman"/>
                <w:sz w:val="28"/>
                <w:szCs w:val="28"/>
              </w:rPr>
              <w:t>ФФНР</w:t>
            </w:r>
          </w:p>
        </w:tc>
        <w:tc>
          <w:tcPr>
            <w:tcW w:w="3402" w:type="dxa"/>
            <w:tcBorders>
              <w:top w:val="single" w:sz="4" w:space="0" w:color="auto"/>
              <w:left w:val="single" w:sz="4" w:space="0" w:color="auto"/>
              <w:bottom w:val="single" w:sz="4" w:space="0" w:color="auto"/>
              <w:right w:val="single" w:sz="4" w:space="0" w:color="auto"/>
            </w:tcBorders>
            <w:hideMark/>
          </w:tcPr>
          <w:p w:rsidR="005E60F5" w:rsidRPr="00081760" w:rsidRDefault="005E60F5" w:rsidP="007871B3">
            <w:pPr>
              <w:spacing w:after="0" w:line="240" w:lineRule="auto"/>
              <w:jc w:val="both"/>
              <w:rPr>
                <w:rFonts w:ascii="Times New Roman" w:eastAsia="Calibri" w:hAnsi="Times New Roman" w:cs="Times New Roman"/>
                <w:sz w:val="28"/>
                <w:szCs w:val="28"/>
              </w:rPr>
            </w:pPr>
            <w:r w:rsidRPr="00081760">
              <w:rPr>
                <w:rFonts w:ascii="Times New Roman" w:eastAsia="Calibri" w:hAnsi="Times New Roman" w:cs="Times New Roman"/>
                <w:sz w:val="28"/>
                <w:szCs w:val="28"/>
              </w:rPr>
              <w:t>2</w:t>
            </w:r>
          </w:p>
        </w:tc>
      </w:tr>
      <w:tr w:rsidR="005E60F5" w:rsidRPr="00081760" w:rsidTr="007871B3">
        <w:tc>
          <w:tcPr>
            <w:tcW w:w="4678" w:type="dxa"/>
            <w:tcBorders>
              <w:top w:val="single" w:sz="4" w:space="0" w:color="auto"/>
              <w:left w:val="single" w:sz="4" w:space="0" w:color="auto"/>
              <w:bottom w:val="single" w:sz="4" w:space="0" w:color="auto"/>
              <w:right w:val="single" w:sz="4" w:space="0" w:color="auto"/>
            </w:tcBorders>
            <w:hideMark/>
          </w:tcPr>
          <w:p w:rsidR="005E60F5" w:rsidRPr="00081760" w:rsidRDefault="005E60F5" w:rsidP="007871B3">
            <w:pPr>
              <w:spacing w:after="0" w:line="240" w:lineRule="auto"/>
              <w:rPr>
                <w:rFonts w:ascii="Times New Roman" w:eastAsia="Calibri" w:hAnsi="Times New Roman" w:cs="Times New Roman"/>
                <w:sz w:val="28"/>
                <w:szCs w:val="28"/>
              </w:rPr>
            </w:pPr>
            <w:r w:rsidRPr="00081760">
              <w:rPr>
                <w:rFonts w:ascii="Times New Roman" w:eastAsia="Calibri" w:hAnsi="Times New Roman" w:cs="Times New Roman"/>
                <w:sz w:val="28"/>
                <w:szCs w:val="28"/>
              </w:rPr>
              <w:t>ФФНР  с дизартрическим компонентом</w:t>
            </w:r>
          </w:p>
        </w:tc>
        <w:tc>
          <w:tcPr>
            <w:tcW w:w="3402" w:type="dxa"/>
            <w:tcBorders>
              <w:top w:val="single" w:sz="4" w:space="0" w:color="auto"/>
              <w:left w:val="single" w:sz="4" w:space="0" w:color="auto"/>
              <w:bottom w:val="single" w:sz="4" w:space="0" w:color="auto"/>
              <w:right w:val="single" w:sz="4" w:space="0" w:color="auto"/>
            </w:tcBorders>
            <w:hideMark/>
          </w:tcPr>
          <w:p w:rsidR="005E60F5" w:rsidRPr="00081760" w:rsidRDefault="005E60F5" w:rsidP="007871B3">
            <w:pPr>
              <w:spacing w:after="0" w:line="240" w:lineRule="auto"/>
              <w:jc w:val="both"/>
              <w:rPr>
                <w:rFonts w:ascii="Times New Roman" w:eastAsia="Calibri" w:hAnsi="Times New Roman" w:cs="Times New Roman"/>
                <w:sz w:val="28"/>
                <w:szCs w:val="28"/>
              </w:rPr>
            </w:pPr>
            <w:r w:rsidRPr="00081760">
              <w:rPr>
                <w:rFonts w:ascii="Times New Roman" w:eastAsia="Calibri" w:hAnsi="Times New Roman" w:cs="Times New Roman"/>
                <w:sz w:val="28"/>
                <w:szCs w:val="28"/>
              </w:rPr>
              <w:t>3</w:t>
            </w:r>
          </w:p>
        </w:tc>
      </w:tr>
      <w:tr w:rsidR="005E60F5" w:rsidRPr="00081760" w:rsidTr="007871B3">
        <w:tc>
          <w:tcPr>
            <w:tcW w:w="4678" w:type="dxa"/>
            <w:tcBorders>
              <w:top w:val="single" w:sz="4" w:space="0" w:color="auto"/>
              <w:left w:val="single" w:sz="4" w:space="0" w:color="auto"/>
              <w:bottom w:val="single" w:sz="4" w:space="0" w:color="auto"/>
              <w:right w:val="single" w:sz="4" w:space="0" w:color="auto"/>
            </w:tcBorders>
            <w:hideMark/>
          </w:tcPr>
          <w:p w:rsidR="005E60F5" w:rsidRPr="00081760" w:rsidRDefault="005E60F5" w:rsidP="007871B3">
            <w:pPr>
              <w:spacing w:after="0" w:line="240" w:lineRule="auto"/>
              <w:jc w:val="both"/>
              <w:rPr>
                <w:rFonts w:ascii="Times New Roman" w:eastAsia="Calibri" w:hAnsi="Times New Roman" w:cs="Times New Roman"/>
                <w:sz w:val="28"/>
                <w:szCs w:val="28"/>
              </w:rPr>
            </w:pPr>
            <w:r w:rsidRPr="00081760">
              <w:rPr>
                <w:rFonts w:ascii="Times New Roman" w:eastAsia="Calibri" w:hAnsi="Times New Roman" w:cs="Times New Roman"/>
                <w:sz w:val="28"/>
                <w:szCs w:val="28"/>
              </w:rPr>
              <w:t>Фонетически изолированный дефект</w:t>
            </w:r>
          </w:p>
        </w:tc>
        <w:tc>
          <w:tcPr>
            <w:tcW w:w="3402" w:type="dxa"/>
            <w:tcBorders>
              <w:top w:val="single" w:sz="4" w:space="0" w:color="auto"/>
              <w:left w:val="single" w:sz="4" w:space="0" w:color="auto"/>
              <w:bottom w:val="single" w:sz="4" w:space="0" w:color="auto"/>
              <w:right w:val="single" w:sz="4" w:space="0" w:color="auto"/>
            </w:tcBorders>
            <w:hideMark/>
          </w:tcPr>
          <w:p w:rsidR="005E60F5" w:rsidRPr="00081760" w:rsidRDefault="005E60F5" w:rsidP="007871B3">
            <w:pPr>
              <w:spacing w:after="0" w:line="240" w:lineRule="auto"/>
              <w:jc w:val="both"/>
              <w:rPr>
                <w:rFonts w:ascii="Times New Roman" w:eastAsia="Calibri" w:hAnsi="Times New Roman" w:cs="Times New Roman"/>
                <w:sz w:val="28"/>
                <w:szCs w:val="28"/>
              </w:rPr>
            </w:pPr>
            <w:r w:rsidRPr="00081760">
              <w:rPr>
                <w:rFonts w:ascii="Times New Roman" w:eastAsia="Calibri" w:hAnsi="Times New Roman" w:cs="Times New Roman"/>
                <w:sz w:val="28"/>
                <w:szCs w:val="28"/>
              </w:rPr>
              <w:t>2</w:t>
            </w:r>
          </w:p>
        </w:tc>
      </w:tr>
      <w:tr w:rsidR="005E60F5" w:rsidRPr="00081760" w:rsidTr="007871B3">
        <w:tc>
          <w:tcPr>
            <w:tcW w:w="4678" w:type="dxa"/>
            <w:tcBorders>
              <w:top w:val="single" w:sz="4" w:space="0" w:color="auto"/>
              <w:left w:val="single" w:sz="4" w:space="0" w:color="auto"/>
              <w:bottom w:val="single" w:sz="4" w:space="0" w:color="auto"/>
              <w:right w:val="single" w:sz="4" w:space="0" w:color="auto"/>
            </w:tcBorders>
            <w:hideMark/>
          </w:tcPr>
          <w:p w:rsidR="005E60F5" w:rsidRPr="00081760" w:rsidRDefault="005E60F5" w:rsidP="007871B3">
            <w:pPr>
              <w:spacing w:after="0" w:line="240" w:lineRule="auto"/>
              <w:rPr>
                <w:rFonts w:ascii="Times New Roman" w:eastAsia="Calibri" w:hAnsi="Times New Roman" w:cs="Times New Roman"/>
                <w:sz w:val="28"/>
                <w:szCs w:val="28"/>
              </w:rPr>
            </w:pPr>
            <w:r w:rsidRPr="00081760">
              <w:rPr>
                <w:rFonts w:ascii="Times New Roman" w:eastAsia="Calibri" w:hAnsi="Times New Roman" w:cs="Times New Roman"/>
                <w:sz w:val="28"/>
                <w:szCs w:val="28"/>
              </w:rPr>
              <w:t>Не сформированность смысловой стороны речи</w:t>
            </w:r>
          </w:p>
        </w:tc>
        <w:tc>
          <w:tcPr>
            <w:tcW w:w="3402" w:type="dxa"/>
            <w:tcBorders>
              <w:top w:val="single" w:sz="4" w:space="0" w:color="auto"/>
              <w:left w:val="single" w:sz="4" w:space="0" w:color="auto"/>
              <w:bottom w:val="single" w:sz="4" w:space="0" w:color="auto"/>
              <w:right w:val="single" w:sz="4" w:space="0" w:color="auto"/>
            </w:tcBorders>
            <w:hideMark/>
          </w:tcPr>
          <w:p w:rsidR="005E60F5" w:rsidRPr="00081760" w:rsidRDefault="005E60F5" w:rsidP="007871B3">
            <w:pPr>
              <w:spacing w:after="0" w:line="240" w:lineRule="auto"/>
              <w:jc w:val="both"/>
              <w:rPr>
                <w:rFonts w:ascii="Times New Roman" w:eastAsia="Calibri" w:hAnsi="Times New Roman" w:cs="Times New Roman"/>
                <w:sz w:val="28"/>
                <w:szCs w:val="28"/>
              </w:rPr>
            </w:pPr>
            <w:r w:rsidRPr="00081760">
              <w:rPr>
                <w:rFonts w:ascii="Times New Roman" w:eastAsia="Calibri" w:hAnsi="Times New Roman" w:cs="Times New Roman"/>
                <w:sz w:val="28"/>
                <w:szCs w:val="28"/>
              </w:rPr>
              <w:t>-</w:t>
            </w:r>
          </w:p>
        </w:tc>
      </w:tr>
      <w:tr w:rsidR="005E60F5" w:rsidRPr="00081760" w:rsidTr="007871B3">
        <w:tc>
          <w:tcPr>
            <w:tcW w:w="4678" w:type="dxa"/>
            <w:tcBorders>
              <w:top w:val="single" w:sz="4" w:space="0" w:color="auto"/>
              <w:left w:val="single" w:sz="4" w:space="0" w:color="auto"/>
              <w:bottom w:val="single" w:sz="4" w:space="0" w:color="auto"/>
              <w:right w:val="single" w:sz="4" w:space="0" w:color="auto"/>
            </w:tcBorders>
            <w:hideMark/>
          </w:tcPr>
          <w:p w:rsidR="005E60F5" w:rsidRPr="00081760" w:rsidRDefault="005E60F5" w:rsidP="007871B3">
            <w:pPr>
              <w:spacing w:after="0" w:line="240" w:lineRule="auto"/>
              <w:jc w:val="both"/>
              <w:rPr>
                <w:rFonts w:ascii="Times New Roman" w:eastAsia="Calibri" w:hAnsi="Times New Roman" w:cs="Times New Roman"/>
                <w:sz w:val="28"/>
                <w:szCs w:val="28"/>
              </w:rPr>
            </w:pPr>
            <w:r w:rsidRPr="00081760">
              <w:rPr>
                <w:rFonts w:ascii="Times New Roman" w:eastAsia="Calibri" w:hAnsi="Times New Roman" w:cs="Times New Roman"/>
                <w:sz w:val="28"/>
                <w:szCs w:val="28"/>
              </w:rPr>
              <w:t xml:space="preserve">Заикание </w:t>
            </w:r>
          </w:p>
        </w:tc>
        <w:tc>
          <w:tcPr>
            <w:tcW w:w="3402" w:type="dxa"/>
            <w:tcBorders>
              <w:top w:val="single" w:sz="4" w:space="0" w:color="auto"/>
              <w:left w:val="single" w:sz="4" w:space="0" w:color="auto"/>
              <w:bottom w:val="single" w:sz="4" w:space="0" w:color="auto"/>
              <w:right w:val="single" w:sz="4" w:space="0" w:color="auto"/>
            </w:tcBorders>
            <w:hideMark/>
          </w:tcPr>
          <w:p w:rsidR="005E60F5" w:rsidRPr="00081760" w:rsidRDefault="005E60F5" w:rsidP="007871B3">
            <w:pPr>
              <w:spacing w:after="0" w:line="240" w:lineRule="auto"/>
              <w:jc w:val="both"/>
              <w:rPr>
                <w:rFonts w:ascii="Times New Roman" w:eastAsia="Calibri" w:hAnsi="Times New Roman" w:cs="Times New Roman"/>
                <w:sz w:val="28"/>
                <w:szCs w:val="28"/>
              </w:rPr>
            </w:pPr>
            <w:r w:rsidRPr="00081760">
              <w:rPr>
                <w:rFonts w:ascii="Times New Roman" w:eastAsia="Calibri" w:hAnsi="Times New Roman" w:cs="Times New Roman"/>
                <w:sz w:val="28"/>
                <w:szCs w:val="28"/>
              </w:rPr>
              <w:t>2</w:t>
            </w:r>
          </w:p>
        </w:tc>
      </w:tr>
      <w:tr w:rsidR="005E60F5" w:rsidRPr="00081760" w:rsidTr="007871B3">
        <w:tc>
          <w:tcPr>
            <w:tcW w:w="4678" w:type="dxa"/>
            <w:tcBorders>
              <w:top w:val="single" w:sz="4" w:space="0" w:color="auto"/>
              <w:left w:val="single" w:sz="4" w:space="0" w:color="auto"/>
              <w:bottom w:val="single" w:sz="4" w:space="0" w:color="auto"/>
              <w:right w:val="single" w:sz="4" w:space="0" w:color="auto"/>
            </w:tcBorders>
            <w:hideMark/>
          </w:tcPr>
          <w:p w:rsidR="005E60F5" w:rsidRPr="00081760" w:rsidRDefault="005E60F5" w:rsidP="007871B3">
            <w:pPr>
              <w:spacing w:after="0" w:line="240" w:lineRule="auto"/>
              <w:jc w:val="both"/>
              <w:rPr>
                <w:rFonts w:ascii="Times New Roman" w:eastAsia="Calibri" w:hAnsi="Times New Roman" w:cs="Times New Roman"/>
                <w:b/>
                <w:sz w:val="28"/>
                <w:szCs w:val="28"/>
              </w:rPr>
            </w:pPr>
            <w:r w:rsidRPr="00081760">
              <w:rPr>
                <w:rFonts w:ascii="Times New Roman" w:eastAsia="Calibri" w:hAnsi="Times New Roman" w:cs="Times New Roman"/>
                <w:b/>
                <w:sz w:val="28"/>
                <w:szCs w:val="28"/>
              </w:rPr>
              <w:t>Всего</w:t>
            </w:r>
          </w:p>
        </w:tc>
        <w:tc>
          <w:tcPr>
            <w:tcW w:w="3402" w:type="dxa"/>
            <w:tcBorders>
              <w:top w:val="single" w:sz="4" w:space="0" w:color="auto"/>
              <w:left w:val="single" w:sz="4" w:space="0" w:color="auto"/>
              <w:bottom w:val="single" w:sz="4" w:space="0" w:color="auto"/>
              <w:right w:val="single" w:sz="4" w:space="0" w:color="auto"/>
            </w:tcBorders>
            <w:hideMark/>
          </w:tcPr>
          <w:p w:rsidR="005E60F5" w:rsidRPr="00081760" w:rsidRDefault="005E60F5" w:rsidP="007871B3">
            <w:pPr>
              <w:spacing w:after="0" w:line="240" w:lineRule="auto"/>
              <w:jc w:val="both"/>
              <w:rPr>
                <w:rFonts w:ascii="Times New Roman" w:eastAsia="Calibri" w:hAnsi="Times New Roman" w:cs="Times New Roman"/>
                <w:b/>
                <w:sz w:val="28"/>
                <w:szCs w:val="28"/>
              </w:rPr>
            </w:pPr>
            <w:r w:rsidRPr="00081760">
              <w:rPr>
                <w:rFonts w:ascii="Times New Roman" w:eastAsia="Calibri" w:hAnsi="Times New Roman" w:cs="Times New Roman"/>
                <w:b/>
                <w:sz w:val="28"/>
                <w:szCs w:val="28"/>
              </w:rPr>
              <w:t>10</w:t>
            </w:r>
          </w:p>
        </w:tc>
      </w:tr>
    </w:tbl>
    <w:p w:rsidR="005E60F5" w:rsidRPr="00081760" w:rsidRDefault="005E60F5" w:rsidP="005E60F5">
      <w:pPr>
        <w:spacing w:after="0"/>
        <w:jc w:val="both"/>
        <w:rPr>
          <w:rFonts w:ascii="Times New Roman" w:eastAsia="Calibri" w:hAnsi="Times New Roman" w:cs="Times New Roman"/>
          <w:sz w:val="28"/>
          <w:szCs w:val="28"/>
        </w:rPr>
      </w:pPr>
    </w:p>
    <w:p w:rsidR="005E60F5" w:rsidRPr="00081760" w:rsidRDefault="005E60F5" w:rsidP="005E60F5">
      <w:pPr>
        <w:spacing w:after="0"/>
        <w:jc w:val="both"/>
        <w:rPr>
          <w:rFonts w:ascii="Times New Roman" w:eastAsia="Calibri" w:hAnsi="Times New Roman" w:cs="Times New Roman"/>
          <w:b/>
          <w:sz w:val="28"/>
          <w:szCs w:val="28"/>
        </w:rPr>
      </w:pPr>
      <w:r w:rsidRPr="00081760">
        <w:rPr>
          <w:rFonts w:ascii="Times New Roman" w:eastAsia="Calibri" w:hAnsi="Times New Roman" w:cs="Times New Roman"/>
          <w:b/>
          <w:sz w:val="28"/>
          <w:szCs w:val="28"/>
        </w:rPr>
        <w:t>Анализ группы детей, закомплектованныхПМПк на начало учебного года:</w:t>
      </w:r>
    </w:p>
    <w:p w:rsidR="005E60F5" w:rsidRPr="00081760" w:rsidRDefault="005E60F5" w:rsidP="005E60F5">
      <w:pPr>
        <w:spacing w:after="0"/>
        <w:jc w:val="both"/>
        <w:rPr>
          <w:rFonts w:ascii="Times New Roman" w:eastAsia="Calibri" w:hAnsi="Times New Roman" w:cs="Times New Roman"/>
          <w:sz w:val="28"/>
          <w:szCs w:val="28"/>
        </w:rPr>
      </w:pPr>
    </w:p>
    <w:p w:rsidR="005E60F5" w:rsidRPr="00081760" w:rsidRDefault="005E60F5" w:rsidP="005E60F5">
      <w:pPr>
        <w:spacing w:after="0"/>
        <w:jc w:val="both"/>
        <w:rPr>
          <w:rFonts w:ascii="Times New Roman" w:eastAsia="Calibri" w:hAnsi="Times New Roman" w:cs="Times New Roman"/>
          <w:sz w:val="28"/>
          <w:szCs w:val="28"/>
        </w:rPr>
      </w:pPr>
      <w:r w:rsidRPr="00081760">
        <w:rPr>
          <w:rFonts w:ascii="Calibri" w:eastAsia="Calibri" w:hAnsi="Calibri" w:cs="Times New Roman"/>
          <w:noProof/>
          <w:lang w:eastAsia="ru-RU"/>
        </w:rPr>
        <w:drawing>
          <wp:inline distT="0" distB="0" distL="0" distR="0">
            <wp:extent cx="5514975" cy="2600325"/>
            <wp:effectExtent l="0" t="0" r="9525" b="9525"/>
            <wp:docPr id="17" name="Диаграмма 1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E60F5" w:rsidRPr="00081760" w:rsidRDefault="005E60F5" w:rsidP="005E60F5">
      <w:pPr>
        <w:spacing w:after="0"/>
        <w:jc w:val="both"/>
        <w:rPr>
          <w:rFonts w:ascii="Times New Roman" w:eastAsia="Calibri" w:hAnsi="Times New Roman" w:cs="Times New Roman"/>
          <w:sz w:val="28"/>
          <w:szCs w:val="28"/>
        </w:rPr>
      </w:pPr>
      <w:r w:rsidRPr="00081760">
        <w:rPr>
          <w:rFonts w:ascii="Times New Roman" w:eastAsia="Calibri" w:hAnsi="Times New Roman" w:cs="Times New Roman"/>
          <w:sz w:val="28"/>
          <w:szCs w:val="28"/>
        </w:rPr>
        <w:t xml:space="preserve"> Как видно из диаграммы 1/3 обучающихся составляют дети с ФФНР с дизартрическим компонентом.</w:t>
      </w:r>
    </w:p>
    <w:p w:rsidR="005E60F5" w:rsidRPr="00081760" w:rsidRDefault="005E60F5" w:rsidP="005E60F5">
      <w:pPr>
        <w:spacing w:after="0"/>
        <w:jc w:val="both"/>
        <w:rPr>
          <w:rFonts w:ascii="Times New Roman" w:eastAsia="Calibri" w:hAnsi="Times New Roman" w:cs="Times New Roman"/>
          <w:sz w:val="28"/>
          <w:szCs w:val="28"/>
        </w:rPr>
      </w:pPr>
    </w:p>
    <w:p w:rsidR="005E60F5" w:rsidRPr="00081760" w:rsidRDefault="005E60F5" w:rsidP="005E60F5">
      <w:pPr>
        <w:numPr>
          <w:ilvl w:val="0"/>
          <w:numId w:val="127"/>
        </w:numPr>
        <w:spacing w:after="0"/>
        <w:contextualSpacing/>
        <w:jc w:val="both"/>
        <w:rPr>
          <w:rFonts w:ascii="Times New Roman" w:eastAsia="Calibri" w:hAnsi="Times New Roman" w:cs="Times New Roman"/>
          <w:sz w:val="28"/>
          <w:szCs w:val="28"/>
        </w:rPr>
      </w:pPr>
      <w:r w:rsidRPr="00081760">
        <w:rPr>
          <w:rFonts w:ascii="Times New Roman" w:eastAsia="Calibri" w:hAnsi="Times New Roman" w:cs="Times New Roman"/>
          <w:sz w:val="28"/>
          <w:szCs w:val="28"/>
        </w:rPr>
        <w:t xml:space="preserve">Количество обследованных детей: </w:t>
      </w:r>
      <w:r w:rsidRPr="00081760">
        <w:rPr>
          <w:rFonts w:ascii="Times New Roman" w:eastAsia="Calibri" w:hAnsi="Times New Roman" w:cs="Times New Roman"/>
          <w:b/>
          <w:sz w:val="28"/>
          <w:szCs w:val="28"/>
        </w:rPr>
        <w:t>30</w:t>
      </w:r>
    </w:p>
    <w:p w:rsidR="005E60F5" w:rsidRPr="00081760" w:rsidRDefault="005E60F5" w:rsidP="005E60F5">
      <w:pPr>
        <w:numPr>
          <w:ilvl w:val="0"/>
          <w:numId w:val="127"/>
        </w:numPr>
        <w:spacing w:after="0"/>
        <w:contextualSpacing/>
        <w:jc w:val="both"/>
        <w:rPr>
          <w:rFonts w:ascii="Times New Roman" w:eastAsia="Calibri" w:hAnsi="Times New Roman" w:cs="Times New Roman"/>
          <w:sz w:val="28"/>
          <w:szCs w:val="28"/>
        </w:rPr>
      </w:pPr>
      <w:r w:rsidRPr="00081760">
        <w:rPr>
          <w:rFonts w:ascii="Times New Roman" w:eastAsia="Calibri" w:hAnsi="Times New Roman" w:cs="Times New Roman"/>
          <w:sz w:val="28"/>
          <w:szCs w:val="28"/>
        </w:rPr>
        <w:t xml:space="preserve">Выявлено детей с нарушениями речи: </w:t>
      </w:r>
      <w:r w:rsidRPr="00081760">
        <w:rPr>
          <w:rFonts w:ascii="Times New Roman" w:eastAsia="Calibri" w:hAnsi="Times New Roman" w:cs="Times New Roman"/>
          <w:b/>
          <w:sz w:val="28"/>
          <w:szCs w:val="28"/>
        </w:rPr>
        <w:t>23</w:t>
      </w:r>
    </w:p>
    <w:p w:rsidR="005E60F5" w:rsidRPr="00081760" w:rsidRDefault="005E60F5" w:rsidP="005E60F5">
      <w:pPr>
        <w:spacing w:after="0"/>
        <w:ind w:left="720"/>
        <w:contextualSpacing/>
        <w:jc w:val="both"/>
        <w:rPr>
          <w:rFonts w:ascii="Times New Roman" w:eastAsia="Calibri" w:hAnsi="Times New Roman" w:cs="Times New Roman"/>
          <w:sz w:val="28"/>
          <w:szCs w:val="28"/>
        </w:rPr>
      </w:pPr>
    </w:p>
    <w:p w:rsidR="005E60F5" w:rsidRPr="00081760" w:rsidRDefault="005E60F5" w:rsidP="005E60F5">
      <w:pPr>
        <w:spacing w:after="0"/>
        <w:jc w:val="both"/>
        <w:rPr>
          <w:rFonts w:ascii="Times New Roman" w:eastAsia="Calibri" w:hAnsi="Times New Roman" w:cs="Times New Roman"/>
          <w:b/>
          <w:sz w:val="28"/>
          <w:szCs w:val="28"/>
        </w:rPr>
      </w:pPr>
      <w:r w:rsidRPr="00081760">
        <w:rPr>
          <w:rFonts w:ascii="Times New Roman" w:eastAsia="Calibri" w:hAnsi="Times New Roman" w:cs="Times New Roman"/>
          <w:b/>
          <w:sz w:val="28"/>
          <w:szCs w:val="28"/>
        </w:rPr>
        <w:lastRenderedPageBreak/>
        <w:t>Соотношение детей с нормой речевого развития и детей с нарушениями речи:</w:t>
      </w:r>
    </w:p>
    <w:p w:rsidR="005E60F5" w:rsidRPr="00081760" w:rsidRDefault="005E60F5" w:rsidP="005E60F5">
      <w:pPr>
        <w:spacing w:after="0"/>
        <w:jc w:val="both"/>
        <w:rPr>
          <w:rFonts w:ascii="Times New Roman" w:eastAsia="Calibri" w:hAnsi="Times New Roman" w:cs="Times New Roman"/>
          <w:b/>
          <w:sz w:val="28"/>
          <w:szCs w:val="28"/>
        </w:rPr>
      </w:pPr>
    </w:p>
    <w:p w:rsidR="005E60F5" w:rsidRPr="00081760" w:rsidRDefault="005E60F5" w:rsidP="005E60F5">
      <w:pPr>
        <w:spacing w:after="0"/>
        <w:jc w:val="both"/>
        <w:rPr>
          <w:rFonts w:ascii="Times New Roman" w:eastAsia="Calibri" w:hAnsi="Times New Roman" w:cs="Times New Roman"/>
          <w:sz w:val="28"/>
          <w:szCs w:val="28"/>
        </w:rPr>
      </w:pPr>
      <w:r w:rsidRPr="00081760">
        <w:rPr>
          <w:rFonts w:ascii="Calibri" w:eastAsia="Calibri" w:hAnsi="Calibri" w:cs="Times New Roman"/>
          <w:noProof/>
          <w:lang w:eastAsia="ru-RU"/>
        </w:rPr>
        <w:drawing>
          <wp:inline distT="0" distB="0" distL="0" distR="0">
            <wp:extent cx="5514975" cy="2581275"/>
            <wp:effectExtent l="0" t="0" r="9525" b="9525"/>
            <wp:docPr id="18" name="Диаграмма 1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E60F5" w:rsidRPr="00081760" w:rsidRDefault="005E60F5" w:rsidP="005E60F5">
      <w:pPr>
        <w:spacing w:after="0"/>
        <w:jc w:val="both"/>
        <w:rPr>
          <w:rFonts w:ascii="Times New Roman" w:eastAsia="Calibri" w:hAnsi="Times New Roman" w:cs="Times New Roman"/>
          <w:sz w:val="28"/>
          <w:szCs w:val="28"/>
        </w:rPr>
      </w:pPr>
    </w:p>
    <w:p w:rsidR="005E60F5" w:rsidRPr="00081760" w:rsidRDefault="005E60F5" w:rsidP="005E60F5">
      <w:pPr>
        <w:numPr>
          <w:ilvl w:val="0"/>
          <w:numId w:val="127"/>
        </w:numPr>
        <w:spacing w:after="0"/>
        <w:contextualSpacing/>
        <w:jc w:val="both"/>
        <w:rPr>
          <w:rFonts w:ascii="Times New Roman" w:eastAsia="Calibri" w:hAnsi="Times New Roman" w:cs="Times New Roman"/>
          <w:sz w:val="28"/>
          <w:szCs w:val="28"/>
        </w:rPr>
      </w:pPr>
      <w:r w:rsidRPr="00081760">
        <w:rPr>
          <w:rFonts w:ascii="Times New Roman" w:eastAsia="Calibri" w:hAnsi="Times New Roman" w:cs="Times New Roman"/>
          <w:sz w:val="28"/>
          <w:szCs w:val="28"/>
        </w:rPr>
        <w:t xml:space="preserve">Количество детей, выбывших в течение года: </w:t>
      </w:r>
      <w:r w:rsidRPr="00081760">
        <w:rPr>
          <w:rFonts w:ascii="Times New Roman" w:eastAsia="Calibri" w:hAnsi="Times New Roman" w:cs="Times New Roman"/>
          <w:b/>
          <w:sz w:val="28"/>
          <w:szCs w:val="28"/>
        </w:rPr>
        <w:t>2 (ФНР)</w:t>
      </w:r>
    </w:p>
    <w:p w:rsidR="005E60F5" w:rsidRPr="00081760" w:rsidRDefault="005E60F5" w:rsidP="005E60F5">
      <w:pPr>
        <w:numPr>
          <w:ilvl w:val="0"/>
          <w:numId w:val="127"/>
        </w:numPr>
        <w:spacing w:after="0"/>
        <w:contextualSpacing/>
        <w:jc w:val="both"/>
        <w:rPr>
          <w:rFonts w:ascii="Times New Roman" w:eastAsia="Calibri" w:hAnsi="Times New Roman" w:cs="Times New Roman"/>
          <w:b/>
          <w:sz w:val="28"/>
          <w:szCs w:val="28"/>
        </w:rPr>
      </w:pPr>
      <w:r w:rsidRPr="00081760">
        <w:rPr>
          <w:rFonts w:ascii="Times New Roman" w:eastAsia="Calibri" w:hAnsi="Times New Roman" w:cs="Times New Roman"/>
          <w:sz w:val="28"/>
          <w:szCs w:val="28"/>
        </w:rPr>
        <w:t xml:space="preserve">Количество детей, закомплектованных в середине года: </w:t>
      </w:r>
      <w:r w:rsidRPr="00081760">
        <w:rPr>
          <w:rFonts w:ascii="Times New Roman" w:eastAsia="Calibri" w:hAnsi="Times New Roman" w:cs="Times New Roman"/>
          <w:b/>
          <w:sz w:val="28"/>
          <w:szCs w:val="28"/>
        </w:rPr>
        <w:t>1 (ФНР)</w:t>
      </w:r>
    </w:p>
    <w:p w:rsidR="005E60F5" w:rsidRPr="00081760" w:rsidRDefault="005E60F5" w:rsidP="005E60F5">
      <w:pPr>
        <w:numPr>
          <w:ilvl w:val="0"/>
          <w:numId w:val="127"/>
        </w:numPr>
        <w:spacing w:after="0"/>
        <w:contextualSpacing/>
        <w:jc w:val="both"/>
        <w:rPr>
          <w:rFonts w:ascii="Times New Roman" w:eastAsia="Calibri" w:hAnsi="Times New Roman" w:cs="Times New Roman"/>
          <w:sz w:val="28"/>
          <w:szCs w:val="28"/>
        </w:rPr>
      </w:pPr>
      <w:r w:rsidRPr="00081760">
        <w:rPr>
          <w:rFonts w:ascii="Times New Roman" w:eastAsia="Calibri" w:hAnsi="Times New Roman" w:cs="Times New Roman"/>
          <w:sz w:val="28"/>
          <w:szCs w:val="28"/>
        </w:rPr>
        <w:t xml:space="preserve">Количество выпущенных детей: </w:t>
      </w:r>
      <w:r w:rsidRPr="00081760">
        <w:rPr>
          <w:rFonts w:ascii="Times New Roman" w:eastAsia="Calibri" w:hAnsi="Times New Roman" w:cs="Times New Roman"/>
          <w:b/>
          <w:sz w:val="28"/>
          <w:szCs w:val="28"/>
        </w:rPr>
        <w:t>10</w:t>
      </w:r>
    </w:p>
    <w:p w:rsidR="005E60F5" w:rsidRPr="00081760" w:rsidRDefault="005E60F5" w:rsidP="005E60F5">
      <w:pPr>
        <w:spacing w:after="0"/>
        <w:ind w:left="720"/>
        <w:contextualSpacing/>
        <w:jc w:val="both"/>
        <w:rPr>
          <w:rFonts w:ascii="Times New Roman" w:eastAsia="Calibri" w:hAnsi="Times New Roman" w:cs="Times New Roman"/>
          <w:b/>
          <w:sz w:val="28"/>
          <w:szCs w:val="28"/>
        </w:rPr>
      </w:pPr>
      <w:r w:rsidRPr="00081760">
        <w:rPr>
          <w:rFonts w:ascii="Times New Roman" w:eastAsia="Calibri" w:hAnsi="Times New Roman" w:cs="Times New Roman"/>
          <w:sz w:val="28"/>
          <w:szCs w:val="28"/>
        </w:rPr>
        <w:t xml:space="preserve">- с хорошей речью: </w:t>
      </w:r>
      <w:r w:rsidRPr="00081760">
        <w:rPr>
          <w:rFonts w:ascii="Times New Roman" w:eastAsia="Calibri" w:hAnsi="Times New Roman" w:cs="Times New Roman"/>
          <w:b/>
          <w:sz w:val="28"/>
          <w:szCs w:val="28"/>
        </w:rPr>
        <w:t>5</w:t>
      </w:r>
    </w:p>
    <w:p w:rsidR="005E60F5" w:rsidRPr="00081760" w:rsidRDefault="005E60F5" w:rsidP="005E60F5">
      <w:pPr>
        <w:spacing w:after="0"/>
        <w:ind w:left="720"/>
        <w:contextualSpacing/>
        <w:jc w:val="both"/>
        <w:rPr>
          <w:rFonts w:ascii="Times New Roman" w:eastAsia="Calibri" w:hAnsi="Times New Roman" w:cs="Times New Roman"/>
          <w:b/>
          <w:sz w:val="28"/>
          <w:szCs w:val="28"/>
        </w:rPr>
      </w:pPr>
      <w:r w:rsidRPr="00081760">
        <w:rPr>
          <w:rFonts w:ascii="Times New Roman" w:eastAsia="Calibri" w:hAnsi="Times New Roman" w:cs="Times New Roman"/>
          <w:sz w:val="28"/>
          <w:szCs w:val="28"/>
        </w:rPr>
        <w:t xml:space="preserve">- со значительными улучшениями: </w:t>
      </w:r>
      <w:r w:rsidRPr="00081760">
        <w:rPr>
          <w:rFonts w:ascii="Times New Roman" w:eastAsia="Calibri" w:hAnsi="Times New Roman" w:cs="Times New Roman"/>
          <w:b/>
          <w:sz w:val="28"/>
          <w:szCs w:val="28"/>
        </w:rPr>
        <w:t>4</w:t>
      </w:r>
    </w:p>
    <w:p w:rsidR="005E60F5" w:rsidRPr="00081760" w:rsidRDefault="005E60F5" w:rsidP="005E60F5">
      <w:pPr>
        <w:spacing w:after="0"/>
        <w:ind w:left="720"/>
        <w:contextualSpacing/>
        <w:jc w:val="both"/>
        <w:rPr>
          <w:rFonts w:ascii="Times New Roman" w:eastAsia="Calibri" w:hAnsi="Times New Roman" w:cs="Times New Roman"/>
          <w:b/>
          <w:sz w:val="28"/>
          <w:szCs w:val="28"/>
        </w:rPr>
      </w:pPr>
      <w:r w:rsidRPr="00081760">
        <w:rPr>
          <w:rFonts w:ascii="Times New Roman" w:eastAsia="Calibri" w:hAnsi="Times New Roman" w:cs="Times New Roman"/>
          <w:sz w:val="28"/>
          <w:szCs w:val="28"/>
        </w:rPr>
        <w:t xml:space="preserve">- без значительного улучшения: </w:t>
      </w:r>
      <w:r w:rsidRPr="00081760">
        <w:rPr>
          <w:rFonts w:ascii="Times New Roman" w:eastAsia="Calibri" w:hAnsi="Times New Roman" w:cs="Times New Roman"/>
          <w:b/>
          <w:sz w:val="28"/>
          <w:szCs w:val="28"/>
        </w:rPr>
        <w:t>1</w:t>
      </w:r>
    </w:p>
    <w:p w:rsidR="005E60F5" w:rsidRPr="00081760" w:rsidRDefault="005E60F5" w:rsidP="005E60F5">
      <w:pPr>
        <w:spacing w:after="0"/>
        <w:ind w:left="720"/>
        <w:contextualSpacing/>
        <w:jc w:val="both"/>
        <w:rPr>
          <w:rFonts w:ascii="Times New Roman" w:eastAsia="Calibri" w:hAnsi="Times New Roman" w:cs="Times New Roman"/>
          <w:sz w:val="28"/>
          <w:szCs w:val="28"/>
        </w:rPr>
      </w:pPr>
    </w:p>
    <w:p w:rsidR="005E60F5" w:rsidRDefault="005E60F5" w:rsidP="001D5697">
      <w:pPr>
        <w:spacing w:after="0"/>
        <w:contextualSpacing/>
        <w:jc w:val="both"/>
        <w:rPr>
          <w:rFonts w:ascii="Times New Roman" w:eastAsia="Calibri" w:hAnsi="Times New Roman" w:cs="Times New Roman"/>
          <w:b/>
          <w:sz w:val="28"/>
          <w:szCs w:val="28"/>
        </w:rPr>
      </w:pPr>
      <w:r w:rsidRPr="00081760">
        <w:rPr>
          <w:rFonts w:ascii="Times New Roman" w:eastAsia="Calibri" w:hAnsi="Times New Roman" w:cs="Times New Roman"/>
          <w:b/>
          <w:sz w:val="28"/>
          <w:szCs w:val="28"/>
        </w:rPr>
        <w:t>Анализ результативности коррекционно-развивающей работы:</w:t>
      </w:r>
    </w:p>
    <w:p w:rsidR="001D5697" w:rsidRPr="00081760" w:rsidRDefault="001D5697" w:rsidP="001D5697">
      <w:pPr>
        <w:spacing w:after="0"/>
        <w:contextualSpacing/>
        <w:jc w:val="both"/>
        <w:rPr>
          <w:rFonts w:ascii="Times New Roman" w:eastAsia="Calibri" w:hAnsi="Times New Roman" w:cs="Times New Roman"/>
          <w:b/>
          <w:sz w:val="28"/>
          <w:szCs w:val="28"/>
        </w:rPr>
      </w:pPr>
    </w:p>
    <w:p w:rsidR="005E60F5" w:rsidRPr="00081760" w:rsidRDefault="005E60F5" w:rsidP="001D5697">
      <w:pPr>
        <w:spacing w:after="0"/>
        <w:contextualSpacing/>
        <w:jc w:val="both"/>
        <w:rPr>
          <w:rFonts w:ascii="Times New Roman" w:eastAsia="Calibri" w:hAnsi="Times New Roman" w:cs="Times New Roman"/>
          <w:b/>
          <w:sz w:val="28"/>
          <w:szCs w:val="28"/>
        </w:rPr>
      </w:pPr>
      <w:r w:rsidRPr="00081760">
        <w:rPr>
          <w:rFonts w:ascii="Calibri" w:eastAsia="Calibri" w:hAnsi="Calibri" w:cs="Times New Roman"/>
          <w:b/>
          <w:noProof/>
          <w:lang w:eastAsia="ru-RU"/>
        </w:rPr>
        <w:drawing>
          <wp:inline distT="0" distB="0" distL="0" distR="0">
            <wp:extent cx="5514975" cy="2809875"/>
            <wp:effectExtent l="0" t="0" r="9525" b="9525"/>
            <wp:docPr id="19" name="Диаграмма 1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5E60F5" w:rsidRPr="00081760" w:rsidRDefault="005E60F5" w:rsidP="005E60F5">
      <w:pPr>
        <w:spacing w:after="0"/>
        <w:ind w:left="720"/>
        <w:contextualSpacing/>
        <w:jc w:val="both"/>
        <w:rPr>
          <w:rFonts w:ascii="Times New Roman" w:eastAsia="Calibri" w:hAnsi="Times New Roman" w:cs="Times New Roman"/>
          <w:sz w:val="28"/>
          <w:szCs w:val="28"/>
        </w:rPr>
      </w:pPr>
      <w:r w:rsidRPr="00081760">
        <w:rPr>
          <w:rFonts w:ascii="Times New Roman" w:eastAsia="Calibri" w:hAnsi="Times New Roman" w:cs="Times New Roman"/>
          <w:sz w:val="28"/>
          <w:szCs w:val="28"/>
        </w:rPr>
        <w:t>Необходимо отметить низкую посещаемость двух последних групп.</w:t>
      </w:r>
    </w:p>
    <w:p w:rsidR="005E60F5" w:rsidRPr="00081760" w:rsidRDefault="005E60F5" w:rsidP="005E60F5">
      <w:pPr>
        <w:spacing w:after="0"/>
        <w:ind w:left="720"/>
        <w:contextualSpacing/>
        <w:jc w:val="both"/>
        <w:rPr>
          <w:rFonts w:ascii="Times New Roman" w:eastAsia="Calibri" w:hAnsi="Times New Roman" w:cs="Times New Roman"/>
          <w:sz w:val="28"/>
          <w:szCs w:val="28"/>
        </w:rPr>
      </w:pPr>
    </w:p>
    <w:p w:rsidR="005E60F5" w:rsidRPr="00081760" w:rsidRDefault="005E60F5" w:rsidP="005E60F5">
      <w:pPr>
        <w:numPr>
          <w:ilvl w:val="0"/>
          <w:numId w:val="127"/>
        </w:numPr>
        <w:spacing w:after="0"/>
        <w:contextualSpacing/>
        <w:jc w:val="both"/>
        <w:rPr>
          <w:rFonts w:ascii="Times New Roman" w:eastAsia="Calibri" w:hAnsi="Times New Roman" w:cs="Times New Roman"/>
          <w:sz w:val="28"/>
          <w:szCs w:val="28"/>
        </w:rPr>
      </w:pPr>
      <w:r w:rsidRPr="00081760">
        <w:rPr>
          <w:rFonts w:ascii="Times New Roman" w:eastAsia="Calibri" w:hAnsi="Times New Roman" w:cs="Times New Roman"/>
          <w:sz w:val="28"/>
          <w:szCs w:val="28"/>
        </w:rPr>
        <w:lastRenderedPageBreak/>
        <w:t>Рекомендованно направить:</w:t>
      </w:r>
    </w:p>
    <w:p w:rsidR="005E60F5" w:rsidRPr="00081760" w:rsidRDefault="005E60F5" w:rsidP="005E60F5">
      <w:pPr>
        <w:spacing w:after="0"/>
        <w:ind w:left="720"/>
        <w:contextualSpacing/>
        <w:jc w:val="both"/>
        <w:rPr>
          <w:rFonts w:ascii="Times New Roman" w:eastAsia="Calibri" w:hAnsi="Times New Roman" w:cs="Times New Roman"/>
          <w:b/>
          <w:sz w:val="28"/>
          <w:szCs w:val="28"/>
        </w:rPr>
      </w:pPr>
      <w:r w:rsidRPr="00081760">
        <w:rPr>
          <w:rFonts w:ascii="Times New Roman" w:eastAsia="Calibri" w:hAnsi="Times New Roman" w:cs="Times New Roman"/>
          <w:sz w:val="28"/>
          <w:szCs w:val="28"/>
        </w:rPr>
        <w:t xml:space="preserve">- в массовую группу детского сада: </w:t>
      </w:r>
      <w:r>
        <w:rPr>
          <w:rFonts w:ascii="Times New Roman" w:eastAsia="Calibri" w:hAnsi="Times New Roman" w:cs="Times New Roman"/>
          <w:b/>
          <w:sz w:val="28"/>
          <w:szCs w:val="28"/>
        </w:rPr>
        <w:t>0</w:t>
      </w:r>
    </w:p>
    <w:p w:rsidR="005E60F5" w:rsidRPr="00081760" w:rsidRDefault="005E60F5" w:rsidP="005E60F5">
      <w:pPr>
        <w:spacing w:after="0"/>
        <w:ind w:left="720"/>
        <w:contextualSpacing/>
        <w:jc w:val="both"/>
        <w:rPr>
          <w:rFonts w:ascii="Times New Roman" w:eastAsia="Calibri" w:hAnsi="Times New Roman" w:cs="Times New Roman"/>
          <w:b/>
          <w:sz w:val="28"/>
          <w:szCs w:val="28"/>
        </w:rPr>
      </w:pPr>
      <w:r w:rsidRPr="00081760">
        <w:rPr>
          <w:rFonts w:ascii="Times New Roman" w:eastAsia="Calibri" w:hAnsi="Times New Roman" w:cs="Times New Roman"/>
          <w:sz w:val="28"/>
          <w:szCs w:val="28"/>
        </w:rPr>
        <w:t xml:space="preserve">- в массовую школу: </w:t>
      </w:r>
      <w:r>
        <w:rPr>
          <w:rFonts w:ascii="Times New Roman" w:eastAsia="Calibri" w:hAnsi="Times New Roman" w:cs="Times New Roman"/>
          <w:b/>
          <w:sz w:val="28"/>
          <w:szCs w:val="28"/>
        </w:rPr>
        <w:t>10</w:t>
      </w:r>
    </w:p>
    <w:p w:rsidR="005E60F5" w:rsidRPr="00081760" w:rsidRDefault="005E60F5" w:rsidP="005E60F5">
      <w:pPr>
        <w:spacing w:after="0"/>
        <w:ind w:left="720"/>
        <w:contextualSpacing/>
        <w:jc w:val="both"/>
        <w:rPr>
          <w:rFonts w:ascii="Times New Roman" w:eastAsia="Calibri" w:hAnsi="Times New Roman" w:cs="Times New Roman"/>
          <w:sz w:val="28"/>
          <w:szCs w:val="28"/>
        </w:rPr>
      </w:pPr>
      <w:r w:rsidRPr="00081760">
        <w:rPr>
          <w:rFonts w:ascii="Times New Roman" w:eastAsia="Calibri" w:hAnsi="Times New Roman" w:cs="Times New Roman"/>
          <w:sz w:val="28"/>
          <w:szCs w:val="28"/>
        </w:rPr>
        <w:t xml:space="preserve">8. Количество детей оставшихся на повторный курс: </w:t>
      </w:r>
    </w:p>
    <w:p w:rsidR="005E60F5" w:rsidRPr="00081760" w:rsidRDefault="005E60F5" w:rsidP="005E60F5">
      <w:pPr>
        <w:spacing w:after="0"/>
        <w:ind w:left="720"/>
        <w:contextualSpacing/>
        <w:jc w:val="both"/>
        <w:rPr>
          <w:rFonts w:ascii="Times New Roman" w:eastAsia="Calibri" w:hAnsi="Times New Roman" w:cs="Times New Roman"/>
          <w:b/>
          <w:sz w:val="28"/>
          <w:szCs w:val="28"/>
        </w:rPr>
      </w:pPr>
      <w:r w:rsidRPr="00081760">
        <w:rPr>
          <w:rFonts w:ascii="Times New Roman" w:eastAsia="Calibri" w:hAnsi="Times New Roman" w:cs="Times New Roman"/>
          <w:sz w:val="28"/>
          <w:szCs w:val="28"/>
        </w:rPr>
        <w:t xml:space="preserve">- ФФНР с дизартрическим компонентом: </w:t>
      </w:r>
      <w:r>
        <w:rPr>
          <w:rFonts w:ascii="Times New Roman" w:eastAsia="Calibri" w:hAnsi="Times New Roman" w:cs="Times New Roman"/>
          <w:b/>
          <w:sz w:val="28"/>
          <w:szCs w:val="28"/>
        </w:rPr>
        <w:t>0</w:t>
      </w:r>
    </w:p>
    <w:p w:rsidR="005E60F5" w:rsidRPr="00081760" w:rsidRDefault="005E60F5" w:rsidP="005E60F5">
      <w:pPr>
        <w:spacing w:after="0"/>
        <w:ind w:left="720"/>
        <w:contextualSpacing/>
        <w:jc w:val="both"/>
        <w:rPr>
          <w:rFonts w:ascii="Times New Roman" w:eastAsia="Calibri" w:hAnsi="Times New Roman" w:cs="Times New Roman"/>
          <w:sz w:val="28"/>
          <w:szCs w:val="28"/>
        </w:rPr>
      </w:pPr>
      <w:r w:rsidRPr="00081760">
        <w:rPr>
          <w:rFonts w:ascii="Times New Roman" w:eastAsia="Calibri" w:hAnsi="Times New Roman" w:cs="Times New Roman"/>
          <w:sz w:val="28"/>
          <w:szCs w:val="28"/>
        </w:rPr>
        <w:t>- ФФНР:</w:t>
      </w:r>
      <w:r w:rsidRPr="00081760">
        <w:rPr>
          <w:rFonts w:ascii="Times New Roman" w:eastAsia="Calibri" w:hAnsi="Times New Roman" w:cs="Times New Roman"/>
          <w:b/>
          <w:sz w:val="28"/>
          <w:szCs w:val="28"/>
        </w:rPr>
        <w:t>0</w:t>
      </w:r>
    </w:p>
    <w:p w:rsidR="005E60F5" w:rsidRPr="00081760" w:rsidRDefault="005E60F5" w:rsidP="005E60F5">
      <w:pPr>
        <w:spacing w:after="0"/>
        <w:ind w:left="720"/>
        <w:contextualSpacing/>
        <w:jc w:val="both"/>
        <w:rPr>
          <w:rFonts w:ascii="Times New Roman" w:eastAsia="Calibri" w:hAnsi="Times New Roman" w:cs="Times New Roman"/>
          <w:sz w:val="28"/>
          <w:szCs w:val="28"/>
        </w:rPr>
      </w:pPr>
      <w:r w:rsidRPr="00081760">
        <w:rPr>
          <w:rFonts w:ascii="Times New Roman" w:eastAsia="Calibri" w:hAnsi="Times New Roman" w:cs="Times New Roman"/>
          <w:sz w:val="28"/>
          <w:szCs w:val="28"/>
        </w:rPr>
        <w:t xml:space="preserve">- ФНР: </w:t>
      </w:r>
      <w:r w:rsidRPr="00081760">
        <w:rPr>
          <w:rFonts w:ascii="Times New Roman" w:eastAsia="Calibri" w:hAnsi="Times New Roman" w:cs="Times New Roman"/>
          <w:b/>
          <w:sz w:val="28"/>
          <w:szCs w:val="28"/>
        </w:rPr>
        <w:t>0</w:t>
      </w:r>
    </w:p>
    <w:p w:rsidR="005E60F5" w:rsidRPr="00081760" w:rsidRDefault="005E60F5" w:rsidP="005E60F5">
      <w:pPr>
        <w:spacing w:after="0"/>
        <w:ind w:left="720"/>
        <w:contextualSpacing/>
        <w:jc w:val="both"/>
        <w:rPr>
          <w:rFonts w:ascii="Times New Roman" w:eastAsia="Calibri" w:hAnsi="Times New Roman" w:cs="Times New Roman"/>
          <w:b/>
          <w:sz w:val="28"/>
          <w:szCs w:val="28"/>
        </w:rPr>
      </w:pPr>
      <w:r w:rsidRPr="00081760">
        <w:rPr>
          <w:rFonts w:ascii="Times New Roman" w:eastAsia="Calibri" w:hAnsi="Times New Roman" w:cs="Times New Roman"/>
          <w:sz w:val="28"/>
          <w:szCs w:val="28"/>
        </w:rPr>
        <w:t xml:space="preserve">-ОНР: </w:t>
      </w:r>
      <w:r>
        <w:rPr>
          <w:rFonts w:ascii="Times New Roman" w:eastAsia="Calibri" w:hAnsi="Times New Roman" w:cs="Times New Roman"/>
          <w:b/>
          <w:sz w:val="28"/>
          <w:szCs w:val="28"/>
        </w:rPr>
        <w:t>1</w:t>
      </w:r>
    </w:p>
    <w:p w:rsidR="005E60F5" w:rsidRPr="00081760" w:rsidRDefault="005E60F5" w:rsidP="005E60F5">
      <w:pPr>
        <w:spacing w:after="0"/>
        <w:ind w:left="720"/>
        <w:contextualSpacing/>
        <w:jc w:val="both"/>
        <w:rPr>
          <w:rFonts w:ascii="Times New Roman" w:eastAsia="Calibri" w:hAnsi="Times New Roman" w:cs="Times New Roman"/>
          <w:b/>
          <w:sz w:val="28"/>
          <w:szCs w:val="28"/>
          <w:u w:val="single"/>
        </w:rPr>
      </w:pPr>
      <w:r w:rsidRPr="00081760">
        <w:rPr>
          <w:rFonts w:ascii="Times New Roman" w:eastAsia="Calibri" w:hAnsi="Times New Roman" w:cs="Times New Roman"/>
          <w:sz w:val="28"/>
          <w:szCs w:val="28"/>
        </w:rPr>
        <w:t xml:space="preserve">10. </w:t>
      </w:r>
      <w:r w:rsidRPr="00081760">
        <w:rPr>
          <w:rFonts w:ascii="Times New Roman" w:eastAsia="Calibri" w:hAnsi="Times New Roman" w:cs="Times New Roman"/>
          <w:sz w:val="28"/>
          <w:szCs w:val="28"/>
          <w:u w:val="single"/>
        </w:rPr>
        <w:t>Всего охвачено детей за учебный год:</w:t>
      </w:r>
      <w:r w:rsidRPr="00081760">
        <w:rPr>
          <w:rFonts w:ascii="Times New Roman" w:eastAsia="Calibri" w:hAnsi="Times New Roman" w:cs="Times New Roman"/>
          <w:b/>
          <w:sz w:val="28"/>
          <w:szCs w:val="28"/>
          <w:u w:val="single"/>
        </w:rPr>
        <w:t>11</w:t>
      </w:r>
    </w:p>
    <w:p w:rsidR="005E60F5" w:rsidRPr="00081760" w:rsidRDefault="005E60F5" w:rsidP="005E60F5">
      <w:pPr>
        <w:spacing w:after="0"/>
        <w:ind w:left="720"/>
        <w:contextualSpacing/>
        <w:jc w:val="both"/>
        <w:rPr>
          <w:rFonts w:ascii="Times New Roman" w:eastAsia="Calibri" w:hAnsi="Times New Roman" w:cs="Times New Roman"/>
          <w:sz w:val="28"/>
          <w:szCs w:val="28"/>
        </w:rPr>
      </w:pPr>
      <w:r w:rsidRPr="00081760">
        <w:rPr>
          <w:rFonts w:ascii="Times New Roman" w:eastAsia="Calibri" w:hAnsi="Times New Roman" w:cs="Times New Roman"/>
          <w:sz w:val="28"/>
          <w:szCs w:val="28"/>
        </w:rPr>
        <w:t>9. Проведено за год:</w:t>
      </w:r>
    </w:p>
    <w:p w:rsidR="005E60F5" w:rsidRPr="00081760" w:rsidRDefault="005E60F5" w:rsidP="005E60F5">
      <w:pPr>
        <w:spacing w:after="0"/>
        <w:ind w:left="720"/>
        <w:contextualSpacing/>
        <w:jc w:val="both"/>
        <w:rPr>
          <w:rFonts w:ascii="Times New Roman" w:eastAsia="Calibri" w:hAnsi="Times New Roman" w:cs="Times New Roman"/>
          <w:b/>
          <w:sz w:val="28"/>
          <w:szCs w:val="28"/>
        </w:rPr>
      </w:pPr>
      <w:r w:rsidRPr="00081760">
        <w:rPr>
          <w:rFonts w:ascii="Times New Roman" w:eastAsia="Calibri" w:hAnsi="Times New Roman" w:cs="Times New Roman"/>
          <w:sz w:val="28"/>
          <w:szCs w:val="28"/>
        </w:rPr>
        <w:t xml:space="preserve">родительских собраний: </w:t>
      </w:r>
      <w:r>
        <w:rPr>
          <w:rFonts w:ascii="Times New Roman" w:eastAsia="Calibri" w:hAnsi="Times New Roman" w:cs="Times New Roman"/>
          <w:b/>
          <w:sz w:val="28"/>
          <w:szCs w:val="28"/>
        </w:rPr>
        <w:t>4</w:t>
      </w:r>
    </w:p>
    <w:p w:rsidR="005E60F5" w:rsidRPr="00081760" w:rsidRDefault="005E60F5" w:rsidP="005E60F5">
      <w:pPr>
        <w:spacing w:after="0"/>
        <w:ind w:left="720"/>
        <w:contextualSpacing/>
        <w:jc w:val="both"/>
        <w:rPr>
          <w:rFonts w:ascii="Times New Roman" w:eastAsia="Calibri" w:hAnsi="Times New Roman" w:cs="Times New Roman"/>
          <w:sz w:val="28"/>
          <w:szCs w:val="28"/>
        </w:rPr>
      </w:pPr>
      <w:r w:rsidRPr="00081760">
        <w:rPr>
          <w:rFonts w:ascii="Times New Roman" w:eastAsia="Calibri" w:hAnsi="Times New Roman" w:cs="Times New Roman"/>
          <w:sz w:val="28"/>
          <w:szCs w:val="28"/>
        </w:rPr>
        <w:t>консультаций для воспитателей:</w:t>
      </w:r>
      <w:r>
        <w:rPr>
          <w:rFonts w:ascii="Times New Roman" w:eastAsia="Calibri" w:hAnsi="Times New Roman" w:cs="Times New Roman"/>
          <w:b/>
          <w:sz w:val="28"/>
          <w:szCs w:val="28"/>
        </w:rPr>
        <w:t>4</w:t>
      </w:r>
    </w:p>
    <w:p w:rsidR="005E60F5" w:rsidRPr="00081760" w:rsidRDefault="005E60F5" w:rsidP="005E60F5">
      <w:pPr>
        <w:spacing w:after="0"/>
        <w:ind w:left="720"/>
        <w:contextualSpacing/>
        <w:jc w:val="both"/>
        <w:rPr>
          <w:rFonts w:ascii="Times New Roman" w:eastAsia="Calibri" w:hAnsi="Times New Roman" w:cs="Times New Roman"/>
          <w:b/>
          <w:sz w:val="28"/>
          <w:szCs w:val="28"/>
        </w:rPr>
      </w:pPr>
      <w:r w:rsidRPr="00081760">
        <w:rPr>
          <w:rFonts w:ascii="Times New Roman" w:eastAsia="Calibri" w:hAnsi="Times New Roman" w:cs="Times New Roman"/>
          <w:sz w:val="28"/>
          <w:szCs w:val="28"/>
        </w:rPr>
        <w:t xml:space="preserve">консультаций для родителей: </w:t>
      </w:r>
      <w:r w:rsidRPr="00081760">
        <w:rPr>
          <w:rFonts w:ascii="Times New Roman" w:eastAsia="Calibri" w:hAnsi="Times New Roman" w:cs="Times New Roman"/>
          <w:b/>
          <w:sz w:val="28"/>
          <w:szCs w:val="28"/>
        </w:rPr>
        <w:t>еженедельно</w:t>
      </w:r>
    </w:p>
    <w:p w:rsidR="005E60F5" w:rsidRPr="00081760" w:rsidRDefault="005E60F5" w:rsidP="005E60F5">
      <w:pPr>
        <w:spacing w:after="0"/>
        <w:ind w:left="720"/>
        <w:contextualSpacing/>
        <w:jc w:val="both"/>
        <w:rPr>
          <w:rFonts w:ascii="Times New Roman" w:eastAsia="Calibri" w:hAnsi="Times New Roman" w:cs="Times New Roman"/>
          <w:sz w:val="28"/>
          <w:szCs w:val="28"/>
        </w:rPr>
      </w:pPr>
      <w:r w:rsidRPr="00081760">
        <w:rPr>
          <w:rFonts w:ascii="Times New Roman" w:eastAsia="Calibri" w:hAnsi="Times New Roman" w:cs="Times New Roman"/>
          <w:sz w:val="28"/>
          <w:szCs w:val="28"/>
        </w:rPr>
        <w:t>открытых занятий</w:t>
      </w:r>
      <w:r w:rsidRPr="00081760">
        <w:rPr>
          <w:rFonts w:ascii="Times New Roman" w:eastAsia="Calibri" w:hAnsi="Times New Roman" w:cs="Times New Roman"/>
          <w:b/>
          <w:sz w:val="28"/>
          <w:szCs w:val="28"/>
        </w:rPr>
        <w:t>: 0</w:t>
      </w:r>
    </w:p>
    <w:p w:rsidR="005E60F5" w:rsidRPr="00081760" w:rsidRDefault="005E60F5" w:rsidP="005E60F5">
      <w:pPr>
        <w:spacing w:after="0"/>
        <w:ind w:left="720"/>
        <w:contextualSpacing/>
        <w:jc w:val="both"/>
        <w:rPr>
          <w:rFonts w:ascii="Times New Roman" w:eastAsia="Calibri" w:hAnsi="Times New Roman" w:cs="Times New Roman"/>
          <w:b/>
          <w:sz w:val="28"/>
          <w:szCs w:val="28"/>
        </w:rPr>
      </w:pPr>
      <w:r w:rsidRPr="00081760">
        <w:rPr>
          <w:rFonts w:ascii="Times New Roman" w:eastAsia="Calibri" w:hAnsi="Times New Roman" w:cs="Times New Roman"/>
          <w:sz w:val="28"/>
          <w:szCs w:val="28"/>
        </w:rPr>
        <w:t xml:space="preserve">получили дополнительную логопедическую помощь: </w:t>
      </w:r>
      <w:r w:rsidRPr="00081760">
        <w:rPr>
          <w:rFonts w:ascii="Times New Roman" w:eastAsia="Calibri" w:hAnsi="Times New Roman" w:cs="Times New Roman"/>
          <w:b/>
          <w:sz w:val="28"/>
          <w:szCs w:val="28"/>
        </w:rPr>
        <w:t>1</w:t>
      </w:r>
    </w:p>
    <w:p w:rsidR="005E60F5" w:rsidRPr="00081760" w:rsidRDefault="005E60F5" w:rsidP="005E60F5">
      <w:pPr>
        <w:spacing w:after="0"/>
        <w:ind w:left="720"/>
        <w:contextualSpacing/>
        <w:jc w:val="both"/>
        <w:rPr>
          <w:rFonts w:ascii="Times New Roman" w:eastAsia="Calibri" w:hAnsi="Times New Roman" w:cs="Times New Roman"/>
          <w:sz w:val="28"/>
          <w:szCs w:val="28"/>
        </w:rPr>
      </w:pPr>
    </w:p>
    <w:p w:rsidR="005E60F5" w:rsidRPr="00081760" w:rsidRDefault="005E60F5" w:rsidP="005E60F5">
      <w:pPr>
        <w:spacing w:after="0"/>
        <w:ind w:left="720"/>
        <w:contextualSpacing/>
        <w:jc w:val="both"/>
        <w:rPr>
          <w:rFonts w:ascii="Times New Roman" w:eastAsia="Calibri" w:hAnsi="Times New Roman" w:cs="Times New Roman"/>
          <w:sz w:val="28"/>
          <w:szCs w:val="28"/>
        </w:rPr>
      </w:pPr>
    </w:p>
    <w:p w:rsidR="005E60F5" w:rsidRPr="00081760" w:rsidRDefault="005E60F5" w:rsidP="005E60F5">
      <w:pPr>
        <w:spacing w:after="0"/>
        <w:ind w:left="720"/>
        <w:contextualSpacing/>
        <w:jc w:val="both"/>
        <w:rPr>
          <w:rFonts w:ascii="Times New Roman" w:eastAsia="Calibri" w:hAnsi="Times New Roman" w:cs="Times New Roman"/>
          <w:sz w:val="28"/>
          <w:szCs w:val="28"/>
        </w:rPr>
      </w:pPr>
    </w:p>
    <w:p w:rsidR="005E60F5" w:rsidRPr="00081760" w:rsidRDefault="005E60F5" w:rsidP="005E60F5">
      <w:pPr>
        <w:spacing w:after="0"/>
        <w:ind w:left="720"/>
        <w:contextualSpacing/>
        <w:jc w:val="both"/>
        <w:rPr>
          <w:rFonts w:ascii="Times New Roman" w:eastAsia="Calibri" w:hAnsi="Times New Roman" w:cs="Times New Roman"/>
          <w:sz w:val="28"/>
          <w:szCs w:val="28"/>
        </w:rPr>
      </w:pPr>
    </w:p>
    <w:p w:rsidR="005E60F5" w:rsidRPr="00081760" w:rsidRDefault="005E60F5" w:rsidP="005E60F5">
      <w:pPr>
        <w:spacing w:after="0"/>
        <w:ind w:left="720"/>
        <w:contextualSpacing/>
        <w:jc w:val="both"/>
        <w:rPr>
          <w:rFonts w:ascii="Times New Roman" w:eastAsia="Calibri" w:hAnsi="Times New Roman" w:cs="Times New Roman"/>
          <w:sz w:val="28"/>
          <w:szCs w:val="28"/>
        </w:rPr>
      </w:pPr>
    </w:p>
    <w:p w:rsidR="00267C68" w:rsidRDefault="00267C68">
      <w:pPr>
        <w:rPr>
          <w:rFonts w:ascii="Times New Roman" w:eastAsia="Calibri" w:hAnsi="Times New Roman" w:cs="Times New Roman"/>
          <w:sz w:val="28"/>
          <w:szCs w:val="28"/>
        </w:rPr>
      </w:pPr>
      <w:r>
        <w:rPr>
          <w:rFonts w:ascii="Times New Roman" w:eastAsia="Calibri" w:hAnsi="Times New Roman" w:cs="Times New Roman"/>
          <w:sz w:val="28"/>
          <w:szCs w:val="28"/>
        </w:rPr>
        <w:br w:type="page"/>
      </w:r>
    </w:p>
    <w:p w:rsidR="005E60F5" w:rsidRPr="00081760" w:rsidRDefault="00267C68" w:rsidP="00267C68">
      <w:pPr>
        <w:spacing w:after="0"/>
        <w:contextualSpacing/>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lastRenderedPageBreak/>
        <w:drawing>
          <wp:inline distT="0" distB="0" distL="0" distR="0">
            <wp:extent cx="5939790" cy="8392770"/>
            <wp:effectExtent l="0" t="0" r="3810" b="8890"/>
            <wp:docPr id="20" name="Рисунок 20" descr="C:\Users\мвидео\Desktop\КОНКУРС\программа\отзовы учреждения\2015_11_17\IMG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мвидео\Desktop\КОНКУРС\программа\отзовы учреждения\2015_11_17\IMG_0001.jpg"/>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39790" cy="8392770"/>
                    </a:xfrm>
                    <a:prstGeom prst="rect">
                      <a:avLst/>
                    </a:prstGeom>
                    <a:noFill/>
                    <a:ln>
                      <a:noFill/>
                    </a:ln>
                  </pic:spPr>
                </pic:pic>
              </a:graphicData>
            </a:graphic>
          </wp:inline>
        </w:drawing>
      </w:r>
    </w:p>
    <w:p w:rsidR="005E60F5" w:rsidRPr="00081760" w:rsidRDefault="005E60F5" w:rsidP="005E60F5">
      <w:pPr>
        <w:spacing w:after="0"/>
        <w:ind w:left="720"/>
        <w:contextualSpacing/>
        <w:jc w:val="both"/>
        <w:rPr>
          <w:rFonts w:ascii="Times New Roman" w:eastAsia="Calibri" w:hAnsi="Times New Roman" w:cs="Times New Roman"/>
          <w:sz w:val="28"/>
          <w:szCs w:val="28"/>
        </w:rPr>
      </w:pPr>
    </w:p>
    <w:p w:rsidR="005E60F5" w:rsidRPr="00081760" w:rsidRDefault="005E60F5" w:rsidP="005E60F5">
      <w:pPr>
        <w:spacing w:after="0"/>
        <w:ind w:left="720"/>
        <w:contextualSpacing/>
        <w:jc w:val="both"/>
        <w:rPr>
          <w:rFonts w:ascii="Times New Roman" w:eastAsia="Calibri" w:hAnsi="Times New Roman" w:cs="Times New Roman"/>
          <w:sz w:val="28"/>
          <w:szCs w:val="28"/>
        </w:rPr>
      </w:pPr>
    </w:p>
    <w:p w:rsidR="005E60F5" w:rsidRPr="00081760" w:rsidRDefault="005E60F5" w:rsidP="005E60F5">
      <w:pPr>
        <w:spacing w:after="0"/>
        <w:ind w:left="720"/>
        <w:contextualSpacing/>
        <w:jc w:val="both"/>
        <w:rPr>
          <w:rFonts w:ascii="Times New Roman" w:eastAsia="Calibri" w:hAnsi="Times New Roman" w:cs="Times New Roman"/>
          <w:sz w:val="28"/>
          <w:szCs w:val="28"/>
        </w:rPr>
      </w:pPr>
    </w:p>
    <w:p w:rsidR="005E60F5" w:rsidRPr="00081760" w:rsidRDefault="005E60F5" w:rsidP="005E60F5">
      <w:pPr>
        <w:spacing w:after="0"/>
        <w:ind w:left="720"/>
        <w:contextualSpacing/>
        <w:jc w:val="both"/>
        <w:rPr>
          <w:rFonts w:ascii="Times New Roman" w:eastAsia="Calibri" w:hAnsi="Times New Roman" w:cs="Times New Roman"/>
          <w:sz w:val="28"/>
          <w:szCs w:val="28"/>
        </w:rPr>
      </w:pPr>
    </w:p>
    <w:p w:rsidR="005E60F5" w:rsidRPr="00081760" w:rsidRDefault="005E60F5" w:rsidP="005E60F5">
      <w:pPr>
        <w:spacing w:after="0"/>
        <w:ind w:left="720"/>
        <w:contextualSpacing/>
        <w:jc w:val="both"/>
        <w:rPr>
          <w:rFonts w:ascii="Times New Roman" w:eastAsia="Calibri" w:hAnsi="Times New Roman" w:cs="Times New Roman"/>
          <w:sz w:val="28"/>
          <w:szCs w:val="28"/>
        </w:rPr>
      </w:pPr>
    </w:p>
    <w:p w:rsidR="005E60F5" w:rsidRPr="00081760" w:rsidRDefault="00267C68" w:rsidP="00267C68">
      <w:pPr>
        <w:spacing w:after="0"/>
        <w:contextualSpacing/>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5939790" cy="8392770"/>
            <wp:effectExtent l="0" t="0" r="3810" b="8890"/>
            <wp:docPr id="21" name="Рисунок 21" descr="C:\Users\мвидео\Desktop\КОНКУРС\программа\отзовы учреждения\2015_11_17\IMG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мвидео\Desktop\КОНКУРС\программа\отзовы учреждения\2015_11_17\IMG_0002.jpg"/>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39790" cy="8392770"/>
                    </a:xfrm>
                    <a:prstGeom prst="rect">
                      <a:avLst/>
                    </a:prstGeom>
                    <a:noFill/>
                    <a:ln>
                      <a:noFill/>
                    </a:ln>
                  </pic:spPr>
                </pic:pic>
              </a:graphicData>
            </a:graphic>
          </wp:inline>
        </w:drawing>
      </w:r>
    </w:p>
    <w:p w:rsidR="005E60F5" w:rsidRPr="00081760" w:rsidRDefault="005E60F5" w:rsidP="005E60F5">
      <w:pPr>
        <w:rPr>
          <w:rFonts w:ascii="Calibri" w:eastAsia="Calibri" w:hAnsi="Calibri" w:cs="Times New Roman"/>
        </w:rPr>
      </w:pPr>
    </w:p>
    <w:p w:rsidR="003A580E" w:rsidRDefault="003A580E">
      <w:pP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lastRenderedPageBreak/>
        <w:drawing>
          <wp:inline distT="0" distB="0" distL="0" distR="0">
            <wp:extent cx="5939790" cy="8392770"/>
            <wp:effectExtent l="0" t="0" r="3810" b="8890"/>
            <wp:docPr id="14" name="Рисунок 14" descr="F:\КОНКУРС\отзывы родителей\2015_11_17\IMG_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КОНКУРС\отзывы родителей\2015_11_17\IMG_0004.jpg"/>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39790" cy="8392770"/>
                    </a:xfrm>
                    <a:prstGeom prst="rect">
                      <a:avLst/>
                    </a:prstGeom>
                    <a:noFill/>
                    <a:ln>
                      <a:noFill/>
                    </a:ln>
                  </pic:spPr>
                </pic:pic>
              </a:graphicData>
            </a:graphic>
          </wp:inline>
        </w:drawing>
      </w:r>
    </w:p>
    <w:p w:rsidR="003A580E" w:rsidRDefault="003A580E">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type="page"/>
      </w:r>
    </w:p>
    <w:p w:rsidR="003A580E" w:rsidRDefault="003A580E">
      <w:pP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lastRenderedPageBreak/>
        <w:drawing>
          <wp:inline distT="0" distB="0" distL="0" distR="0">
            <wp:extent cx="5939790" cy="8392770"/>
            <wp:effectExtent l="0" t="0" r="3810" b="8890"/>
            <wp:docPr id="15" name="Рисунок 15" descr="F:\КОНКУРС\отзывы родителей\2015_11_17\IMG_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КОНКУРС\отзывы родителей\2015_11_17\IMG_0005.jpg"/>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39790" cy="8392770"/>
                    </a:xfrm>
                    <a:prstGeom prst="rect">
                      <a:avLst/>
                    </a:prstGeom>
                    <a:noFill/>
                    <a:ln>
                      <a:noFill/>
                    </a:ln>
                  </pic:spPr>
                </pic:pic>
              </a:graphicData>
            </a:graphic>
          </wp:inline>
        </w:drawing>
      </w:r>
      <w:r>
        <w:rPr>
          <w:rFonts w:ascii="Times New Roman" w:eastAsia="Times New Roman" w:hAnsi="Times New Roman" w:cs="Times New Roman"/>
          <w:sz w:val="28"/>
          <w:szCs w:val="28"/>
          <w:lang w:eastAsia="ru-RU"/>
        </w:rPr>
        <w:br w:type="page"/>
      </w:r>
      <w:r>
        <w:rPr>
          <w:rFonts w:ascii="Times New Roman" w:eastAsia="Times New Roman" w:hAnsi="Times New Roman" w:cs="Times New Roman"/>
          <w:noProof/>
          <w:sz w:val="28"/>
          <w:szCs w:val="28"/>
          <w:lang w:eastAsia="ru-RU"/>
        </w:rPr>
        <w:lastRenderedPageBreak/>
        <w:drawing>
          <wp:inline distT="0" distB="0" distL="0" distR="0">
            <wp:extent cx="5939790" cy="8392770"/>
            <wp:effectExtent l="0" t="0" r="3810" b="8890"/>
            <wp:docPr id="13" name="Рисунок 13" descr="F:\КОНКУРС\отзывы родителей\2015_11_17\IMG_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КОНКУРС\отзывы родителей\2015_11_17\IMG_0003.jpg"/>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39790" cy="8392770"/>
                    </a:xfrm>
                    <a:prstGeom prst="rect">
                      <a:avLst/>
                    </a:prstGeom>
                    <a:noFill/>
                    <a:ln>
                      <a:noFill/>
                    </a:ln>
                  </pic:spPr>
                </pic:pic>
              </a:graphicData>
            </a:graphic>
          </wp:inline>
        </w:drawing>
      </w:r>
    </w:p>
    <w:p w:rsidR="00750EF4" w:rsidRDefault="00750EF4">
      <w:pPr>
        <w:rPr>
          <w:rFonts w:ascii="Times New Roman" w:eastAsia="Times New Roman" w:hAnsi="Times New Roman" w:cs="Times New Roman"/>
          <w:sz w:val="28"/>
          <w:szCs w:val="28"/>
          <w:lang w:eastAsia="ru-RU"/>
        </w:rPr>
      </w:pPr>
    </w:p>
    <w:p w:rsidR="003A580E" w:rsidRDefault="003A580E">
      <w:pP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lastRenderedPageBreak/>
        <w:drawing>
          <wp:inline distT="0" distB="0" distL="0" distR="0">
            <wp:extent cx="5939790" cy="8392770"/>
            <wp:effectExtent l="0" t="0" r="3810" b="8890"/>
            <wp:docPr id="12" name="Рисунок 12" descr="F:\КОНКУРС\отзывы родителей\2015_11_17\IMG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КОНКУРС\отзывы родителей\2015_11_17\IMG_0002.jpg"/>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39790" cy="8392770"/>
                    </a:xfrm>
                    <a:prstGeom prst="rect">
                      <a:avLst/>
                    </a:prstGeom>
                    <a:noFill/>
                    <a:ln>
                      <a:noFill/>
                    </a:ln>
                  </pic:spPr>
                </pic:pic>
              </a:graphicData>
            </a:graphic>
          </wp:inline>
        </w:drawing>
      </w:r>
    </w:p>
    <w:p w:rsidR="00396846" w:rsidRDefault="00EA701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type="page"/>
      </w:r>
      <w:r w:rsidR="003A580E">
        <w:rPr>
          <w:rFonts w:ascii="Times New Roman" w:eastAsia="Times New Roman" w:hAnsi="Times New Roman" w:cs="Times New Roman"/>
          <w:noProof/>
          <w:sz w:val="28"/>
          <w:szCs w:val="28"/>
          <w:lang w:eastAsia="ru-RU"/>
        </w:rPr>
        <w:lastRenderedPageBreak/>
        <w:drawing>
          <wp:inline distT="0" distB="0" distL="0" distR="0">
            <wp:extent cx="5939790" cy="8392770"/>
            <wp:effectExtent l="0" t="0" r="3810" b="8890"/>
            <wp:docPr id="11" name="Рисунок 11" descr="F:\КОНКУРС\отзывы родителей\2015_11_17\IMG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КОНКУРС\отзывы родителей\2015_11_17\IMG_0001.jpg"/>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39790" cy="8392770"/>
                    </a:xfrm>
                    <a:prstGeom prst="rect">
                      <a:avLst/>
                    </a:prstGeom>
                    <a:noFill/>
                    <a:ln>
                      <a:noFill/>
                    </a:ln>
                  </pic:spPr>
                </pic:pic>
              </a:graphicData>
            </a:graphic>
          </wp:inline>
        </w:drawing>
      </w:r>
    </w:p>
    <w:p w:rsidR="00396846" w:rsidRDefault="00396846" w:rsidP="00396846">
      <w:pPr>
        <w:tabs>
          <w:tab w:val="left" w:pos="949"/>
        </w:tabs>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p>
    <w:p w:rsidR="00396846" w:rsidRDefault="00396846">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type="page"/>
      </w:r>
    </w:p>
    <w:p w:rsidR="00D06B41" w:rsidRDefault="00D06B41">
      <w:pPr>
        <w:rPr>
          <w:noProof/>
          <w:lang w:eastAsia="ru-RU"/>
        </w:rPr>
      </w:pPr>
      <w:r>
        <w:rPr>
          <w:noProof/>
          <w:lang w:eastAsia="ru-RU"/>
        </w:rPr>
        <w:lastRenderedPageBreak/>
        <w:drawing>
          <wp:inline distT="0" distB="0" distL="0" distR="0">
            <wp:extent cx="5939790" cy="3336777"/>
            <wp:effectExtent l="0" t="0" r="3810" b="0"/>
            <wp:docPr id="24" name="Рисунок 24" descr="C:\Users\мвидео\AppData\Local\Microsoft\Windows\INetCache\Content.Word\DSC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мвидео\AppData\Local\Microsoft\Windows\INetCache\Content.Word\DSC_0002.jpg"/>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39790" cy="3336777"/>
                    </a:xfrm>
                    <a:prstGeom prst="rect">
                      <a:avLst/>
                    </a:prstGeom>
                    <a:noFill/>
                    <a:ln>
                      <a:noFill/>
                    </a:ln>
                  </pic:spPr>
                </pic:pic>
              </a:graphicData>
            </a:graphic>
          </wp:inline>
        </w:drawing>
      </w:r>
      <w:r>
        <w:rPr>
          <w:noProof/>
          <w:lang w:eastAsia="ru-RU"/>
        </w:rPr>
        <w:drawing>
          <wp:inline distT="0" distB="0" distL="0" distR="0">
            <wp:extent cx="5939790" cy="3336777"/>
            <wp:effectExtent l="0" t="0" r="3810" b="0"/>
            <wp:docPr id="25" name="Рисунок 25" descr="C:\Users\мвидео\AppData\Local\Microsoft\Windows\INetCache\Content.Word\DSC_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мвидео\AppData\Local\Microsoft\Windows\INetCache\Content.Word\DSC_0005.jpg"/>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39790" cy="3336777"/>
                    </a:xfrm>
                    <a:prstGeom prst="rect">
                      <a:avLst/>
                    </a:prstGeom>
                    <a:noFill/>
                    <a:ln>
                      <a:noFill/>
                    </a:ln>
                  </pic:spPr>
                </pic:pic>
              </a:graphicData>
            </a:graphic>
          </wp:inline>
        </w:drawing>
      </w:r>
      <w:r>
        <w:rPr>
          <w:noProof/>
          <w:lang w:eastAsia="ru-RU"/>
        </w:rPr>
        <w:lastRenderedPageBreak/>
        <w:drawing>
          <wp:inline distT="0" distB="0" distL="0" distR="0">
            <wp:extent cx="5939790" cy="3336777"/>
            <wp:effectExtent l="0" t="0" r="3810" b="0"/>
            <wp:docPr id="22" name="Рисунок 22" descr="C:\Users\мвидео\AppData\Local\Microsoft\Windows\INetCache\Content.Word\DSC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мвидео\AppData\Local\Microsoft\Windows\INetCache\Content.Word\DSC_0001.jpg"/>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39790" cy="3336777"/>
                    </a:xfrm>
                    <a:prstGeom prst="rect">
                      <a:avLst/>
                    </a:prstGeom>
                    <a:noFill/>
                    <a:ln>
                      <a:noFill/>
                    </a:ln>
                  </pic:spPr>
                </pic:pic>
              </a:graphicData>
            </a:graphic>
          </wp:inline>
        </w:drawing>
      </w:r>
      <w:r>
        <w:rPr>
          <w:noProof/>
          <w:lang w:eastAsia="ru-RU"/>
        </w:rPr>
        <w:drawing>
          <wp:inline distT="0" distB="0" distL="0" distR="0">
            <wp:extent cx="5939790" cy="3336777"/>
            <wp:effectExtent l="0" t="0" r="3810" b="0"/>
            <wp:docPr id="23" name="Рисунок 23" descr="C:\Users\мвидео\AppData\Local\Microsoft\Windows\INetCache\Content.Word\DSC_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мвидео\AppData\Local\Microsoft\Windows\INetCache\Content.Word\DSC_0003.jpg"/>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39790" cy="3336777"/>
                    </a:xfrm>
                    <a:prstGeom prst="rect">
                      <a:avLst/>
                    </a:prstGeom>
                    <a:noFill/>
                    <a:ln>
                      <a:noFill/>
                    </a:ln>
                  </pic:spPr>
                </pic:pic>
              </a:graphicData>
            </a:graphic>
          </wp:inline>
        </w:drawing>
      </w:r>
      <w:r>
        <w:rPr>
          <w:noProof/>
          <w:lang w:eastAsia="ru-RU"/>
        </w:rPr>
        <w:lastRenderedPageBreak/>
        <w:drawing>
          <wp:inline distT="0" distB="0" distL="0" distR="0">
            <wp:extent cx="5021695" cy="2821022"/>
            <wp:effectExtent l="0" t="4445" r="3175" b="3175"/>
            <wp:docPr id="27" name="Рисунок 27" descr="C:\Users\мвидео\AppData\Local\Microsoft\Windows\INetCache\Content.Word\DSC_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мвидео\AppData\Local\Microsoft\Windows\INetCache\Content.Word\DSC_0008.jpg"/>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5400000">
                      <a:off x="0" y="0"/>
                      <a:ext cx="5042354" cy="2832628"/>
                    </a:xfrm>
                    <a:prstGeom prst="rect">
                      <a:avLst/>
                    </a:prstGeom>
                    <a:noFill/>
                    <a:ln>
                      <a:noFill/>
                    </a:ln>
                  </pic:spPr>
                </pic:pic>
              </a:graphicData>
            </a:graphic>
          </wp:inline>
        </w:drawing>
      </w:r>
      <w:r w:rsidR="00550668">
        <w:rPr>
          <w:noProof/>
          <w:lang w:eastAsia="ru-RU"/>
        </w:rPr>
        <w:drawing>
          <wp:inline distT="0" distB="0" distL="0" distR="0">
            <wp:extent cx="2993802" cy="5024176"/>
            <wp:effectExtent l="0" t="0" r="0" b="508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93390" cy="5023485"/>
                    </a:xfrm>
                    <a:prstGeom prst="rect">
                      <a:avLst/>
                    </a:prstGeom>
                    <a:noFill/>
                  </pic:spPr>
                </pic:pic>
              </a:graphicData>
            </a:graphic>
          </wp:inline>
        </w:drawing>
      </w:r>
    </w:p>
    <w:p w:rsidR="00D06B41" w:rsidRDefault="00D06B41">
      <w:pPr>
        <w:rPr>
          <w:noProof/>
          <w:lang w:eastAsia="ru-RU"/>
        </w:rPr>
      </w:pPr>
      <w:r>
        <w:rPr>
          <w:noProof/>
          <w:lang w:eastAsia="ru-RU"/>
        </w:rPr>
        <w:br w:type="page"/>
      </w:r>
    </w:p>
    <w:p w:rsidR="00396846" w:rsidRDefault="003A4ECB">
      <w:pPr>
        <w:rPr>
          <w:rFonts w:ascii="Times New Roman" w:eastAsia="Times New Roman" w:hAnsi="Times New Roman" w:cs="Times New Roman"/>
          <w:sz w:val="28"/>
          <w:szCs w:val="28"/>
          <w:lang w:eastAsia="ru-RU"/>
        </w:rPr>
      </w:pPr>
      <w:r>
        <w:rPr>
          <w:noProof/>
          <w:lang w:eastAsia="ru-RU"/>
        </w:rPr>
        <w:lastRenderedPageBreak/>
        <w:drawing>
          <wp:inline distT="0" distB="0" distL="0" distR="0">
            <wp:extent cx="5939790" cy="3336777"/>
            <wp:effectExtent l="0" t="0" r="3810" b="0"/>
            <wp:docPr id="30" name="Рисунок 30" descr="C:\Users\мвидео\AppData\Local\Microsoft\Windows\INetCache\Content.Word\DSC_0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мвидео\AppData\Local\Microsoft\Windows\INetCache\Content.Word\DSC_0021.jpg"/>
                    <pic:cNvPicPr>
                      <a:picLocks noChangeAspect="1" noChangeArrowheads="1"/>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39790" cy="3336777"/>
                    </a:xfrm>
                    <a:prstGeom prst="rect">
                      <a:avLst/>
                    </a:prstGeom>
                    <a:noFill/>
                    <a:ln>
                      <a:noFill/>
                    </a:ln>
                  </pic:spPr>
                </pic:pic>
              </a:graphicData>
            </a:graphic>
          </wp:inline>
        </w:drawing>
      </w:r>
      <w:r>
        <w:rPr>
          <w:noProof/>
          <w:lang w:eastAsia="ru-RU"/>
        </w:rPr>
        <w:drawing>
          <wp:inline distT="0" distB="0" distL="0" distR="0">
            <wp:extent cx="5939790" cy="3336777"/>
            <wp:effectExtent l="0" t="0" r="3810" b="0"/>
            <wp:docPr id="28" name="Рисунок 28" descr="C:\Users\мвидео\AppData\Local\Microsoft\Windows\INetCache\Content.Word\DSC_0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мвидео\AppData\Local\Microsoft\Windows\INetCache\Content.Word\DSC_0017.jpg"/>
                    <pic:cNvPicPr>
                      <a:picLocks noChangeAspect="1" noChangeArrowheads="1"/>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39790" cy="3336777"/>
                    </a:xfrm>
                    <a:prstGeom prst="rect">
                      <a:avLst/>
                    </a:prstGeom>
                    <a:noFill/>
                    <a:ln>
                      <a:noFill/>
                    </a:ln>
                  </pic:spPr>
                </pic:pic>
              </a:graphicData>
            </a:graphic>
          </wp:inline>
        </w:drawing>
      </w:r>
    </w:p>
    <w:p w:rsidR="00EA7010" w:rsidRPr="00396846" w:rsidRDefault="00EA7010" w:rsidP="00396846">
      <w:pPr>
        <w:tabs>
          <w:tab w:val="left" w:pos="949"/>
        </w:tabs>
        <w:rPr>
          <w:rFonts w:ascii="Times New Roman" w:eastAsia="Times New Roman" w:hAnsi="Times New Roman" w:cs="Times New Roman"/>
          <w:sz w:val="28"/>
          <w:szCs w:val="28"/>
          <w:lang w:eastAsia="ru-RU"/>
        </w:rPr>
      </w:pPr>
    </w:p>
    <w:p w:rsidR="00020A71" w:rsidRPr="002A7E61" w:rsidRDefault="00EA7010" w:rsidP="00A05544">
      <w:pPr>
        <w:spacing w:after="0" w:line="24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lastRenderedPageBreak/>
        <w:drawing>
          <wp:inline distT="0" distB="0" distL="0" distR="0">
            <wp:extent cx="5939790" cy="8392770"/>
            <wp:effectExtent l="0" t="0" r="3810" b="8890"/>
            <wp:docPr id="1" name="Рисунок 1" descr="C:\Users\мвидео\Desktop\КОНКУРС\программа\квитанция\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мвидео\Desktop\КОНКУРС\программа\квитанция\IMG.jpg"/>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39790" cy="8392770"/>
                    </a:xfrm>
                    <a:prstGeom prst="rect">
                      <a:avLst/>
                    </a:prstGeom>
                    <a:noFill/>
                    <a:ln>
                      <a:noFill/>
                    </a:ln>
                  </pic:spPr>
                </pic:pic>
              </a:graphicData>
            </a:graphic>
          </wp:inline>
        </w:drawing>
      </w:r>
    </w:p>
    <w:sectPr w:rsidR="00020A71" w:rsidRPr="002A7E61" w:rsidSect="00C94CC3">
      <w:footerReference w:type="default" r:id="rId30"/>
      <w:pgSz w:w="11906" w:h="16838"/>
      <w:pgMar w:top="1134" w:right="851" w:bottom="1134" w:left="1701"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2B88" w:rsidRDefault="00072B88" w:rsidP="00F90C82">
      <w:pPr>
        <w:spacing w:after="0" w:line="240" w:lineRule="auto"/>
      </w:pPr>
      <w:r>
        <w:separator/>
      </w:r>
    </w:p>
  </w:endnote>
  <w:endnote w:type="continuationSeparator" w:id="1">
    <w:p w:rsidR="00072B88" w:rsidRDefault="00072B88" w:rsidP="00F90C8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altName w:val="Century"/>
    <w:panose1 w:val="00000000000000000000"/>
    <w:charset w:val="CC"/>
    <w:family w:val="roman"/>
    <w:notTrueType/>
    <w:pitch w:val="variable"/>
    <w:sig w:usb0="00000203" w:usb1="00000000" w:usb2="00000000" w:usb3="00000000" w:csb0="00000005"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77716343"/>
      <w:docPartObj>
        <w:docPartGallery w:val="Page Numbers (Bottom of Page)"/>
        <w:docPartUnique/>
      </w:docPartObj>
    </w:sdtPr>
    <w:sdtContent>
      <w:p w:rsidR="00C52745" w:rsidRDefault="00FC1CED">
        <w:pPr>
          <w:pStyle w:val="ad"/>
          <w:jc w:val="center"/>
        </w:pPr>
        <w:fldSimple w:instr="PAGE   \* MERGEFORMAT">
          <w:r w:rsidR="0098151F">
            <w:rPr>
              <w:noProof/>
            </w:rPr>
            <w:t>136</w:t>
          </w:r>
        </w:fldSimple>
      </w:p>
    </w:sdtContent>
  </w:sdt>
  <w:p w:rsidR="00C52745" w:rsidRDefault="00C52745">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2B88" w:rsidRDefault="00072B88" w:rsidP="00F90C82">
      <w:pPr>
        <w:spacing w:after="0" w:line="240" w:lineRule="auto"/>
      </w:pPr>
      <w:r>
        <w:separator/>
      </w:r>
    </w:p>
  </w:footnote>
  <w:footnote w:type="continuationSeparator" w:id="1">
    <w:p w:rsidR="00072B88" w:rsidRDefault="00072B88" w:rsidP="00F90C8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2">
    <w:nsid w:val="00000005"/>
    <w:multiLevelType w:val="multilevel"/>
    <w:tmpl w:val="00000004"/>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3">
    <w:nsid w:val="00000007"/>
    <w:multiLevelType w:val="multilevel"/>
    <w:tmpl w:val="00000006"/>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4">
    <w:nsid w:val="00000009"/>
    <w:multiLevelType w:val="multilevel"/>
    <w:tmpl w:val="00000008"/>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5">
    <w:nsid w:val="0000000B"/>
    <w:multiLevelType w:val="multilevel"/>
    <w:tmpl w:val="0000000A"/>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6">
    <w:nsid w:val="0000000D"/>
    <w:multiLevelType w:val="multilevel"/>
    <w:tmpl w:val="0000000C"/>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2"/>
        <w:szCs w:val="22"/>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2"/>
        <w:szCs w:val="22"/>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2"/>
        <w:szCs w:val="22"/>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2"/>
        <w:szCs w:val="22"/>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2"/>
        <w:szCs w:val="22"/>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2"/>
        <w:szCs w:val="22"/>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2"/>
        <w:szCs w:val="22"/>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2"/>
        <w:szCs w:val="22"/>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2"/>
        <w:szCs w:val="22"/>
        <w:u w:val="none"/>
      </w:rPr>
    </w:lvl>
  </w:abstractNum>
  <w:abstractNum w:abstractNumId="7">
    <w:nsid w:val="0000000F"/>
    <w:multiLevelType w:val="multilevel"/>
    <w:tmpl w:val="0000000E"/>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8">
    <w:nsid w:val="02036445"/>
    <w:multiLevelType w:val="multilevel"/>
    <w:tmpl w:val="F6DCFBDE"/>
    <w:lvl w:ilvl="0">
      <w:start w:val="1"/>
      <w:numFmt w:val="decimal"/>
      <w:lvlText w:val="%1."/>
      <w:lvlJc w:val="left"/>
      <w:pPr>
        <w:ind w:left="0" w:firstLine="0"/>
      </w:pPr>
      <w:rPr>
        <w:rFonts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9">
    <w:nsid w:val="031F5889"/>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0">
    <w:nsid w:val="038B0D76"/>
    <w:multiLevelType w:val="hybridMultilevel"/>
    <w:tmpl w:val="2BCC88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4817BD4"/>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2">
    <w:nsid w:val="04F8444F"/>
    <w:multiLevelType w:val="hybridMultilevel"/>
    <w:tmpl w:val="18B088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6B9207D"/>
    <w:multiLevelType w:val="multilevel"/>
    <w:tmpl w:val="47C4AA72"/>
    <w:lvl w:ilvl="0">
      <w:start w:val="1"/>
      <w:numFmt w:val="decimal"/>
      <w:lvlText w:val="%1."/>
      <w:lvlJc w:val="left"/>
      <w:rPr>
        <w:rFonts w:ascii="Century Schoolbook" w:eastAsia="Century Schoolbook" w:hAnsi="Century Schoolbook" w:cs="Century Schoolbook"/>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090075C1"/>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5">
    <w:nsid w:val="0B206E55"/>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6">
    <w:nsid w:val="0CAF4135"/>
    <w:multiLevelType w:val="hybridMultilevel"/>
    <w:tmpl w:val="7BF875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0F030FAF"/>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8">
    <w:nsid w:val="0F695EFB"/>
    <w:multiLevelType w:val="multilevel"/>
    <w:tmpl w:val="ECE82FC0"/>
    <w:lvl w:ilvl="0">
      <w:start w:val="1"/>
      <w:numFmt w:val="decimal"/>
      <w:lvlText w:val="%1."/>
      <w:lvlJc w:val="left"/>
      <w:pPr>
        <w:ind w:left="0" w:firstLine="0"/>
      </w:pPr>
      <w:rPr>
        <w:rFonts w:ascii="Century Schoolbook" w:eastAsia="Century Schoolbook" w:hAnsi="Century Schoolbook" w:cs="Century Schoolbook"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9">
    <w:nsid w:val="0FE60B1B"/>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20">
    <w:nsid w:val="126B3433"/>
    <w:multiLevelType w:val="multilevel"/>
    <w:tmpl w:val="6448AE1E"/>
    <w:lvl w:ilvl="0">
      <w:start w:val="1"/>
      <w:numFmt w:val="decimal"/>
      <w:lvlText w:val="%1."/>
      <w:lvlJc w:val="left"/>
      <w:pPr>
        <w:ind w:left="0" w:firstLine="0"/>
      </w:pPr>
      <w:rPr>
        <w:rFonts w:ascii="Century Schoolbook" w:eastAsia="Century Schoolbook" w:hAnsi="Century Schoolbook" w:cs="Century Schoolbook"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1">
    <w:nsid w:val="12C23DEA"/>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22">
    <w:nsid w:val="12D827CE"/>
    <w:multiLevelType w:val="multilevel"/>
    <w:tmpl w:val="AE54557E"/>
    <w:lvl w:ilvl="0">
      <w:start w:val="1"/>
      <w:numFmt w:val="decimal"/>
      <w:lvlText w:val="%1."/>
      <w:lvlJc w:val="left"/>
      <w:rPr>
        <w:rFonts w:ascii="Century Schoolbook" w:eastAsia="Century Schoolbook" w:hAnsi="Century Schoolbook" w:cs="Century Schoolbook"/>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12FC7B65"/>
    <w:multiLevelType w:val="multilevel"/>
    <w:tmpl w:val="35521204"/>
    <w:lvl w:ilvl="0">
      <w:start w:val="1"/>
      <w:numFmt w:val="decimal"/>
      <w:lvlText w:val="%1."/>
      <w:lvlJc w:val="left"/>
      <w:rPr>
        <w:rFonts w:ascii="Century Schoolbook" w:eastAsia="Century Schoolbook" w:hAnsi="Century Schoolbook" w:cs="Century Schoolbook"/>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133515FD"/>
    <w:multiLevelType w:val="multilevel"/>
    <w:tmpl w:val="68D2C134"/>
    <w:lvl w:ilvl="0">
      <w:start w:val="3"/>
      <w:numFmt w:val="decimal"/>
      <w:lvlText w:val="%1."/>
      <w:lvlJc w:val="left"/>
      <w:pPr>
        <w:ind w:left="540" w:hanging="540"/>
      </w:pPr>
    </w:lvl>
    <w:lvl w:ilvl="1">
      <w:start w:val="1"/>
      <w:numFmt w:val="decimal"/>
      <w:lvlText w:val="%1.%2."/>
      <w:lvlJc w:val="left"/>
      <w:pPr>
        <w:ind w:left="753" w:hanging="540"/>
      </w:pPr>
    </w:lvl>
    <w:lvl w:ilvl="2">
      <w:start w:val="3"/>
      <w:numFmt w:val="decimal"/>
      <w:lvlText w:val="%1.%2.%3."/>
      <w:lvlJc w:val="left"/>
      <w:pPr>
        <w:ind w:left="1146" w:hanging="720"/>
      </w:pPr>
    </w:lvl>
    <w:lvl w:ilvl="3">
      <w:start w:val="1"/>
      <w:numFmt w:val="decimal"/>
      <w:lvlText w:val="%1.%2.%3.%4."/>
      <w:lvlJc w:val="left"/>
      <w:pPr>
        <w:ind w:left="1359" w:hanging="720"/>
      </w:pPr>
    </w:lvl>
    <w:lvl w:ilvl="4">
      <w:start w:val="1"/>
      <w:numFmt w:val="decimal"/>
      <w:lvlText w:val="%1.%2.%3.%4.%5."/>
      <w:lvlJc w:val="left"/>
      <w:pPr>
        <w:ind w:left="1932" w:hanging="1080"/>
      </w:pPr>
    </w:lvl>
    <w:lvl w:ilvl="5">
      <w:start w:val="1"/>
      <w:numFmt w:val="decimal"/>
      <w:lvlText w:val="%1.%2.%3.%4.%5.%6."/>
      <w:lvlJc w:val="left"/>
      <w:pPr>
        <w:ind w:left="2145" w:hanging="1080"/>
      </w:pPr>
    </w:lvl>
    <w:lvl w:ilvl="6">
      <w:start w:val="1"/>
      <w:numFmt w:val="decimal"/>
      <w:lvlText w:val="%1.%2.%3.%4.%5.%6.%7."/>
      <w:lvlJc w:val="left"/>
      <w:pPr>
        <w:ind w:left="2718" w:hanging="1440"/>
      </w:pPr>
    </w:lvl>
    <w:lvl w:ilvl="7">
      <w:start w:val="1"/>
      <w:numFmt w:val="decimal"/>
      <w:lvlText w:val="%1.%2.%3.%4.%5.%6.%7.%8."/>
      <w:lvlJc w:val="left"/>
      <w:pPr>
        <w:ind w:left="2931" w:hanging="1440"/>
      </w:pPr>
    </w:lvl>
    <w:lvl w:ilvl="8">
      <w:start w:val="1"/>
      <w:numFmt w:val="decimal"/>
      <w:lvlText w:val="%1.%2.%3.%4.%5.%6.%7.%8.%9."/>
      <w:lvlJc w:val="left"/>
      <w:pPr>
        <w:ind w:left="3504" w:hanging="1800"/>
      </w:pPr>
    </w:lvl>
  </w:abstractNum>
  <w:abstractNum w:abstractNumId="25">
    <w:nsid w:val="14E37558"/>
    <w:multiLevelType w:val="multilevel"/>
    <w:tmpl w:val="279E3E2C"/>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7"/>
        <w:szCs w:val="27"/>
        <w:u w:val="none"/>
      </w:rPr>
    </w:lvl>
    <w:lvl w:ilvl="1">
      <w:start w:val="3"/>
      <w:numFmt w:val="upperRoman"/>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16AA2FB3"/>
    <w:multiLevelType w:val="hybridMultilevel"/>
    <w:tmpl w:val="76D41486"/>
    <w:lvl w:ilvl="0" w:tplc="67FC9472">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6BB2BB8"/>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28">
    <w:nsid w:val="17D45DF2"/>
    <w:multiLevelType w:val="multilevel"/>
    <w:tmpl w:val="A7FABF18"/>
    <w:lvl w:ilvl="0">
      <w:start w:val="1"/>
      <w:numFmt w:val="decimal"/>
      <w:lvlText w:val="%1."/>
      <w:lvlJc w:val="left"/>
      <w:rPr>
        <w:rFonts w:ascii="Century Schoolbook" w:eastAsia="Century Schoolbook" w:hAnsi="Century Schoolbook" w:cs="Century Schoolbook"/>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1B734601"/>
    <w:multiLevelType w:val="hybridMultilevel"/>
    <w:tmpl w:val="9670C6B2"/>
    <w:lvl w:ilvl="0" w:tplc="EDFED3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1BA965D0"/>
    <w:multiLevelType w:val="hybridMultilevel"/>
    <w:tmpl w:val="B20618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1C4131A0"/>
    <w:multiLevelType w:val="multilevel"/>
    <w:tmpl w:val="FA6E0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1D8662D2"/>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33">
    <w:nsid w:val="1E68437A"/>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34">
    <w:nsid w:val="1ED639FB"/>
    <w:multiLevelType w:val="hybridMultilevel"/>
    <w:tmpl w:val="BE58BC52"/>
    <w:lvl w:ilvl="0" w:tplc="540852A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1F355BA6"/>
    <w:multiLevelType w:val="multilevel"/>
    <w:tmpl w:val="4DFC1D2A"/>
    <w:lvl w:ilvl="0">
      <w:start w:val="2"/>
      <w:numFmt w:val="decimal"/>
      <w:lvlText w:val="%1."/>
      <w:lvlJc w:val="left"/>
      <w:rPr>
        <w:rFonts w:ascii="Century Schoolbook" w:eastAsia="Century Schoolbook" w:hAnsi="Century Schoolbook" w:cs="Century Schoolbook"/>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1F8310C7"/>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37">
    <w:nsid w:val="206C7D9C"/>
    <w:multiLevelType w:val="multilevel"/>
    <w:tmpl w:val="32D20D80"/>
    <w:lvl w:ilvl="0">
      <w:start w:val="1"/>
      <w:numFmt w:val="decimal"/>
      <w:lvlText w:val="%1."/>
      <w:lvlJc w:val="left"/>
      <w:pPr>
        <w:ind w:left="0" w:firstLine="0"/>
      </w:pPr>
      <w:rPr>
        <w:rFonts w:ascii="Century Schoolbook" w:eastAsia="Century Schoolbook" w:hAnsi="Century Schoolbook" w:cs="Century Schoolbook"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8">
    <w:nsid w:val="214875A8"/>
    <w:multiLevelType w:val="hybridMultilevel"/>
    <w:tmpl w:val="D8CA7D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5FA25A5"/>
    <w:multiLevelType w:val="multilevel"/>
    <w:tmpl w:val="E17A9BA4"/>
    <w:lvl w:ilvl="0">
      <w:start w:val="1"/>
      <w:numFmt w:val="upperRoman"/>
      <w:lvlText w:val="%1"/>
      <w:lvlJc w:val="left"/>
      <w:rPr>
        <w:rFonts w:ascii="Century Schoolbook" w:eastAsia="Century Schoolbook" w:hAnsi="Century Schoolbook" w:cs="Century Schoolbook"/>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271E5229"/>
    <w:multiLevelType w:val="multilevel"/>
    <w:tmpl w:val="52E21818"/>
    <w:lvl w:ilvl="0">
      <w:start w:val="1"/>
      <w:numFmt w:val="decimal"/>
      <w:lvlText w:val="%1."/>
      <w:lvlJc w:val="left"/>
      <w:rPr>
        <w:rFonts w:ascii="Century Schoolbook" w:eastAsia="Century Schoolbook" w:hAnsi="Century Schoolbook" w:cs="Century Schoolbook"/>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2ADE418E"/>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42">
    <w:nsid w:val="2B080DE6"/>
    <w:multiLevelType w:val="hybridMultilevel"/>
    <w:tmpl w:val="26A049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2B203162"/>
    <w:multiLevelType w:val="hybridMultilevel"/>
    <w:tmpl w:val="FD8C875E"/>
    <w:lvl w:ilvl="0" w:tplc="B25CF454">
      <w:start w:val="1"/>
      <w:numFmt w:val="decimal"/>
      <w:lvlText w:val="%1."/>
      <w:lvlJc w:val="left"/>
      <w:pPr>
        <w:ind w:left="1080" w:hanging="360"/>
      </w:pPr>
      <w:rPr>
        <w:rFonts w:ascii="Times New Roman" w:hAnsi="Times New Roman" w:cs="Times New Roman" w:hint="default"/>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2B7E3241"/>
    <w:multiLevelType w:val="multilevel"/>
    <w:tmpl w:val="5A38927C"/>
    <w:lvl w:ilvl="0">
      <w:start w:val="1"/>
      <w:numFmt w:val="decimal"/>
      <w:lvlText w:val="%1."/>
      <w:lvlJc w:val="left"/>
      <w:rPr>
        <w:rFonts w:ascii="Century Schoolbook" w:eastAsia="Century Schoolbook" w:hAnsi="Century Schoolbook" w:cs="Century Schoolbook"/>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2C172FB6"/>
    <w:multiLevelType w:val="multilevel"/>
    <w:tmpl w:val="40B0F8E6"/>
    <w:lvl w:ilvl="0">
      <w:start w:val="1"/>
      <w:numFmt w:val="decimal"/>
      <w:lvlText w:val="%1."/>
      <w:lvlJc w:val="left"/>
      <w:rPr>
        <w:rFonts w:ascii="Century Schoolbook" w:eastAsia="Century Schoolbook" w:hAnsi="Century Schoolbook" w:cs="Century Schoolbook"/>
        <w:b w:val="0"/>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2C7008F9"/>
    <w:multiLevelType w:val="multilevel"/>
    <w:tmpl w:val="D1CC054A"/>
    <w:lvl w:ilvl="0">
      <w:start w:val="1"/>
      <w:numFmt w:val="decimal"/>
      <w:lvlText w:val="%1."/>
      <w:lvlJc w:val="left"/>
      <w:rPr>
        <w:rFonts w:ascii="Century Schoolbook" w:eastAsia="Century Schoolbook" w:hAnsi="Century Schoolbook" w:cs="Century Schoolbook"/>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2C753610"/>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48">
    <w:nsid w:val="2CDC2C85"/>
    <w:multiLevelType w:val="singleLevel"/>
    <w:tmpl w:val="67104C20"/>
    <w:lvl w:ilvl="0">
      <w:start w:val="1"/>
      <w:numFmt w:val="decimal"/>
      <w:lvlText w:val="%1."/>
      <w:lvlJc w:val="left"/>
      <w:pPr>
        <w:tabs>
          <w:tab w:val="num" w:pos="1080"/>
        </w:tabs>
        <w:ind w:left="1080" w:hanging="360"/>
      </w:pPr>
      <w:rPr>
        <w:rFonts w:hint="default"/>
      </w:rPr>
    </w:lvl>
  </w:abstractNum>
  <w:abstractNum w:abstractNumId="49">
    <w:nsid w:val="2D554FCE"/>
    <w:multiLevelType w:val="multilevel"/>
    <w:tmpl w:val="31747DA4"/>
    <w:lvl w:ilvl="0">
      <w:start w:val="1"/>
      <w:numFmt w:val="decimal"/>
      <w:lvlText w:val="%1."/>
      <w:lvlJc w:val="left"/>
      <w:pPr>
        <w:ind w:left="0" w:firstLine="0"/>
      </w:pPr>
      <w:rPr>
        <w:rFonts w:ascii="Century Schoolbook" w:eastAsia="Century Schoolbook" w:hAnsi="Century Schoolbook" w:cs="Century Schoolbook"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50">
    <w:nsid w:val="2E843B15"/>
    <w:multiLevelType w:val="hybridMultilevel"/>
    <w:tmpl w:val="950C74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2FDB1A33"/>
    <w:multiLevelType w:val="multilevel"/>
    <w:tmpl w:val="AD8C7A4A"/>
    <w:lvl w:ilvl="0">
      <w:start w:val="1"/>
      <w:numFmt w:val="decimal"/>
      <w:lvlText w:val="%1."/>
      <w:lvlJc w:val="left"/>
      <w:rPr>
        <w:rFonts w:ascii="Century Schoolbook" w:eastAsia="Century Schoolbook" w:hAnsi="Century Schoolbook" w:cs="Century Schoolbook"/>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2FF33C1D"/>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53">
    <w:nsid w:val="30FA36E0"/>
    <w:multiLevelType w:val="multilevel"/>
    <w:tmpl w:val="A5C6111E"/>
    <w:lvl w:ilvl="0">
      <w:start w:val="1"/>
      <w:numFmt w:val="decimal"/>
      <w:lvlText w:val="%1."/>
      <w:lvlJc w:val="left"/>
      <w:rPr>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31D62AA1"/>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55">
    <w:nsid w:val="32523333"/>
    <w:multiLevelType w:val="multilevel"/>
    <w:tmpl w:val="6EBEE95E"/>
    <w:lvl w:ilvl="0">
      <w:start w:val="1"/>
      <w:numFmt w:val="decimal"/>
      <w:lvlText w:val="%1."/>
      <w:lvlJc w:val="left"/>
      <w:pPr>
        <w:ind w:left="0" w:firstLine="0"/>
      </w:pPr>
      <w:rPr>
        <w:rFonts w:ascii="Century Schoolbook" w:eastAsia="Century Schoolbook" w:hAnsi="Century Schoolbook" w:cs="Century Schoolbook"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56">
    <w:nsid w:val="33FB5DDE"/>
    <w:multiLevelType w:val="multilevel"/>
    <w:tmpl w:val="CD0E1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39907C4A"/>
    <w:multiLevelType w:val="hybridMultilevel"/>
    <w:tmpl w:val="690EA7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39C32751"/>
    <w:multiLevelType w:val="multilevel"/>
    <w:tmpl w:val="2BFA9EFA"/>
    <w:lvl w:ilvl="0">
      <w:start w:val="1"/>
      <w:numFmt w:val="decimal"/>
      <w:lvlText w:val="%1."/>
      <w:lvlJc w:val="left"/>
      <w:rPr>
        <w:rFonts w:ascii="Century Schoolbook" w:eastAsia="Century Schoolbook" w:hAnsi="Century Schoolbook" w:cs="Century Schoolbook"/>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3B6E2A1A"/>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60">
    <w:nsid w:val="3B9C012E"/>
    <w:multiLevelType w:val="hybridMultilevel"/>
    <w:tmpl w:val="651668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C746012"/>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62">
    <w:nsid w:val="3CAD6C7B"/>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63">
    <w:nsid w:val="407C1711"/>
    <w:multiLevelType w:val="hybridMultilevel"/>
    <w:tmpl w:val="13201AA6"/>
    <w:lvl w:ilvl="0" w:tplc="2610A65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4">
    <w:nsid w:val="413B42EA"/>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65">
    <w:nsid w:val="4172764A"/>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66">
    <w:nsid w:val="434275A3"/>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67">
    <w:nsid w:val="43F13406"/>
    <w:multiLevelType w:val="multilevel"/>
    <w:tmpl w:val="1EA625B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8">
    <w:nsid w:val="444D12F2"/>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69">
    <w:nsid w:val="456164BD"/>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70">
    <w:nsid w:val="45977B89"/>
    <w:multiLevelType w:val="hybridMultilevel"/>
    <w:tmpl w:val="0E40ED9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5C26F82"/>
    <w:multiLevelType w:val="hybridMultilevel"/>
    <w:tmpl w:val="22BE339A"/>
    <w:lvl w:ilvl="0" w:tplc="51CEC72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6433D48"/>
    <w:multiLevelType w:val="multilevel"/>
    <w:tmpl w:val="5876190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3">
    <w:nsid w:val="466A1EF1"/>
    <w:multiLevelType w:val="hybridMultilevel"/>
    <w:tmpl w:val="89144E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7D86830"/>
    <w:multiLevelType w:val="hybridMultilevel"/>
    <w:tmpl w:val="72F6D48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488844D4"/>
    <w:multiLevelType w:val="multilevel"/>
    <w:tmpl w:val="550E625E"/>
    <w:lvl w:ilvl="0">
      <w:start w:val="1"/>
      <w:numFmt w:val="decimal"/>
      <w:lvlText w:val="%1."/>
      <w:lvlJc w:val="left"/>
      <w:rPr>
        <w:rFonts w:ascii="Century Schoolbook" w:eastAsia="Century Schoolbook" w:hAnsi="Century Schoolbook" w:cs="Century Schoolbook"/>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nsid w:val="4B0D021A"/>
    <w:multiLevelType w:val="multilevel"/>
    <w:tmpl w:val="F8B4994C"/>
    <w:lvl w:ilvl="0">
      <w:start w:val="1"/>
      <w:numFmt w:val="decimal"/>
      <w:lvlText w:val="%1."/>
      <w:lvlJc w:val="left"/>
      <w:pPr>
        <w:ind w:left="0" w:firstLine="0"/>
      </w:pPr>
      <w:rPr>
        <w:rFonts w:ascii="Century Schoolbook" w:eastAsia="Century Schoolbook" w:hAnsi="Century Schoolbook" w:cs="Century Schoolbook"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77">
    <w:nsid w:val="4CA801C7"/>
    <w:multiLevelType w:val="singleLevel"/>
    <w:tmpl w:val="0419000F"/>
    <w:lvl w:ilvl="0">
      <w:start w:val="1"/>
      <w:numFmt w:val="decimal"/>
      <w:lvlText w:val="%1."/>
      <w:lvlJc w:val="left"/>
      <w:pPr>
        <w:tabs>
          <w:tab w:val="num" w:pos="360"/>
        </w:tabs>
        <w:ind w:left="360" w:hanging="360"/>
      </w:pPr>
      <w:rPr>
        <w:rFonts w:hint="default"/>
      </w:rPr>
    </w:lvl>
  </w:abstractNum>
  <w:abstractNum w:abstractNumId="78">
    <w:nsid w:val="4D68558C"/>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79">
    <w:nsid w:val="4E1948B7"/>
    <w:multiLevelType w:val="multilevel"/>
    <w:tmpl w:val="94424056"/>
    <w:lvl w:ilvl="0">
      <w:start w:val="1"/>
      <w:numFmt w:val="decimal"/>
      <w:lvlText w:val="%1."/>
      <w:lvlJc w:val="left"/>
      <w:pPr>
        <w:ind w:left="0" w:firstLine="0"/>
      </w:pPr>
      <w:rPr>
        <w:rFonts w:ascii="Century Schoolbook" w:eastAsia="Century Schoolbook" w:hAnsi="Century Schoolbook" w:cs="Century Schoolbook"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80">
    <w:nsid w:val="4F5A75D4"/>
    <w:multiLevelType w:val="hybridMultilevel"/>
    <w:tmpl w:val="013832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3B810C6"/>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82">
    <w:nsid w:val="541032D1"/>
    <w:multiLevelType w:val="multilevel"/>
    <w:tmpl w:val="6BCCE964"/>
    <w:lvl w:ilvl="0">
      <w:start w:val="1"/>
      <w:numFmt w:val="decimal"/>
      <w:lvlText w:val="%1."/>
      <w:lvlJc w:val="left"/>
      <w:rPr>
        <w:rFonts w:ascii="Century Schoolbook" w:eastAsia="Century Schoolbook" w:hAnsi="Century Schoolbook" w:cs="Century Schoolbook"/>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nsid w:val="54174AFE"/>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84">
    <w:nsid w:val="543D6948"/>
    <w:multiLevelType w:val="multilevel"/>
    <w:tmpl w:val="6ABAC7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5">
    <w:nsid w:val="554F03B5"/>
    <w:multiLevelType w:val="multilevel"/>
    <w:tmpl w:val="A906DE9E"/>
    <w:lvl w:ilvl="0">
      <w:start w:val="1"/>
      <w:numFmt w:val="decimal"/>
      <w:lvlText w:val="%1."/>
      <w:lvlJc w:val="left"/>
      <w:rPr>
        <w:rFonts w:ascii="Century Schoolbook" w:eastAsia="Century Schoolbook" w:hAnsi="Century Schoolbook" w:cs="Century Schoolbook"/>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nsid w:val="556953F2"/>
    <w:multiLevelType w:val="singleLevel"/>
    <w:tmpl w:val="74FEC9C4"/>
    <w:lvl w:ilvl="0">
      <w:start w:val="1"/>
      <w:numFmt w:val="decimal"/>
      <w:lvlText w:val="%1."/>
      <w:lvlJc w:val="left"/>
      <w:pPr>
        <w:tabs>
          <w:tab w:val="num" w:pos="1080"/>
        </w:tabs>
        <w:ind w:left="1080" w:hanging="360"/>
      </w:pPr>
      <w:rPr>
        <w:rFonts w:hint="default"/>
      </w:rPr>
    </w:lvl>
  </w:abstractNum>
  <w:abstractNum w:abstractNumId="87">
    <w:nsid w:val="56D606E3"/>
    <w:multiLevelType w:val="multilevel"/>
    <w:tmpl w:val="9B74231E"/>
    <w:lvl w:ilvl="0">
      <w:start w:val="1"/>
      <w:numFmt w:val="decimal"/>
      <w:lvlText w:val="%1."/>
      <w:lvlJc w:val="left"/>
      <w:pPr>
        <w:ind w:left="0" w:firstLine="0"/>
      </w:pPr>
      <w:rPr>
        <w:rFonts w:ascii="Century Schoolbook" w:eastAsia="Century Schoolbook" w:hAnsi="Century Schoolbook" w:cs="Century Schoolbook"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88">
    <w:nsid w:val="57134333"/>
    <w:multiLevelType w:val="multilevel"/>
    <w:tmpl w:val="62421282"/>
    <w:lvl w:ilvl="0">
      <w:start w:val="1"/>
      <w:numFmt w:val="decimal"/>
      <w:lvlText w:val="%1."/>
      <w:lvlJc w:val="left"/>
      <w:rPr>
        <w:rFonts w:ascii="Century Schoolbook" w:eastAsia="Century Schoolbook" w:hAnsi="Century Schoolbook" w:cs="Century Schoolbook"/>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nsid w:val="592D673F"/>
    <w:multiLevelType w:val="multilevel"/>
    <w:tmpl w:val="49A6C2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5CAC0125"/>
    <w:multiLevelType w:val="hybridMultilevel"/>
    <w:tmpl w:val="090C4E7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1">
    <w:nsid w:val="5E116E13"/>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92">
    <w:nsid w:val="5F383AFC"/>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93">
    <w:nsid w:val="5F992D65"/>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94">
    <w:nsid w:val="62E4111C"/>
    <w:multiLevelType w:val="hybridMultilevel"/>
    <w:tmpl w:val="88E08E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63E0461A"/>
    <w:multiLevelType w:val="multilevel"/>
    <w:tmpl w:val="A78076B8"/>
    <w:lvl w:ilvl="0">
      <w:start w:val="1"/>
      <w:numFmt w:val="decimal"/>
      <w:lvlText w:val="%1."/>
      <w:lvlJc w:val="left"/>
      <w:rPr>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nsid w:val="65A36EB5"/>
    <w:multiLevelType w:val="multilevel"/>
    <w:tmpl w:val="27EA7F08"/>
    <w:lvl w:ilvl="0">
      <w:start w:val="1"/>
      <w:numFmt w:val="decimal"/>
      <w:lvlText w:val="%1."/>
      <w:lvlJc w:val="left"/>
      <w:pPr>
        <w:ind w:left="0" w:firstLine="0"/>
      </w:pPr>
      <w:rPr>
        <w:rFonts w:ascii="Century Schoolbook" w:eastAsia="Century Schoolbook" w:hAnsi="Century Schoolbook" w:cs="Century Schoolbook"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97">
    <w:nsid w:val="65D15449"/>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98">
    <w:nsid w:val="65F418CD"/>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99">
    <w:nsid w:val="670F0129"/>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00">
    <w:nsid w:val="67A74532"/>
    <w:multiLevelType w:val="multilevel"/>
    <w:tmpl w:val="B02E4316"/>
    <w:lvl w:ilvl="0">
      <w:start w:val="3"/>
      <w:numFmt w:val="decimal"/>
      <w:lvlText w:val="%1"/>
      <w:lvlJc w:val="left"/>
      <w:pPr>
        <w:ind w:left="480" w:hanging="480"/>
      </w:pPr>
    </w:lvl>
    <w:lvl w:ilvl="1">
      <w:start w:val="1"/>
      <w:numFmt w:val="decimal"/>
      <w:lvlText w:val="%1.%2"/>
      <w:lvlJc w:val="left"/>
      <w:pPr>
        <w:ind w:left="693" w:hanging="480"/>
      </w:pPr>
    </w:lvl>
    <w:lvl w:ilvl="2">
      <w:start w:val="1"/>
      <w:numFmt w:val="decimal"/>
      <w:lvlText w:val="%1.%2.%3"/>
      <w:lvlJc w:val="left"/>
      <w:pPr>
        <w:ind w:left="862" w:hanging="720"/>
      </w:pPr>
    </w:lvl>
    <w:lvl w:ilvl="3">
      <w:start w:val="1"/>
      <w:numFmt w:val="decimal"/>
      <w:lvlText w:val="%1.%2.%3.%4"/>
      <w:lvlJc w:val="left"/>
      <w:pPr>
        <w:ind w:left="1359" w:hanging="720"/>
      </w:pPr>
    </w:lvl>
    <w:lvl w:ilvl="4">
      <w:start w:val="1"/>
      <w:numFmt w:val="decimal"/>
      <w:lvlText w:val="%1.%2.%3.%4.%5"/>
      <w:lvlJc w:val="left"/>
      <w:pPr>
        <w:ind w:left="1932" w:hanging="1080"/>
      </w:pPr>
    </w:lvl>
    <w:lvl w:ilvl="5">
      <w:start w:val="1"/>
      <w:numFmt w:val="decimal"/>
      <w:lvlText w:val="%1.%2.%3.%4.%5.%6"/>
      <w:lvlJc w:val="left"/>
      <w:pPr>
        <w:ind w:left="2145" w:hanging="1080"/>
      </w:pPr>
    </w:lvl>
    <w:lvl w:ilvl="6">
      <w:start w:val="1"/>
      <w:numFmt w:val="decimal"/>
      <w:lvlText w:val="%1.%2.%3.%4.%5.%6.%7"/>
      <w:lvlJc w:val="left"/>
      <w:pPr>
        <w:ind w:left="2718" w:hanging="1440"/>
      </w:pPr>
    </w:lvl>
    <w:lvl w:ilvl="7">
      <w:start w:val="1"/>
      <w:numFmt w:val="decimal"/>
      <w:lvlText w:val="%1.%2.%3.%4.%5.%6.%7.%8"/>
      <w:lvlJc w:val="left"/>
      <w:pPr>
        <w:ind w:left="2931" w:hanging="1440"/>
      </w:pPr>
    </w:lvl>
    <w:lvl w:ilvl="8">
      <w:start w:val="1"/>
      <w:numFmt w:val="decimal"/>
      <w:lvlText w:val="%1.%2.%3.%4.%5.%6.%7.%8.%9"/>
      <w:lvlJc w:val="left"/>
      <w:pPr>
        <w:ind w:left="3144" w:hanging="1440"/>
      </w:pPr>
    </w:lvl>
  </w:abstractNum>
  <w:abstractNum w:abstractNumId="101">
    <w:nsid w:val="69175886"/>
    <w:multiLevelType w:val="multilevel"/>
    <w:tmpl w:val="8A66CF56"/>
    <w:lvl w:ilvl="0">
      <w:start w:val="1"/>
      <w:numFmt w:val="decimal"/>
      <w:lvlText w:val="%1."/>
      <w:lvlJc w:val="left"/>
      <w:pPr>
        <w:ind w:left="0" w:firstLine="0"/>
      </w:pPr>
      <w:rPr>
        <w:rFonts w:ascii="Century Schoolbook" w:eastAsia="Century Schoolbook" w:hAnsi="Century Schoolbook" w:cs="Century Schoolbook"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02">
    <w:nsid w:val="69DA1131"/>
    <w:multiLevelType w:val="hybridMultilevel"/>
    <w:tmpl w:val="60922F74"/>
    <w:lvl w:ilvl="0" w:tplc="FB8CBC8E">
      <w:start w:val="1"/>
      <w:numFmt w:val="decimal"/>
      <w:lvlText w:val="%1."/>
      <w:lvlJc w:val="left"/>
      <w:pPr>
        <w:ind w:left="501"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3">
    <w:nsid w:val="69FF209F"/>
    <w:multiLevelType w:val="hybridMultilevel"/>
    <w:tmpl w:val="33140F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6A976731"/>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05">
    <w:nsid w:val="6B794419"/>
    <w:multiLevelType w:val="singleLevel"/>
    <w:tmpl w:val="0419000F"/>
    <w:lvl w:ilvl="0">
      <w:start w:val="1"/>
      <w:numFmt w:val="decimal"/>
      <w:lvlText w:val="%1."/>
      <w:lvlJc w:val="left"/>
      <w:pPr>
        <w:tabs>
          <w:tab w:val="num" w:pos="360"/>
        </w:tabs>
        <w:ind w:left="360" w:hanging="360"/>
      </w:pPr>
      <w:rPr>
        <w:rFonts w:hint="default"/>
      </w:rPr>
    </w:lvl>
  </w:abstractNum>
  <w:abstractNum w:abstractNumId="106">
    <w:nsid w:val="6CC053D6"/>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07">
    <w:nsid w:val="6D7977AE"/>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08">
    <w:nsid w:val="6DA23F90"/>
    <w:multiLevelType w:val="multilevel"/>
    <w:tmpl w:val="90D6D9EC"/>
    <w:lvl w:ilvl="0">
      <w:start w:val="1"/>
      <w:numFmt w:val="decimal"/>
      <w:lvlText w:val="%1."/>
      <w:lvlJc w:val="left"/>
      <w:rPr>
        <w:rFonts w:ascii="Century Schoolbook" w:eastAsia="Century Schoolbook" w:hAnsi="Century Schoolbook" w:cs="Century Schoolbook"/>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9">
    <w:nsid w:val="6FC363A7"/>
    <w:multiLevelType w:val="hybridMultilevel"/>
    <w:tmpl w:val="BA643C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70CC183B"/>
    <w:multiLevelType w:val="multilevel"/>
    <w:tmpl w:val="ABD472F4"/>
    <w:lvl w:ilvl="0">
      <w:start w:val="1"/>
      <w:numFmt w:val="decimal"/>
      <w:lvlText w:val="%1."/>
      <w:lvlJc w:val="left"/>
      <w:rPr>
        <w:rFonts w:ascii="Century Schoolbook" w:eastAsia="Century Schoolbook" w:hAnsi="Century Schoolbook" w:cs="Century Schoolbook"/>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1">
    <w:nsid w:val="70CD3BFB"/>
    <w:multiLevelType w:val="multilevel"/>
    <w:tmpl w:val="62361770"/>
    <w:lvl w:ilvl="0">
      <w:start w:val="1"/>
      <w:numFmt w:val="decimal"/>
      <w:lvlText w:val="%1."/>
      <w:lvlJc w:val="left"/>
      <w:rPr>
        <w:rFonts w:ascii="Century Schoolbook" w:eastAsia="Century Schoolbook" w:hAnsi="Century Schoolbook" w:cs="Century Schoolbook"/>
        <w:b w:val="0"/>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2">
    <w:nsid w:val="712A26E6"/>
    <w:multiLevelType w:val="multilevel"/>
    <w:tmpl w:val="0C64B116"/>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3">
    <w:nsid w:val="71592EF5"/>
    <w:multiLevelType w:val="hybridMultilevel"/>
    <w:tmpl w:val="50E031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72903ED3"/>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15">
    <w:nsid w:val="73FE17F1"/>
    <w:multiLevelType w:val="multilevel"/>
    <w:tmpl w:val="77C89716"/>
    <w:lvl w:ilvl="0">
      <w:start w:val="1"/>
      <w:numFmt w:val="decimal"/>
      <w:lvlText w:val="%1."/>
      <w:lvlJc w:val="left"/>
      <w:rPr>
        <w:rFonts w:ascii="Century Schoolbook" w:eastAsia="Century Schoolbook" w:hAnsi="Century Schoolbook" w:cs="Century Schoolbook"/>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6">
    <w:nsid w:val="76CC4F9A"/>
    <w:multiLevelType w:val="multilevel"/>
    <w:tmpl w:val="CC4AF120"/>
    <w:lvl w:ilvl="0">
      <w:start w:val="1"/>
      <w:numFmt w:val="decimal"/>
      <w:lvlText w:val="%1."/>
      <w:lvlJc w:val="left"/>
      <w:pPr>
        <w:ind w:left="0" w:firstLine="0"/>
      </w:pPr>
      <w:rPr>
        <w:rFonts w:ascii="Century Schoolbook" w:eastAsia="Century Schoolbook" w:hAnsi="Century Schoolbook" w:cs="Century Schoolbook"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17">
    <w:nsid w:val="7771761E"/>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18">
    <w:nsid w:val="7A2B048E"/>
    <w:multiLevelType w:val="hybridMultilevel"/>
    <w:tmpl w:val="97786B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nsid w:val="7AFB3FD5"/>
    <w:multiLevelType w:val="multilevel"/>
    <w:tmpl w:val="907AFF40"/>
    <w:lvl w:ilvl="0">
      <w:start w:val="1"/>
      <w:numFmt w:val="decimal"/>
      <w:lvlText w:val="%1."/>
      <w:lvlJc w:val="left"/>
      <w:pPr>
        <w:ind w:left="750" w:hanging="750"/>
      </w:pPr>
    </w:lvl>
    <w:lvl w:ilvl="1">
      <w:start w:val="1"/>
      <w:numFmt w:val="decimal"/>
      <w:lvlText w:val="%1.%2."/>
      <w:lvlJc w:val="left"/>
      <w:pPr>
        <w:ind w:left="750" w:hanging="750"/>
      </w:pPr>
    </w:lvl>
    <w:lvl w:ilvl="2">
      <w:start w:val="1"/>
      <w:numFmt w:val="decimal"/>
      <w:lvlText w:val="%1.%2.%3."/>
      <w:lvlJc w:val="left"/>
      <w:pPr>
        <w:ind w:left="750" w:hanging="750"/>
      </w:pPr>
    </w:lvl>
    <w:lvl w:ilvl="3">
      <w:start w:val="1"/>
      <w:numFmt w:val="decimal"/>
      <w:lvlText w:val="%1.%2.%3.%4."/>
      <w:lvlJc w:val="left"/>
      <w:pPr>
        <w:ind w:left="750" w:hanging="75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0">
    <w:nsid w:val="7B720940"/>
    <w:multiLevelType w:val="hybridMultilevel"/>
    <w:tmpl w:val="2654D518"/>
    <w:lvl w:ilvl="0" w:tplc="0419000B">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1">
    <w:nsid w:val="7C732846"/>
    <w:multiLevelType w:val="hybridMultilevel"/>
    <w:tmpl w:val="52C243C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2">
    <w:nsid w:val="7CA64ABB"/>
    <w:multiLevelType w:val="multilevel"/>
    <w:tmpl w:val="6438181A"/>
    <w:lvl w:ilvl="0">
      <w:start w:val="1"/>
      <w:numFmt w:val="decimal"/>
      <w:lvlText w:val="%1."/>
      <w:lvlJc w:val="left"/>
      <w:pPr>
        <w:ind w:left="0" w:firstLine="0"/>
      </w:pPr>
      <w:rPr>
        <w:rFonts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23">
    <w:nsid w:val="7D7D6729"/>
    <w:multiLevelType w:val="multilevel"/>
    <w:tmpl w:val="412C9686"/>
    <w:lvl w:ilvl="0">
      <w:start w:val="1"/>
      <w:numFmt w:val="decimal"/>
      <w:lvlText w:val="%1."/>
      <w:lvlJc w:val="left"/>
      <w:pPr>
        <w:ind w:left="0" w:firstLine="0"/>
      </w:pPr>
      <w:rPr>
        <w:rFonts w:ascii="Century Schoolbook" w:eastAsia="Century Schoolbook" w:hAnsi="Century Schoolbook" w:cs="Century Schoolbook" w:hint="default"/>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24">
    <w:nsid w:val="7E432C97"/>
    <w:multiLevelType w:val="multilevel"/>
    <w:tmpl w:val="46D8384A"/>
    <w:lvl w:ilvl="0">
      <w:start w:val="1"/>
      <w:numFmt w:val="decimal"/>
      <w:lvlText w:val="%1."/>
      <w:lvlJc w:val="left"/>
      <w:pPr>
        <w:ind w:left="0" w:firstLine="0"/>
      </w:pPr>
      <w:rPr>
        <w:rFonts w:ascii="Century Schoolbook" w:eastAsia="Century Schoolbook" w:hAnsi="Century Schoolbook" w:cs="Century Schoolbook"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25">
    <w:nsid w:val="7E636700"/>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26">
    <w:nsid w:val="7EF53F42"/>
    <w:multiLevelType w:val="multilevel"/>
    <w:tmpl w:val="71C4D990"/>
    <w:lvl w:ilvl="0">
      <w:start w:val="1"/>
      <w:numFmt w:val="decimal"/>
      <w:lvlText w:val="%1."/>
      <w:lvlJc w:val="left"/>
      <w:pPr>
        <w:ind w:left="0" w:firstLine="0"/>
      </w:pPr>
      <w:rPr>
        <w:rFonts w:ascii="Century Schoolbook" w:eastAsia="Century Schoolbook" w:hAnsi="Century Schoolbook" w:cs="Century Schoolbook"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90"/>
  </w:num>
  <w:num w:numId="10">
    <w:abstractNumId w:val="112"/>
  </w:num>
  <w:num w:numId="11">
    <w:abstractNumId w:val="56"/>
  </w:num>
  <w:num w:numId="12">
    <w:abstractNumId w:val="120"/>
  </w:num>
  <w:num w:numId="13">
    <w:abstractNumId w:val="39"/>
  </w:num>
  <w:num w:numId="14">
    <w:abstractNumId w:val="72"/>
  </w:num>
  <w:num w:numId="15">
    <w:abstractNumId w:val="67"/>
  </w:num>
  <w:num w:numId="16">
    <w:abstractNumId w:val="12"/>
  </w:num>
  <w:num w:numId="17">
    <w:abstractNumId w:val="70"/>
  </w:num>
  <w:num w:numId="18">
    <w:abstractNumId w:val="118"/>
  </w:num>
  <w:num w:numId="19">
    <w:abstractNumId w:val="109"/>
  </w:num>
  <w:num w:numId="20">
    <w:abstractNumId w:val="73"/>
  </w:num>
  <w:num w:numId="21">
    <w:abstractNumId w:val="43"/>
  </w:num>
  <w:num w:numId="22">
    <w:abstractNumId w:val="63"/>
  </w:num>
  <w:num w:numId="23">
    <w:abstractNumId w:val="60"/>
  </w:num>
  <w:num w:numId="24">
    <w:abstractNumId w:val="50"/>
  </w:num>
  <w:num w:numId="25">
    <w:abstractNumId w:val="34"/>
  </w:num>
  <w:num w:numId="26">
    <w:abstractNumId w:val="16"/>
  </w:num>
  <w:num w:numId="27">
    <w:abstractNumId w:val="25"/>
  </w:num>
  <w:num w:numId="28">
    <w:abstractNumId w:val="88"/>
  </w:num>
  <w:num w:numId="29">
    <w:abstractNumId w:val="111"/>
  </w:num>
  <w:num w:numId="30">
    <w:abstractNumId w:val="95"/>
  </w:num>
  <w:num w:numId="31">
    <w:abstractNumId w:val="108"/>
  </w:num>
  <w:num w:numId="32">
    <w:abstractNumId w:val="46"/>
  </w:num>
  <w:num w:numId="33">
    <w:abstractNumId w:val="53"/>
  </w:num>
  <w:num w:numId="34">
    <w:abstractNumId w:val="28"/>
  </w:num>
  <w:num w:numId="35">
    <w:abstractNumId w:val="85"/>
  </w:num>
  <w:num w:numId="36">
    <w:abstractNumId w:val="110"/>
  </w:num>
  <w:num w:numId="37">
    <w:abstractNumId w:val="44"/>
  </w:num>
  <w:num w:numId="38">
    <w:abstractNumId w:val="35"/>
  </w:num>
  <w:num w:numId="39">
    <w:abstractNumId w:val="57"/>
  </w:num>
  <w:num w:numId="40">
    <w:abstractNumId w:val="40"/>
  </w:num>
  <w:num w:numId="41">
    <w:abstractNumId w:val="30"/>
  </w:num>
  <w:num w:numId="42">
    <w:abstractNumId w:val="113"/>
  </w:num>
  <w:num w:numId="43">
    <w:abstractNumId w:val="82"/>
  </w:num>
  <w:num w:numId="44">
    <w:abstractNumId w:val="22"/>
  </w:num>
  <w:num w:numId="45">
    <w:abstractNumId w:val="23"/>
  </w:num>
  <w:num w:numId="46">
    <w:abstractNumId w:val="58"/>
  </w:num>
  <w:num w:numId="47">
    <w:abstractNumId w:val="45"/>
  </w:num>
  <w:num w:numId="48">
    <w:abstractNumId w:val="115"/>
  </w:num>
  <w:num w:numId="49">
    <w:abstractNumId w:val="75"/>
  </w:num>
  <w:num w:numId="50">
    <w:abstractNumId w:val="13"/>
  </w:num>
  <w:num w:numId="51">
    <w:abstractNumId w:val="51"/>
  </w:num>
  <w:num w:numId="52">
    <w:abstractNumId w:val="26"/>
  </w:num>
  <w:num w:numId="53">
    <w:abstractNumId w:val="94"/>
  </w:num>
  <w:num w:numId="54">
    <w:abstractNumId w:val="42"/>
  </w:num>
  <w:num w:numId="55">
    <w:abstractNumId w:val="103"/>
  </w:num>
  <w:num w:numId="56">
    <w:abstractNumId w:val="18"/>
  </w:num>
  <w:num w:numId="57">
    <w:abstractNumId w:val="122"/>
  </w:num>
  <w:num w:numId="58">
    <w:abstractNumId w:val="101"/>
  </w:num>
  <w:num w:numId="59">
    <w:abstractNumId w:val="49"/>
  </w:num>
  <w:num w:numId="60">
    <w:abstractNumId w:val="8"/>
  </w:num>
  <w:num w:numId="61">
    <w:abstractNumId w:val="20"/>
  </w:num>
  <w:num w:numId="62">
    <w:abstractNumId w:val="116"/>
  </w:num>
  <w:num w:numId="63">
    <w:abstractNumId w:val="96"/>
  </w:num>
  <w:num w:numId="64">
    <w:abstractNumId w:val="29"/>
  </w:num>
  <w:num w:numId="65">
    <w:abstractNumId w:val="71"/>
  </w:num>
  <w:num w:numId="66">
    <w:abstractNumId w:val="87"/>
  </w:num>
  <w:num w:numId="67">
    <w:abstractNumId w:val="124"/>
  </w:num>
  <w:num w:numId="68">
    <w:abstractNumId w:val="126"/>
  </w:num>
  <w:num w:numId="69">
    <w:abstractNumId w:val="37"/>
  </w:num>
  <w:num w:numId="70">
    <w:abstractNumId w:val="76"/>
  </w:num>
  <w:num w:numId="71">
    <w:abstractNumId w:val="79"/>
  </w:num>
  <w:num w:numId="72">
    <w:abstractNumId w:val="55"/>
  </w:num>
  <w:num w:numId="73">
    <w:abstractNumId w:val="123"/>
  </w:num>
  <w:num w:numId="74">
    <w:abstractNumId w:val="89"/>
  </w:num>
  <w:num w:numId="75">
    <w:abstractNumId w:val="31"/>
  </w:num>
  <w:num w:numId="76">
    <w:abstractNumId w:val="77"/>
  </w:num>
  <w:num w:numId="77">
    <w:abstractNumId w:val="86"/>
  </w:num>
  <w:num w:numId="78">
    <w:abstractNumId w:val="9"/>
  </w:num>
  <w:num w:numId="79">
    <w:abstractNumId w:val="68"/>
  </w:num>
  <w:num w:numId="80">
    <w:abstractNumId w:val="117"/>
  </w:num>
  <w:num w:numId="81">
    <w:abstractNumId w:val="47"/>
  </w:num>
  <w:num w:numId="82">
    <w:abstractNumId w:val="61"/>
  </w:num>
  <w:num w:numId="83">
    <w:abstractNumId w:val="92"/>
  </w:num>
  <w:num w:numId="84">
    <w:abstractNumId w:val="32"/>
  </w:num>
  <w:num w:numId="85">
    <w:abstractNumId w:val="107"/>
  </w:num>
  <w:num w:numId="86">
    <w:abstractNumId w:val="21"/>
  </w:num>
  <w:num w:numId="87">
    <w:abstractNumId w:val="125"/>
  </w:num>
  <w:num w:numId="88">
    <w:abstractNumId w:val="65"/>
  </w:num>
  <w:num w:numId="89">
    <w:abstractNumId w:val="81"/>
  </w:num>
  <w:num w:numId="90">
    <w:abstractNumId w:val="36"/>
  </w:num>
  <w:num w:numId="91">
    <w:abstractNumId w:val="93"/>
  </w:num>
  <w:num w:numId="92">
    <w:abstractNumId w:val="69"/>
  </w:num>
  <w:num w:numId="93">
    <w:abstractNumId w:val="98"/>
  </w:num>
  <w:num w:numId="94">
    <w:abstractNumId w:val="54"/>
  </w:num>
  <w:num w:numId="95">
    <w:abstractNumId w:val="19"/>
  </w:num>
  <w:num w:numId="96">
    <w:abstractNumId w:val="59"/>
  </w:num>
  <w:num w:numId="97">
    <w:abstractNumId w:val="99"/>
  </w:num>
  <w:num w:numId="98">
    <w:abstractNumId w:val="48"/>
  </w:num>
  <w:num w:numId="99">
    <w:abstractNumId w:val="114"/>
  </w:num>
  <w:num w:numId="100">
    <w:abstractNumId w:val="97"/>
  </w:num>
  <w:num w:numId="101">
    <w:abstractNumId w:val="104"/>
  </w:num>
  <w:num w:numId="102">
    <w:abstractNumId w:val="33"/>
  </w:num>
  <w:num w:numId="103">
    <w:abstractNumId w:val="91"/>
  </w:num>
  <w:num w:numId="104">
    <w:abstractNumId w:val="15"/>
  </w:num>
  <w:num w:numId="105">
    <w:abstractNumId w:val="17"/>
  </w:num>
  <w:num w:numId="106">
    <w:abstractNumId w:val="14"/>
  </w:num>
  <w:num w:numId="107">
    <w:abstractNumId w:val="66"/>
  </w:num>
  <w:num w:numId="108">
    <w:abstractNumId w:val="64"/>
  </w:num>
  <w:num w:numId="109">
    <w:abstractNumId w:val="62"/>
  </w:num>
  <w:num w:numId="110">
    <w:abstractNumId w:val="83"/>
  </w:num>
  <w:num w:numId="111">
    <w:abstractNumId w:val="41"/>
  </w:num>
  <w:num w:numId="112">
    <w:abstractNumId w:val="27"/>
  </w:num>
  <w:num w:numId="113">
    <w:abstractNumId w:val="106"/>
  </w:num>
  <w:num w:numId="114">
    <w:abstractNumId w:val="11"/>
  </w:num>
  <w:num w:numId="115">
    <w:abstractNumId w:val="78"/>
  </w:num>
  <w:num w:numId="116">
    <w:abstractNumId w:val="52"/>
  </w:num>
  <w:num w:numId="117">
    <w:abstractNumId w:val="105"/>
  </w:num>
  <w:num w:numId="118">
    <w:abstractNumId w:val="10"/>
  </w:num>
  <w:num w:numId="119">
    <w:abstractNumId w:val="38"/>
  </w:num>
  <w:num w:numId="120">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10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24"/>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84"/>
  </w:num>
  <w:num w:numId="124">
    <w:abstractNumId w:val="74"/>
  </w:num>
  <w:num w:numId="125">
    <w:abstractNumId w:val="121"/>
  </w:num>
  <w:num w:numId="126">
    <w:abstractNumId w:val="80"/>
  </w:num>
  <w:num w:numId="127">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08"/>
  <w:characterSpacingControl w:val="doNotCompress"/>
  <w:footnotePr>
    <w:footnote w:id="0"/>
    <w:footnote w:id="1"/>
  </w:footnotePr>
  <w:endnotePr>
    <w:endnote w:id="0"/>
    <w:endnote w:id="1"/>
  </w:endnotePr>
  <w:compat/>
  <w:rsids>
    <w:rsidRoot w:val="000944D1"/>
    <w:rsid w:val="00000D07"/>
    <w:rsid w:val="000202D6"/>
    <w:rsid w:val="000205BF"/>
    <w:rsid w:val="00020A71"/>
    <w:rsid w:val="00032F80"/>
    <w:rsid w:val="00042713"/>
    <w:rsid w:val="00046635"/>
    <w:rsid w:val="00053FD5"/>
    <w:rsid w:val="00054096"/>
    <w:rsid w:val="00055704"/>
    <w:rsid w:val="00060344"/>
    <w:rsid w:val="00061E62"/>
    <w:rsid w:val="000664BF"/>
    <w:rsid w:val="000703C1"/>
    <w:rsid w:val="00072B88"/>
    <w:rsid w:val="00073790"/>
    <w:rsid w:val="00076B03"/>
    <w:rsid w:val="0009150D"/>
    <w:rsid w:val="00091EA7"/>
    <w:rsid w:val="0009223C"/>
    <w:rsid w:val="000944D1"/>
    <w:rsid w:val="0009786D"/>
    <w:rsid w:val="000B0B80"/>
    <w:rsid w:val="000B2CD8"/>
    <w:rsid w:val="000C1612"/>
    <w:rsid w:val="000C5805"/>
    <w:rsid w:val="000C5C53"/>
    <w:rsid w:val="000E0A6E"/>
    <w:rsid w:val="000E3E7B"/>
    <w:rsid w:val="000F0F2D"/>
    <w:rsid w:val="000F7491"/>
    <w:rsid w:val="00114524"/>
    <w:rsid w:val="00123300"/>
    <w:rsid w:val="00130D7E"/>
    <w:rsid w:val="0013776B"/>
    <w:rsid w:val="0014459A"/>
    <w:rsid w:val="0015125E"/>
    <w:rsid w:val="0015273F"/>
    <w:rsid w:val="00156BC3"/>
    <w:rsid w:val="001638A3"/>
    <w:rsid w:val="00171288"/>
    <w:rsid w:val="00172BF2"/>
    <w:rsid w:val="00184B56"/>
    <w:rsid w:val="0019129B"/>
    <w:rsid w:val="001933A5"/>
    <w:rsid w:val="0019376E"/>
    <w:rsid w:val="001A1E07"/>
    <w:rsid w:val="001A26F7"/>
    <w:rsid w:val="001A4A80"/>
    <w:rsid w:val="001A6099"/>
    <w:rsid w:val="001B2F9C"/>
    <w:rsid w:val="001B41ED"/>
    <w:rsid w:val="001C0D47"/>
    <w:rsid w:val="001C0F5B"/>
    <w:rsid w:val="001C108C"/>
    <w:rsid w:val="001D30A6"/>
    <w:rsid w:val="001D3C6F"/>
    <w:rsid w:val="001D5697"/>
    <w:rsid w:val="001E57DC"/>
    <w:rsid w:val="001E72BF"/>
    <w:rsid w:val="001F181F"/>
    <w:rsid w:val="001F7549"/>
    <w:rsid w:val="002043ED"/>
    <w:rsid w:val="0022124D"/>
    <w:rsid w:val="00221DBB"/>
    <w:rsid w:val="00226885"/>
    <w:rsid w:val="00231965"/>
    <w:rsid w:val="002406AD"/>
    <w:rsid w:val="00251EDA"/>
    <w:rsid w:val="00254E10"/>
    <w:rsid w:val="0026080E"/>
    <w:rsid w:val="00267C68"/>
    <w:rsid w:val="0027650E"/>
    <w:rsid w:val="00277B8B"/>
    <w:rsid w:val="00280CBD"/>
    <w:rsid w:val="002870A0"/>
    <w:rsid w:val="00293E92"/>
    <w:rsid w:val="002941FF"/>
    <w:rsid w:val="00295A80"/>
    <w:rsid w:val="002A114E"/>
    <w:rsid w:val="002A6897"/>
    <w:rsid w:val="002A79B6"/>
    <w:rsid w:val="002A7E61"/>
    <w:rsid w:val="002B025E"/>
    <w:rsid w:val="002B49DC"/>
    <w:rsid w:val="002C50E9"/>
    <w:rsid w:val="002C6DAC"/>
    <w:rsid w:val="002C7670"/>
    <w:rsid w:val="002E00F3"/>
    <w:rsid w:val="002E0235"/>
    <w:rsid w:val="002E08B7"/>
    <w:rsid w:val="002F514F"/>
    <w:rsid w:val="003009A4"/>
    <w:rsid w:val="00310745"/>
    <w:rsid w:val="003245C3"/>
    <w:rsid w:val="00331A97"/>
    <w:rsid w:val="00343922"/>
    <w:rsid w:val="00347A49"/>
    <w:rsid w:val="00351ECE"/>
    <w:rsid w:val="0035210C"/>
    <w:rsid w:val="00354F01"/>
    <w:rsid w:val="0036145E"/>
    <w:rsid w:val="00363738"/>
    <w:rsid w:val="003663A8"/>
    <w:rsid w:val="00377A3B"/>
    <w:rsid w:val="00380C7C"/>
    <w:rsid w:val="0038123F"/>
    <w:rsid w:val="00386E45"/>
    <w:rsid w:val="00386FD8"/>
    <w:rsid w:val="003960EA"/>
    <w:rsid w:val="00396846"/>
    <w:rsid w:val="003A4ECB"/>
    <w:rsid w:val="003A580E"/>
    <w:rsid w:val="003B63C7"/>
    <w:rsid w:val="003C07A5"/>
    <w:rsid w:val="003C493B"/>
    <w:rsid w:val="003D07CD"/>
    <w:rsid w:val="003D398A"/>
    <w:rsid w:val="003D3CE1"/>
    <w:rsid w:val="003D48AA"/>
    <w:rsid w:val="003E10F7"/>
    <w:rsid w:val="003E139C"/>
    <w:rsid w:val="003E6434"/>
    <w:rsid w:val="003E7D19"/>
    <w:rsid w:val="003F0484"/>
    <w:rsid w:val="003F27BA"/>
    <w:rsid w:val="003F318A"/>
    <w:rsid w:val="00441BBD"/>
    <w:rsid w:val="0044331D"/>
    <w:rsid w:val="00446392"/>
    <w:rsid w:val="00451CC9"/>
    <w:rsid w:val="00453178"/>
    <w:rsid w:val="004633DF"/>
    <w:rsid w:val="00465C47"/>
    <w:rsid w:val="00472BD1"/>
    <w:rsid w:val="00475BB5"/>
    <w:rsid w:val="004779F0"/>
    <w:rsid w:val="004A54B6"/>
    <w:rsid w:val="004A6506"/>
    <w:rsid w:val="004C36F9"/>
    <w:rsid w:val="004E6373"/>
    <w:rsid w:val="004E7897"/>
    <w:rsid w:val="004F2CF7"/>
    <w:rsid w:val="004F7BC9"/>
    <w:rsid w:val="0050472D"/>
    <w:rsid w:val="00520708"/>
    <w:rsid w:val="00535F2F"/>
    <w:rsid w:val="00537718"/>
    <w:rsid w:val="00544A27"/>
    <w:rsid w:val="00550668"/>
    <w:rsid w:val="00550EB3"/>
    <w:rsid w:val="00550F29"/>
    <w:rsid w:val="00560309"/>
    <w:rsid w:val="00561B76"/>
    <w:rsid w:val="005644FD"/>
    <w:rsid w:val="005744D0"/>
    <w:rsid w:val="00592517"/>
    <w:rsid w:val="00595B02"/>
    <w:rsid w:val="005A28B3"/>
    <w:rsid w:val="005A706C"/>
    <w:rsid w:val="005D4163"/>
    <w:rsid w:val="005D4F8E"/>
    <w:rsid w:val="005D76C5"/>
    <w:rsid w:val="005E22CF"/>
    <w:rsid w:val="005E60F5"/>
    <w:rsid w:val="005E635E"/>
    <w:rsid w:val="005F08F7"/>
    <w:rsid w:val="005F2C90"/>
    <w:rsid w:val="00602079"/>
    <w:rsid w:val="006058F5"/>
    <w:rsid w:val="006161FA"/>
    <w:rsid w:val="00621ED9"/>
    <w:rsid w:val="00635880"/>
    <w:rsid w:val="00635926"/>
    <w:rsid w:val="00635A48"/>
    <w:rsid w:val="006424D2"/>
    <w:rsid w:val="00643B1A"/>
    <w:rsid w:val="00655DFE"/>
    <w:rsid w:val="00657EF1"/>
    <w:rsid w:val="006674EB"/>
    <w:rsid w:val="00673917"/>
    <w:rsid w:val="0067507D"/>
    <w:rsid w:val="006776A6"/>
    <w:rsid w:val="00681565"/>
    <w:rsid w:val="00681DC9"/>
    <w:rsid w:val="00682109"/>
    <w:rsid w:val="006A35F2"/>
    <w:rsid w:val="006A5796"/>
    <w:rsid w:val="006B361A"/>
    <w:rsid w:val="006B5C7D"/>
    <w:rsid w:val="006C0236"/>
    <w:rsid w:val="006C326F"/>
    <w:rsid w:val="006C5285"/>
    <w:rsid w:val="006C6398"/>
    <w:rsid w:val="006D7F48"/>
    <w:rsid w:val="006E4515"/>
    <w:rsid w:val="006E6154"/>
    <w:rsid w:val="006F4051"/>
    <w:rsid w:val="006F5C92"/>
    <w:rsid w:val="0070084E"/>
    <w:rsid w:val="00706EB1"/>
    <w:rsid w:val="00707937"/>
    <w:rsid w:val="00715D97"/>
    <w:rsid w:val="007174C8"/>
    <w:rsid w:val="007223E0"/>
    <w:rsid w:val="00731399"/>
    <w:rsid w:val="00736360"/>
    <w:rsid w:val="00736A8B"/>
    <w:rsid w:val="007435B0"/>
    <w:rsid w:val="0074663B"/>
    <w:rsid w:val="007469E6"/>
    <w:rsid w:val="00750EF4"/>
    <w:rsid w:val="00751875"/>
    <w:rsid w:val="00764121"/>
    <w:rsid w:val="00765321"/>
    <w:rsid w:val="007733AF"/>
    <w:rsid w:val="00774474"/>
    <w:rsid w:val="007860DE"/>
    <w:rsid w:val="007871B3"/>
    <w:rsid w:val="007A6EBE"/>
    <w:rsid w:val="007B0754"/>
    <w:rsid w:val="007B1E82"/>
    <w:rsid w:val="007C011F"/>
    <w:rsid w:val="007C0B9B"/>
    <w:rsid w:val="007D44E2"/>
    <w:rsid w:val="007F05B8"/>
    <w:rsid w:val="007F294A"/>
    <w:rsid w:val="007F7E55"/>
    <w:rsid w:val="00815CAB"/>
    <w:rsid w:val="0082261A"/>
    <w:rsid w:val="00822634"/>
    <w:rsid w:val="0082524D"/>
    <w:rsid w:val="00843A2B"/>
    <w:rsid w:val="00861029"/>
    <w:rsid w:val="00862244"/>
    <w:rsid w:val="008668C1"/>
    <w:rsid w:val="00870C42"/>
    <w:rsid w:val="00871722"/>
    <w:rsid w:val="00871A9E"/>
    <w:rsid w:val="00871A9F"/>
    <w:rsid w:val="00871F9E"/>
    <w:rsid w:val="00874E44"/>
    <w:rsid w:val="00876751"/>
    <w:rsid w:val="008833EF"/>
    <w:rsid w:val="008A269D"/>
    <w:rsid w:val="008A2EDB"/>
    <w:rsid w:val="008A4404"/>
    <w:rsid w:val="008B0061"/>
    <w:rsid w:val="008B7963"/>
    <w:rsid w:val="008C4BF9"/>
    <w:rsid w:val="008C640A"/>
    <w:rsid w:val="008C68CB"/>
    <w:rsid w:val="008C781A"/>
    <w:rsid w:val="008D27D6"/>
    <w:rsid w:val="008E7719"/>
    <w:rsid w:val="008F4634"/>
    <w:rsid w:val="008F5522"/>
    <w:rsid w:val="008F6988"/>
    <w:rsid w:val="008F75CE"/>
    <w:rsid w:val="00900BDC"/>
    <w:rsid w:val="00902D5B"/>
    <w:rsid w:val="00905A70"/>
    <w:rsid w:val="00906FF7"/>
    <w:rsid w:val="00910822"/>
    <w:rsid w:val="00915A73"/>
    <w:rsid w:val="00917C4C"/>
    <w:rsid w:val="00921C18"/>
    <w:rsid w:val="009245CF"/>
    <w:rsid w:val="00932466"/>
    <w:rsid w:val="0093262B"/>
    <w:rsid w:val="00932B2A"/>
    <w:rsid w:val="00934DA1"/>
    <w:rsid w:val="00936626"/>
    <w:rsid w:val="009373C3"/>
    <w:rsid w:val="00950EAC"/>
    <w:rsid w:val="009557A5"/>
    <w:rsid w:val="00965D99"/>
    <w:rsid w:val="009663B4"/>
    <w:rsid w:val="00967D30"/>
    <w:rsid w:val="00971A4B"/>
    <w:rsid w:val="009748C8"/>
    <w:rsid w:val="0098151F"/>
    <w:rsid w:val="00986663"/>
    <w:rsid w:val="00993195"/>
    <w:rsid w:val="009A5955"/>
    <w:rsid w:val="009D613B"/>
    <w:rsid w:val="009E2A5D"/>
    <w:rsid w:val="009F2CC3"/>
    <w:rsid w:val="009F38D4"/>
    <w:rsid w:val="00A02CAA"/>
    <w:rsid w:val="00A05544"/>
    <w:rsid w:val="00A202C5"/>
    <w:rsid w:val="00A2072C"/>
    <w:rsid w:val="00A26C92"/>
    <w:rsid w:val="00A319A6"/>
    <w:rsid w:val="00A34D77"/>
    <w:rsid w:val="00A35905"/>
    <w:rsid w:val="00A43BBC"/>
    <w:rsid w:val="00A50CA4"/>
    <w:rsid w:val="00A52E7A"/>
    <w:rsid w:val="00A539E6"/>
    <w:rsid w:val="00A551C9"/>
    <w:rsid w:val="00A5586B"/>
    <w:rsid w:val="00A611FF"/>
    <w:rsid w:val="00A66443"/>
    <w:rsid w:val="00A76D40"/>
    <w:rsid w:val="00A82A2D"/>
    <w:rsid w:val="00A82FCA"/>
    <w:rsid w:val="00A86142"/>
    <w:rsid w:val="00A86BCE"/>
    <w:rsid w:val="00A90D50"/>
    <w:rsid w:val="00A91FE2"/>
    <w:rsid w:val="00A94662"/>
    <w:rsid w:val="00AA570D"/>
    <w:rsid w:val="00AB254F"/>
    <w:rsid w:val="00AB5033"/>
    <w:rsid w:val="00AB7583"/>
    <w:rsid w:val="00AC18EE"/>
    <w:rsid w:val="00AC351E"/>
    <w:rsid w:val="00AD6E38"/>
    <w:rsid w:val="00AD7295"/>
    <w:rsid w:val="00AF5AD4"/>
    <w:rsid w:val="00AF7FEB"/>
    <w:rsid w:val="00B10860"/>
    <w:rsid w:val="00B13019"/>
    <w:rsid w:val="00B13AEF"/>
    <w:rsid w:val="00B14792"/>
    <w:rsid w:val="00B1489C"/>
    <w:rsid w:val="00B16082"/>
    <w:rsid w:val="00B25BC7"/>
    <w:rsid w:val="00B27A80"/>
    <w:rsid w:val="00B350E1"/>
    <w:rsid w:val="00B51B12"/>
    <w:rsid w:val="00B55A5E"/>
    <w:rsid w:val="00B64F13"/>
    <w:rsid w:val="00B7700C"/>
    <w:rsid w:val="00B84EC5"/>
    <w:rsid w:val="00B85C02"/>
    <w:rsid w:val="00B93F09"/>
    <w:rsid w:val="00B96356"/>
    <w:rsid w:val="00B96A67"/>
    <w:rsid w:val="00BA09ED"/>
    <w:rsid w:val="00BA1229"/>
    <w:rsid w:val="00BA2817"/>
    <w:rsid w:val="00BA2D6C"/>
    <w:rsid w:val="00BA61B1"/>
    <w:rsid w:val="00BB411D"/>
    <w:rsid w:val="00BC1357"/>
    <w:rsid w:val="00BC693A"/>
    <w:rsid w:val="00BC772E"/>
    <w:rsid w:val="00BD6C80"/>
    <w:rsid w:val="00BE7FAB"/>
    <w:rsid w:val="00BF1477"/>
    <w:rsid w:val="00C0284D"/>
    <w:rsid w:val="00C21304"/>
    <w:rsid w:val="00C236A7"/>
    <w:rsid w:val="00C24FAB"/>
    <w:rsid w:val="00C31137"/>
    <w:rsid w:val="00C37D38"/>
    <w:rsid w:val="00C40EF8"/>
    <w:rsid w:val="00C4392B"/>
    <w:rsid w:val="00C47ACC"/>
    <w:rsid w:val="00C52745"/>
    <w:rsid w:val="00C55EB7"/>
    <w:rsid w:val="00C6260F"/>
    <w:rsid w:val="00C64364"/>
    <w:rsid w:val="00C64A93"/>
    <w:rsid w:val="00C94CC3"/>
    <w:rsid w:val="00C962DF"/>
    <w:rsid w:val="00C976F2"/>
    <w:rsid w:val="00C97AD1"/>
    <w:rsid w:val="00CA014A"/>
    <w:rsid w:val="00CA37ED"/>
    <w:rsid w:val="00CB344D"/>
    <w:rsid w:val="00CB361C"/>
    <w:rsid w:val="00CB7B47"/>
    <w:rsid w:val="00CC0330"/>
    <w:rsid w:val="00CD1530"/>
    <w:rsid w:val="00CD5B9D"/>
    <w:rsid w:val="00CE1E5C"/>
    <w:rsid w:val="00CE73C3"/>
    <w:rsid w:val="00CF183D"/>
    <w:rsid w:val="00CF5866"/>
    <w:rsid w:val="00CF5962"/>
    <w:rsid w:val="00CF76FB"/>
    <w:rsid w:val="00D06B41"/>
    <w:rsid w:val="00D170EF"/>
    <w:rsid w:val="00D22292"/>
    <w:rsid w:val="00D22340"/>
    <w:rsid w:val="00D305CF"/>
    <w:rsid w:val="00D31483"/>
    <w:rsid w:val="00D319DD"/>
    <w:rsid w:val="00D32EC4"/>
    <w:rsid w:val="00D33F27"/>
    <w:rsid w:val="00D342C7"/>
    <w:rsid w:val="00D422E3"/>
    <w:rsid w:val="00D61E67"/>
    <w:rsid w:val="00D6230F"/>
    <w:rsid w:val="00D66086"/>
    <w:rsid w:val="00D81230"/>
    <w:rsid w:val="00D82F0F"/>
    <w:rsid w:val="00D923F1"/>
    <w:rsid w:val="00D93501"/>
    <w:rsid w:val="00DB03EE"/>
    <w:rsid w:val="00DC64AF"/>
    <w:rsid w:val="00DD5F01"/>
    <w:rsid w:val="00DD6FC1"/>
    <w:rsid w:val="00DE006B"/>
    <w:rsid w:val="00DE6310"/>
    <w:rsid w:val="00DF123E"/>
    <w:rsid w:val="00DF21E4"/>
    <w:rsid w:val="00DF2C5A"/>
    <w:rsid w:val="00DF40F6"/>
    <w:rsid w:val="00E10925"/>
    <w:rsid w:val="00E158D2"/>
    <w:rsid w:val="00E229F5"/>
    <w:rsid w:val="00E245FD"/>
    <w:rsid w:val="00E35406"/>
    <w:rsid w:val="00E41069"/>
    <w:rsid w:val="00E4129A"/>
    <w:rsid w:val="00E41D62"/>
    <w:rsid w:val="00E52678"/>
    <w:rsid w:val="00E6179F"/>
    <w:rsid w:val="00E71B6C"/>
    <w:rsid w:val="00E97ABA"/>
    <w:rsid w:val="00EA24F8"/>
    <w:rsid w:val="00EA585F"/>
    <w:rsid w:val="00EA7010"/>
    <w:rsid w:val="00EB2971"/>
    <w:rsid w:val="00EB4A1A"/>
    <w:rsid w:val="00EC2080"/>
    <w:rsid w:val="00EC4A3E"/>
    <w:rsid w:val="00EC71BE"/>
    <w:rsid w:val="00ED667D"/>
    <w:rsid w:val="00ED7B64"/>
    <w:rsid w:val="00EE0C7F"/>
    <w:rsid w:val="00EE2986"/>
    <w:rsid w:val="00EF120E"/>
    <w:rsid w:val="00F03A35"/>
    <w:rsid w:val="00F152AE"/>
    <w:rsid w:val="00F17077"/>
    <w:rsid w:val="00F23AE5"/>
    <w:rsid w:val="00F23FCB"/>
    <w:rsid w:val="00F260BB"/>
    <w:rsid w:val="00F26C89"/>
    <w:rsid w:val="00F33525"/>
    <w:rsid w:val="00F6163E"/>
    <w:rsid w:val="00F617B0"/>
    <w:rsid w:val="00F645BC"/>
    <w:rsid w:val="00F71549"/>
    <w:rsid w:val="00F72144"/>
    <w:rsid w:val="00F76E2D"/>
    <w:rsid w:val="00F82AC1"/>
    <w:rsid w:val="00F90C82"/>
    <w:rsid w:val="00FA4245"/>
    <w:rsid w:val="00FA56AA"/>
    <w:rsid w:val="00FB12E0"/>
    <w:rsid w:val="00FC1CED"/>
    <w:rsid w:val="00FD7289"/>
    <w:rsid w:val="00FE012E"/>
    <w:rsid w:val="00FE3F88"/>
    <w:rsid w:val="00FE63E4"/>
    <w:rsid w:val="00FE730D"/>
    <w:rsid w:val="00FF588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3CE1"/>
  </w:style>
  <w:style w:type="paragraph" w:styleId="1">
    <w:name w:val="heading 1"/>
    <w:basedOn w:val="a"/>
    <w:next w:val="a"/>
    <w:link w:val="10"/>
    <w:uiPriority w:val="9"/>
    <w:qFormat/>
    <w:rsid w:val="009557A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4C36F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4C36F9"/>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557A5"/>
    <w:rPr>
      <w:rFonts w:asciiTheme="majorHAnsi" w:eastAsiaTheme="majorEastAsia" w:hAnsiTheme="majorHAnsi" w:cstheme="majorBidi"/>
      <w:b/>
      <w:bCs/>
      <w:color w:val="365F91" w:themeColor="accent1" w:themeShade="BF"/>
      <w:sz w:val="28"/>
      <w:szCs w:val="28"/>
    </w:rPr>
  </w:style>
  <w:style w:type="character" w:customStyle="1" w:styleId="21">
    <w:name w:val="Основной текст (2)_"/>
    <w:basedOn w:val="a0"/>
    <w:link w:val="210"/>
    <w:rsid w:val="009557A5"/>
    <w:rPr>
      <w:rFonts w:ascii="Times New Roman" w:hAnsi="Times New Roman"/>
      <w:shd w:val="clear" w:color="auto" w:fill="FFFFFF"/>
    </w:rPr>
  </w:style>
  <w:style w:type="paragraph" w:customStyle="1" w:styleId="210">
    <w:name w:val="Основной текст (2)1"/>
    <w:basedOn w:val="a"/>
    <w:link w:val="21"/>
    <w:rsid w:val="009557A5"/>
    <w:pPr>
      <w:widowControl w:val="0"/>
      <w:shd w:val="clear" w:color="auto" w:fill="FFFFFF"/>
      <w:spacing w:before="180" w:after="0" w:line="264" w:lineRule="exact"/>
      <w:jc w:val="both"/>
    </w:pPr>
    <w:rPr>
      <w:rFonts w:ascii="Times New Roman" w:hAnsi="Times New Roman"/>
    </w:rPr>
  </w:style>
  <w:style w:type="character" w:customStyle="1" w:styleId="a3">
    <w:name w:val="Подпись к таблице_"/>
    <w:basedOn w:val="a0"/>
    <w:link w:val="a4"/>
    <w:uiPriority w:val="99"/>
    <w:rsid w:val="009557A5"/>
    <w:rPr>
      <w:rFonts w:ascii="Times New Roman" w:hAnsi="Times New Roman" w:cs="Times New Roman"/>
      <w:sz w:val="20"/>
      <w:szCs w:val="20"/>
      <w:shd w:val="clear" w:color="auto" w:fill="FFFFFF"/>
    </w:rPr>
  </w:style>
  <w:style w:type="paragraph" w:customStyle="1" w:styleId="a4">
    <w:name w:val="Подпись к таблице"/>
    <w:basedOn w:val="a"/>
    <w:link w:val="a3"/>
    <w:uiPriority w:val="99"/>
    <w:rsid w:val="009557A5"/>
    <w:pPr>
      <w:widowControl w:val="0"/>
      <w:shd w:val="clear" w:color="auto" w:fill="FFFFFF"/>
      <w:spacing w:after="60" w:line="240" w:lineRule="atLeast"/>
    </w:pPr>
    <w:rPr>
      <w:rFonts w:ascii="Times New Roman" w:hAnsi="Times New Roman" w:cs="Times New Roman"/>
      <w:sz w:val="20"/>
      <w:szCs w:val="20"/>
    </w:rPr>
  </w:style>
  <w:style w:type="character" w:customStyle="1" w:styleId="31">
    <w:name w:val="Основной текст (3)_"/>
    <w:basedOn w:val="a0"/>
    <w:link w:val="32"/>
    <w:uiPriority w:val="99"/>
    <w:rsid w:val="009557A5"/>
    <w:rPr>
      <w:rFonts w:ascii="Times New Roman" w:hAnsi="Times New Roman" w:cs="Times New Roman"/>
      <w:b/>
      <w:bCs/>
      <w:shd w:val="clear" w:color="auto" w:fill="FFFFFF"/>
    </w:rPr>
  </w:style>
  <w:style w:type="paragraph" w:customStyle="1" w:styleId="32">
    <w:name w:val="Основной текст (3)"/>
    <w:basedOn w:val="a"/>
    <w:link w:val="31"/>
    <w:uiPriority w:val="99"/>
    <w:rsid w:val="009557A5"/>
    <w:pPr>
      <w:widowControl w:val="0"/>
      <w:shd w:val="clear" w:color="auto" w:fill="FFFFFF"/>
      <w:spacing w:after="4440" w:line="240" w:lineRule="atLeast"/>
      <w:jc w:val="center"/>
    </w:pPr>
    <w:rPr>
      <w:rFonts w:ascii="Times New Roman" w:hAnsi="Times New Roman" w:cs="Times New Roman"/>
      <w:b/>
      <w:bCs/>
    </w:rPr>
  </w:style>
  <w:style w:type="paragraph" w:styleId="a5">
    <w:name w:val="Balloon Text"/>
    <w:basedOn w:val="a"/>
    <w:link w:val="a6"/>
    <w:uiPriority w:val="99"/>
    <w:semiHidden/>
    <w:unhideWhenUsed/>
    <w:rsid w:val="009557A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557A5"/>
    <w:rPr>
      <w:rFonts w:ascii="Tahoma" w:hAnsi="Tahoma" w:cs="Tahoma"/>
      <w:sz w:val="16"/>
      <w:szCs w:val="16"/>
    </w:rPr>
  </w:style>
  <w:style w:type="character" w:customStyle="1" w:styleId="22pt">
    <w:name w:val="Основной текст (2) + Интервал 2 pt"/>
    <w:basedOn w:val="21"/>
    <w:uiPriority w:val="99"/>
    <w:rsid w:val="009557A5"/>
    <w:rPr>
      <w:rFonts w:ascii="Times New Roman" w:hAnsi="Times New Roman" w:cs="Times New Roman"/>
      <w:spacing w:val="40"/>
      <w:sz w:val="22"/>
      <w:szCs w:val="22"/>
      <w:u w:val="none"/>
      <w:shd w:val="clear" w:color="auto" w:fill="FFFFFF"/>
    </w:rPr>
  </w:style>
  <w:style w:type="character" w:customStyle="1" w:styleId="24">
    <w:name w:val="Основной текст (2) + Полужирный4"/>
    <w:basedOn w:val="21"/>
    <w:uiPriority w:val="99"/>
    <w:rsid w:val="009557A5"/>
    <w:rPr>
      <w:rFonts w:ascii="Times New Roman" w:hAnsi="Times New Roman"/>
      <w:b/>
      <w:bCs/>
      <w:sz w:val="22"/>
      <w:szCs w:val="22"/>
      <w:shd w:val="clear" w:color="auto" w:fill="FFFFFF"/>
    </w:rPr>
  </w:style>
  <w:style w:type="character" w:customStyle="1" w:styleId="29pt">
    <w:name w:val="Основной текст (2) + 9 pt"/>
    <w:aliases w:val="Полужирный2"/>
    <w:basedOn w:val="21"/>
    <w:uiPriority w:val="99"/>
    <w:rsid w:val="009557A5"/>
    <w:rPr>
      <w:rFonts w:ascii="Times New Roman" w:hAnsi="Times New Roman"/>
      <w:b/>
      <w:bCs/>
      <w:sz w:val="18"/>
      <w:szCs w:val="18"/>
      <w:shd w:val="clear" w:color="auto" w:fill="FFFFFF"/>
    </w:rPr>
  </w:style>
  <w:style w:type="character" w:customStyle="1" w:styleId="a7">
    <w:name w:val="Подпись к картинке_"/>
    <w:basedOn w:val="a0"/>
    <w:link w:val="a8"/>
    <w:uiPriority w:val="99"/>
    <w:rsid w:val="009557A5"/>
    <w:rPr>
      <w:rFonts w:ascii="Times New Roman" w:hAnsi="Times New Roman" w:cs="Times New Roman"/>
      <w:b/>
      <w:bCs/>
      <w:shd w:val="clear" w:color="auto" w:fill="FFFFFF"/>
    </w:rPr>
  </w:style>
  <w:style w:type="paragraph" w:customStyle="1" w:styleId="a8">
    <w:name w:val="Подпись к картинке"/>
    <w:basedOn w:val="a"/>
    <w:link w:val="a7"/>
    <w:uiPriority w:val="99"/>
    <w:rsid w:val="009557A5"/>
    <w:pPr>
      <w:widowControl w:val="0"/>
      <w:shd w:val="clear" w:color="auto" w:fill="FFFFFF"/>
      <w:spacing w:after="0" w:line="240" w:lineRule="atLeast"/>
    </w:pPr>
    <w:rPr>
      <w:rFonts w:ascii="Times New Roman" w:hAnsi="Times New Roman" w:cs="Times New Roman"/>
      <w:b/>
      <w:bCs/>
    </w:rPr>
  </w:style>
  <w:style w:type="paragraph" w:styleId="a9">
    <w:name w:val="List Paragraph"/>
    <w:basedOn w:val="a"/>
    <w:uiPriority w:val="34"/>
    <w:qFormat/>
    <w:rsid w:val="009557A5"/>
    <w:pPr>
      <w:ind w:left="720"/>
      <w:contextualSpacing/>
    </w:pPr>
  </w:style>
  <w:style w:type="character" w:customStyle="1" w:styleId="21pt">
    <w:name w:val="Основной текст (2) + Интервал 1 pt"/>
    <w:basedOn w:val="21"/>
    <w:rsid w:val="009557A5"/>
    <w:rPr>
      <w:rFonts w:ascii="Century Schoolbook" w:eastAsia="Century Schoolbook" w:hAnsi="Century Schoolbook" w:cs="Century Schoolbook"/>
      <w:b w:val="0"/>
      <w:bCs w:val="0"/>
      <w:i w:val="0"/>
      <w:iCs w:val="0"/>
      <w:smallCaps w:val="0"/>
      <w:strike w:val="0"/>
      <w:color w:val="000000"/>
      <w:spacing w:val="30"/>
      <w:w w:val="100"/>
      <w:position w:val="0"/>
      <w:sz w:val="22"/>
      <w:szCs w:val="22"/>
      <w:u w:val="none"/>
      <w:shd w:val="clear" w:color="auto" w:fill="FFFFFF"/>
      <w:lang w:val="ru-RU" w:eastAsia="ru-RU" w:bidi="ru-RU"/>
    </w:rPr>
  </w:style>
  <w:style w:type="paragraph" w:customStyle="1" w:styleId="22">
    <w:name w:val="Основной текст (2)"/>
    <w:basedOn w:val="a"/>
    <w:rsid w:val="009557A5"/>
    <w:pPr>
      <w:widowControl w:val="0"/>
      <w:shd w:val="clear" w:color="auto" w:fill="FFFFFF"/>
      <w:spacing w:before="60" w:after="0" w:line="288" w:lineRule="exact"/>
      <w:jc w:val="both"/>
    </w:pPr>
    <w:rPr>
      <w:rFonts w:ascii="Century Schoolbook" w:eastAsia="Century Schoolbook" w:hAnsi="Century Schoolbook" w:cs="Century Schoolbook"/>
      <w:color w:val="000000"/>
      <w:lang w:eastAsia="ru-RU" w:bidi="ru-RU"/>
    </w:rPr>
  </w:style>
  <w:style w:type="table" w:styleId="aa">
    <w:name w:val="Table Grid"/>
    <w:basedOn w:val="a1"/>
    <w:uiPriority w:val="59"/>
    <w:rsid w:val="009557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9557A5"/>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9557A5"/>
  </w:style>
  <w:style w:type="paragraph" w:styleId="ad">
    <w:name w:val="footer"/>
    <w:basedOn w:val="a"/>
    <w:link w:val="ae"/>
    <w:uiPriority w:val="99"/>
    <w:unhideWhenUsed/>
    <w:rsid w:val="009557A5"/>
    <w:pPr>
      <w:tabs>
        <w:tab w:val="center" w:pos="4677"/>
        <w:tab w:val="right" w:pos="9355"/>
      </w:tabs>
      <w:spacing w:after="0" w:line="240" w:lineRule="auto"/>
    </w:pPr>
  </w:style>
  <w:style w:type="character" w:customStyle="1" w:styleId="ae">
    <w:name w:val="Нижний колонтитул Знак"/>
    <w:basedOn w:val="a0"/>
    <w:link w:val="ad"/>
    <w:uiPriority w:val="99"/>
    <w:rsid w:val="009557A5"/>
  </w:style>
  <w:style w:type="table" w:customStyle="1" w:styleId="11">
    <w:name w:val="Сетка таблицы1"/>
    <w:basedOn w:val="a1"/>
    <w:next w:val="aa"/>
    <w:rsid w:val="009557A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Основной текст1"/>
    <w:basedOn w:val="a"/>
    <w:rsid w:val="009557A5"/>
    <w:pPr>
      <w:shd w:val="clear" w:color="auto" w:fill="FFFFFF"/>
      <w:spacing w:after="0" w:line="250" w:lineRule="exact"/>
      <w:ind w:hanging="300"/>
    </w:pPr>
    <w:rPr>
      <w:rFonts w:ascii="Arial" w:eastAsia="Arial" w:hAnsi="Arial" w:cs="Arial"/>
      <w:color w:val="000000"/>
      <w:sz w:val="18"/>
      <w:szCs w:val="18"/>
      <w:lang w:eastAsia="ru-RU"/>
    </w:rPr>
  </w:style>
  <w:style w:type="paragraph" w:styleId="af">
    <w:name w:val="No Spacing"/>
    <w:link w:val="af0"/>
    <w:uiPriority w:val="1"/>
    <w:qFormat/>
    <w:rsid w:val="009557A5"/>
    <w:pPr>
      <w:spacing w:after="0" w:line="240" w:lineRule="auto"/>
    </w:pPr>
    <w:rPr>
      <w:rFonts w:eastAsiaTheme="minorEastAsia"/>
      <w:lang w:eastAsia="ru-RU"/>
    </w:rPr>
  </w:style>
  <w:style w:type="character" w:customStyle="1" w:styleId="af0">
    <w:name w:val="Без интервала Знак"/>
    <w:basedOn w:val="a0"/>
    <w:link w:val="af"/>
    <w:uiPriority w:val="1"/>
    <w:rsid w:val="009557A5"/>
    <w:rPr>
      <w:rFonts w:eastAsiaTheme="minorEastAsia"/>
      <w:lang w:eastAsia="ru-RU"/>
    </w:rPr>
  </w:style>
  <w:style w:type="table" w:customStyle="1" w:styleId="23">
    <w:name w:val="Сетка таблицы2"/>
    <w:basedOn w:val="a1"/>
    <w:next w:val="aa"/>
    <w:uiPriority w:val="59"/>
    <w:rsid w:val="0009150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Сетка таблицы3"/>
    <w:basedOn w:val="a1"/>
    <w:next w:val="aa"/>
    <w:uiPriority w:val="59"/>
    <w:rsid w:val="00CF18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a"/>
    <w:uiPriority w:val="59"/>
    <w:rsid w:val="00906F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basedOn w:val="a"/>
    <w:uiPriority w:val="99"/>
    <w:unhideWhenUsed/>
    <w:rsid w:val="003F0484"/>
    <w:pPr>
      <w:spacing w:after="120" w:line="240" w:lineRule="auto"/>
    </w:pPr>
    <w:rPr>
      <w:rFonts w:ascii="Times New Roman" w:eastAsia="Times New Roman" w:hAnsi="Times New Roman" w:cs="Times New Roman"/>
      <w:sz w:val="24"/>
      <w:szCs w:val="24"/>
      <w:lang w:eastAsia="ru-RU"/>
    </w:rPr>
  </w:style>
  <w:style w:type="character" w:styleId="af2">
    <w:name w:val="Strong"/>
    <w:basedOn w:val="a0"/>
    <w:uiPriority w:val="22"/>
    <w:qFormat/>
    <w:rsid w:val="00F260BB"/>
    <w:rPr>
      <w:b/>
      <w:bCs/>
    </w:rPr>
  </w:style>
  <w:style w:type="character" w:styleId="af3">
    <w:name w:val="Emphasis"/>
    <w:basedOn w:val="a0"/>
    <w:uiPriority w:val="20"/>
    <w:qFormat/>
    <w:rsid w:val="00F260BB"/>
    <w:rPr>
      <w:i/>
      <w:iCs/>
    </w:rPr>
  </w:style>
  <w:style w:type="character" w:customStyle="1" w:styleId="20">
    <w:name w:val="Заголовок 2 Знак"/>
    <w:basedOn w:val="a0"/>
    <w:link w:val="2"/>
    <w:uiPriority w:val="9"/>
    <w:semiHidden/>
    <w:rsid w:val="004C36F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4C36F9"/>
    <w:rPr>
      <w:rFonts w:asciiTheme="majorHAnsi" w:eastAsiaTheme="majorEastAsia" w:hAnsiTheme="majorHAnsi" w:cstheme="majorBidi"/>
      <w:b/>
      <w:bCs/>
      <w:color w:val="4F81BD" w:themeColor="accent1"/>
    </w:rPr>
  </w:style>
  <w:style w:type="numbering" w:customStyle="1" w:styleId="13">
    <w:name w:val="Нет списка1"/>
    <w:next w:val="a2"/>
    <w:uiPriority w:val="99"/>
    <w:semiHidden/>
    <w:unhideWhenUsed/>
    <w:rsid w:val="00123300"/>
  </w:style>
  <w:style w:type="character" w:customStyle="1" w:styleId="211">
    <w:name w:val="Основной текст (2) + 11"/>
    <w:aliases w:val="5 pt,Курсив"/>
    <w:basedOn w:val="a0"/>
    <w:rsid w:val="00123300"/>
    <w:rPr>
      <w:rFonts w:ascii="Century Schoolbook" w:eastAsia="Century Schoolbook" w:hAnsi="Century Schoolbook" w:cs="Century Schoolbook" w:hint="default"/>
      <w:b w:val="0"/>
      <w:bCs w:val="0"/>
      <w:i/>
      <w:iCs/>
      <w:smallCaps w:val="0"/>
      <w:strike w:val="0"/>
      <w:dstrike w:val="0"/>
      <w:color w:val="000000"/>
      <w:spacing w:val="0"/>
      <w:w w:val="100"/>
      <w:position w:val="0"/>
      <w:sz w:val="23"/>
      <w:szCs w:val="23"/>
      <w:u w:val="none"/>
      <w:effect w:val="none"/>
      <w:lang w:val="ru-RU" w:eastAsia="ru-RU" w:bidi="ru-RU"/>
    </w:rPr>
  </w:style>
  <w:style w:type="table" w:customStyle="1" w:styleId="5">
    <w:name w:val="Сетка таблицы5"/>
    <w:basedOn w:val="a1"/>
    <w:next w:val="aa"/>
    <w:uiPriority w:val="59"/>
    <w:rsid w:val="0012330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4">
    <w:name w:val="Колонтитул_"/>
    <w:basedOn w:val="a0"/>
    <w:link w:val="af5"/>
    <w:rsid w:val="00A94662"/>
    <w:rPr>
      <w:rFonts w:ascii="Century Schoolbook" w:eastAsia="Century Schoolbook" w:hAnsi="Century Schoolbook" w:cs="Century Schoolbook"/>
      <w:b/>
      <w:bCs/>
      <w:sz w:val="26"/>
      <w:szCs w:val="26"/>
      <w:shd w:val="clear" w:color="auto" w:fill="FFFFFF"/>
    </w:rPr>
  </w:style>
  <w:style w:type="paragraph" w:customStyle="1" w:styleId="af5">
    <w:name w:val="Колонтитул"/>
    <w:basedOn w:val="a"/>
    <w:link w:val="af4"/>
    <w:rsid w:val="00A94662"/>
    <w:pPr>
      <w:widowControl w:val="0"/>
      <w:shd w:val="clear" w:color="auto" w:fill="FFFFFF"/>
      <w:spacing w:after="0" w:line="0" w:lineRule="atLeast"/>
    </w:pPr>
    <w:rPr>
      <w:rFonts w:ascii="Century Schoolbook" w:eastAsia="Century Schoolbook" w:hAnsi="Century Schoolbook" w:cs="Century Schoolbook"/>
      <w:b/>
      <w:bCs/>
      <w:sz w:val="26"/>
      <w:szCs w:val="26"/>
    </w:rPr>
  </w:style>
  <w:style w:type="character" w:customStyle="1" w:styleId="2115pt">
    <w:name w:val="Основной текст (2) + 11;5 pt;Курсив"/>
    <w:basedOn w:val="21"/>
    <w:rsid w:val="007C011F"/>
    <w:rPr>
      <w:rFonts w:ascii="Century Schoolbook" w:eastAsia="Century Schoolbook" w:hAnsi="Century Schoolbook" w:cs="Century Schoolbook"/>
      <w:b w:val="0"/>
      <w:bCs w:val="0"/>
      <w:i/>
      <w:iCs/>
      <w:smallCaps w:val="0"/>
      <w:strike w:val="0"/>
      <w:color w:val="000000"/>
      <w:spacing w:val="0"/>
      <w:w w:val="100"/>
      <w:position w:val="0"/>
      <w:sz w:val="23"/>
      <w:szCs w:val="23"/>
      <w:u w:val="none"/>
      <w:shd w:val="clear" w:color="auto" w:fill="FFFFFF"/>
      <w:lang w:val="ru-RU" w:eastAsia="ru-RU" w:bidi="ru-RU"/>
    </w:rPr>
  </w:style>
  <w:style w:type="character" w:customStyle="1" w:styleId="14">
    <w:name w:val="Заголовок №1_"/>
    <w:basedOn w:val="a0"/>
    <w:link w:val="15"/>
    <w:rsid w:val="00EC4A3E"/>
    <w:rPr>
      <w:rFonts w:ascii="Century Schoolbook" w:eastAsia="Century Schoolbook" w:hAnsi="Century Schoolbook" w:cs="Century Schoolbook"/>
      <w:b/>
      <w:bCs/>
      <w:sz w:val="26"/>
      <w:szCs w:val="26"/>
      <w:shd w:val="clear" w:color="auto" w:fill="FFFFFF"/>
    </w:rPr>
  </w:style>
  <w:style w:type="paragraph" w:customStyle="1" w:styleId="15">
    <w:name w:val="Заголовок №1"/>
    <w:basedOn w:val="a"/>
    <w:link w:val="14"/>
    <w:rsid w:val="00EC4A3E"/>
    <w:pPr>
      <w:widowControl w:val="0"/>
      <w:shd w:val="clear" w:color="auto" w:fill="FFFFFF"/>
      <w:spacing w:after="60" w:line="362" w:lineRule="exact"/>
      <w:jc w:val="center"/>
      <w:outlineLvl w:val="0"/>
    </w:pPr>
    <w:rPr>
      <w:rFonts w:ascii="Century Schoolbook" w:eastAsia="Century Schoolbook" w:hAnsi="Century Schoolbook" w:cs="Century Schoolbook"/>
      <w:b/>
      <w:bCs/>
      <w:sz w:val="26"/>
      <w:szCs w:val="26"/>
    </w:rPr>
  </w:style>
  <w:style w:type="character" w:customStyle="1" w:styleId="2115pt2pt">
    <w:name w:val="Основной текст (2) + 11;5 pt;Курсив;Интервал 2 pt"/>
    <w:basedOn w:val="21"/>
    <w:rsid w:val="00A66443"/>
    <w:rPr>
      <w:rFonts w:ascii="Century Schoolbook" w:eastAsia="Century Schoolbook" w:hAnsi="Century Schoolbook" w:cs="Century Schoolbook"/>
      <w:b w:val="0"/>
      <w:bCs w:val="0"/>
      <w:i/>
      <w:iCs/>
      <w:smallCaps w:val="0"/>
      <w:strike w:val="0"/>
      <w:color w:val="000000"/>
      <w:spacing w:val="40"/>
      <w:w w:val="100"/>
      <w:position w:val="0"/>
      <w:sz w:val="23"/>
      <w:szCs w:val="23"/>
      <w:u w:val="none"/>
      <w:shd w:val="clear" w:color="auto" w:fill="FFFFFF"/>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9557A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4C36F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4C36F9"/>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557A5"/>
    <w:rPr>
      <w:rFonts w:asciiTheme="majorHAnsi" w:eastAsiaTheme="majorEastAsia" w:hAnsiTheme="majorHAnsi" w:cstheme="majorBidi"/>
      <w:b/>
      <w:bCs/>
      <w:color w:val="365F91" w:themeColor="accent1" w:themeShade="BF"/>
      <w:sz w:val="28"/>
      <w:szCs w:val="28"/>
    </w:rPr>
  </w:style>
  <w:style w:type="character" w:customStyle="1" w:styleId="21">
    <w:name w:val="Основной текст (2)_"/>
    <w:basedOn w:val="a0"/>
    <w:link w:val="210"/>
    <w:rsid w:val="009557A5"/>
    <w:rPr>
      <w:rFonts w:ascii="Times New Roman" w:hAnsi="Times New Roman"/>
      <w:shd w:val="clear" w:color="auto" w:fill="FFFFFF"/>
    </w:rPr>
  </w:style>
  <w:style w:type="paragraph" w:customStyle="1" w:styleId="210">
    <w:name w:val="Основной текст (2)1"/>
    <w:basedOn w:val="a"/>
    <w:link w:val="21"/>
    <w:rsid w:val="009557A5"/>
    <w:pPr>
      <w:widowControl w:val="0"/>
      <w:shd w:val="clear" w:color="auto" w:fill="FFFFFF"/>
      <w:spacing w:before="180" w:after="0" w:line="264" w:lineRule="exact"/>
      <w:jc w:val="both"/>
    </w:pPr>
    <w:rPr>
      <w:rFonts w:ascii="Times New Roman" w:hAnsi="Times New Roman"/>
    </w:rPr>
  </w:style>
  <w:style w:type="character" w:customStyle="1" w:styleId="a3">
    <w:name w:val="Подпись к таблице_"/>
    <w:basedOn w:val="a0"/>
    <w:link w:val="a4"/>
    <w:uiPriority w:val="99"/>
    <w:rsid w:val="009557A5"/>
    <w:rPr>
      <w:rFonts w:ascii="Times New Roman" w:hAnsi="Times New Roman" w:cs="Times New Roman"/>
      <w:sz w:val="20"/>
      <w:szCs w:val="20"/>
      <w:shd w:val="clear" w:color="auto" w:fill="FFFFFF"/>
    </w:rPr>
  </w:style>
  <w:style w:type="paragraph" w:customStyle="1" w:styleId="a4">
    <w:name w:val="Подпись к таблице"/>
    <w:basedOn w:val="a"/>
    <w:link w:val="a3"/>
    <w:uiPriority w:val="99"/>
    <w:rsid w:val="009557A5"/>
    <w:pPr>
      <w:widowControl w:val="0"/>
      <w:shd w:val="clear" w:color="auto" w:fill="FFFFFF"/>
      <w:spacing w:after="60" w:line="240" w:lineRule="atLeast"/>
    </w:pPr>
    <w:rPr>
      <w:rFonts w:ascii="Times New Roman" w:hAnsi="Times New Roman" w:cs="Times New Roman"/>
      <w:sz w:val="20"/>
      <w:szCs w:val="20"/>
    </w:rPr>
  </w:style>
  <w:style w:type="character" w:customStyle="1" w:styleId="31">
    <w:name w:val="Основной текст (3)_"/>
    <w:basedOn w:val="a0"/>
    <w:link w:val="32"/>
    <w:uiPriority w:val="99"/>
    <w:rsid w:val="009557A5"/>
    <w:rPr>
      <w:rFonts w:ascii="Times New Roman" w:hAnsi="Times New Roman" w:cs="Times New Roman"/>
      <w:b/>
      <w:bCs/>
      <w:shd w:val="clear" w:color="auto" w:fill="FFFFFF"/>
    </w:rPr>
  </w:style>
  <w:style w:type="paragraph" w:customStyle="1" w:styleId="32">
    <w:name w:val="Основной текст (3)"/>
    <w:basedOn w:val="a"/>
    <w:link w:val="31"/>
    <w:uiPriority w:val="99"/>
    <w:rsid w:val="009557A5"/>
    <w:pPr>
      <w:widowControl w:val="0"/>
      <w:shd w:val="clear" w:color="auto" w:fill="FFFFFF"/>
      <w:spacing w:after="4440" w:line="240" w:lineRule="atLeast"/>
      <w:jc w:val="center"/>
    </w:pPr>
    <w:rPr>
      <w:rFonts w:ascii="Times New Roman" w:hAnsi="Times New Roman" w:cs="Times New Roman"/>
      <w:b/>
      <w:bCs/>
    </w:rPr>
  </w:style>
  <w:style w:type="paragraph" w:styleId="a5">
    <w:name w:val="Balloon Text"/>
    <w:basedOn w:val="a"/>
    <w:link w:val="a6"/>
    <w:uiPriority w:val="99"/>
    <w:semiHidden/>
    <w:unhideWhenUsed/>
    <w:rsid w:val="009557A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557A5"/>
    <w:rPr>
      <w:rFonts w:ascii="Tahoma" w:hAnsi="Tahoma" w:cs="Tahoma"/>
      <w:sz w:val="16"/>
      <w:szCs w:val="16"/>
    </w:rPr>
  </w:style>
  <w:style w:type="character" w:customStyle="1" w:styleId="22pt">
    <w:name w:val="Основной текст (2) + Интервал 2 pt"/>
    <w:basedOn w:val="21"/>
    <w:uiPriority w:val="99"/>
    <w:rsid w:val="009557A5"/>
    <w:rPr>
      <w:rFonts w:ascii="Times New Roman" w:hAnsi="Times New Roman" w:cs="Times New Roman"/>
      <w:spacing w:val="40"/>
      <w:sz w:val="22"/>
      <w:szCs w:val="22"/>
      <w:u w:val="none"/>
      <w:shd w:val="clear" w:color="auto" w:fill="FFFFFF"/>
    </w:rPr>
  </w:style>
  <w:style w:type="character" w:customStyle="1" w:styleId="24">
    <w:name w:val="Основной текст (2) + Полужирный4"/>
    <w:basedOn w:val="21"/>
    <w:uiPriority w:val="99"/>
    <w:rsid w:val="009557A5"/>
    <w:rPr>
      <w:rFonts w:ascii="Times New Roman" w:hAnsi="Times New Roman"/>
      <w:b/>
      <w:bCs/>
      <w:sz w:val="22"/>
      <w:szCs w:val="22"/>
      <w:shd w:val="clear" w:color="auto" w:fill="FFFFFF"/>
    </w:rPr>
  </w:style>
  <w:style w:type="character" w:customStyle="1" w:styleId="29pt">
    <w:name w:val="Основной текст (2) + 9 pt"/>
    <w:aliases w:val="Полужирный2"/>
    <w:basedOn w:val="21"/>
    <w:uiPriority w:val="99"/>
    <w:rsid w:val="009557A5"/>
    <w:rPr>
      <w:rFonts w:ascii="Times New Roman" w:hAnsi="Times New Roman"/>
      <w:b/>
      <w:bCs/>
      <w:sz w:val="18"/>
      <w:szCs w:val="18"/>
      <w:shd w:val="clear" w:color="auto" w:fill="FFFFFF"/>
    </w:rPr>
  </w:style>
  <w:style w:type="character" w:customStyle="1" w:styleId="a7">
    <w:name w:val="Подпись к картинке_"/>
    <w:basedOn w:val="a0"/>
    <w:link w:val="a8"/>
    <w:uiPriority w:val="99"/>
    <w:rsid w:val="009557A5"/>
    <w:rPr>
      <w:rFonts w:ascii="Times New Roman" w:hAnsi="Times New Roman" w:cs="Times New Roman"/>
      <w:b/>
      <w:bCs/>
      <w:shd w:val="clear" w:color="auto" w:fill="FFFFFF"/>
    </w:rPr>
  </w:style>
  <w:style w:type="paragraph" w:customStyle="1" w:styleId="a8">
    <w:name w:val="Подпись к картинке"/>
    <w:basedOn w:val="a"/>
    <w:link w:val="a7"/>
    <w:uiPriority w:val="99"/>
    <w:rsid w:val="009557A5"/>
    <w:pPr>
      <w:widowControl w:val="0"/>
      <w:shd w:val="clear" w:color="auto" w:fill="FFFFFF"/>
      <w:spacing w:after="0" w:line="240" w:lineRule="atLeast"/>
    </w:pPr>
    <w:rPr>
      <w:rFonts w:ascii="Times New Roman" w:hAnsi="Times New Roman" w:cs="Times New Roman"/>
      <w:b/>
      <w:bCs/>
    </w:rPr>
  </w:style>
  <w:style w:type="paragraph" w:styleId="a9">
    <w:name w:val="List Paragraph"/>
    <w:basedOn w:val="a"/>
    <w:uiPriority w:val="34"/>
    <w:qFormat/>
    <w:rsid w:val="009557A5"/>
    <w:pPr>
      <w:ind w:left="720"/>
      <w:contextualSpacing/>
    </w:pPr>
  </w:style>
  <w:style w:type="character" w:customStyle="1" w:styleId="21pt">
    <w:name w:val="Основной текст (2) + Интервал 1 pt"/>
    <w:basedOn w:val="21"/>
    <w:rsid w:val="009557A5"/>
    <w:rPr>
      <w:rFonts w:ascii="Century Schoolbook" w:eastAsia="Century Schoolbook" w:hAnsi="Century Schoolbook" w:cs="Century Schoolbook"/>
      <w:b w:val="0"/>
      <w:bCs w:val="0"/>
      <w:i w:val="0"/>
      <w:iCs w:val="0"/>
      <w:smallCaps w:val="0"/>
      <w:strike w:val="0"/>
      <w:color w:val="000000"/>
      <w:spacing w:val="30"/>
      <w:w w:val="100"/>
      <w:position w:val="0"/>
      <w:sz w:val="22"/>
      <w:szCs w:val="22"/>
      <w:u w:val="none"/>
      <w:shd w:val="clear" w:color="auto" w:fill="FFFFFF"/>
      <w:lang w:val="ru-RU" w:eastAsia="ru-RU" w:bidi="ru-RU"/>
    </w:rPr>
  </w:style>
  <w:style w:type="paragraph" w:customStyle="1" w:styleId="22">
    <w:name w:val="Основной текст (2)"/>
    <w:basedOn w:val="a"/>
    <w:rsid w:val="009557A5"/>
    <w:pPr>
      <w:widowControl w:val="0"/>
      <w:shd w:val="clear" w:color="auto" w:fill="FFFFFF"/>
      <w:spacing w:before="60" w:after="0" w:line="288" w:lineRule="exact"/>
      <w:jc w:val="both"/>
    </w:pPr>
    <w:rPr>
      <w:rFonts w:ascii="Century Schoolbook" w:eastAsia="Century Schoolbook" w:hAnsi="Century Schoolbook" w:cs="Century Schoolbook"/>
      <w:color w:val="000000"/>
      <w:lang w:eastAsia="ru-RU" w:bidi="ru-RU"/>
    </w:rPr>
  </w:style>
  <w:style w:type="table" w:styleId="aa">
    <w:name w:val="Table Grid"/>
    <w:basedOn w:val="a1"/>
    <w:uiPriority w:val="59"/>
    <w:rsid w:val="009557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9557A5"/>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9557A5"/>
  </w:style>
  <w:style w:type="paragraph" w:styleId="ad">
    <w:name w:val="footer"/>
    <w:basedOn w:val="a"/>
    <w:link w:val="ae"/>
    <w:uiPriority w:val="99"/>
    <w:unhideWhenUsed/>
    <w:rsid w:val="009557A5"/>
    <w:pPr>
      <w:tabs>
        <w:tab w:val="center" w:pos="4677"/>
        <w:tab w:val="right" w:pos="9355"/>
      </w:tabs>
      <w:spacing w:after="0" w:line="240" w:lineRule="auto"/>
    </w:pPr>
  </w:style>
  <w:style w:type="character" w:customStyle="1" w:styleId="ae">
    <w:name w:val="Нижний колонтитул Знак"/>
    <w:basedOn w:val="a0"/>
    <w:link w:val="ad"/>
    <w:uiPriority w:val="99"/>
    <w:rsid w:val="009557A5"/>
  </w:style>
  <w:style w:type="table" w:customStyle="1" w:styleId="11">
    <w:name w:val="Сетка таблицы1"/>
    <w:basedOn w:val="a1"/>
    <w:next w:val="aa"/>
    <w:rsid w:val="009557A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Основной текст1"/>
    <w:basedOn w:val="a"/>
    <w:rsid w:val="009557A5"/>
    <w:pPr>
      <w:shd w:val="clear" w:color="auto" w:fill="FFFFFF"/>
      <w:spacing w:after="0" w:line="250" w:lineRule="exact"/>
      <w:ind w:hanging="300"/>
    </w:pPr>
    <w:rPr>
      <w:rFonts w:ascii="Arial" w:eastAsia="Arial" w:hAnsi="Arial" w:cs="Arial"/>
      <w:color w:val="000000"/>
      <w:sz w:val="18"/>
      <w:szCs w:val="18"/>
      <w:lang w:val="ru" w:eastAsia="ru-RU"/>
    </w:rPr>
  </w:style>
  <w:style w:type="paragraph" w:styleId="af">
    <w:name w:val="No Spacing"/>
    <w:link w:val="af0"/>
    <w:uiPriority w:val="1"/>
    <w:qFormat/>
    <w:rsid w:val="009557A5"/>
    <w:pPr>
      <w:spacing w:after="0" w:line="240" w:lineRule="auto"/>
    </w:pPr>
    <w:rPr>
      <w:rFonts w:eastAsiaTheme="minorEastAsia"/>
      <w:lang w:eastAsia="ru-RU"/>
    </w:rPr>
  </w:style>
  <w:style w:type="character" w:customStyle="1" w:styleId="af0">
    <w:name w:val="Без интервала Знак"/>
    <w:basedOn w:val="a0"/>
    <w:link w:val="af"/>
    <w:uiPriority w:val="1"/>
    <w:rsid w:val="009557A5"/>
    <w:rPr>
      <w:rFonts w:eastAsiaTheme="minorEastAsia"/>
      <w:lang w:eastAsia="ru-RU"/>
    </w:rPr>
  </w:style>
  <w:style w:type="table" w:customStyle="1" w:styleId="23">
    <w:name w:val="Сетка таблицы2"/>
    <w:basedOn w:val="a1"/>
    <w:next w:val="aa"/>
    <w:uiPriority w:val="59"/>
    <w:rsid w:val="0009150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Сетка таблицы3"/>
    <w:basedOn w:val="a1"/>
    <w:next w:val="aa"/>
    <w:uiPriority w:val="59"/>
    <w:rsid w:val="00CF18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a"/>
    <w:uiPriority w:val="59"/>
    <w:rsid w:val="00906F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
    <w:uiPriority w:val="99"/>
    <w:unhideWhenUsed/>
    <w:rsid w:val="003F0484"/>
    <w:pPr>
      <w:spacing w:after="120" w:line="240" w:lineRule="auto"/>
    </w:pPr>
    <w:rPr>
      <w:rFonts w:ascii="Times New Roman" w:eastAsia="Times New Roman" w:hAnsi="Times New Roman" w:cs="Times New Roman"/>
      <w:sz w:val="24"/>
      <w:szCs w:val="24"/>
      <w:lang w:eastAsia="ru-RU"/>
    </w:rPr>
  </w:style>
  <w:style w:type="character" w:styleId="af2">
    <w:name w:val="Strong"/>
    <w:basedOn w:val="a0"/>
    <w:uiPriority w:val="22"/>
    <w:qFormat/>
    <w:rsid w:val="00F260BB"/>
    <w:rPr>
      <w:b/>
      <w:bCs/>
    </w:rPr>
  </w:style>
  <w:style w:type="character" w:styleId="af3">
    <w:name w:val="Emphasis"/>
    <w:basedOn w:val="a0"/>
    <w:uiPriority w:val="20"/>
    <w:qFormat/>
    <w:rsid w:val="00F260BB"/>
    <w:rPr>
      <w:i/>
      <w:iCs/>
    </w:rPr>
  </w:style>
  <w:style w:type="character" w:customStyle="1" w:styleId="20">
    <w:name w:val="Заголовок 2 Знак"/>
    <w:basedOn w:val="a0"/>
    <w:link w:val="2"/>
    <w:uiPriority w:val="9"/>
    <w:semiHidden/>
    <w:rsid w:val="004C36F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4C36F9"/>
    <w:rPr>
      <w:rFonts w:asciiTheme="majorHAnsi" w:eastAsiaTheme="majorEastAsia" w:hAnsiTheme="majorHAnsi" w:cstheme="majorBidi"/>
      <w:b/>
      <w:bCs/>
      <w:color w:val="4F81BD" w:themeColor="accent1"/>
    </w:rPr>
  </w:style>
  <w:style w:type="numbering" w:customStyle="1" w:styleId="13">
    <w:name w:val="Нет списка1"/>
    <w:next w:val="a2"/>
    <w:uiPriority w:val="99"/>
    <w:semiHidden/>
    <w:unhideWhenUsed/>
    <w:rsid w:val="00123300"/>
  </w:style>
  <w:style w:type="character" w:customStyle="1" w:styleId="211">
    <w:name w:val="Основной текст (2) + 11"/>
    <w:aliases w:val="5 pt,Курсив"/>
    <w:basedOn w:val="a0"/>
    <w:rsid w:val="00123300"/>
    <w:rPr>
      <w:rFonts w:ascii="Century Schoolbook" w:eastAsia="Century Schoolbook" w:hAnsi="Century Schoolbook" w:cs="Century Schoolbook" w:hint="default"/>
      <w:b w:val="0"/>
      <w:bCs w:val="0"/>
      <w:i/>
      <w:iCs/>
      <w:smallCaps w:val="0"/>
      <w:strike w:val="0"/>
      <w:dstrike w:val="0"/>
      <w:color w:val="000000"/>
      <w:spacing w:val="0"/>
      <w:w w:val="100"/>
      <w:position w:val="0"/>
      <w:sz w:val="23"/>
      <w:szCs w:val="23"/>
      <w:u w:val="none"/>
      <w:effect w:val="none"/>
      <w:lang w:val="ru-RU" w:eastAsia="ru-RU" w:bidi="ru-RU"/>
    </w:rPr>
  </w:style>
  <w:style w:type="table" w:customStyle="1" w:styleId="5">
    <w:name w:val="Сетка таблицы5"/>
    <w:basedOn w:val="a1"/>
    <w:next w:val="aa"/>
    <w:uiPriority w:val="59"/>
    <w:rsid w:val="0012330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4">
    <w:name w:val="Колонтитул_"/>
    <w:basedOn w:val="a0"/>
    <w:link w:val="af5"/>
    <w:rsid w:val="00A94662"/>
    <w:rPr>
      <w:rFonts w:ascii="Century Schoolbook" w:eastAsia="Century Schoolbook" w:hAnsi="Century Schoolbook" w:cs="Century Schoolbook"/>
      <w:b/>
      <w:bCs/>
      <w:sz w:val="26"/>
      <w:szCs w:val="26"/>
      <w:shd w:val="clear" w:color="auto" w:fill="FFFFFF"/>
    </w:rPr>
  </w:style>
  <w:style w:type="paragraph" w:customStyle="1" w:styleId="af5">
    <w:name w:val="Колонтитул"/>
    <w:basedOn w:val="a"/>
    <w:link w:val="af4"/>
    <w:rsid w:val="00A94662"/>
    <w:pPr>
      <w:widowControl w:val="0"/>
      <w:shd w:val="clear" w:color="auto" w:fill="FFFFFF"/>
      <w:spacing w:after="0" w:line="0" w:lineRule="atLeast"/>
    </w:pPr>
    <w:rPr>
      <w:rFonts w:ascii="Century Schoolbook" w:eastAsia="Century Schoolbook" w:hAnsi="Century Schoolbook" w:cs="Century Schoolbook"/>
      <w:b/>
      <w:bCs/>
      <w:sz w:val="26"/>
      <w:szCs w:val="26"/>
    </w:rPr>
  </w:style>
  <w:style w:type="character" w:customStyle="1" w:styleId="2115pt">
    <w:name w:val="Основной текст (2) + 11;5 pt;Курсив"/>
    <w:basedOn w:val="21"/>
    <w:rsid w:val="007C011F"/>
    <w:rPr>
      <w:rFonts w:ascii="Century Schoolbook" w:eastAsia="Century Schoolbook" w:hAnsi="Century Schoolbook" w:cs="Century Schoolbook"/>
      <w:b w:val="0"/>
      <w:bCs w:val="0"/>
      <w:i/>
      <w:iCs/>
      <w:smallCaps w:val="0"/>
      <w:strike w:val="0"/>
      <w:color w:val="000000"/>
      <w:spacing w:val="0"/>
      <w:w w:val="100"/>
      <w:position w:val="0"/>
      <w:sz w:val="23"/>
      <w:szCs w:val="23"/>
      <w:u w:val="none"/>
      <w:shd w:val="clear" w:color="auto" w:fill="FFFFFF"/>
      <w:lang w:val="ru-RU" w:eastAsia="ru-RU" w:bidi="ru-RU"/>
    </w:rPr>
  </w:style>
  <w:style w:type="character" w:customStyle="1" w:styleId="14">
    <w:name w:val="Заголовок №1_"/>
    <w:basedOn w:val="a0"/>
    <w:link w:val="15"/>
    <w:rsid w:val="00EC4A3E"/>
    <w:rPr>
      <w:rFonts w:ascii="Century Schoolbook" w:eastAsia="Century Schoolbook" w:hAnsi="Century Schoolbook" w:cs="Century Schoolbook"/>
      <w:b/>
      <w:bCs/>
      <w:sz w:val="26"/>
      <w:szCs w:val="26"/>
      <w:shd w:val="clear" w:color="auto" w:fill="FFFFFF"/>
    </w:rPr>
  </w:style>
  <w:style w:type="paragraph" w:customStyle="1" w:styleId="15">
    <w:name w:val="Заголовок №1"/>
    <w:basedOn w:val="a"/>
    <w:link w:val="14"/>
    <w:rsid w:val="00EC4A3E"/>
    <w:pPr>
      <w:widowControl w:val="0"/>
      <w:shd w:val="clear" w:color="auto" w:fill="FFFFFF"/>
      <w:spacing w:after="60" w:line="362" w:lineRule="exact"/>
      <w:jc w:val="center"/>
      <w:outlineLvl w:val="0"/>
    </w:pPr>
    <w:rPr>
      <w:rFonts w:ascii="Century Schoolbook" w:eastAsia="Century Schoolbook" w:hAnsi="Century Schoolbook" w:cs="Century Schoolbook"/>
      <w:b/>
      <w:bCs/>
      <w:sz w:val="26"/>
      <w:szCs w:val="26"/>
    </w:rPr>
  </w:style>
  <w:style w:type="character" w:customStyle="1" w:styleId="2115pt2pt">
    <w:name w:val="Основной текст (2) + 11;5 pt;Курсив;Интервал 2 pt"/>
    <w:basedOn w:val="21"/>
    <w:rsid w:val="00A66443"/>
    <w:rPr>
      <w:rFonts w:ascii="Century Schoolbook" w:eastAsia="Century Schoolbook" w:hAnsi="Century Schoolbook" w:cs="Century Schoolbook"/>
      <w:b w:val="0"/>
      <w:bCs w:val="0"/>
      <w:i/>
      <w:iCs/>
      <w:smallCaps w:val="0"/>
      <w:strike w:val="0"/>
      <w:color w:val="000000"/>
      <w:spacing w:val="40"/>
      <w:w w:val="100"/>
      <w:position w:val="0"/>
      <w:sz w:val="23"/>
      <w:szCs w:val="23"/>
      <w:u w:val="none"/>
      <w:shd w:val="clear" w:color="auto" w:fill="FFFFFF"/>
      <w:lang w:val="ru-RU" w:eastAsia="ru-RU" w:bidi="ru-RU"/>
    </w:rPr>
  </w:style>
</w:styles>
</file>

<file path=word/webSettings.xml><?xml version="1.0" encoding="utf-8"?>
<w:webSettings xmlns:r="http://schemas.openxmlformats.org/officeDocument/2006/relationships" xmlns:w="http://schemas.openxmlformats.org/wordprocessingml/2006/main">
  <w:divs>
    <w:div w:id="174197154">
      <w:bodyDiv w:val="1"/>
      <w:marLeft w:val="0"/>
      <w:marRight w:val="0"/>
      <w:marTop w:val="0"/>
      <w:marBottom w:val="0"/>
      <w:divBdr>
        <w:top w:val="none" w:sz="0" w:space="0" w:color="auto"/>
        <w:left w:val="none" w:sz="0" w:space="0" w:color="auto"/>
        <w:bottom w:val="none" w:sz="0" w:space="0" w:color="auto"/>
        <w:right w:val="none" w:sz="0" w:space="0" w:color="auto"/>
      </w:divBdr>
      <w:divsChild>
        <w:div w:id="445538965">
          <w:marLeft w:val="0"/>
          <w:marRight w:val="0"/>
          <w:marTop w:val="0"/>
          <w:marBottom w:val="0"/>
          <w:divBdr>
            <w:top w:val="none" w:sz="0" w:space="0" w:color="auto"/>
            <w:left w:val="none" w:sz="0" w:space="0" w:color="auto"/>
            <w:bottom w:val="none" w:sz="0" w:space="0" w:color="auto"/>
            <w:right w:val="none" w:sz="0" w:space="0" w:color="auto"/>
          </w:divBdr>
          <w:divsChild>
            <w:div w:id="1036584160">
              <w:marLeft w:val="0"/>
              <w:marRight w:val="0"/>
              <w:marTop w:val="0"/>
              <w:marBottom w:val="0"/>
              <w:divBdr>
                <w:top w:val="none" w:sz="0" w:space="0" w:color="auto"/>
                <w:left w:val="none" w:sz="0" w:space="0" w:color="auto"/>
                <w:bottom w:val="none" w:sz="0" w:space="0" w:color="auto"/>
                <w:right w:val="none" w:sz="0" w:space="0" w:color="auto"/>
              </w:divBdr>
              <w:divsChild>
                <w:div w:id="942960289">
                  <w:marLeft w:val="0"/>
                  <w:marRight w:val="0"/>
                  <w:marTop w:val="0"/>
                  <w:marBottom w:val="0"/>
                  <w:divBdr>
                    <w:top w:val="none" w:sz="0" w:space="0" w:color="auto"/>
                    <w:left w:val="none" w:sz="0" w:space="0" w:color="auto"/>
                    <w:bottom w:val="none" w:sz="0" w:space="0" w:color="auto"/>
                    <w:right w:val="none" w:sz="0" w:space="0" w:color="auto"/>
                  </w:divBdr>
                  <w:divsChild>
                    <w:div w:id="1552036375">
                      <w:marLeft w:val="0"/>
                      <w:marRight w:val="0"/>
                      <w:marTop w:val="0"/>
                      <w:marBottom w:val="0"/>
                      <w:divBdr>
                        <w:top w:val="none" w:sz="0" w:space="0" w:color="auto"/>
                        <w:left w:val="none" w:sz="0" w:space="0" w:color="auto"/>
                        <w:bottom w:val="none" w:sz="0" w:space="0" w:color="auto"/>
                        <w:right w:val="none" w:sz="0" w:space="0" w:color="auto"/>
                      </w:divBdr>
                      <w:divsChild>
                        <w:div w:id="569315735">
                          <w:marLeft w:val="0"/>
                          <w:marRight w:val="0"/>
                          <w:marTop w:val="0"/>
                          <w:marBottom w:val="0"/>
                          <w:divBdr>
                            <w:top w:val="none" w:sz="0" w:space="0" w:color="auto"/>
                            <w:left w:val="none" w:sz="0" w:space="0" w:color="auto"/>
                            <w:bottom w:val="none" w:sz="0" w:space="0" w:color="auto"/>
                            <w:right w:val="none" w:sz="0" w:space="0" w:color="auto"/>
                          </w:divBdr>
                          <w:divsChild>
                            <w:div w:id="1035426473">
                              <w:marLeft w:val="0"/>
                              <w:marRight w:val="0"/>
                              <w:marTop w:val="0"/>
                              <w:marBottom w:val="0"/>
                              <w:divBdr>
                                <w:top w:val="none" w:sz="0" w:space="0" w:color="auto"/>
                                <w:left w:val="none" w:sz="0" w:space="0" w:color="auto"/>
                                <w:bottom w:val="none" w:sz="0" w:space="0" w:color="auto"/>
                                <w:right w:val="none" w:sz="0" w:space="0" w:color="auto"/>
                              </w:divBdr>
                              <w:divsChild>
                                <w:div w:id="926352222">
                                  <w:marLeft w:val="0"/>
                                  <w:marRight w:val="0"/>
                                  <w:marTop w:val="0"/>
                                  <w:marBottom w:val="0"/>
                                  <w:divBdr>
                                    <w:top w:val="none" w:sz="0" w:space="0" w:color="auto"/>
                                    <w:left w:val="none" w:sz="0" w:space="0" w:color="auto"/>
                                    <w:bottom w:val="none" w:sz="0" w:space="0" w:color="auto"/>
                                    <w:right w:val="none" w:sz="0" w:space="0" w:color="auto"/>
                                  </w:divBdr>
                                  <w:divsChild>
                                    <w:div w:id="1975060899">
                                      <w:marLeft w:val="0"/>
                                      <w:marRight w:val="0"/>
                                      <w:marTop w:val="0"/>
                                      <w:marBottom w:val="0"/>
                                      <w:divBdr>
                                        <w:top w:val="none" w:sz="0" w:space="0" w:color="auto"/>
                                        <w:left w:val="none" w:sz="0" w:space="0" w:color="auto"/>
                                        <w:bottom w:val="none" w:sz="0" w:space="0" w:color="auto"/>
                                        <w:right w:val="none" w:sz="0" w:space="0" w:color="auto"/>
                                      </w:divBdr>
                                      <w:divsChild>
                                        <w:div w:id="197670458">
                                          <w:marLeft w:val="0"/>
                                          <w:marRight w:val="0"/>
                                          <w:marTop w:val="0"/>
                                          <w:marBottom w:val="0"/>
                                          <w:divBdr>
                                            <w:top w:val="none" w:sz="0" w:space="0" w:color="auto"/>
                                            <w:left w:val="none" w:sz="0" w:space="0" w:color="auto"/>
                                            <w:bottom w:val="none" w:sz="0" w:space="0" w:color="auto"/>
                                            <w:right w:val="none" w:sz="0" w:space="0" w:color="auto"/>
                                          </w:divBdr>
                                          <w:divsChild>
                                            <w:div w:id="1737967441">
                                              <w:marLeft w:val="0"/>
                                              <w:marRight w:val="0"/>
                                              <w:marTop w:val="0"/>
                                              <w:marBottom w:val="0"/>
                                              <w:divBdr>
                                                <w:top w:val="none" w:sz="0" w:space="0" w:color="auto"/>
                                                <w:left w:val="none" w:sz="0" w:space="0" w:color="auto"/>
                                                <w:bottom w:val="none" w:sz="0" w:space="0" w:color="auto"/>
                                                <w:right w:val="none" w:sz="0" w:space="0" w:color="auto"/>
                                              </w:divBdr>
                                              <w:divsChild>
                                                <w:div w:id="97337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20816923">
      <w:bodyDiv w:val="1"/>
      <w:marLeft w:val="0"/>
      <w:marRight w:val="0"/>
      <w:marTop w:val="0"/>
      <w:marBottom w:val="0"/>
      <w:divBdr>
        <w:top w:val="none" w:sz="0" w:space="0" w:color="auto"/>
        <w:left w:val="none" w:sz="0" w:space="0" w:color="auto"/>
        <w:bottom w:val="none" w:sz="0" w:space="0" w:color="auto"/>
        <w:right w:val="none" w:sz="0" w:space="0" w:color="auto"/>
      </w:divBdr>
      <w:divsChild>
        <w:div w:id="1690377612">
          <w:marLeft w:val="0"/>
          <w:marRight w:val="0"/>
          <w:marTop w:val="0"/>
          <w:marBottom w:val="0"/>
          <w:divBdr>
            <w:top w:val="none" w:sz="0" w:space="0" w:color="auto"/>
            <w:left w:val="none" w:sz="0" w:space="0" w:color="auto"/>
            <w:bottom w:val="none" w:sz="0" w:space="0" w:color="auto"/>
            <w:right w:val="none" w:sz="0" w:space="0" w:color="auto"/>
          </w:divBdr>
          <w:divsChild>
            <w:div w:id="438066749">
              <w:marLeft w:val="0"/>
              <w:marRight w:val="0"/>
              <w:marTop w:val="0"/>
              <w:marBottom w:val="0"/>
              <w:divBdr>
                <w:top w:val="none" w:sz="0" w:space="0" w:color="auto"/>
                <w:left w:val="none" w:sz="0" w:space="0" w:color="auto"/>
                <w:bottom w:val="none" w:sz="0" w:space="0" w:color="auto"/>
                <w:right w:val="none" w:sz="0" w:space="0" w:color="auto"/>
              </w:divBdr>
              <w:divsChild>
                <w:div w:id="466241388">
                  <w:marLeft w:val="0"/>
                  <w:marRight w:val="0"/>
                  <w:marTop w:val="0"/>
                  <w:marBottom w:val="0"/>
                  <w:divBdr>
                    <w:top w:val="none" w:sz="0" w:space="0" w:color="auto"/>
                    <w:left w:val="none" w:sz="0" w:space="0" w:color="auto"/>
                    <w:bottom w:val="none" w:sz="0" w:space="0" w:color="auto"/>
                    <w:right w:val="none" w:sz="0" w:space="0" w:color="auto"/>
                  </w:divBdr>
                  <w:divsChild>
                    <w:div w:id="1234122943">
                      <w:marLeft w:val="0"/>
                      <w:marRight w:val="0"/>
                      <w:marTop w:val="0"/>
                      <w:marBottom w:val="0"/>
                      <w:divBdr>
                        <w:top w:val="none" w:sz="0" w:space="0" w:color="auto"/>
                        <w:left w:val="none" w:sz="0" w:space="0" w:color="auto"/>
                        <w:bottom w:val="none" w:sz="0" w:space="0" w:color="auto"/>
                        <w:right w:val="none" w:sz="0" w:space="0" w:color="auto"/>
                      </w:divBdr>
                      <w:divsChild>
                        <w:div w:id="225336672">
                          <w:marLeft w:val="0"/>
                          <w:marRight w:val="0"/>
                          <w:marTop w:val="0"/>
                          <w:marBottom w:val="0"/>
                          <w:divBdr>
                            <w:top w:val="none" w:sz="0" w:space="0" w:color="auto"/>
                            <w:left w:val="none" w:sz="0" w:space="0" w:color="auto"/>
                            <w:bottom w:val="none" w:sz="0" w:space="0" w:color="auto"/>
                            <w:right w:val="none" w:sz="0" w:space="0" w:color="auto"/>
                          </w:divBdr>
                          <w:divsChild>
                            <w:div w:id="1008675149">
                              <w:marLeft w:val="0"/>
                              <w:marRight w:val="0"/>
                              <w:marTop w:val="0"/>
                              <w:marBottom w:val="0"/>
                              <w:divBdr>
                                <w:top w:val="none" w:sz="0" w:space="0" w:color="auto"/>
                                <w:left w:val="none" w:sz="0" w:space="0" w:color="auto"/>
                                <w:bottom w:val="none" w:sz="0" w:space="0" w:color="auto"/>
                                <w:right w:val="none" w:sz="0" w:space="0" w:color="auto"/>
                              </w:divBdr>
                              <w:divsChild>
                                <w:div w:id="495877390">
                                  <w:marLeft w:val="0"/>
                                  <w:marRight w:val="0"/>
                                  <w:marTop w:val="0"/>
                                  <w:marBottom w:val="0"/>
                                  <w:divBdr>
                                    <w:top w:val="none" w:sz="0" w:space="0" w:color="auto"/>
                                    <w:left w:val="none" w:sz="0" w:space="0" w:color="auto"/>
                                    <w:bottom w:val="none" w:sz="0" w:space="0" w:color="auto"/>
                                    <w:right w:val="none" w:sz="0" w:space="0" w:color="auto"/>
                                  </w:divBdr>
                                  <w:divsChild>
                                    <w:div w:id="127944353">
                                      <w:marLeft w:val="0"/>
                                      <w:marRight w:val="0"/>
                                      <w:marTop w:val="0"/>
                                      <w:marBottom w:val="0"/>
                                      <w:divBdr>
                                        <w:top w:val="none" w:sz="0" w:space="0" w:color="auto"/>
                                        <w:left w:val="none" w:sz="0" w:space="0" w:color="auto"/>
                                        <w:bottom w:val="none" w:sz="0" w:space="0" w:color="auto"/>
                                        <w:right w:val="none" w:sz="0" w:space="0" w:color="auto"/>
                                      </w:divBdr>
                                      <w:divsChild>
                                        <w:div w:id="520971134">
                                          <w:marLeft w:val="0"/>
                                          <w:marRight w:val="0"/>
                                          <w:marTop w:val="0"/>
                                          <w:marBottom w:val="0"/>
                                          <w:divBdr>
                                            <w:top w:val="none" w:sz="0" w:space="0" w:color="auto"/>
                                            <w:left w:val="none" w:sz="0" w:space="0" w:color="auto"/>
                                            <w:bottom w:val="none" w:sz="0" w:space="0" w:color="auto"/>
                                            <w:right w:val="none" w:sz="0" w:space="0" w:color="auto"/>
                                          </w:divBdr>
                                          <w:divsChild>
                                            <w:div w:id="837379567">
                                              <w:marLeft w:val="0"/>
                                              <w:marRight w:val="0"/>
                                              <w:marTop w:val="0"/>
                                              <w:marBottom w:val="0"/>
                                              <w:divBdr>
                                                <w:top w:val="none" w:sz="0" w:space="0" w:color="auto"/>
                                                <w:left w:val="none" w:sz="0" w:space="0" w:color="auto"/>
                                                <w:bottom w:val="none" w:sz="0" w:space="0" w:color="auto"/>
                                                <w:right w:val="none" w:sz="0" w:space="0" w:color="auto"/>
                                              </w:divBdr>
                                              <w:divsChild>
                                                <w:div w:id="117306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09160274">
      <w:bodyDiv w:val="1"/>
      <w:marLeft w:val="0"/>
      <w:marRight w:val="0"/>
      <w:marTop w:val="0"/>
      <w:marBottom w:val="0"/>
      <w:divBdr>
        <w:top w:val="none" w:sz="0" w:space="0" w:color="auto"/>
        <w:left w:val="none" w:sz="0" w:space="0" w:color="auto"/>
        <w:bottom w:val="none" w:sz="0" w:space="0" w:color="auto"/>
        <w:right w:val="none" w:sz="0" w:space="0" w:color="auto"/>
      </w:divBdr>
      <w:divsChild>
        <w:div w:id="108201995">
          <w:marLeft w:val="0"/>
          <w:marRight w:val="0"/>
          <w:marTop w:val="0"/>
          <w:marBottom w:val="0"/>
          <w:divBdr>
            <w:top w:val="none" w:sz="0" w:space="0" w:color="auto"/>
            <w:left w:val="none" w:sz="0" w:space="0" w:color="auto"/>
            <w:bottom w:val="none" w:sz="0" w:space="0" w:color="auto"/>
            <w:right w:val="none" w:sz="0" w:space="0" w:color="auto"/>
          </w:divBdr>
          <w:divsChild>
            <w:div w:id="84689074">
              <w:marLeft w:val="0"/>
              <w:marRight w:val="0"/>
              <w:marTop w:val="0"/>
              <w:marBottom w:val="0"/>
              <w:divBdr>
                <w:top w:val="none" w:sz="0" w:space="0" w:color="auto"/>
                <w:left w:val="none" w:sz="0" w:space="0" w:color="auto"/>
                <w:bottom w:val="none" w:sz="0" w:space="0" w:color="auto"/>
                <w:right w:val="none" w:sz="0" w:space="0" w:color="auto"/>
              </w:divBdr>
              <w:divsChild>
                <w:div w:id="31880384">
                  <w:marLeft w:val="0"/>
                  <w:marRight w:val="0"/>
                  <w:marTop w:val="0"/>
                  <w:marBottom w:val="0"/>
                  <w:divBdr>
                    <w:top w:val="none" w:sz="0" w:space="0" w:color="auto"/>
                    <w:left w:val="none" w:sz="0" w:space="0" w:color="auto"/>
                    <w:bottom w:val="none" w:sz="0" w:space="0" w:color="auto"/>
                    <w:right w:val="none" w:sz="0" w:space="0" w:color="auto"/>
                  </w:divBdr>
                  <w:divsChild>
                    <w:div w:id="1589539581">
                      <w:marLeft w:val="0"/>
                      <w:marRight w:val="0"/>
                      <w:marTop w:val="0"/>
                      <w:marBottom w:val="0"/>
                      <w:divBdr>
                        <w:top w:val="none" w:sz="0" w:space="0" w:color="auto"/>
                        <w:left w:val="none" w:sz="0" w:space="0" w:color="auto"/>
                        <w:bottom w:val="none" w:sz="0" w:space="0" w:color="auto"/>
                        <w:right w:val="none" w:sz="0" w:space="0" w:color="auto"/>
                      </w:divBdr>
                      <w:divsChild>
                        <w:div w:id="865404510">
                          <w:marLeft w:val="0"/>
                          <w:marRight w:val="0"/>
                          <w:marTop w:val="0"/>
                          <w:marBottom w:val="0"/>
                          <w:divBdr>
                            <w:top w:val="none" w:sz="0" w:space="0" w:color="auto"/>
                            <w:left w:val="none" w:sz="0" w:space="0" w:color="auto"/>
                            <w:bottom w:val="none" w:sz="0" w:space="0" w:color="auto"/>
                            <w:right w:val="none" w:sz="0" w:space="0" w:color="auto"/>
                          </w:divBdr>
                          <w:divsChild>
                            <w:div w:id="1393580850">
                              <w:marLeft w:val="0"/>
                              <w:marRight w:val="0"/>
                              <w:marTop w:val="0"/>
                              <w:marBottom w:val="0"/>
                              <w:divBdr>
                                <w:top w:val="none" w:sz="0" w:space="0" w:color="auto"/>
                                <w:left w:val="none" w:sz="0" w:space="0" w:color="auto"/>
                                <w:bottom w:val="none" w:sz="0" w:space="0" w:color="auto"/>
                                <w:right w:val="none" w:sz="0" w:space="0" w:color="auto"/>
                              </w:divBdr>
                              <w:divsChild>
                                <w:div w:id="1612319974">
                                  <w:marLeft w:val="0"/>
                                  <w:marRight w:val="0"/>
                                  <w:marTop w:val="0"/>
                                  <w:marBottom w:val="0"/>
                                  <w:divBdr>
                                    <w:top w:val="none" w:sz="0" w:space="0" w:color="auto"/>
                                    <w:left w:val="none" w:sz="0" w:space="0" w:color="auto"/>
                                    <w:bottom w:val="none" w:sz="0" w:space="0" w:color="auto"/>
                                    <w:right w:val="none" w:sz="0" w:space="0" w:color="auto"/>
                                  </w:divBdr>
                                  <w:divsChild>
                                    <w:div w:id="45226765">
                                      <w:marLeft w:val="0"/>
                                      <w:marRight w:val="0"/>
                                      <w:marTop w:val="0"/>
                                      <w:marBottom w:val="0"/>
                                      <w:divBdr>
                                        <w:top w:val="none" w:sz="0" w:space="0" w:color="auto"/>
                                        <w:left w:val="none" w:sz="0" w:space="0" w:color="auto"/>
                                        <w:bottom w:val="none" w:sz="0" w:space="0" w:color="auto"/>
                                        <w:right w:val="none" w:sz="0" w:space="0" w:color="auto"/>
                                      </w:divBdr>
                                      <w:divsChild>
                                        <w:div w:id="1437017831">
                                          <w:marLeft w:val="0"/>
                                          <w:marRight w:val="0"/>
                                          <w:marTop w:val="0"/>
                                          <w:marBottom w:val="0"/>
                                          <w:divBdr>
                                            <w:top w:val="none" w:sz="0" w:space="0" w:color="auto"/>
                                            <w:left w:val="none" w:sz="0" w:space="0" w:color="auto"/>
                                            <w:bottom w:val="none" w:sz="0" w:space="0" w:color="auto"/>
                                            <w:right w:val="none" w:sz="0" w:space="0" w:color="auto"/>
                                          </w:divBdr>
                                          <w:divsChild>
                                            <w:div w:id="211499688">
                                              <w:marLeft w:val="0"/>
                                              <w:marRight w:val="0"/>
                                              <w:marTop w:val="0"/>
                                              <w:marBottom w:val="0"/>
                                              <w:divBdr>
                                                <w:top w:val="none" w:sz="0" w:space="0" w:color="auto"/>
                                                <w:left w:val="none" w:sz="0" w:space="0" w:color="auto"/>
                                                <w:bottom w:val="none" w:sz="0" w:space="0" w:color="auto"/>
                                                <w:right w:val="none" w:sz="0" w:space="0" w:color="auto"/>
                                              </w:divBdr>
                                              <w:divsChild>
                                                <w:div w:id="119669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86869292">
      <w:bodyDiv w:val="1"/>
      <w:marLeft w:val="0"/>
      <w:marRight w:val="0"/>
      <w:marTop w:val="0"/>
      <w:marBottom w:val="0"/>
      <w:divBdr>
        <w:top w:val="none" w:sz="0" w:space="0" w:color="auto"/>
        <w:left w:val="none" w:sz="0" w:space="0" w:color="auto"/>
        <w:bottom w:val="none" w:sz="0" w:space="0" w:color="auto"/>
        <w:right w:val="none" w:sz="0" w:space="0" w:color="auto"/>
      </w:divBdr>
    </w:div>
    <w:div w:id="639263028">
      <w:bodyDiv w:val="1"/>
      <w:marLeft w:val="0"/>
      <w:marRight w:val="0"/>
      <w:marTop w:val="0"/>
      <w:marBottom w:val="0"/>
      <w:divBdr>
        <w:top w:val="none" w:sz="0" w:space="0" w:color="auto"/>
        <w:left w:val="none" w:sz="0" w:space="0" w:color="auto"/>
        <w:bottom w:val="none" w:sz="0" w:space="0" w:color="auto"/>
        <w:right w:val="none" w:sz="0" w:space="0" w:color="auto"/>
      </w:divBdr>
    </w:div>
    <w:div w:id="719018113">
      <w:bodyDiv w:val="1"/>
      <w:marLeft w:val="0"/>
      <w:marRight w:val="0"/>
      <w:marTop w:val="0"/>
      <w:marBottom w:val="0"/>
      <w:divBdr>
        <w:top w:val="none" w:sz="0" w:space="0" w:color="auto"/>
        <w:left w:val="none" w:sz="0" w:space="0" w:color="auto"/>
        <w:bottom w:val="none" w:sz="0" w:space="0" w:color="auto"/>
        <w:right w:val="none" w:sz="0" w:space="0" w:color="auto"/>
      </w:divBdr>
    </w:div>
    <w:div w:id="724914471">
      <w:bodyDiv w:val="1"/>
      <w:marLeft w:val="0"/>
      <w:marRight w:val="0"/>
      <w:marTop w:val="0"/>
      <w:marBottom w:val="0"/>
      <w:divBdr>
        <w:top w:val="none" w:sz="0" w:space="0" w:color="auto"/>
        <w:left w:val="none" w:sz="0" w:space="0" w:color="auto"/>
        <w:bottom w:val="none" w:sz="0" w:space="0" w:color="auto"/>
        <w:right w:val="none" w:sz="0" w:space="0" w:color="auto"/>
      </w:divBdr>
    </w:div>
    <w:div w:id="1346395581">
      <w:bodyDiv w:val="1"/>
      <w:marLeft w:val="0"/>
      <w:marRight w:val="0"/>
      <w:marTop w:val="0"/>
      <w:marBottom w:val="0"/>
      <w:divBdr>
        <w:top w:val="none" w:sz="0" w:space="0" w:color="auto"/>
        <w:left w:val="none" w:sz="0" w:space="0" w:color="auto"/>
        <w:bottom w:val="none" w:sz="0" w:space="0" w:color="auto"/>
        <w:right w:val="none" w:sz="0" w:space="0" w:color="auto"/>
      </w:divBdr>
    </w:div>
    <w:div w:id="1555585630">
      <w:bodyDiv w:val="1"/>
      <w:marLeft w:val="0"/>
      <w:marRight w:val="0"/>
      <w:marTop w:val="0"/>
      <w:marBottom w:val="900"/>
      <w:divBdr>
        <w:top w:val="none" w:sz="0" w:space="0" w:color="auto"/>
        <w:left w:val="none" w:sz="0" w:space="0" w:color="auto"/>
        <w:bottom w:val="none" w:sz="0" w:space="0" w:color="auto"/>
        <w:right w:val="none" w:sz="0" w:space="0" w:color="auto"/>
      </w:divBdr>
      <w:divsChild>
        <w:div w:id="1008369185">
          <w:marLeft w:val="0"/>
          <w:marRight w:val="0"/>
          <w:marTop w:val="0"/>
          <w:marBottom w:val="0"/>
          <w:divBdr>
            <w:top w:val="none" w:sz="0" w:space="0" w:color="auto"/>
            <w:left w:val="none" w:sz="0" w:space="0" w:color="auto"/>
            <w:bottom w:val="none" w:sz="0" w:space="0" w:color="auto"/>
            <w:right w:val="none" w:sz="0" w:space="0" w:color="auto"/>
          </w:divBdr>
          <w:divsChild>
            <w:div w:id="367603824">
              <w:marLeft w:val="0"/>
              <w:marRight w:val="0"/>
              <w:marTop w:val="0"/>
              <w:marBottom w:val="0"/>
              <w:divBdr>
                <w:top w:val="none" w:sz="0" w:space="0" w:color="auto"/>
                <w:left w:val="none" w:sz="0" w:space="0" w:color="auto"/>
                <w:bottom w:val="none" w:sz="0" w:space="0" w:color="auto"/>
                <w:right w:val="none" w:sz="0" w:space="0" w:color="auto"/>
              </w:divBdr>
              <w:divsChild>
                <w:div w:id="885990910">
                  <w:marLeft w:val="0"/>
                  <w:marRight w:val="0"/>
                  <w:marTop w:val="0"/>
                  <w:marBottom w:val="0"/>
                  <w:divBdr>
                    <w:top w:val="none" w:sz="0" w:space="0" w:color="auto"/>
                    <w:left w:val="none" w:sz="0" w:space="0" w:color="auto"/>
                    <w:bottom w:val="none" w:sz="0" w:space="0" w:color="auto"/>
                    <w:right w:val="none" w:sz="0" w:space="0" w:color="auto"/>
                  </w:divBdr>
                  <w:divsChild>
                    <w:div w:id="224802457">
                      <w:marLeft w:val="0"/>
                      <w:marRight w:val="40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0140538">
      <w:bodyDiv w:val="1"/>
      <w:marLeft w:val="0"/>
      <w:marRight w:val="0"/>
      <w:marTop w:val="0"/>
      <w:marBottom w:val="0"/>
      <w:divBdr>
        <w:top w:val="none" w:sz="0" w:space="0" w:color="auto"/>
        <w:left w:val="none" w:sz="0" w:space="0" w:color="auto"/>
        <w:bottom w:val="none" w:sz="0" w:space="0" w:color="auto"/>
        <w:right w:val="none" w:sz="0" w:space="0" w:color="auto"/>
      </w:divBdr>
    </w:div>
    <w:div w:id="2123256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3.xml"/><Relationship Id="rId18" Type="http://schemas.openxmlformats.org/officeDocument/2006/relationships/image" Target="media/image8.jpe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jpeg"/><Relationship Id="rId34"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image" Target="media/image14.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10" Type="http://schemas.openxmlformats.org/officeDocument/2006/relationships/image" Target="media/image3.png"/><Relationship Id="rId19" Type="http://schemas.openxmlformats.org/officeDocument/2006/relationships/image" Target="media/image9.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footer" Target="footer1.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Office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Office_Excel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Office_Excel3.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autoTitleDeleted val="1"/>
    <c:view3D>
      <c:rotX val="30"/>
      <c:perspective val="30"/>
    </c:view3D>
    <c:plotArea>
      <c:layout/>
      <c:pie3DChart>
        <c:varyColors val="1"/>
        <c:ser>
          <c:idx val="0"/>
          <c:order val="0"/>
          <c:tx>
            <c:strRef>
              <c:f>Лист1!$B$1</c:f>
              <c:strCache>
                <c:ptCount val="1"/>
                <c:pt idx="0">
                  <c:v>Столбец1</c:v>
                </c:pt>
              </c:strCache>
            </c:strRef>
          </c:tx>
          <c:dLbls>
            <c:dLbl>
              <c:idx val="0"/>
              <c:layout>
                <c:manualLayout>
                  <c:x val="-2.2313356663750416E-3"/>
                  <c:y val="7.4834708161479829E-2"/>
                </c:manualLayout>
              </c:layout>
              <c:spPr/>
              <c:txPr>
                <a:bodyPr/>
                <a:lstStyle/>
                <a:p>
                  <a:pPr>
                    <a:defRPr/>
                  </a:pPr>
                  <a:endParaRPr lang="ru-RU"/>
                </a:p>
              </c:txPr>
              <c:dLblPos val="bestFit"/>
              <c:showPercent val="1"/>
            </c:dLbl>
            <c:showPercent val="1"/>
            <c:showLeaderLines val="1"/>
          </c:dLbls>
          <c:cat>
            <c:strRef>
              <c:f>Лист1!$A$2:$A$6</c:f>
              <c:strCache>
                <c:ptCount val="5"/>
                <c:pt idx="0">
                  <c:v>НВОНР</c:v>
                </c:pt>
                <c:pt idx="1">
                  <c:v>ФФНР</c:v>
                </c:pt>
                <c:pt idx="2">
                  <c:v>ФФНР с диз.компонентом</c:v>
                </c:pt>
                <c:pt idx="3">
                  <c:v>ФНР</c:v>
                </c:pt>
                <c:pt idx="4">
                  <c:v>Заикание</c:v>
                </c:pt>
              </c:strCache>
            </c:strRef>
          </c:cat>
          <c:val>
            <c:numRef>
              <c:f>Лист1!$B$2:$B$6</c:f>
              <c:numCache>
                <c:formatCode>0%</c:formatCode>
                <c:ptCount val="5"/>
                <c:pt idx="0">
                  <c:v>0.1</c:v>
                </c:pt>
                <c:pt idx="1">
                  <c:v>0.2</c:v>
                </c:pt>
                <c:pt idx="2">
                  <c:v>0.30000000000000032</c:v>
                </c:pt>
                <c:pt idx="3">
                  <c:v>0.2</c:v>
                </c:pt>
                <c:pt idx="4">
                  <c:v>0.2</c:v>
                </c:pt>
              </c:numCache>
            </c:numRef>
          </c:val>
        </c:ser>
        <c:dLbls>
          <c:showPercent val="1"/>
        </c:dLbls>
      </c:pie3DChart>
      <c:spPr>
        <a:noFill/>
        <a:ln w="25398">
          <a:noFill/>
        </a:ln>
      </c:spPr>
    </c:plotArea>
    <c:legend>
      <c:legendPos val="r"/>
    </c:legend>
    <c:plotVisOnly val="1"/>
    <c:dispBlanksAs val="zero"/>
  </c:chart>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style val="34"/>
  <c:clrMapOvr bg1="lt1" tx1="dk1" bg2="lt2" tx2="dk2" accent1="accent1" accent2="accent2" accent3="accent3" accent4="accent4" accent5="accent5" accent6="accent6" hlink="hlink" folHlink="folHlink"/>
  <c:chart>
    <c:autoTitleDeleted val="1"/>
    <c:plotArea>
      <c:layout/>
      <c:pieChart>
        <c:varyColors val="1"/>
        <c:ser>
          <c:idx val="0"/>
          <c:order val="0"/>
          <c:tx>
            <c:strRef>
              <c:f>Лист1!$B$1</c:f>
              <c:strCache>
                <c:ptCount val="1"/>
                <c:pt idx="0">
                  <c:v>Столбец1</c:v>
                </c:pt>
              </c:strCache>
            </c:strRef>
          </c:tx>
          <c:dLbls>
            <c:showPercent val="1"/>
          </c:dLbls>
          <c:cat>
            <c:strRef>
              <c:f>Лист1!$A$2:$A$3</c:f>
              <c:strCache>
                <c:ptCount val="2"/>
                <c:pt idx="0">
                  <c:v>норма</c:v>
                </c:pt>
                <c:pt idx="1">
                  <c:v>нарушения речи</c:v>
                </c:pt>
              </c:strCache>
            </c:strRef>
          </c:cat>
          <c:val>
            <c:numRef>
              <c:f>Лист1!$B$2:$B$3</c:f>
              <c:numCache>
                <c:formatCode>0.00%</c:formatCode>
                <c:ptCount val="2"/>
                <c:pt idx="0">
                  <c:v>0.23300000000000001</c:v>
                </c:pt>
                <c:pt idx="1">
                  <c:v>0.76700000000000124</c:v>
                </c:pt>
              </c:numCache>
            </c:numRef>
          </c:val>
        </c:ser>
        <c:dLbls>
          <c:showPercent val="1"/>
        </c:dLbls>
        <c:firstSliceAng val="0"/>
      </c:pieChart>
      <c:spPr>
        <a:noFill/>
        <a:ln w="25401">
          <a:noFill/>
        </a:ln>
      </c:spPr>
    </c:plotArea>
    <c:legend>
      <c:legendPos val="r"/>
    </c:legend>
    <c:plotVisOnly val="1"/>
    <c:dispBlanksAs val="zero"/>
  </c:chart>
  <c:externalData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autoTitleDeleted val="1"/>
    <c:plotArea>
      <c:layout/>
      <c:pieChart>
        <c:varyColors val="1"/>
        <c:ser>
          <c:idx val="0"/>
          <c:order val="0"/>
          <c:tx>
            <c:strRef>
              <c:f>Лист1!$B$1</c:f>
              <c:strCache>
                <c:ptCount val="1"/>
                <c:pt idx="0">
                  <c:v>Столбец1</c:v>
                </c:pt>
              </c:strCache>
            </c:strRef>
          </c:tx>
          <c:explosion val="25"/>
          <c:dLbls>
            <c:showPercent val="1"/>
          </c:dLbls>
          <c:cat>
            <c:strRef>
              <c:f>Лист1!$A$2:$A$4</c:f>
              <c:strCache>
                <c:ptCount val="3"/>
                <c:pt idx="0">
                  <c:v>с хорошей речью</c:v>
                </c:pt>
                <c:pt idx="1">
                  <c:v>со значительными улучшениями</c:v>
                </c:pt>
                <c:pt idx="2">
                  <c:v>без значительного улучшения</c:v>
                </c:pt>
              </c:strCache>
            </c:strRef>
          </c:cat>
          <c:val>
            <c:numRef>
              <c:f>Лист1!$B$2:$B$4</c:f>
              <c:numCache>
                <c:formatCode>0%</c:formatCode>
                <c:ptCount val="3"/>
                <c:pt idx="0">
                  <c:v>0.5</c:v>
                </c:pt>
                <c:pt idx="1">
                  <c:v>0.4</c:v>
                </c:pt>
                <c:pt idx="2">
                  <c:v>0.1</c:v>
                </c:pt>
              </c:numCache>
            </c:numRef>
          </c:val>
        </c:ser>
        <c:dLbls>
          <c:showPercent val="1"/>
        </c:dLbls>
        <c:firstSliceAng val="0"/>
      </c:pieChart>
      <c:spPr>
        <a:noFill/>
        <a:ln w="25395">
          <a:noFill/>
        </a:ln>
      </c:spPr>
    </c:plotArea>
    <c:legend>
      <c:legendPos val="r"/>
    </c:legend>
    <c:plotVisOnly val="1"/>
    <c:dispBlanksAs val="zero"/>
  </c:chart>
  <c:externalData r:id="rId2"/>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EE59E7-85C5-49F4-9799-CD2CED468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825</TotalTime>
  <Pages>1</Pages>
  <Words>32989</Words>
  <Characters>188041</Characters>
  <Application>Microsoft Office Word</Application>
  <DocSecurity>0</DocSecurity>
  <Lines>1567</Lines>
  <Paragraphs>441</Paragraphs>
  <ScaleCrop>false</ScaleCrop>
  <HeadingPairs>
    <vt:vector size="2" baseType="variant">
      <vt:variant>
        <vt:lpstr>Название</vt:lpstr>
      </vt:variant>
      <vt:variant>
        <vt:i4>1</vt:i4>
      </vt:variant>
    </vt:vector>
  </HeadingPairs>
  <TitlesOfParts>
    <vt:vector size="1" baseType="lpstr">
      <vt:lpstr/>
    </vt:vector>
  </TitlesOfParts>
  <Company>Муниципальное бюджетное образовательное учреждение «Начальная школа – детский сад»</Company>
  <LinksUpToDate>false</LinksUpToDate>
  <CharactersWithSpaces>220589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Вера</dc:creator>
  <cp:keywords/>
  <dc:description/>
  <cp:lastModifiedBy>Пользователь</cp:lastModifiedBy>
  <cp:revision>405</cp:revision>
  <dcterms:created xsi:type="dcterms:W3CDTF">2015-08-05T19:46:00Z</dcterms:created>
  <dcterms:modified xsi:type="dcterms:W3CDTF">2017-04-13T20:53:00Z</dcterms:modified>
</cp:coreProperties>
</file>