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01E0" w:rsidRDefault="00CF03CA" w:rsidP="002401E0">
      <w:pPr>
        <w:pStyle w:val="Default"/>
      </w:pPr>
      <w:r w:rsidRPr="00CF03CA">
        <w:rPr>
          <w:noProof/>
          <w:lang w:eastAsia="ru-RU"/>
        </w:rPr>
        <w:t xml:space="preserve"> </w:t>
      </w:r>
      <w:r w:rsidR="00A11528" w:rsidRPr="00A11528">
        <w:rPr>
          <w:noProof/>
          <w:lang w:eastAsia="ru-RU"/>
        </w:rPr>
        <w:t xml:space="preserve"> </w:t>
      </w:r>
    </w:p>
    <w:p w:rsidR="008B4E8E" w:rsidRDefault="008B4E8E" w:rsidP="002401E0">
      <w:pPr>
        <w:pStyle w:val="Default"/>
      </w:pPr>
    </w:p>
    <w:p w:rsidR="003E2EE7" w:rsidRDefault="003E2EE7" w:rsidP="00CF03CA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Муниципальное автономное дошкольное образовательное учреждение города Нижневартовска детский сад №25 «Семицветик»</w:t>
      </w:r>
    </w:p>
    <w:p w:rsidR="003E2EE7" w:rsidRDefault="003E2EE7" w:rsidP="00CF03CA">
      <w:pPr>
        <w:pStyle w:val="Default"/>
        <w:jc w:val="center"/>
        <w:rPr>
          <w:b/>
          <w:bCs/>
          <w:sz w:val="28"/>
          <w:szCs w:val="28"/>
        </w:rPr>
      </w:pPr>
    </w:p>
    <w:p w:rsidR="003E2EE7" w:rsidRDefault="003E2EE7" w:rsidP="00CF03CA">
      <w:pPr>
        <w:pStyle w:val="Default"/>
        <w:jc w:val="center"/>
        <w:rPr>
          <w:b/>
          <w:bCs/>
          <w:sz w:val="28"/>
          <w:szCs w:val="28"/>
        </w:rPr>
      </w:pPr>
    </w:p>
    <w:p w:rsidR="003E2EE7" w:rsidRDefault="003E2EE7" w:rsidP="00CF03CA">
      <w:pPr>
        <w:pStyle w:val="Default"/>
        <w:jc w:val="center"/>
        <w:rPr>
          <w:b/>
          <w:bCs/>
          <w:sz w:val="28"/>
          <w:szCs w:val="28"/>
        </w:rPr>
      </w:pPr>
    </w:p>
    <w:p w:rsidR="003E2EE7" w:rsidRDefault="003E2EE7" w:rsidP="00CF03CA">
      <w:pPr>
        <w:pStyle w:val="Default"/>
        <w:jc w:val="center"/>
        <w:rPr>
          <w:b/>
          <w:bCs/>
          <w:sz w:val="28"/>
          <w:szCs w:val="28"/>
        </w:rPr>
      </w:pPr>
    </w:p>
    <w:p w:rsidR="003E2EE7" w:rsidRDefault="003E2EE7" w:rsidP="00CF03CA">
      <w:pPr>
        <w:pStyle w:val="Default"/>
        <w:jc w:val="center"/>
        <w:rPr>
          <w:b/>
          <w:bCs/>
          <w:sz w:val="28"/>
          <w:szCs w:val="28"/>
        </w:rPr>
      </w:pPr>
    </w:p>
    <w:p w:rsidR="003E2EE7" w:rsidRDefault="003E2EE7" w:rsidP="00CF03CA">
      <w:pPr>
        <w:pStyle w:val="Default"/>
        <w:jc w:val="center"/>
        <w:rPr>
          <w:b/>
          <w:bCs/>
          <w:sz w:val="28"/>
          <w:szCs w:val="28"/>
        </w:rPr>
      </w:pPr>
    </w:p>
    <w:p w:rsidR="003E2EE7" w:rsidRDefault="003E2EE7" w:rsidP="00CF03CA">
      <w:pPr>
        <w:pStyle w:val="Default"/>
        <w:jc w:val="center"/>
        <w:rPr>
          <w:b/>
          <w:bCs/>
          <w:sz w:val="28"/>
          <w:szCs w:val="28"/>
        </w:rPr>
      </w:pPr>
    </w:p>
    <w:p w:rsidR="003E2EE7" w:rsidRDefault="003E2EE7" w:rsidP="00CF03CA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Авторская разработка</w:t>
      </w:r>
    </w:p>
    <w:p w:rsidR="003E2EE7" w:rsidRDefault="003E2EE7" w:rsidP="00CF03CA">
      <w:pPr>
        <w:pStyle w:val="Default"/>
        <w:jc w:val="center"/>
        <w:rPr>
          <w:b/>
          <w:bCs/>
          <w:sz w:val="28"/>
          <w:szCs w:val="28"/>
        </w:rPr>
      </w:pPr>
    </w:p>
    <w:p w:rsidR="003E2EE7" w:rsidRPr="003E2EE7" w:rsidRDefault="003E2EE7" w:rsidP="00CF03CA">
      <w:pPr>
        <w:pStyle w:val="Default"/>
        <w:jc w:val="center"/>
        <w:rPr>
          <w:bCs/>
          <w:sz w:val="28"/>
          <w:szCs w:val="28"/>
        </w:rPr>
      </w:pPr>
      <w:r w:rsidRPr="003E2EE7">
        <w:rPr>
          <w:bCs/>
          <w:sz w:val="28"/>
          <w:szCs w:val="28"/>
        </w:rPr>
        <w:t>участника конкурса профессионального мастерства «</w:t>
      </w:r>
      <w:proofErr w:type="spellStart"/>
      <w:r w:rsidRPr="003E2EE7">
        <w:rPr>
          <w:bCs/>
          <w:sz w:val="28"/>
          <w:szCs w:val="28"/>
        </w:rPr>
        <w:t>А</w:t>
      </w:r>
      <w:r>
        <w:rPr>
          <w:bCs/>
          <w:sz w:val="28"/>
          <w:szCs w:val="28"/>
        </w:rPr>
        <w:t>Р</w:t>
      </w:r>
      <w:r w:rsidRPr="003E2EE7">
        <w:rPr>
          <w:bCs/>
          <w:sz w:val="28"/>
          <w:szCs w:val="28"/>
        </w:rPr>
        <w:t>сенал</w:t>
      </w:r>
      <w:proofErr w:type="spellEnd"/>
      <w:r w:rsidRPr="003E2EE7">
        <w:rPr>
          <w:bCs/>
          <w:sz w:val="28"/>
          <w:szCs w:val="28"/>
        </w:rPr>
        <w:t xml:space="preserve"> идей» среди педагогов муниципальных образовательных организаций, подведомственных департаменту образования администрации города Нижневартовска</w:t>
      </w:r>
    </w:p>
    <w:p w:rsidR="003E2EE7" w:rsidRPr="003E2EE7" w:rsidRDefault="003E2EE7" w:rsidP="00CF03CA">
      <w:pPr>
        <w:pStyle w:val="Default"/>
        <w:jc w:val="center"/>
        <w:rPr>
          <w:bCs/>
          <w:sz w:val="28"/>
          <w:szCs w:val="28"/>
        </w:rPr>
      </w:pPr>
    </w:p>
    <w:p w:rsidR="003E2EE7" w:rsidRPr="003E2EE7" w:rsidRDefault="003E2EE7" w:rsidP="00CF03CA">
      <w:pPr>
        <w:pStyle w:val="Default"/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в номинации </w:t>
      </w:r>
      <w:r w:rsidRPr="003E2EE7">
        <w:rPr>
          <w:bCs/>
          <w:sz w:val="28"/>
          <w:szCs w:val="28"/>
        </w:rPr>
        <w:t>«Авторская разработка для дошкольных образовательных организаций»</w:t>
      </w:r>
    </w:p>
    <w:p w:rsidR="003E2EE7" w:rsidRDefault="003E2EE7" w:rsidP="00CF03CA">
      <w:pPr>
        <w:pStyle w:val="Default"/>
        <w:jc w:val="center"/>
        <w:rPr>
          <w:b/>
          <w:bCs/>
          <w:sz w:val="28"/>
          <w:szCs w:val="28"/>
        </w:rPr>
      </w:pPr>
    </w:p>
    <w:p w:rsidR="003E2EE7" w:rsidRPr="003E2EE7" w:rsidRDefault="003E2EE7" w:rsidP="003E2EE7">
      <w:pPr>
        <w:pStyle w:val="a6"/>
        <w:spacing w:before="0" w:beforeAutospacing="0" w:after="240" w:afterAutospacing="0"/>
        <w:jc w:val="center"/>
        <w:rPr>
          <w:b/>
          <w:bCs/>
          <w:kern w:val="24"/>
          <w:sz w:val="32"/>
          <w:szCs w:val="32"/>
        </w:rPr>
      </w:pPr>
      <w:r w:rsidRPr="003E2EE7">
        <w:rPr>
          <w:b/>
          <w:bCs/>
          <w:kern w:val="24"/>
          <w:sz w:val="32"/>
          <w:szCs w:val="32"/>
        </w:rPr>
        <w:t>Методическая разработка</w:t>
      </w:r>
    </w:p>
    <w:p w:rsidR="003E2EE7" w:rsidRPr="003E2EE7" w:rsidRDefault="003E2EE7" w:rsidP="003E2EE7">
      <w:pPr>
        <w:pStyle w:val="a6"/>
        <w:spacing w:before="0" w:beforeAutospacing="0" w:after="240" w:afterAutospacing="0"/>
        <w:jc w:val="center"/>
        <w:rPr>
          <w:b/>
          <w:bCs/>
          <w:color w:val="C00000"/>
          <w:kern w:val="24"/>
          <w:sz w:val="32"/>
          <w:szCs w:val="32"/>
        </w:rPr>
      </w:pPr>
      <w:r w:rsidRPr="003E2EE7">
        <w:rPr>
          <w:b/>
          <w:bCs/>
          <w:color w:val="C00000"/>
          <w:kern w:val="24"/>
          <w:sz w:val="32"/>
          <w:szCs w:val="32"/>
        </w:rPr>
        <w:t xml:space="preserve">«Организация волонтерского движения в дошкольной образовательной организации, как </w:t>
      </w:r>
      <w:r w:rsidR="006A3126" w:rsidRPr="006A3126">
        <w:rPr>
          <w:b/>
          <w:bCs/>
          <w:color w:val="C00000"/>
          <w:kern w:val="24"/>
          <w:sz w:val="32"/>
          <w:szCs w:val="32"/>
        </w:rPr>
        <w:t>средство формирования духовно-нравственных норм дошкольника</w:t>
      </w:r>
      <w:r w:rsidRPr="003E2EE7">
        <w:rPr>
          <w:b/>
          <w:bCs/>
          <w:color w:val="C00000"/>
          <w:kern w:val="24"/>
          <w:sz w:val="32"/>
          <w:szCs w:val="32"/>
        </w:rPr>
        <w:t>»</w:t>
      </w:r>
    </w:p>
    <w:p w:rsidR="003E2EE7" w:rsidRDefault="003E2EE7" w:rsidP="00CF03CA">
      <w:pPr>
        <w:pStyle w:val="Default"/>
        <w:jc w:val="center"/>
        <w:rPr>
          <w:b/>
          <w:bCs/>
          <w:sz w:val="28"/>
          <w:szCs w:val="28"/>
        </w:rPr>
      </w:pPr>
    </w:p>
    <w:p w:rsidR="003E2EE7" w:rsidRDefault="006A3126" w:rsidP="006A3126">
      <w:pPr>
        <w:pStyle w:val="Default"/>
        <w:rPr>
          <w:b/>
          <w:bCs/>
          <w:sz w:val="28"/>
          <w:szCs w:val="28"/>
        </w:rPr>
      </w:pPr>
      <w:r w:rsidRPr="00152FB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70880" behindDoc="0" locked="0" layoutInCell="1" allowOverlap="1" wp14:anchorId="5F71991E" wp14:editId="240BF96E">
            <wp:simplePos x="0" y="0"/>
            <wp:positionH relativeFrom="margin">
              <wp:posOffset>1970405</wp:posOffset>
            </wp:positionH>
            <wp:positionV relativeFrom="margin">
              <wp:posOffset>5523230</wp:posOffset>
            </wp:positionV>
            <wp:extent cx="1877695" cy="1813560"/>
            <wp:effectExtent l="0" t="0" r="0" b="0"/>
            <wp:wrapSquare wrapText="bothSides"/>
            <wp:docPr id="7" name="Рисунок 7" descr="F:\Горбатенко Педагог года\теплые ладошки эмбл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Горбатенко Педагог года\теплые ладошки эмблем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38" t="2786" r="13906" b="4770"/>
                    <a:stretch/>
                  </pic:blipFill>
                  <pic:spPr bwMode="auto">
                    <a:xfrm>
                      <a:off x="0" y="0"/>
                      <a:ext cx="1877695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EE7" w:rsidRDefault="003E2EE7" w:rsidP="00CF03CA">
      <w:pPr>
        <w:pStyle w:val="Default"/>
        <w:jc w:val="center"/>
        <w:rPr>
          <w:b/>
          <w:bCs/>
          <w:sz w:val="28"/>
          <w:szCs w:val="28"/>
        </w:rPr>
      </w:pPr>
    </w:p>
    <w:p w:rsidR="003E2EE7" w:rsidRDefault="003E2EE7" w:rsidP="003E2EE7">
      <w:pPr>
        <w:pStyle w:val="Default"/>
        <w:jc w:val="right"/>
        <w:rPr>
          <w:bCs/>
          <w:sz w:val="28"/>
          <w:szCs w:val="28"/>
        </w:rPr>
      </w:pPr>
    </w:p>
    <w:p w:rsidR="003E2EE7" w:rsidRDefault="003E2EE7" w:rsidP="003E2EE7">
      <w:pPr>
        <w:pStyle w:val="Default"/>
        <w:jc w:val="right"/>
        <w:rPr>
          <w:bCs/>
          <w:sz w:val="28"/>
          <w:szCs w:val="28"/>
        </w:rPr>
      </w:pPr>
    </w:p>
    <w:p w:rsidR="003E2EE7" w:rsidRDefault="003E2EE7" w:rsidP="003E2EE7">
      <w:pPr>
        <w:pStyle w:val="Default"/>
        <w:jc w:val="right"/>
        <w:rPr>
          <w:bCs/>
          <w:sz w:val="28"/>
          <w:szCs w:val="28"/>
        </w:rPr>
      </w:pPr>
    </w:p>
    <w:p w:rsidR="003E2EE7" w:rsidRDefault="003E2EE7" w:rsidP="003E2EE7">
      <w:pPr>
        <w:pStyle w:val="Default"/>
        <w:jc w:val="right"/>
        <w:rPr>
          <w:bCs/>
          <w:sz w:val="28"/>
          <w:szCs w:val="28"/>
        </w:rPr>
      </w:pPr>
    </w:p>
    <w:p w:rsidR="003E2EE7" w:rsidRDefault="003E2EE7" w:rsidP="003E2EE7">
      <w:pPr>
        <w:pStyle w:val="Default"/>
        <w:jc w:val="right"/>
        <w:rPr>
          <w:bCs/>
          <w:sz w:val="28"/>
          <w:szCs w:val="28"/>
        </w:rPr>
      </w:pPr>
    </w:p>
    <w:p w:rsidR="003E2EE7" w:rsidRDefault="003E2EE7" w:rsidP="003E2EE7">
      <w:pPr>
        <w:pStyle w:val="Default"/>
        <w:jc w:val="right"/>
        <w:rPr>
          <w:bCs/>
          <w:sz w:val="28"/>
          <w:szCs w:val="28"/>
        </w:rPr>
      </w:pPr>
    </w:p>
    <w:p w:rsidR="003E2EE7" w:rsidRDefault="003E2EE7" w:rsidP="003E2EE7">
      <w:pPr>
        <w:pStyle w:val="Default"/>
        <w:jc w:val="right"/>
        <w:rPr>
          <w:bCs/>
          <w:sz w:val="28"/>
          <w:szCs w:val="28"/>
        </w:rPr>
      </w:pPr>
    </w:p>
    <w:p w:rsidR="003E2EE7" w:rsidRDefault="003E2EE7" w:rsidP="003E2EE7">
      <w:pPr>
        <w:pStyle w:val="Default"/>
        <w:jc w:val="right"/>
        <w:rPr>
          <w:bCs/>
          <w:sz w:val="28"/>
          <w:szCs w:val="28"/>
        </w:rPr>
      </w:pPr>
    </w:p>
    <w:p w:rsidR="003E2EE7" w:rsidRDefault="003E2EE7" w:rsidP="003E2EE7">
      <w:pPr>
        <w:pStyle w:val="Default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Горбатенко Светлана Ивановна,</w:t>
      </w:r>
    </w:p>
    <w:p w:rsidR="003E2EE7" w:rsidRDefault="003E2EE7" w:rsidP="003E2EE7">
      <w:pPr>
        <w:pStyle w:val="Default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воспитатель МАДОУ г. Нижневартовска </w:t>
      </w:r>
    </w:p>
    <w:p w:rsidR="003E2EE7" w:rsidRPr="003E2EE7" w:rsidRDefault="003E2EE7" w:rsidP="003E2EE7">
      <w:pPr>
        <w:pStyle w:val="Default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ДС №25 «Семицветик»</w:t>
      </w:r>
    </w:p>
    <w:p w:rsidR="003E2EE7" w:rsidRDefault="003E2EE7" w:rsidP="00CF03CA">
      <w:pPr>
        <w:pStyle w:val="Default"/>
        <w:jc w:val="center"/>
        <w:rPr>
          <w:b/>
          <w:bCs/>
          <w:sz w:val="28"/>
          <w:szCs w:val="28"/>
        </w:rPr>
      </w:pPr>
    </w:p>
    <w:p w:rsidR="003E2EE7" w:rsidRDefault="003E2EE7" w:rsidP="00CF03CA">
      <w:pPr>
        <w:pStyle w:val="Default"/>
        <w:jc w:val="center"/>
        <w:rPr>
          <w:b/>
          <w:bCs/>
          <w:sz w:val="28"/>
          <w:szCs w:val="28"/>
        </w:rPr>
      </w:pPr>
    </w:p>
    <w:p w:rsidR="003E2EE7" w:rsidRDefault="003E2EE7" w:rsidP="00CF03CA">
      <w:pPr>
        <w:pStyle w:val="Default"/>
        <w:jc w:val="center"/>
        <w:rPr>
          <w:b/>
          <w:bCs/>
          <w:sz w:val="28"/>
          <w:szCs w:val="28"/>
        </w:rPr>
      </w:pPr>
    </w:p>
    <w:p w:rsidR="003E2EE7" w:rsidRDefault="003E2EE7" w:rsidP="00CF03CA">
      <w:pPr>
        <w:pStyle w:val="Default"/>
        <w:jc w:val="center"/>
        <w:rPr>
          <w:b/>
          <w:bCs/>
          <w:sz w:val="28"/>
          <w:szCs w:val="28"/>
        </w:rPr>
      </w:pPr>
    </w:p>
    <w:p w:rsidR="003E2EE7" w:rsidRDefault="003E2EE7" w:rsidP="00CF03CA">
      <w:pPr>
        <w:pStyle w:val="Default"/>
        <w:jc w:val="center"/>
        <w:rPr>
          <w:b/>
          <w:bCs/>
          <w:sz w:val="28"/>
          <w:szCs w:val="28"/>
        </w:rPr>
      </w:pPr>
    </w:p>
    <w:p w:rsidR="003E2EE7" w:rsidRDefault="003E2EE7" w:rsidP="00CF03CA">
      <w:pPr>
        <w:pStyle w:val="Default"/>
        <w:jc w:val="center"/>
        <w:rPr>
          <w:bCs/>
          <w:sz w:val="28"/>
          <w:szCs w:val="28"/>
        </w:rPr>
      </w:pPr>
      <w:r w:rsidRPr="003E2EE7">
        <w:rPr>
          <w:bCs/>
          <w:sz w:val="28"/>
          <w:szCs w:val="28"/>
        </w:rPr>
        <w:t>Нижневартовск, 2020</w:t>
      </w:r>
    </w:p>
    <w:p w:rsidR="006A3126" w:rsidRDefault="006A3126" w:rsidP="00CF03CA">
      <w:pPr>
        <w:pStyle w:val="Default"/>
        <w:jc w:val="center"/>
        <w:rPr>
          <w:bCs/>
          <w:sz w:val="28"/>
          <w:szCs w:val="28"/>
        </w:rPr>
      </w:pPr>
    </w:p>
    <w:p w:rsidR="006A3126" w:rsidRPr="003E2EE7" w:rsidRDefault="006A3126" w:rsidP="00CF03CA">
      <w:pPr>
        <w:pStyle w:val="Default"/>
        <w:jc w:val="center"/>
        <w:rPr>
          <w:bCs/>
          <w:sz w:val="28"/>
          <w:szCs w:val="28"/>
        </w:rPr>
      </w:pPr>
    </w:p>
    <w:p w:rsidR="003E2EE7" w:rsidRPr="00FD52AC" w:rsidRDefault="003E2EE7" w:rsidP="003E2EE7">
      <w:pPr>
        <w:pStyle w:val="Default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АННОТАЦИЯ</w:t>
      </w:r>
    </w:p>
    <w:p w:rsidR="003E2EE7" w:rsidRDefault="003E2EE7" w:rsidP="003E2EE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E2EE7" w:rsidRDefault="003E2EE7" w:rsidP="003403E6">
      <w:pPr>
        <w:pStyle w:val="Default"/>
        <w:rPr>
          <w:b/>
          <w:bCs/>
          <w:sz w:val="28"/>
          <w:szCs w:val="28"/>
        </w:rPr>
      </w:pPr>
    </w:p>
    <w:p w:rsidR="003403E6" w:rsidRDefault="003403E6" w:rsidP="003403E6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7238B">
        <w:rPr>
          <w:rFonts w:ascii="Times New Roman" w:hAnsi="Times New Roman"/>
          <w:sz w:val="28"/>
          <w:szCs w:val="28"/>
        </w:rPr>
        <w:t xml:space="preserve">Данная </w:t>
      </w:r>
      <w:r>
        <w:rPr>
          <w:rFonts w:ascii="Times New Roman" w:hAnsi="Times New Roman"/>
          <w:sz w:val="28"/>
          <w:szCs w:val="28"/>
        </w:rPr>
        <w:t>методическая разработка содержит</w:t>
      </w:r>
      <w:r w:rsidRPr="0097238B">
        <w:rPr>
          <w:rFonts w:ascii="Times New Roman" w:hAnsi="Times New Roman"/>
          <w:sz w:val="28"/>
          <w:szCs w:val="28"/>
        </w:rPr>
        <w:t xml:space="preserve"> теоретические </w:t>
      </w:r>
      <w:r>
        <w:rPr>
          <w:rFonts w:ascii="Times New Roman" w:hAnsi="Times New Roman"/>
          <w:sz w:val="28"/>
          <w:szCs w:val="28"/>
        </w:rPr>
        <w:t xml:space="preserve">и практические аспекты освещения волонтерской деятельности как средства духовно </w:t>
      </w:r>
      <w:proofErr w:type="gramStart"/>
      <w:r>
        <w:rPr>
          <w:rFonts w:ascii="Times New Roman" w:hAnsi="Times New Roman"/>
          <w:sz w:val="28"/>
          <w:szCs w:val="28"/>
        </w:rPr>
        <w:t>–н</w:t>
      </w:r>
      <w:proofErr w:type="gramEnd"/>
      <w:r>
        <w:rPr>
          <w:rFonts w:ascii="Times New Roman" w:hAnsi="Times New Roman"/>
          <w:sz w:val="28"/>
          <w:szCs w:val="28"/>
        </w:rPr>
        <w:t xml:space="preserve">равственного воспитания дошкольников. </w:t>
      </w:r>
      <w:r w:rsidRPr="00C04EFA">
        <w:rPr>
          <w:rFonts w:ascii="Times New Roman" w:hAnsi="Times New Roman" w:cs="Times New Roman"/>
          <w:sz w:val="28"/>
          <w:szCs w:val="28"/>
        </w:rPr>
        <w:t>Орг</w:t>
      </w:r>
      <w:r>
        <w:rPr>
          <w:rFonts w:ascii="Times New Roman" w:hAnsi="Times New Roman" w:cs="Times New Roman"/>
          <w:sz w:val="28"/>
          <w:szCs w:val="28"/>
        </w:rPr>
        <w:t>анизационная структура</w:t>
      </w:r>
      <w:r w:rsidRPr="00C04EFA">
        <w:rPr>
          <w:rFonts w:ascii="Times New Roman" w:hAnsi="Times New Roman" w:cs="Times New Roman"/>
          <w:sz w:val="28"/>
          <w:szCs w:val="28"/>
        </w:rPr>
        <w:t xml:space="preserve"> деятельности волонтеров представле</w:t>
      </w:r>
      <w:r>
        <w:rPr>
          <w:rFonts w:ascii="Times New Roman" w:hAnsi="Times New Roman" w:cs="Times New Roman"/>
          <w:sz w:val="28"/>
          <w:szCs w:val="28"/>
        </w:rPr>
        <w:t xml:space="preserve">на в виде клуба.  В работе рассматриваются три направления волонтерской деятельности.  Деятельность клуба реализуется </w:t>
      </w:r>
      <w:r w:rsidRPr="00C04EFA">
        <w:rPr>
          <w:rFonts w:ascii="Times New Roman" w:hAnsi="Times New Roman" w:cs="Times New Roman"/>
          <w:sz w:val="28"/>
          <w:szCs w:val="28"/>
        </w:rPr>
        <w:t>в ра</w:t>
      </w:r>
      <w:r>
        <w:rPr>
          <w:rFonts w:ascii="Times New Roman" w:hAnsi="Times New Roman" w:cs="Times New Roman"/>
          <w:sz w:val="28"/>
          <w:szCs w:val="28"/>
        </w:rPr>
        <w:t>зличных формах: акции, проекты и т.д., которые носят</w:t>
      </w:r>
      <w:r w:rsidRPr="00C04EFA">
        <w:rPr>
          <w:rFonts w:ascii="Times New Roman" w:hAnsi="Times New Roman" w:cs="Times New Roman"/>
          <w:sz w:val="28"/>
          <w:szCs w:val="28"/>
        </w:rPr>
        <w:t xml:space="preserve"> как краткосрочный, так и долгосрочный характер.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591A">
        <w:rPr>
          <w:rFonts w:ascii="Times New Roman" w:hAnsi="Times New Roman" w:cs="Times New Roman"/>
          <w:sz w:val="28"/>
          <w:szCs w:val="28"/>
        </w:rPr>
        <w:t xml:space="preserve">Волонтерская деятельность рассматривается как вариант инновационной образовательной практики, которая демонстрирует конкретные шаги по модернизации содержания образования и его интеграции, </w:t>
      </w:r>
      <w:r w:rsidRPr="00860958">
        <w:rPr>
          <w:rFonts w:ascii="Times New Roman" w:hAnsi="Times New Roman" w:cs="Times New Roman"/>
          <w:sz w:val="28"/>
          <w:szCs w:val="28"/>
        </w:rPr>
        <w:t>поиск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60958">
        <w:rPr>
          <w:rFonts w:ascii="Times New Roman" w:hAnsi="Times New Roman" w:cs="Times New Roman"/>
          <w:sz w:val="28"/>
          <w:szCs w:val="28"/>
        </w:rPr>
        <w:t xml:space="preserve"> путей, средств, эффективных условий и технологий </w:t>
      </w:r>
      <w:proofErr w:type="gramStart"/>
      <w:r w:rsidRPr="00860958">
        <w:rPr>
          <w:rFonts w:ascii="Times New Roman" w:hAnsi="Times New Roman" w:cs="Times New Roman"/>
          <w:sz w:val="28"/>
          <w:szCs w:val="28"/>
        </w:rPr>
        <w:t>развития духовно-нравственной сферы личности ребенка дошкольного возраста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3403E6" w:rsidRDefault="003403E6" w:rsidP="003403E6">
      <w:pPr>
        <w:pStyle w:val="a3"/>
        <w:ind w:left="-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Методическая разработка адресована для педагогов, методистов дошкольных образовательных организаций.</w:t>
      </w:r>
    </w:p>
    <w:p w:rsidR="00863871" w:rsidRDefault="00863871" w:rsidP="00CF03CA">
      <w:pPr>
        <w:pStyle w:val="Default"/>
        <w:jc w:val="center"/>
        <w:rPr>
          <w:b/>
          <w:bCs/>
          <w:sz w:val="28"/>
          <w:szCs w:val="28"/>
        </w:rPr>
      </w:pPr>
    </w:p>
    <w:p w:rsidR="00863871" w:rsidRDefault="00863871" w:rsidP="00CF03CA">
      <w:pPr>
        <w:pStyle w:val="Default"/>
        <w:jc w:val="center"/>
        <w:rPr>
          <w:b/>
          <w:bCs/>
          <w:sz w:val="28"/>
          <w:szCs w:val="28"/>
        </w:rPr>
      </w:pPr>
    </w:p>
    <w:p w:rsidR="00863871" w:rsidRDefault="00863871" w:rsidP="00CF03CA">
      <w:pPr>
        <w:pStyle w:val="Default"/>
        <w:jc w:val="center"/>
        <w:rPr>
          <w:b/>
          <w:bCs/>
          <w:sz w:val="28"/>
          <w:szCs w:val="28"/>
        </w:rPr>
      </w:pPr>
    </w:p>
    <w:p w:rsidR="00863871" w:rsidRDefault="00863871" w:rsidP="00CF03CA">
      <w:pPr>
        <w:pStyle w:val="Default"/>
        <w:jc w:val="center"/>
        <w:rPr>
          <w:b/>
          <w:bCs/>
          <w:sz w:val="28"/>
          <w:szCs w:val="28"/>
        </w:rPr>
      </w:pPr>
    </w:p>
    <w:p w:rsidR="00863871" w:rsidRDefault="00863871" w:rsidP="00CF03CA">
      <w:pPr>
        <w:pStyle w:val="Default"/>
        <w:jc w:val="center"/>
        <w:rPr>
          <w:b/>
          <w:bCs/>
          <w:sz w:val="28"/>
          <w:szCs w:val="28"/>
        </w:rPr>
      </w:pPr>
    </w:p>
    <w:p w:rsidR="00863871" w:rsidRDefault="00863871" w:rsidP="00CF03CA">
      <w:pPr>
        <w:pStyle w:val="Default"/>
        <w:jc w:val="center"/>
        <w:rPr>
          <w:b/>
          <w:bCs/>
          <w:sz w:val="28"/>
          <w:szCs w:val="28"/>
        </w:rPr>
      </w:pPr>
    </w:p>
    <w:p w:rsidR="00863871" w:rsidRDefault="00863871" w:rsidP="00CF03CA">
      <w:pPr>
        <w:pStyle w:val="Default"/>
        <w:jc w:val="center"/>
        <w:rPr>
          <w:b/>
          <w:bCs/>
          <w:sz w:val="28"/>
          <w:szCs w:val="28"/>
        </w:rPr>
      </w:pPr>
    </w:p>
    <w:p w:rsidR="00863871" w:rsidRDefault="00863871" w:rsidP="00CF03CA">
      <w:pPr>
        <w:pStyle w:val="Default"/>
        <w:jc w:val="center"/>
        <w:rPr>
          <w:b/>
          <w:bCs/>
          <w:sz w:val="28"/>
          <w:szCs w:val="28"/>
        </w:rPr>
      </w:pPr>
    </w:p>
    <w:p w:rsidR="00863871" w:rsidRDefault="00863871" w:rsidP="00CF03CA">
      <w:pPr>
        <w:pStyle w:val="Default"/>
        <w:jc w:val="center"/>
        <w:rPr>
          <w:b/>
          <w:bCs/>
          <w:sz w:val="28"/>
          <w:szCs w:val="28"/>
        </w:rPr>
      </w:pPr>
    </w:p>
    <w:p w:rsidR="00863871" w:rsidRDefault="00863871" w:rsidP="00CF03CA">
      <w:pPr>
        <w:pStyle w:val="Default"/>
        <w:jc w:val="center"/>
        <w:rPr>
          <w:b/>
          <w:bCs/>
          <w:sz w:val="28"/>
          <w:szCs w:val="28"/>
        </w:rPr>
      </w:pPr>
    </w:p>
    <w:p w:rsidR="00863871" w:rsidRDefault="00863871" w:rsidP="00CF03CA">
      <w:pPr>
        <w:pStyle w:val="Default"/>
        <w:jc w:val="center"/>
        <w:rPr>
          <w:b/>
          <w:bCs/>
          <w:sz w:val="28"/>
          <w:szCs w:val="28"/>
        </w:rPr>
      </w:pPr>
    </w:p>
    <w:p w:rsidR="00863871" w:rsidRDefault="00863871" w:rsidP="00CF03CA">
      <w:pPr>
        <w:pStyle w:val="Default"/>
        <w:jc w:val="center"/>
        <w:rPr>
          <w:b/>
          <w:bCs/>
          <w:sz w:val="28"/>
          <w:szCs w:val="28"/>
        </w:rPr>
      </w:pPr>
    </w:p>
    <w:p w:rsidR="00863871" w:rsidRDefault="00863871" w:rsidP="00CF03CA">
      <w:pPr>
        <w:pStyle w:val="Default"/>
        <w:jc w:val="center"/>
        <w:rPr>
          <w:b/>
          <w:bCs/>
          <w:sz w:val="28"/>
          <w:szCs w:val="28"/>
        </w:rPr>
      </w:pPr>
    </w:p>
    <w:p w:rsidR="00863871" w:rsidRDefault="00863871" w:rsidP="00CF03CA">
      <w:pPr>
        <w:pStyle w:val="Default"/>
        <w:jc w:val="center"/>
        <w:rPr>
          <w:b/>
          <w:bCs/>
          <w:sz w:val="28"/>
          <w:szCs w:val="28"/>
        </w:rPr>
      </w:pPr>
    </w:p>
    <w:p w:rsidR="00863871" w:rsidRDefault="00863871" w:rsidP="00CF03CA">
      <w:pPr>
        <w:pStyle w:val="Default"/>
        <w:jc w:val="center"/>
        <w:rPr>
          <w:b/>
          <w:bCs/>
          <w:sz w:val="28"/>
          <w:szCs w:val="28"/>
        </w:rPr>
      </w:pPr>
    </w:p>
    <w:p w:rsidR="00863871" w:rsidRDefault="00863871" w:rsidP="00CF03CA">
      <w:pPr>
        <w:pStyle w:val="Default"/>
        <w:jc w:val="center"/>
        <w:rPr>
          <w:b/>
          <w:bCs/>
          <w:sz w:val="28"/>
          <w:szCs w:val="28"/>
        </w:rPr>
      </w:pPr>
    </w:p>
    <w:p w:rsidR="00863871" w:rsidRDefault="00863871" w:rsidP="00CF03CA">
      <w:pPr>
        <w:pStyle w:val="Default"/>
        <w:jc w:val="center"/>
        <w:rPr>
          <w:b/>
          <w:bCs/>
          <w:sz w:val="28"/>
          <w:szCs w:val="28"/>
        </w:rPr>
      </w:pPr>
    </w:p>
    <w:p w:rsidR="00863871" w:rsidRDefault="00863871" w:rsidP="00CF03CA">
      <w:pPr>
        <w:pStyle w:val="Default"/>
        <w:jc w:val="center"/>
        <w:rPr>
          <w:b/>
          <w:bCs/>
          <w:sz w:val="28"/>
          <w:szCs w:val="28"/>
        </w:rPr>
      </w:pPr>
    </w:p>
    <w:p w:rsidR="00863871" w:rsidRDefault="00863871" w:rsidP="00CF03CA">
      <w:pPr>
        <w:pStyle w:val="Default"/>
        <w:jc w:val="center"/>
        <w:rPr>
          <w:b/>
          <w:bCs/>
          <w:sz w:val="28"/>
          <w:szCs w:val="28"/>
        </w:rPr>
      </w:pPr>
    </w:p>
    <w:p w:rsidR="00863871" w:rsidRDefault="00863871" w:rsidP="00CF03CA">
      <w:pPr>
        <w:pStyle w:val="Default"/>
        <w:jc w:val="center"/>
        <w:rPr>
          <w:b/>
          <w:bCs/>
          <w:sz w:val="28"/>
          <w:szCs w:val="28"/>
        </w:rPr>
      </w:pPr>
    </w:p>
    <w:p w:rsidR="00863871" w:rsidRDefault="00863871" w:rsidP="00CF03CA">
      <w:pPr>
        <w:pStyle w:val="Default"/>
        <w:jc w:val="center"/>
        <w:rPr>
          <w:b/>
          <w:bCs/>
          <w:sz w:val="28"/>
          <w:szCs w:val="28"/>
        </w:rPr>
      </w:pPr>
    </w:p>
    <w:p w:rsidR="00863871" w:rsidRDefault="00863871" w:rsidP="00CF03CA">
      <w:pPr>
        <w:pStyle w:val="Default"/>
        <w:jc w:val="center"/>
        <w:rPr>
          <w:b/>
          <w:bCs/>
          <w:sz w:val="28"/>
          <w:szCs w:val="28"/>
        </w:rPr>
      </w:pPr>
    </w:p>
    <w:p w:rsidR="00863871" w:rsidRDefault="00863871" w:rsidP="00CF03CA">
      <w:pPr>
        <w:pStyle w:val="Default"/>
        <w:jc w:val="center"/>
        <w:rPr>
          <w:b/>
          <w:bCs/>
          <w:sz w:val="28"/>
          <w:szCs w:val="28"/>
        </w:rPr>
      </w:pPr>
    </w:p>
    <w:p w:rsidR="003403E6" w:rsidRDefault="003403E6" w:rsidP="00CF03CA">
      <w:pPr>
        <w:pStyle w:val="Default"/>
        <w:jc w:val="center"/>
        <w:rPr>
          <w:b/>
          <w:bCs/>
          <w:sz w:val="28"/>
          <w:szCs w:val="28"/>
        </w:rPr>
      </w:pPr>
    </w:p>
    <w:p w:rsidR="003403E6" w:rsidRDefault="003403E6" w:rsidP="00CF03CA">
      <w:pPr>
        <w:pStyle w:val="Default"/>
        <w:jc w:val="center"/>
        <w:rPr>
          <w:b/>
          <w:bCs/>
          <w:sz w:val="28"/>
          <w:szCs w:val="28"/>
        </w:rPr>
      </w:pPr>
    </w:p>
    <w:p w:rsidR="003403E6" w:rsidRDefault="003403E6" w:rsidP="00CF03CA">
      <w:pPr>
        <w:pStyle w:val="Default"/>
        <w:jc w:val="center"/>
        <w:rPr>
          <w:b/>
          <w:bCs/>
          <w:sz w:val="28"/>
          <w:szCs w:val="28"/>
        </w:rPr>
      </w:pPr>
    </w:p>
    <w:p w:rsidR="003403E6" w:rsidRDefault="003403E6" w:rsidP="00CF03CA">
      <w:pPr>
        <w:pStyle w:val="Default"/>
        <w:jc w:val="center"/>
        <w:rPr>
          <w:b/>
          <w:bCs/>
          <w:sz w:val="28"/>
          <w:szCs w:val="28"/>
        </w:rPr>
      </w:pPr>
    </w:p>
    <w:p w:rsidR="003403E6" w:rsidRDefault="003403E6" w:rsidP="00CF03CA">
      <w:pPr>
        <w:pStyle w:val="Default"/>
        <w:jc w:val="center"/>
        <w:rPr>
          <w:b/>
          <w:bCs/>
          <w:sz w:val="28"/>
          <w:szCs w:val="28"/>
        </w:rPr>
      </w:pPr>
    </w:p>
    <w:p w:rsidR="00863871" w:rsidRDefault="00863871" w:rsidP="00CF03CA">
      <w:pPr>
        <w:pStyle w:val="Default"/>
        <w:jc w:val="center"/>
        <w:rPr>
          <w:b/>
          <w:bCs/>
          <w:sz w:val="28"/>
          <w:szCs w:val="28"/>
        </w:rPr>
      </w:pPr>
    </w:p>
    <w:p w:rsidR="003E2EE7" w:rsidRDefault="003E2EE7" w:rsidP="00CF03CA">
      <w:pPr>
        <w:pStyle w:val="Default"/>
        <w:jc w:val="center"/>
        <w:rPr>
          <w:b/>
          <w:bCs/>
          <w:sz w:val="28"/>
          <w:szCs w:val="28"/>
        </w:rPr>
      </w:pPr>
    </w:p>
    <w:p w:rsidR="00CF03CA" w:rsidRPr="00FD52AC" w:rsidRDefault="00CF03CA" w:rsidP="00CF03CA">
      <w:pPr>
        <w:pStyle w:val="Default"/>
        <w:jc w:val="center"/>
        <w:rPr>
          <w:b/>
          <w:sz w:val="28"/>
          <w:szCs w:val="28"/>
        </w:rPr>
      </w:pPr>
      <w:r w:rsidRPr="00FD52AC">
        <w:rPr>
          <w:b/>
          <w:bCs/>
          <w:sz w:val="28"/>
          <w:szCs w:val="28"/>
        </w:rPr>
        <w:lastRenderedPageBreak/>
        <w:t>СОДЕРЖАНИЕ</w:t>
      </w:r>
    </w:p>
    <w:p w:rsidR="00CF03CA" w:rsidRPr="00CF03CA" w:rsidRDefault="00CF03CA" w:rsidP="00CF03CA">
      <w:pPr>
        <w:pStyle w:val="Default"/>
        <w:rPr>
          <w:b/>
        </w:rPr>
      </w:pPr>
    </w:p>
    <w:tbl>
      <w:tblPr>
        <w:tblStyle w:val="aa"/>
        <w:tblW w:w="0" w:type="auto"/>
        <w:tblInd w:w="-318" w:type="dxa"/>
        <w:tblBorders>
          <w:top w:val="single" w:sz="18" w:space="0" w:color="2E74B5" w:themeColor="accent1" w:themeShade="BF"/>
          <w:left w:val="single" w:sz="18" w:space="0" w:color="2E74B5" w:themeColor="accent1" w:themeShade="BF"/>
          <w:bottom w:val="single" w:sz="18" w:space="0" w:color="2E74B5" w:themeColor="accent1" w:themeShade="BF"/>
          <w:right w:val="single" w:sz="18" w:space="0" w:color="2E74B5" w:themeColor="accent1" w:themeShade="BF"/>
          <w:insideH w:val="single" w:sz="18" w:space="0" w:color="2E74B5" w:themeColor="accent1" w:themeShade="BF"/>
          <w:insideV w:val="single" w:sz="18" w:space="0" w:color="2E74B5" w:themeColor="accent1" w:themeShade="BF"/>
        </w:tblBorders>
        <w:tblLook w:val="04A0" w:firstRow="1" w:lastRow="0" w:firstColumn="1" w:lastColumn="0" w:noHBand="0" w:noVBand="1"/>
      </w:tblPr>
      <w:tblGrid>
        <w:gridCol w:w="916"/>
        <w:gridCol w:w="7405"/>
        <w:gridCol w:w="1568"/>
      </w:tblGrid>
      <w:tr w:rsidR="00FD52AC" w:rsidRPr="00FD52AC" w:rsidTr="006744BE">
        <w:tc>
          <w:tcPr>
            <w:tcW w:w="916" w:type="dxa"/>
          </w:tcPr>
          <w:p w:rsidR="00FD52AC" w:rsidRPr="00863871" w:rsidRDefault="00FD52AC" w:rsidP="00CF03CA">
            <w:pPr>
              <w:pStyle w:val="Default"/>
              <w:numPr>
                <w:ilvl w:val="0"/>
                <w:numId w:val="27"/>
              </w:numPr>
              <w:rPr>
                <w:b/>
                <w:sz w:val="28"/>
                <w:szCs w:val="28"/>
              </w:rPr>
            </w:pPr>
          </w:p>
        </w:tc>
        <w:tc>
          <w:tcPr>
            <w:tcW w:w="7405" w:type="dxa"/>
          </w:tcPr>
          <w:p w:rsidR="00FD52AC" w:rsidRPr="00863871" w:rsidRDefault="00FD52AC" w:rsidP="00FD52AC">
            <w:pPr>
              <w:pStyle w:val="Default"/>
              <w:rPr>
                <w:b/>
                <w:sz w:val="28"/>
                <w:szCs w:val="28"/>
              </w:rPr>
            </w:pPr>
            <w:r w:rsidRPr="00863871">
              <w:rPr>
                <w:b/>
                <w:sz w:val="28"/>
                <w:szCs w:val="28"/>
              </w:rPr>
              <w:t>Введение:</w:t>
            </w:r>
          </w:p>
        </w:tc>
        <w:tc>
          <w:tcPr>
            <w:tcW w:w="1568" w:type="dxa"/>
          </w:tcPr>
          <w:p w:rsidR="00FD52AC" w:rsidRPr="00FD52AC" w:rsidRDefault="00DF44C6" w:rsidP="003E4262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</w:t>
            </w:r>
            <w:r w:rsidR="003E4262">
              <w:rPr>
                <w:sz w:val="28"/>
                <w:szCs w:val="28"/>
              </w:rPr>
              <w:t>12</w:t>
            </w:r>
          </w:p>
        </w:tc>
      </w:tr>
      <w:tr w:rsidR="00FD52AC" w:rsidRPr="00FD52AC" w:rsidTr="006744BE">
        <w:tc>
          <w:tcPr>
            <w:tcW w:w="916" w:type="dxa"/>
          </w:tcPr>
          <w:p w:rsidR="00FD52AC" w:rsidRPr="00FD52AC" w:rsidRDefault="00FD52AC" w:rsidP="00FD52AC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1.1.</w:t>
            </w:r>
          </w:p>
        </w:tc>
        <w:tc>
          <w:tcPr>
            <w:tcW w:w="7405" w:type="dxa"/>
          </w:tcPr>
          <w:p w:rsidR="00FD52AC" w:rsidRPr="00FD52AC" w:rsidRDefault="00FD52AC" w:rsidP="00FD52AC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</w:t>
            </w:r>
            <w:r w:rsidRPr="00FD52AC">
              <w:rPr>
                <w:sz w:val="28"/>
                <w:szCs w:val="28"/>
              </w:rPr>
              <w:t>елесообразность</w:t>
            </w:r>
            <w:r w:rsidR="00863871">
              <w:rPr>
                <w:sz w:val="28"/>
                <w:szCs w:val="28"/>
              </w:rPr>
              <w:t xml:space="preserve"> (обоснование необходимости)</w:t>
            </w:r>
            <w:r w:rsidRPr="00FD52AC">
              <w:rPr>
                <w:sz w:val="28"/>
                <w:szCs w:val="28"/>
              </w:rPr>
              <w:t xml:space="preserve"> и актуальность, новизна</w:t>
            </w:r>
            <w:r>
              <w:rPr>
                <w:sz w:val="28"/>
                <w:szCs w:val="28"/>
              </w:rPr>
              <w:t>, инновационность</w:t>
            </w:r>
            <w:r w:rsidRPr="00FD52AC">
              <w:rPr>
                <w:sz w:val="28"/>
                <w:szCs w:val="28"/>
              </w:rPr>
              <w:t xml:space="preserve"> и практическая значимость  </w:t>
            </w:r>
            <w:r>
              <w:rPr>
                <w:sz w:val="28"/>
                <w:szCs w:val="28"/>
              </w:rPr>
              <w:t>методической разработки</w:t>
            </w:r>
          </w:p>
        </w:tc>
        <w:tc>
          <w:tcPr>
            <w:tcW w:w="1568" w:type="dxa"/>
          </w:tcPr>
          <w:p w:rsidR="00FD52AC" w:rsidRPr="00FD52AC" w:rsidRDefault="00DF44C6" w:rsidP="00CF03C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5-7</w:t>
            </w:r>
          </w:p>
        </w:tc>
      </w:tr>
      <w:tr w:rsidR="00863871" w:rsidRPr="00FD52AC" w:rsidTr="006744BE">
        <w:tc>
          <w:tcPr>
            <w:tcW w:w="916" w:type="dxa"/>
          </w:tcPr>
          <w:p w:rsidR="00863871" w:rsidRDefault="006A3126" w:rsidP="00FD52AC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1.2.</w:t>
            </w:r>
          </w:p>
        </w:tc>
        <w:tc>
          <w:tcPr>
            <w:tcW w:w="7405" w:type="dxa"/>
          </w:tcPr>
          <w:p w:rsidR="00863871" w:rsidRDefault="00200433" w:rsidP="00FD52AC">
            <w:pPr>
              <w:pStyle w:val="Default"/>
              <w:jc w:val="both"/>
              <w:rPr>
                <w:sz w:val="28"/>
                <w:szCs w:val="28"/>
              </w:rPr>
            </w:pPr>
            <w:r w:rsidRPr="00200433">
              <w:rPr>
                <w:sz w:val="28"/>
                <w:szCs w:val="28"/>
              </w:rPr>
              <w:t xml:space="preserve">Теоретические аспекты </w:t>
            </w:r>
            <w:proofErr w:type="spellStart"/>
            <w:r w:rsidRPr="00200433">
              <w:rPr>
                <w:sz w:val="28"/>
                <w:szCs w:val="28"/>
              </w:rPr>
              <w:t>волонтерства</w:t>
            </w:r>
            <w:proofErr w:type="spellEnd"/>
            <w:r w:rsidRPr="00200433">
              <w:rPr>
                <w:sz w:val="28"/>
                <w:szCs w:val="28"/>
              </w:rPr>
              <w:t xml:space="preserve"> в условиях образовательных организаций</w:t>
            </w:r>
            <w:r>
              <w:rPr>
                <w:sz w:val="28"/>
                <w:szCs w:val="28"/>
              </w:rPr>
              <w:t>: о</w:t>
            </w:r>
            <w:r w:rsidR="00863871">
              <w:rPr>
                <w:sz w:val="28"/>
                <w:szCs w:val="28"/>
              </w:rPr>
              <w:t>ценка и степень разработанности тематики</w:t>
            </w:r>
          </w:p>
        </w:tc>
        <w:tc>
          <w:tcPr>
            <w:tcW w:w="1568" w:type="dxa"/>
          </w:tcPr>
          <w:p w:rsidR="00863871" w:rsidRDefault="003E4262" w:rsidP="00CF03C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8-10</w:t>
            </w:r>
          </w:p>
        </w:tc>
      </w:tr>
      <w:tr w:rsidR="006744BE" w:rsidRPr="00FD52AC" w:rsidTr="006744BE">
        <w:tc>
          <w:tcPr>
            <w:tcW w:w="916" w:type="dxa"/>
          </w:tcPr>
          <w:p w:rsidR="006744BE" w:rsidRDefault="006744BE" w:rsidP="007E7327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7E7327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 xml:space="preserve">. </w:t>
            </w:r>
          </w:p>
        </w:tc>
        <w:tc>
          <w:tcPr>
            <w:tcW w:w="7405" w:type="dxa"/>
          </w:tcPr>
          <w:p w:rsidR="006744BE" w:rsidRDefault="006744BE" w:rsidP="006744BE">
            <w:pPr>
              <w:pStyle w:val="Default"/>
              <w:jc w:val="both"/>
              <w:rPr>
                <w:sz w:val="28"/>
                <w:szCs w:val="28"/>
              </w:rPr>
            </w:pPr>
            <w:r w:rsidRPr="006744BE">
              <w:rPr>
                <w:sz w:val="28"/>
                <w:szCs w:val="28"/>
              </w:rPr>
              <w:t>Нормативн</w:t>
            </w:r>
            <w:r>
              <w:rPr>
                <w:sz w:val="28"/>
                <w:szCs w:val="28"/>
              </w:rPr>
              <w:t>ая</w:t>
            </w:r>
            <w:r w:rsidRPr="006744BE">
              <w:rPr>
                <w:sz w:val="28"/>
                <w:szCs w:val="28"/>
              </w:rPr>
              <w:t xml:space="preserve"> правов</w:t>
            </w:r>
            <w:r>
              <w:rPr>
                <w:sz w:val="28"/>
                <w:szCs w:val="28"/>
              </w:rPr>
              <w:t>ая</w:t>
            </w:r>
            <w:r w:rsidRPr="006744BE">
              <w:rPr>
                <w:sz w:val="28"/>
                <w:szCs w:val="28"/>
              </w:rPr>
              <w:t xml:space="preserve"> баз</w:t>
            </w:r>
            <w:r>
              <w:rPr>
                <w:sz w:val="28"/>
                <w:szCs w:val="28"/>
              </w:rPr>
              <w:t>а</w:t>
            </w:r>
          </w:p>
        </w:tc>
        <w:tc>
          <w:tcPr>
            <w:tcW w:w="1568" w:type="dxa"/>
          </w:tcPr>
          <w:p w:rsidR="006744BE" w:rsidRPr="00FD52AC" w:rsidRDefault="003E4262" w:rsidP="00CF03C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10-11</w:t>
            </w:r>
          </w:p>
        </w:tc>
      </w:tr>
      <w:tr w:rsidR="00FD52AC" w:rsidRPr="00FD52AC" w:rsidTr="006744BE">
        <w:tc>
          <w:tcPr>
            <w:tcW w:w="916" w:type="dxa"/>
          </w:tcPr>
          <w:p w:rsidR="00CF03CA" w:rsidRPr="00FD52AC" w:rsidRDefault="00FD52AC" w:rsidP="007E7327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7E7327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7405" w:type="dxa"/>
            <w:hideMark/>
          </w:tcPr>
          <w:p w:rsidR="00CF03CA" w:rsidRPr="00FD52AC" w:rsidRDefault="00FD52AC" w:rsidP="00FD52AC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 и задачи методической разработки</w:t>
            </w:r>
          </w:p>
        </w:tc>
        <w:tc>
          <w:tcPr>
            <w:tcW w:w="1568" w:type="dxa"/>
          </w:tcPr>
          <w:p w:rsidR="00CF03CA" w:rsidRPr="00FD52AC" w:rsidRDefault="003E4262" w:rsidP="00CF03C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FD52AC" w:rsidRPr="00FD52AC" w:rsidTr="006744BE">
        <w:tc>
          <w:tcPr>
            <w:tcW w:w="916" w:type="dxa"/>
          </w:tcPr>
          <w:p w:rsidR="00CF03CA" w:rsidRPr="00FD52AC" w:rsidRDefault="00FD52AC" w:rsidP="007E7327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7E7327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7405" w:type="dxa"/>
            <w:hideMark/>
          </w:tcPr>
          <w:p w:rsidR="00CF03CA" w:rsidRPr="00FD52AC" w:rsidRDefault="00FD52AC" w:rsidP="00FD52AC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Ожидаемые результаты </w:t>
            </w:r>
            <w:r w:rsidR="00CF03CA" w:rsidRPr="00FD52A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методической разработки</w:t>
            </w:r>
          </w:p>
        </w:tc>
        <w:tc>
          <w:tcPr>
            <w:tcW w:w="1568" w:type="dxa"/>
          </w:tcPr>
          <w:p w:rsidR="00CF03CA" w:rsidRPr="00FD52AC" w:rsidRDefault="003E4262" w:rsidP="00CF03C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FD52AC" w:rsidRPr="00FD52AC" w:rsidTr="006744BE">
        <w:tc>
          <w:tcPr>
            <w:tcW w:w="916" w:type="dxa"/>
          </w:tcPr>
          <w:p w:rsidR="00CF03CA" w:rsidRPr="00FD52AC" w:rsidRDefault="00FD52AC" w:rsidP="007E7327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7E7327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7405" w:type="dxa"/>
            <w:hideMark/>
          </w:tcPr>
          <w:p w:rsidR="00CF03CA" w:rsidRPr="00FD52AC" w:rsidRDefault="00FD52AC" w:rsidP="00FD52AC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Региональная составляющая методической разработки</w:t>
            </w:r>
          </w:p>
        </w:tc>
        <w:tc>
          <w:tcPr>
            <w:tcW w:w="1568" w:type="dxa"/>
          </w:tcPr>
          <w:p w:rsidR="00CF03CA" w:rsidRPr="00FD52AC" w:rsidRDefault="003E4262" w:rsidP="00CF03C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863871" w:rsidRPr="00FD52AC" w:rsidTr="006744BE">
        <w:tc>
          <w:tcPr>
            <w:tcW w:w="916" w:type="dxa"/>
          </w:tcPr>
          <w:p w:rsidR="00863871" w:rsidRDefault="009E0C54" w:rsidP="007E7327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7E7327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7405" w:type="dxa"/>
          </w:tcPr>
          <w:p w:rsidR="00863871" w:rsidRDefault="00863871" w:rsidP="00FD52AC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Глоссарий (ключевые слова)</w:t>
            </w:r>
          </w:p>
        </w:tc>
        <w:tc>
          <w:tcPr>
            <w:tcW w:w="1568" w:type="dxa"/>
          </w:tcPr>
          <w:p w:rsidR="00863871" w:rsidRDefault="003E4262" w:rsidP="00CF03C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FD52AC" w:rsidRPr="00FD52AC" w:rsidTr="00D80028">
        <w:tc>
          <w:tcPr>
            <w:tcW w:w="916" w:type="dxa"/>
          </w:tcPr>
          <w:p w:rsidR="00CF03CA" w:rsidRPr="00863871" w:rsidRDefault="00CF03CA" w:rsidP="00CF03CA">
            <w:pPr>
              <w:pStyle w:val="Default"/>
              <w:numPr>
                <w:ilvl w:val="0"/>
                <w:numId w:val="27"/>
              </w:numPr>
              <w:rPr>
                <w:b/>
                <w:sz w:val="28"/>
                <w:szCs w:val="28"/>
              </w:rPr>
            </w:pPr>
          </w:p>
        </w:tc>
        <w:tc>
          <w:tcPr>
            <w:tcW w:w="7405" w:type="dxa"/>
            <w:hideMark/>
          </w:tcPr>
          <w:p w:rsidR="00CF03CA" w:rsidRPr="00863871" w:rsidRDefault="00FD52AC" w:rsidP="00CF03CA">
            <w:pPr>
              <w:pStyle w:val="Default"/>
              <w:rPr>
                <w:b/>
                <w:sz w:val="28"/>
                <w:szCs w:val="28"/>
              </w:rPr>
            </w:pPr>
            <w:r w:rsidRPr="00863871">
              <w:rPr>
                <w:b/>
                <w:sz w:val="28"/>
                <w:szCs w:val="28"/>
              </w:rPr>
              <w:t>Основная содержательная часть:</w:t>
            </w:r>
          </w:p>
        </w:tc>
        <w:tc>
          <w:tcPr>
            <w:tcW w:w="1568" w:type="dxa"/>
          </w:tcPr>
          <w:p w:rsidR="00CF03CA" w:rsidRPr="00FD52AC" w:rsidRDefault="003E4262" w:rsidP="00CF03C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13-20</w:t>
            </w:r>
          </w:p>
        </w:tc>
      </w:tr>
      <w:tr w:rsidR="00982EB5" w:rsidRPr="00FD52AC" w:rsidTr="006744BE">
        <w:tc>
          <w:tcPr>
            <w:tcW w:w="916" w:type="dxa"/>
          </w:tcPr>
          <w:p w:rsidR="00982EB5" w:rsidRPr="00FD52AC" w:rsidRDefault="00982EB5" w:rsidP="00982EB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2.1.</w:t>
            </w:r>
          </w:p>
        </w:tc>
        <w:tc>
          <w:tcPr>
            <w:tcW w:w="7405" w:type="dxa"/>
          </w:tcPr>
          <w:p w:rsidR="00982EB5" w:rsidRPr="006744BE" w:rsidRDefault="003E4262" w:rsidP="006744BE">
            <w:pPr>
              <w:pStyle w:val="Default"/>
              <w:jc w:val="both"/>
              <w:rPr>
                <w:b/>
                <w:sz w:val="28"/>
                <w:szCs w:val="28"/>
              </w:rPr>
            </w:pPr>
            <w:r w:rsidRPr="003E4262">
              <w:rPr>
                <w:sz w:val="28"/>
                <w:szCs w:val="28"/>
              </w:rPr>
              <w:t>Организация волонтерской деятельности в дошкольной организации: основные понятия, направления работы, формы организации</w:t>
            </w:r>
          </w:p>
        </w:tc>
        <w:tc>
          <w:tcPr>
            <w:tcW w:w="1568" w:type="dxa"/>
          </w:tcPr>
          <w:p w:rsidR="00982EB5" w:rsidRPr="00FD52AC" w:rsidRDefault="003E4262" w:rsidP="00CF03C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13-15</w:t>
            </w:r>
          </w:p>
        </w:tc>
      </w:tr>
      <w:tr w:rsidR="00FD52AC" w:rsidRPr="00FD52AC" w:rsidTr="00D80028">
        <w:tc>
          <w:tcPr>
            <w:tcW w:w="916" w:type="dxa"/>
          </w:tcPr>
          <w:p w:rsidR="00CF03CA" w:rsidRPr="00FD52AC" w:rsidRDefault="00FD52AC" w:rsidP="00D8002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D80028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7405" w:type="dxa"/>
            <w:hideMark/>
          </w:tcPr>
          <w:p w:rsidR="00CF03CA" w:rsidRPr="00FD52AC" w:rsidRDefault="00CF03CA" w:rsidP="00863871">
            <w:pPr>
              <w:pStyle w:val="Default"/>
              <w:rPr>
                <w:sz w:val="28"/>
                <w:szCs w:val="28"/>
              </w:rPr>
            </w:pPr>
            <w:r w:rsidRPr="00FD52AC">
              <w:rPr>
                <w:sz w:val="28"/>
                <w:szCs w:val="28"/>
              </w:rPr>
              <w:t>Технология реализации: основные мероприятия</w:t>
            </w:r>
          </w:p>
        </w:tc>
        <w:tc>
          <w:tcPr>
            <w:tcW w:w="1568" w:type="dxa"/>
          </w:tcPr>
          <w:p w:rsidR="00CF03CA" w:rsidRPr="00FD52AC" w:rsidRDefault="003E4262" w:rsidP="00CF03C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15-20</w:t>
            </w:r>
          </w:p>
        </w:tc>
      </w:tr>
      <w:tr w:rsidR="00FD52AC" w:rsidRPr="00FD52AC" w:rsidTr="00D80028">
        <w:tc>
          <w:tcPr>
            <w:tcW w:w="916" w:type="dxa"/>
          </w:tcPr>
          <w:p w:rsidR="00CF03CA" w:rsidRPr="00FD52AC" w:rsidRDefault="00D80028" w:rsidP="00D8002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2.3.</w:t>
            </w:r>
          </w:p>
        </w:tc>
        <w:tc>
          <w:tcPr>
            <w:tcW w:w="7405" w:type="dxa"/>
            <w:hideMark/>
          </w:tcPr>
          <w:p w:rsidR="00CF03CA" w:rsidRPr="00D83535" w:rsidRDefault="00CF03CA" w:rsidP="002E4FF3">
            <w:pPr>
              <w:pStyle w:val="Default"/>
              <w:jc w:val="both"/>
              <w:rPr>
                <w:sz w:val="28"/>
                <w:szCs w:val="28"/>
              </w:rPr>
            </w:pPr>
            <w:r w:rsidRPr="00D83535">
              <w:rPr>
                <w:sz w:val="28"/>
                <w:szCs w:val="28"/>
              </w:rPr>
              <w:t xml:space="preserve">Социальные партнеры, участники </w:t>
            </w:r>
            <w:r w:rsidR="006744BE" w:rsidRPr="00D83535">
              <w:rPr>
                <w:sz w:val="28"/>
                <w:szCs w:val="28"/>
              </w:rPr>
              <w:t>волонтерской деятельности</w:t>
            </w:r>
          </w:p>
        </w:tc>
        <w:tc>
          <w:tcPr>
            <w:tcW w:w="1568" w:type="dxa"/>
          </w:tcPr>
          <w:p w:rsidR="00CF03CA" w:rsidRPr="00FD52AC" w:rsidRDefault="003E4262" w:rsidP="00CF03C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FD52AC" w:rsidRPr="00FD52AC" w:rsidTr="00D80028">
        <w:tc>
          <w:tcPr>
            <w:tcW w:w="916" w:type="dxa"/>
          </w:tcPr>
          <w:p w:rsidR="00CF03CA" w:rsidRPr="00863871" w:rsidRDefault="00CF03CA" w:rsidP="00CF03CA">
            <w:pPr>
              <w:pStyle w:val="Default"/>
              <w:numPr>
                <w:ilvl w:val="0"/>
                <w:numId w:val="27"/>
              </w:numPr>
              <w:rPr>
                <w:b/>
                <w:sz w:val="28"/>
                <w:szCs w:val="28"/>
              </w:rPr>
            </w:pPr>
          </w:p>
        </w:tc>
        <w:tc>
          <w:tcPr>
            <w:tcW w:w="7405" w:type="dxa"/>
            <w:hideMark/>
          </w:tcPr>
          <w:p w:rsidR="00CF03CA" w:rsidRPr="00863871" w:rsidRDefault="00CF03CA" w:rsidP="00CF03CA">
            <w:pPr>
              <w:pStyle w:val="Default"/>
              <w:rPr>
                <w:b/>
                <w:sz w:val="28"/>
                <w:szCs w:val="28"/>
              </w:rPr>
            </w:pPr>
            <w:r w:rsidRPr="00863871">
              <w:rPr>
                <w:b/>
                <w:sz w:val="28"/>
                <w:szCs w:val="28"/>
              </w:rPr>
              <w:t>Заключение</w:t>
            </w:r>
          </w:p>
        </w:tc>
        <w:tc>
          <w:tcPr>
            <w:tcW w:w="1568" w:type="dxa"/>
          </w:tcPr>
          <w:p w:rsidR="00CF03CA" w:rsidRPr="00FD52AC" w:rsidRDefault="003E4262" w:rsidP="00CF03C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21-24</w:t>
            </w:r>
          </w:p>
        </w:tc>
      </w:tr>
      <w:tr w:rsidR="00863871" w:rsidRPr="00FD52AC" w:rsidTr="00D80028">
        <w:tc>
          <w:tcPr>
            <w:tcW w:w="916" w:type="dxa"/>
          </w:tcPr>
          <w:p w:rsidR="00863871" w:rsidRPr="007E7327" w:rsidRDefault="007E7327" w:rsidP="007E7327">
            <w:pPr>
              <w:pStyle w:val="Default"/>
              <w:rPr>
                <w:sz w:val="28"/>
                <w:szCs w:val="28"/>
              </w:rPr>
            </w:pPr>
            <w:r w:rsidRPr="007E7327">
              <w:rPr>
                <w:sz w:val="28"/>
                <w:szCs w:val="28"/>
              </w:rPr>
              <w:t>3.1.</w:t>
            </w:r>
          </w:p>
        </w:tc>
        <w:tc>
          <w:tcPr>
            <w:tcW w:w="7405" w:type="dxa"/>
          </w:tcPr>
          <w:p w:rsidR="00863871" w:rsidRPr="00863871" w:rsidRDefault="00863871" w:rsidP="00CF03CA">
            <w:pPr>
              <w:pStyle w:val="Default"/>
              <w:rPr>
                <w:sz w:val="28"/>
                <w:szCs w:val="28"/>
              </w:rPr>
            </w:pPr>
            <w:r w:rsidRPr="00863871">
              <w:rPr>
                <w:sz w:val="28"/>
                <w:szCs w:val="28"/>
              </w:rPr>
              <w:t>Основные выводы</w:t>
            </w:r>
          </w:p>
        </w:tc>
        <w:tc>
          <w:tcPr>
            <w:tcW w:w="1568" w:type="dxa"/>
          </w:tcPr>
          <w:p w:rsidR="00863871" w:rsidRDefault="003E4262" w:rsidP="00CF03C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</w:tr>
      <w:tr w:rsidR="007E7327" w:rsidRPr="00FD52AC" w:rsidTr="00D80028">
        <w:tc>
          <w:tcPr>
            <w:tcW w:w="916" w:type="dxa"/>
          </w:tcPr>
          <w:p w:rsidR="007E7327" w:rsidRPr="007E7327" w:rsidRDefault="007E7327" w:rsidP="007E7327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3.2.</w:t>
            </w:r>
          </w:p>
        </w:tc>
        <w:tc>
          <w:tcPr>
            <w:tcW w:w="7405" w:type="dxa"/>
          </w:tcPr>
          <w:p w:rsidR="007E7327" w:rsidRPr="00D83535" w:rsidRDefault="007E7327" w:rsidP="00EA11FF">
            <w:pPr>
              <w:pStyle w:val="Default"/>
              <w:rPr>
                <w:sz w:val="28"/>
                <w:szCs w:val="28"/>
              </w:rPr>
            </w:pPr>
            <w:r w:rsidRPr="00D83535">
              <w:rPr>
                <w:sz w:val="28"/>
                <w:szCs w:val="28"/>
              </w:rPr>
              <w:t xml:space="preserve">Результативность, эффективность реализации </w:t>
            </w:r>
          </w:p>
        </w:tc>
        <w:tc>
          <w:tcPr>
            <w:tcW w:w="1568" w:type="dxa"/>
          </w:tcPr>
          <w:p w:rsidR="007E7327" w:rsidRDefault="003E4262" w:rsidP="00CF03C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21-23</w:t>
            </w:r>
          </w:p>
        </w:tc>
      </w:tr>
      <w:tr w:rsidR="007E7327" w:rsidRPr="00FD52AC" w:rsidTr="00D80028">
        <w:tc>
          <w:tcPr>
            <w:tcW w:w="916" w:type="dxa"/>
          </w:tcPr>
          <w:p w:rsidR="007E7327" w:rsidRPr="007E7327" w:rsidRDefault="007E7327" w:rsidP="007E7327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3.3.</w:t>
            </w:r>
          </w:p>
        </w:tc>
        <w:tc>
          <w:tcPr>
            <w:tcW w:w="7405" w:type="dxa"/>
          </w:tcPr>
          <w:p w:rsidR="007E7327" w:rsidRPr="00D83535" w:rsidRDefault="007E7327" w:rsidP="00EA11FF">
            <w:pPr>
              <w:pStyle w:val="Default"/>
              <w:rPr>
                <w:sz w:val="28"/>
                <w:szCs w:val="28"/>
              </w:rPr>
            </w:pPr>
            <w:proofErr w:type="spellStart"/>
            <w:r w:rsidRPr="00D83535">
              <w:rPr>
                <w:sz w:val="28"/>
                <w:szCs w:val="28"/>
              </w:rPr>
              <w:t>Транслируемость</w:t>
            </w:r>
            <w:proofErr w:type="spellEnd"/>
            <w:r w:rsidRPr="00D83535">
              <w:rPr>
                <w:sz w:val="28"/>
                <w:szCs w:val="28"/>
              </w:rPr>
              <w:t xml:space="preserve">, </w:t>
            </w:r>
            <w:proofErr w:type="spellStart"/>
            <w:r w:rsidRPr="00D83535">
              <w:rPr>
                <w:sz w:val="28"/>
                <w:szCs w:val="28"/>
              </w:rPr>
              <w:t>тиражируемость</w:t>
            </w:r>
            <w:proofErr w:type="spellEnd"/>
            <w:r w:rsidRPr="00D83535">
              <w:rPr>
                <w:sz w:val="28"/>
                <w:szCs w:val="28"/>
              </w:rPr>
              <w:t xml:space="preserve"> и перспективность применения методической разработки</w:t>
            </w:r>
            <w:r>
              <w:rPr>
                <w:sz w:val="28"/>
                <w:szCs w:val="28"/>
              </w:rPr>
              <w:t>, рекомендации по использованию</w:t>
            </w:r>
          </w:p>
        </w:tc>
        <w:tc>
          <w:tcPr>
            <w:tcW w:w="1568" w:type="dxa"/>
          </w:tcPr>
          <w:p w:rsidR="007E7327" w:rsidRDefault="003E4262" w:rsidP="00CF03C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23-24</w:t>
            </w:r>
          </w:p>
        </w:tc>
      </w:tr>
      <w:tr w:rsidR="00FD52AC" w:rsidRPr="00FD52AC" w:rsidTr="00D80028">
        <w:tc>
          <w:tcPr>
            <w:tcW w:w="916" w:type="dxa"/>
          </w:tcPr>
          <w:p w:rsidR="00CF03CA" w:rsidRPr="00863871" w:rsidRDefault="00CF03CA" w:rsidP="00CF03CA">
            <w:pPr>
              <w:pStyle w:val="Default"/>
              <w:numPr>
                <w:ilvl w:val="0"/>
                <w:numId w:val="27"/>
              </w:numPr>
              <w:rPr>
                <w:b/>
                <w:sz w:val="28"/>
                <w:szCs w:val="28"/>
              </w:rPr>
            </w:pPr>
          </w:p>
        </w:tc>
        <w:tc>
          <w:tcPr>
            <w:tcW w:w="7405" w:type="dxa"/>
            <w:hideMark/>
          </w:tcPr>
          <w:p w:rsidR="00CF03CA" w:rsidRPr="00863871" w:rsidRDefault="00CF03CA" w:rsidP="00CF03CA">
            <w:pPr>
              <w:pStyle w:val="Default"/>
              <w:rPr>
                <w:b/>
                <w:sz w:val="28"/>
                <w:szCs w:val="28"/>
              </w:rPr>
            </w:pPr>
            <w:r w:rsidRPr="00863871">
              <w:rPr>
                <w:b/>
                <w:sz w:val="28"/>
                <w:szCs w:val="28"/>
              </w:rPr>
              <w:t>Список литературы</w:t>
            </w:r>
          </w:p>
        </w:tc>
        <w:tc>
          <w:tcPr>
            <w:tcW w:w="1568" w:type="dxa"/>
          </w:tcPr>
          <w:p w:rsidR="00CF03CA" w:rsidRPr="00FD52AC" w:rsidRDefault="00DF44C6" w:rsidP="00CF03C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</w:tr>
      <w:tr w:rsidR="00FD52AC" w:rsidRPr="00FD52AC" w:rsidTr="00D80028">
        <w:tc>
          <w:tcPr>
            <w:tcW w:w="916" w:type="dxa"/>
          </w:tcPr>
          <w:p w:rsidR="00CF03CA" w:rsidRPr="00863871" w:rsidRDefault="00CF03CA" w:rsidP="00CF03CA">
            <w:pPr>
              <w:pStyle w:val="Default"/>
              <w:numPr>
                <w:ilvl w:val="0"/>
                <w:numId w:val="27"/>
              </w:numPr>
              <w:rPr>
                <w:b/>
                <w:sz w:val="28"/>
                <w:szCs w:val="28"/>
              </w:rPr>
            </w:pPr>
          </w:p>
        </w:tc>
        <w:tc>
          <w:tcPr>
            <w:tcW w:w="7405" w:type="dxa"/>
            <w:hideMark/>
          </w:tcPr>
          <w:p w:rsidR="00CF03CA" w:rsidRPr="00863871" w:rsidRDefault="00CF03CA" w:rsidP="00CF03CA">
            <w:pPr>
              <w:pStyle w:val="Default"/>
              <w:rPr>
                <w:b/>
                <w:sz w:val="28"/>
                <w:szCs w:val="28"/>
              </w:rPr>
            </w:pPr>
            <w:r w:rsidRPr="00863871">
              <w:rPr>
                <w:b/>
                <w:sz w:val="28"/>
                <w:szCs w:val="28"/>
              </w:rPr>
              <w:t>Приложение:</w:t>
            </w:r>
          </w:p>
        </w:tc>
        <w:tc>
          <w:tcPr>
            <w:tcW w:w="1568" w:type="dxa"/>
          </w:tcPr>
          <w:p w:rsidR="00CF03CA" w:rsidRPr="00FD52AC" w:rsidRDefault="00DF44C6" w:rsidP="00CF03C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26-34</w:t>
            </w:r>
          </w:p>
        </w:tc>
      </w:tr>
      <w:tr w:rsidR="00FD52AC" w:rsidRPr="00FD52AC" w:rsidTr="00D80028">
        <w:trPr>
          <w:trHeight w:val="76"/>
        </w:trPr>
        <w:tc>
          <w:tcPr>
            <w:tcW w:w="916" w:type="dxa"/>
            <w:hideMark/>
          </w:tcPr>
          <w:p w:rsidR="00CF03CA" w:rsidRPr="00FD52AC" w:rsidRDefault="00D80028" w:rsidP="00CF03C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6.1.</w:t>
            </w:r>
          </w:p>
        </w:tc>
        <w:tc>
          <w:tcPr>
            <w:tcW w:w="7405" w:type="dxa"/>
            <w:hideMark/>
          </w:tcPr>
          <w:p w:rsidR="00CF03CA" w:rsidRPr="00FD52AC" w:rsidRDefault="00D80028" w:rsidP="00D80028">
            <w:pPr>
              <w:pStyle w:val="Default"/>
              <w:jc w:val="both"/>
              <w:rPr>
                <w:sz w:val="28"/>
                <w:szCs w:val="28"/>
              </w:rPr>
            </w:pPr>
            <w:r w:rsidRPr="00D80028">
              <w:rPr>
                <w:sz w:val="28"/>
                <w:szCs w:val="28"/>
              </w:rPr>
              <w:t>Перспективный план деятельности</w:t>
            </w:r>
            <w:r>
              <w:rPr>
                <w:sz w:val="28"/>
                <w:szCs w:val="28"/>
              </w:rPr>
              <w:t xml:space="preserve"> </w:t>
            </w:r>
            <w:r w:rsidRPr="00D80028">
              <w:rPr>
                <w:sz w:val="28"/>
                <w:szCs w:val="28"/>
              </w:rPr>
              <w:t>волонтерского клуба «Теплые ладошки»</w:t>
            </w:r>
          </w:p>
        </w:tc>
        <w:tc>
          <w:tcPr>
            <w:tcW w:w="1568" w:type="dxa"/>
          </w:tcPr>
          <w:p w:rsidR="00CF03CA" w:rsidRPr="00FD52AC" w:rsidRDefault="00DF44C6" w:rsidP="00CF03C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26-27</w:t>
            </w:r>
          </w:p>
        </w:tc>
      </w:tr>
      <w:tr w:rsidR="00FD52AC" w:rsidRPr="00FD52AC" w:rsidTr="00D80028">
        <w:tc>
          <w:tcPr>
            <w:tcW w:w="916" w:type="dxa"/>
          </w:tcPr>
          <w:p w:rsidR="00CF03CA" w:rsidRPr="00FD52AC" w:rsidRDefault="00D80028" w:rsidP="00CF03C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6.2.</w:t>
            </w:r>
          </w:p>
        </w:tc>
        <w:tc>
          <w:tcPr>
            <w:tcW w:w="7405" w:type="dxa"/>
            <w:hideMark/>
          </w:tcPr>
          <w:p w:rsidR="00CF03CA" w:rsidRPr="00FD52AC" w:rsidRDefault="00D80028" w:rsidP="00D80028">
            <w:pPr>
              <w:pStyle w:val="Default"/>
              <w:jc w:val="both"/>
              <w:rPr>
                <w:sz w:val="28"/>
                <w:szCs w:val="28"/>
              </w:rPr>
            </w:pPr>
            <w:r w:rsidRPr="00D80028">
              <w:rPr>
                <w:sz w:val="28"/>
                <w:szCs w:val="28"/>
              </w:rPr>
              <w:t xml:space="preserve">Положение </w:t>
            </w:r>
            <w:r>
              <w:rPr>
                <w:sz w:val="28"/>
                <w:szCs w:val="28"/>
              </w:rPr>
              <w:t xml:space="preserve">(примерное) </w:t>
            </w:r>
            <w:r w:rsidRPr="00D80028">
              <w:rPr>
                <w:sz w:val="28"/>
                <w:szCs w:val="28"/>
              </w:rPr>
              <w:t xml:space="preserve">о создании волонтерского </w:t>
            </w:r>
            <w:r>
              <w:rPr>
                <w:sz w:val="28"/>
                <w:szCs w:val="28"/>
              </w:rPr>
              <w:t>клуба</w:t>
            </w:r>
          </w:p>
        </w:tc>
        <w:tc>
          <w:tcPr>
            <w:tcW w:w="1568" w:type="dxa"/>
          </w:tcPr>
          <w:p w:rsidR="00CF03CA" w:rsidRPr="00FD52AC" w:rsidRDefault="00DF44C6" w:rsidP="00CF03C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28-29</w:t>
            </w:r>
          </w:p>
        </w:tc>
      </w:tr>
      <w:tr w:rsidR="00FD52AC" w:rsidRPr="00FD52AC" w:rsidTr="00D80028">
        <w:tc>
          <w:tcPr>
            <w:tcW w:w="916" w:type="dxa"/>
          </w:tcPr>
          <w:p w:rsidR="00CF03CA" w:rsidRPr="00FD52AC" w:rsidRDefault="00D80028" w:rsidP="00DF44C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  <w:r w:rsidR="00DF44C6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7405" w:type="dxa"/>
            <w:hideMark/>
          </w:tcPr>
          <w:p w:rsidR="00CF03CA" w:rsidRPr="00FD52AC" w:rsidRDefault="00DF44C6" w:rsidP="00DF44C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Фотоматериалы</w:t>
            </w:r>
          </w:p>
        </w:tc>
        <w:tc>
          <w:tcPr>
            <w:tcW w:w="1568" w:type="dxa"/>
          </w:tcPr>
          <w:p w:rsidR="00CF03CA" w:rsidRPr="00FD52AC" w:rsidRDefault="00DF44C6" w:rsidP="00CF03C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30-34</w:t>
            </w:r>
          </w:p>
        </w:tc>
      </w:tr>
    </w:tbl>
    <w:p w:rsidR="008B4E8E" w:rsidRDefault="008B4E8E" w:rsidP="002401E0">
      <w:pPr>
        <w:pStyle w:val="Default"/>
      </w:pPr>
    </w:p>
    <w:p w:rsidR="008B4E8E" w:rsidRDefault="008B4E8E" w:rsidP="002401E0">
      <w:pPr>
        <w:pStyle w:val="Default"/>
      </w:pPr>
    </w:p>
    <w:p w:rsidR="00CF03CA" w:rsidRDefault="00CF03CA" w:rsidP="00CF03C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F03CA" w:rsidRDefault="00CF03CA" w:rsidP="00CF03C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80028" w:rsidRDefault="00D80028" w:rsidP="00CF03C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80028" w:rsidRDefault="00D80028" w:rsidP="00CF03C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80028" w:rsidRDefault="00D80028" w:rsidP="00CF03C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E7327" w:rsidRDefault="007E7327" w:rsidP="00CF03C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A11FF" w:rsidRDefault="00EA11FF" w:rsidP="00CF03C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A11FF" w:rsidRDefault="00EA11FF" w:rsidP="00CF03C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E7327" w:rsidRDefault="007E7327" w:rsidP="00CF03C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166B6B" w:rsidRPr="00FD52AC" w:rsidRDefault="0010428B" w:rsidP="00142DB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52AC">
        <w:rPr>
          <w:rFonts w:ascii="Times New Roman" w:hAnsi="Times New Roman" w:cs="Times New Roman"/>
          <w:b/>
          <w:sz w:val="28"/>
          <w:szCs w:val="28"/>
        </w:rPr>
        <w:lastRenderedPageBreak/>
        <w:t>В</w:t>
      </w:r>
      <w:r w:rsidR="00C43BD0">
        <w:rPr>
          <w:rFonts w:ascii="Times New Roman" w:hAnsi="Times New Roman" w:cs="Times New Roman"/>
          <w:b/>
          <w:sz w:val="28"/>
          <w:szCs w:val="28"/>
        </w:rPr>
        <w:t>ВЕДЕНИЕ</w:t>
      </w:r>
    </w:p>
    <w:p w:rsidR="00992170" w:rsidRPr="00142DBA" w:rsidRDefault="00992170" w:rsidP="00142DB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42DBA" w:rsidRPr="00142DBA" w:rsidRDefault="00142DBA" w:rsidP="00142DBA">
      <w:pPr>
        <w:pStyle w:val="a3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142DBA">
        <w:rPr>
          <w:rFonts w:ascii="Times New Roman" w:hAnsi="Times New Roman" w:cs="Times New Roman"/>
          <w:i/>
          <w:sz w:val="28"/>
          <w:szCs w:val="28"/>
        </w:rPr>
        <w:t xml:space="preserve">Множество маленьких дел, которые </w:t>
      </w:r>
    </w:p>
    <w:p w:rsidR="00142DBA" w:rsidRPr="00142DBA" w:rsidRDefault="00142DBA" w:rsidP="00142DBA">
      <w:pPr>
        <w:pStyle w:val="a3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142DBA">
        <w:rPr>
          <w:rFonts w:ascii="Times New Roman" w:hAnsi="Times New Roman" w:cs="Times New Roman"/>
          <w:i/>
          <w:sz w:val="28"/>
          <w:szCs w:val="28"/>
        </w:rPr>
        <w:t>делаются множеством маленьких людей</w:t>
      </w:r>
    </w:p>
    <w:p w:rsidR="00142DBA" w:rsidRPr="00142DBA" w:rsidRDefault="00142DBA" w:rsidP="00142DBA">
      <w:pPr>
        <w:pStyle w:val="a3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142DBA">
        <w:rPr>
          <w:rFonts w:ascii="Times New Roman" w:hAnsi="Times New Roman" w:cs="Times New Roman"/>
          <w:i/>
          <w:sz w:val="28"/>
          <w:szCs w:val="28"/>
        </w:rPr>
        <w:t xml:space="preserve"> во многих маленьких местах, </w:t>
      </w:r>
    </w:p>
    <w:p w:rsidR="00142DBA" w:rsidRPr="00142DBA" w:rsidRDefault="00142DBA" w:rsidP="00142DBA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42DBA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могут изменить лицо мира                                                                                                                        </w:t>
      </w:r>
    </w:p>
    <w:p w:rsidR="00A05C1E" w:rsidRPr="00992170" w:rsidRDefault="00FD52AC" w:rsidP="00992170">
      <w:pPr>
        <w:pStyle w:val="a3"/>
        <w:jc w:val="right"/>
        <w:rPr>
          <w:i/>
        </w:rPr>
      </w:pPr>
      <w:r>
        <w:rPr>
          <w:rFonts w:ascii="Times New Roman" w:hAnsi="Times New Roman" w:cs="Times New Roman"/>
          <w:i/>
          <w:sz w:val="28"/>
          <w:szCs w:val="28"/>
        </w:rPr>
        <w:t>(к</w:t>
      </w:r>
      <w:r w:rsidR="00142DBA" w:rsidRPr="007D6223">
        <w:rPr>
          <w:rFonts w:ascii="Times New Roman" w:hAnsi="Times New Roman" w:cs="Times New Roman"/>
          <w:i/>
          <w:sz w:val="28"/>
          <w:szCs w:val="28"/>
        </w:rPr>
        <w:t>итайская поговорка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FD52AC" w:rsidRDefault="00443B8F" w:rsidP="00443B8F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443B8F" w:rsidRDefault="00142DBA" w:rsidP="00FD52AC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2DBA">
        <w:rPr>
          <w:rFonts w:ascii="Times New Roman" w:hAnsi="Times New Roman" w:cs="Times New Roman"/>
          <w:sz w:val="28"/>
          <w:szCs w:val="28"/>
        </w:rPr>
        <w:t>В отечественной педагогике накоплен большой опыт социализации детей и подростков. Октябрята, пионерские дружины и комсомольские активы, тимуровцы и юные следопыты – далеко не полный перечень разных форм, направленных на формирование и развитие социальных</w:t>
      </w:r>
      <w:r w:rsidR="006A3126">
        <w:rPr>
          <w:rFonts w:ascii="Times New Roman" w:hAnsi="Times New Roman" w:cs="Times New Roman"/>
          <w:sz w:val="28"/>
          <w:szCs w:val="28"/>
        </w:rPr>
        <w:t>, духовно-нравственных</w:t>
      </w:r>
      <w:r w:rsidRPr="00142DBA">
        <w:rPr>
          <w:rFonts w:ascii="Times New Roman" w:hAnsi="Times New Roman" w:cs="Times New Roman"/>
          <w:sz w:val="28"/>
          <w:szCs w:val="28"/>
        </w:rPr>
        <w:t xml:space="preserve"> и, главным образом, политических взглядов детей и подростков. Вот только лишены они были одного, и самого главного - собственного желания и возможности выбора. Ушедшие в прошлое старые формы организации деятельности детей, изменившаяся социально-экономическая обстановка в стране, требует появления новых подходов и методов активизации подрастающего поколения. Именно поэтому появления новых форм вовлечения детей в социальную активность, призвано способствовать формированию и совершенствованию </w:t>
      </w:r>
      <w:r w:rsidR="006A3126">
        <w:rPr>
          <w:rFonts w:ascii="Times New Roman" w:hAnsi="Times New Roman" w:cs="Times New Roman"/>
          <w:sz w:val="28"/>
          <w:szCs w:val="28"/>
        </w:rPr>
        <w:t xml:space="preserve">духовно-нравственных норм, </w:t>
      </w:r>
      <w:r w:rsidRPr="00142DBA">
        <w:rPr>
          <w:rFonts w:ascii="Times New Roman" w:hAnsi="Times New Roman" w:cs="Times New Roman"/>
          <w:sz w:val="28"/>
          <w:szCs w:val="28"/>
        </w:rPr>
        <w:t xml:space="preserve">политической и социальной компетентности подрастающего поколения. </w:t>
      </w:r>
    </w:p>
    <w:p w:rsidR="00FD52AC" w:rsidRDefault="00443B8F" w:rsidP="00FD52AC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Волонте</w:t>
      </w:r>
      <w:r w:rsidR="00142DBA" w:rsidRPr="00142DBA">
        <w:rPr>
          <w:rFonts w:ascii="Times New Roman" w:hAnsi="Times New Roman" w:cs="Times New Roman"/>
          <w:sz w:val="28"/>
          <w:szCs w:val="28"/>
        </w:rPr>
        <w:t>рское движение может стать одн</w:t>
      </w:r>
      <w:r>
        <w:rPr>
          <w:rFonts w:ascii="Times New Roman" w:hAnsi="Times New Roman" w:cs="Times New Roman"/>
          <w:sz w:val="28"/>
          <w:szCs w:val="28"/>
        </w:rPr>
        <w:t>ой из таких форм работы. Волонте</w:t>
      </w:r>
      <w:r w:rsidR="00142DBA" w:rsidRPr="00142DBA">
        <w:rPr>
          <w:rFonts w:ascii="Times New Roman" w:hAnsi="Times New Roman" w:cs="Times New Roman"/>
          <w:sz w:val="28"/>
          <w:szCs w:val="28"/>
        </w:rPr>
        <w:t xml:space="preserve">р (фр. </w:t>
      </w:r>
      <w:proofErr w:type="spellStart"/>
      <w:r w:rsidR="00142DBA" w:rsidRPr="00142DBA">
        <w:rPr>
          <w:rFonts w:ascii="Times New Roman" w:hAnsi="Times New Roman" w:cs="Times New Roman"/>
          <w:sz w:val="28"/>
          <w:szCs w:val="28"/>
        </w:rPr>
        <w:t>volontaire</w:t>
      </w:r>
      <w:proofErr w:type="spellEnd"/>
      <w:r w:rsidR="00142DBA" w:rsidRPr="00142DBA">
        <w:rPr>
          <w:rFonts w:ascii="Times New Roman" w:hAnsi="Times New Roman" w:cs="Times New Roman"/>
          <w:sz w:val="28"/>
          <w:szCs w:val="28"/>
        </w:rPr>
        <w:t xml:space="preserve"> -</w:t>
      </w:r>
      <w:r w:rsidR="00FD52AC">
        <w:rPr>
          <w:rFonts w:ascii="Times New Roman" w:hAnsi="Times New Roman" w:cs="Times New Roman"/>
          <w:sz w:val="28"/>
          <w:szCs w:val="28"/>
        </w:rPr>
        <w:t xml:space="preserve"> доброволец) – </w:t>
      </w:r>
      <w:r w:rsidR="00142DBA" w:rsidRPr="00142DBA">
        <w:rPr>
          <w:rFonts w:ascii="Times New Roman" w:hAnsi="Times New Roman" w:cs="Times New Roman"/>
          <w:sz w:val="28"/>
          <w:szCs w:val="28"/>
        </w:rPr>
        <w:t xml:space="preserve">любое физическое лицо, включая иностранных граждан и лиц без гражданства, которое вносит свой вклад в развитие волонтёрства, осуществляя волонтерскую деятельность. Волонтерство основывается на добровольном труде, не требующем оплаты. Следовательно, его мотивы </w:t>
      </w:r>
      <w:r w:rsidR="00FD52AC">
        <w:rPr>
          <w:rFonts w:ascii="Times New Roman" w:hAnsi="Times New Roman" w:cs="Times New Roman"/>
          <w:sz w:val="28"/>
          <w:szCs w:val="28"/>
        </w:rPr>
        <w:t>–</w:t>
      </w:r>
      <w:r w:rsidR="00142DBA" w:rsidRPr="00142DBA">
        <w:rPr>
          <w:rFonts w:ascii="Times New Roman" w:hAnsi="Times New Roman" w:cs="Times New Roman"/>
          <w:sz w:val="28"/>
          <w:szCs w:val="28"/>
        </w:rPr>
        <w:t xml:space="preserve"> не в материальном поощрении, а в удовлетворении социальных</w:t>
      </w:r>
      <w:r w:rsidR="006A3126">
        <w:rPr>
          <w:rFonts w:ascii="Times New Roman" w:hAnsi="Times New Roman" w:cs="Times New Roman"/>
          <w:sz w:val="28"/>
          <w:szCs w:val="28"/>
        </w:rPr>
        <w:t>, нравственных</w:t>
      </w:r>
      <w:r w:rsidR="00142DBA" w:rsidRPr="00142DBA">
        <w:rPr>
          <w:rFonts w:ascii="Times New Roman" w:hAnsi="Times New Roman" w:cs="Times New Roman"/>
          <w:sz w:val="28"/>
          <w:szCs w:val="28"/>
        </w:rPr>
        <w:t xml:space="preserve"> и духовных потребностей. </w:t>
      </w:r>
    </w:p>
    <w:p w:rsidR="00142DBA" w:rsidRPr="00142DBA" w:rsidRDefault="00142DBA" w:rsidP="00FD52AC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2DBA">
        <w:rPr>
          <w:rFonts w:ascii="Times New Roman" w:hAnsi="Times New Roman" w:cs="Times New Roman"/>
          <w:sz w:val="28"/>
          <w:szCs w:val="28"/>
        </w:rPr>
        <w:t xml:space="preserve">В соответствии с законом «Об образовании в Российской Федерации» дошкольное образование стало самостоятельным уровнем общего образования, что значительно повышает предъявляемые к нему требования. В </w:t>
      </w:r>
      <w:r w:rsidRPr="00FD52AC">
        <w:rPr>
          <w:rFonts w:ascii="Times New Roman" w:hAnsi="Times New Roman" w:cs="Times New Roman"/>
          <w:b/>
          <w:sz w:val="28"/>
          <w:szCs w:val="28"/>
        </w:rPr>
        <w:t>федеральном государственном образовательном стандарте дошкольного образования</w:t>
      </w:r>
      <w:r w:rsidRPr="00142DBA">
        <w:rPr>
          <w:rFonts w:ascii="Times New Roman" w:hAnsi="Times New Roman" w:cs="Times New Roman"/>
          <w:sz w:val="28"/>
          <w:szCs w:val="28"/>
        </w:rPr>
        <w:t xml:space="preserve"> указано, что педагогическое взаимодействие ребенка и воспитывающих взрослых должно быть ориентировано на обеспечение развития каждого ребенка, сохранение его уникальности и самобытности, создание возможностей раскрытия способностей, склонностей. </w:t>
      </w:r>
      <w:r w:rsidR="00A2591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42DBA">
        <w:rPr>
          <w:rFonts w:ascii="Times New Roman" w:hAnsi="Times New Roman" w:cs="Times New Roman"/>
          <w:sz w:val="28"/>
          <w:szCs w:val="28"/>
        </w:rPr>
        <w:t>Поэтому среди образовательных практик, обеспечивающих решение актуальных задач образовательного процесса, направленных на развитие образовательной системы дошкольн</w:t>
      </w:r>
      <w:r w:rsidR="00A25917">
        <w:rPr>
          <w:rFonts w:ascii="Times New Roman" w:hAnsi="Times New Roman" w:cs="Times New Roman"/>
          <w:sz w:val="28"/>
          <w:szCs w:val="28"/>
        </w:rPr>
        <w:t>ого образования в целом, волонте</w:t>
      </w:r>
      <w:r w:rsidRPr="00142DBA">
        <w:rPr>
          <w:rFonts w:ascii="Times New Roman" w:hAnsi="Times New Roman" w:cs="Times New Roman"/>
          <w:sz w:val="28"/>
          <w:szCs w:val="28"/>
        </w:rPr>
        <w:t xml:space="preserve">рскую деятельность можно рассматривать, как широкий круг деятельности, способствующую воспитанию </w:t>
      </w:r>
      <w:r w:rsidRPr="006A3126">
        <w:rPr>
          <w:rFonts w:ascii="Times New Roman" w:hAnsi="Times New Roman" w:cs="Times New Roman"/>
          <w:b/>
          <w:sz w:val="28"/>
          <w:szCs w:val="28"/>
        </w:rPr>
        <w:t>духовно – нравственных ценностей</w:t>
      </w:r>
      <w:r w:rsidRPr="00142DBA">
        <w:rPr>
          <w:rFonts w:ascii="Times New Roman" w:hAnsi="Times New Roman" w:cs="Times New Roman"/>
          <w:sz w:val="28"/>
          <w:szCs w:val="28"/>
        </w:rPr>
        <w:t xml:space="preserve">, развитию </w:t>
      </w:r>
      <w:r w:rsidRPr="006A3126">
        <w:rPr>
          <w:rFonts w:ascii="Times New Roman" w:hAnsi="Times New Roman" w:cs="Times New Roman"/>
          <w:b/>
          <w:sz w:val="28"/>
          <w:szCs w:val="28"/>
        </w:rPr>
        <w:t>нравственно – патриотических</w:t>
      </w:r>
      <w:r w:rsidRPr="00142DBA">
        <w:rPr>
          <w:rFonts w:ascii="Times New Roman" w:hAnsi="Times New Roman" w:cs="Times New Roman"/>
          <w:sz w:val="28"/>
          <w:szCs w:val="28"/>
        </w:rPr>
        <w:t xml:space="preserve"> основ дошкольников, включая традиционные формы взаимопомощи и самопомощи и другие формы гражданского участия, которая осуществляется добровольно, на благо широкой общественности, без расчета на денежное вознаграждение.</w:t>
      </w:r>
      <w:proofErr w:type="gramEnd"/>
    </w:p>
    <w:p w:rsidR="00443B8F" w:rsidRDefault="00443B8F" w:rsidP="00142DBA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40582" w:rsidRPr="00340582" w:rsidRDefault="00340582" w:rsidP="00347EDC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D52AC" w:rsidRPr="00340582" w:rsidRDefault="00340582" w:rsidP="00340582">
      <w:pPr>
        <w:pStyle w:val="a3"/>
        <w:numPr>
          <w:ilvl w:val="1"/>
          <w:numId w:val="28"/>
        </w:num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40582">
        <w:rPr>
          <w:rFonts w:ascii="Times New Roman" w:hAnsi="Times New Roman" w:cs="Times New Roman"/>
          <w:b/>
          <w:sz w:val="28"/>
          <w:szCs w:val="28"/>
        </w:rPr>
        <w:lastRenderedPageBreak/>
        <w:t>Ц</w:t>
      </w:r>
      <w:r w:rsidRPr="00340582">
        <w:rPr>
          <w:rFonts w:ascii="Times New Roman" w:hAnsi="Times New Roman" w:cs="Times New Roman"/>
          <w:b/>
          <w:color w:val="000000"/>
          <w:sz w:val="28"/>
          <w:szCs w:val="28"/>
        </w:rPr>
        <w:t>елесообразность и актуальность, новизна</w:t>
      </w:r>
      <w:r w:rsidRPr="00340582">
        <w:rPr>
          <w:rFonts w:ascii="Times New Roman" w:hAnsi="Times New Roman" w:cs="Times New Roman"/>
          <w:b/>
          <w:sz w:val="28"/>
          <w:szCs w:val="28"/>
        </w:rPr>
        <w:t>, инновационность</w:t>
      </w:r>
      <w:r w:rsidRPr="0034058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и практическая значимость  </w:t>
      </w:r>
      <w:r w:rsidRPr="00340582">
        <w:rPr>
          <w:rFonts w:ascii="Times New Roman" w:hAnsi="Times New Roman" w:cs="Times New Roman"/>
          <w:b/>
          <w:sz w:val="28"/>
          <w:szCs w:val="28"/>
        </w:rPr>
        <w:t>методической разработки</w:t>
      </w:r>
    </w:p>
    <w:p w:rsidR="00340582" w:rsidRDefault="00340582" w:rsidP="00443B8F">
      <w:pPr>
        <w:pStyle w:val="a3"/>
        <w:ind w:left="-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43B8F" w:rsidRDefault="00FD52AC" w:rsidP="00443B8F">
      <w:pPr>
        <w:pStyle w:val="a3"/>
        <w:ind w:left="-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403E6">
        <w:rPr>
          <w:rFonts w:ascii="Times New Roman" w:hAnsi="Times New Roman" w:cs="Times New Roman"/>
          <w:b/>
          <w:i/>
          <w:sz w:val="28"/>
          <w:szCs w:val="28"/>
        </w:rPr>
        <w:t>Актуальность и  целесообразность</w:t>
      </w:r>
      <w:r w:rsidR="00D276D0" w:rsidRPr="003403E6">
        <w:rPr>
          <w:rFonts w:ascii="Times New Roman" w:hAnsi="Times New Roman" w:cs="Times New Roman"/>
          <w:b/>
          <w:i/>
          <w:sz w:val="28"/>
          <w:szCs w:val="28"/>
        </w:rPr>
        <w:t xml:space="preserve"> опыта</w:t>
      </w:r>
    </w:p>
    <w:p w:rsidR="00FD52AC" w:rsidRPr="00954E1C" w:rsidRDefault="00FD52AC" w:rsidP="00443B8F">
      <w:pPr>
        <w:pStyle w:val="a3"/>
        <w:ind w:left="-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403E6" w:rsidRDefault="003403E6" w:rsidP="003403E6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76D0">
        <w:rPr>
          <w:rFonts w:ascii="Times New Roman" w:hAnsi="Times New Roman" w:cs="Times New Roman"/>
          <w:sz w:val="28"/>
          <w:szCs w:val="28"/>
        </w:rPr>
        <w:t xml:space="preserve">Каждый человек – это гражданин своей страны, который несет особую функцию ответственности за сохранение и развитие страны, за преемственность ее истории и культуры, жизнь старших и воспроизводство последующих поколений. Гражданская позиция проявляется и формируется в конкретных делах. Это приобретенное качество, которое развивается и совершенствуется на протяжении всей жизнедеятельности человека. Наиболее благоприятной средой для формирования гражданской активности является образовательное учреждение, в том числе дошкольные организации. Именно в коллективе формируются такие важнейшие </w:t>
      </w:r>
      <w:r>
        <w:rPr>
          <w:rFonts w:ascii="Times New Roman" w:hAnsi="Times New Roman" w:cs="Times New Roman"/>
          <w:sz w:val="28"/>
          <w:szCs w:val="28"/>
        </w:rPr>
        <w:t xml:space="preserve">нравственные </w:t>
      </w:r>
      <w:r w:rsidRPr="00D276D0">
        <w:rPr>
          <w:rFonts w:ascii="Times New Roman" w:hAnsi="Times New Roman" w:cs="Times New Roman"/>
          <w:sz w:val="28"/>
          <w:szCs w:val="28"/>
        </w:rPr>
        <w:t>мотивы поведения, как</w:t>
      </w:r>
      <w:r w:rsidRPr="00202D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милосердие, сострадание,</w:t>
      </w:r>
      <w:r w:rsidRPr="00D276D0">
        <w:rPr>
          <w:rFonts w:ascii="Times New Roman" w:hAnsi="Times New Roman" w:cs="Times New Roman"/>
          <w:sz w:val="28"/>
          <w:szCs w:val="28"/>
        </w:rPr>
        <w:t xml:space="preserve"> чувство дол</w:t>
      </w:r>
      <w:r>
        <w:rPr>
          <w:rFonts w:ascii="Times New Roman" w:hAnsi="Times New Roman" w:cs="Times New Roman"/>
          <w:sz w:val="28"/>
          <w:szCs w:val="28"/>
        </w:rPr>
        <w:t>га, коллективизма, товарищества.</w:t>
      </w:r>
      <w:r w:rsidRPr="00D276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Участие в социально ценной  волонтерской</w:t>
      </w:r>
      <w:r w:rsidRPr="00D276D0">
        <w:rPr>
          <w:rFonts w:ascii="Times New Roman" w:hAnsi="Times New Roman" w:cs="Times New Roman"/>
          <w:sz w:val="28"/>
          <w:szCs w:val="28"/>
        </w:rPr>
        <w:t xml:space="preserve"> деятельности само по себе способно вызвать позитивные изменения в личности и тех, кто рядом, а также приносить пользу, как г</w:t>
      </w:r>
      <w:r>
        <w:rPr>
          <w:rFonts w:ascii="Times New Roman" w:hAnsi="Times New Roman" w:cs="Times New Roman"/>
          <w:sz w:val="28"/>
          <w:szCs w:val="28"/>
        </w:rPr>
        <w:t>осударству, так и самим волонте</w:t>
      </w:r>
      <w:r w:rsidRPr="00D276D0">
        <w:rPr>
          <w:rFonts w:ascii="Times New Roman" w:hAnsi="Times New Roman" w:cs="Times New Roman"/>
          <w:sz w:val="28"/>
          <w:szCs w:val="28"/>
        </w:rPr>
        <w:t xml:space="preserve">рам. </w:t>
      </w:r>
    </w:p>
    <w:p w:rsidR="003403E6" w:rsidRPr="00422FBE" w:rsidRDefault="003403E6" w:rsidP="003403E6">
      <w:pPr>
        <w:pStyle w:val="a3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02D58">
        <w:rPr>
          <w:rFonts w:ascii="Times New Roman" w:hAnsi="Times New Roman" w:cs="Times New Roman"/>
          <w:sz w:val="28"/>
          <w:szCs w:val="28"/>
        </w:rPr>
        <w:t xml:space="preserve">    Волонтерская</w:t>
      </w:r>
      <w:r w:rsidRPr="00422FBE">
        <w:rPr>
          <w:rFonts w:ascii="Times New Roman" w:hAnsi="Times New Roman" w:cs="Times New Roman"/>
          <w:sz w:val="28"/>
          <w:szCs w:val="28"/>
        </w:rPr>
        <w:t xml:space="preserve"> деятельность влияет на нравственное становление детей, обеспечивает реализацию потребности в социально активном поведении и оказании помощи другому человеку; способствует познавательному и эмоциональному развитию, совершенствует такие стороны личности как </w:t>
      </w:r>
      <w:proofErr w:type="spellStart"/>
      <w:r w:rsidRPr="00422FBE">
        <w:rPr>
          <w:rFonts w:ascii="Times New Roman" w:hAnsi="Times New Roman" w:cs="Times New Roman"/>
          <w:sz w:val="28"/>
          <w:szCs w:val="28"/>
        </w:rPr>
        <w:t>эмпатия</w:t>
      </w:r>
      <w:proofErr w:type="spellEnd"/>
      <w:r w:rsidRPr="00422FBE">
        <w:rPr>
          <w:rFonts w:ascii="Times New Roman" w:hAnsi="Times New Roman" w:cs="Times New Roman"/>
          <w:sz w:val="28"/>
          <w:szCs w:val="28"/>
        </w:rPr>
        <w:t>, доброжелательность и толерантность - основные качества нравственно развитой личности. </w:t>
      </w:r>
      <w:proofErr w:type="spellStart"/>
      <w:r w:rsidRPr="00422FBE">
        <w:rPr>
          <w:rFonts w:ascii="Times New Roman" w:hAnsi="Times New Roman" w:cs="Times New Roman"/>
          <w:bCs/>
          <w:sz w:val="28"/>
          <w:szCs w:val="28"/>
        </w:rPr>
        <w:t>Волонт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Pr="00422FBE">
        <w:rPr>
          <w:rFonts w:ascii="Times New Roman" w:hAnsi="Times New Roman" w:cs="Times New Roman"/>
          <w:bCs/>
          <w:sz w:val="28"/>
          <w:szCs w:val="28"/>
        </w:rPr>
        <w:t>рство</w:t>
      </w:r>
      <w:proofErr w:type="spellEnd"/>
      <w:r w:rsidRPr="00422FBE">
        <w:rPr>
          <w:rFonts w:ascii="Times New Roman" w:hAnsi="Times New Roman" w:cs="Times New Roman"/>
          <w:bCs/>
          <w:sz w:val="28"/>
          <w:szCs w:val="28"/>
        </w:rPr>
        <w:t xml:space="preserve"> формирует</w:t>
      </w:r>
      <w:r w:rsidRPr="00422FBE">
        <w:rPr>
          <w:rFonts w:ascii="Times New Roman" w:hAnsi="Times New Roman" w:cs="Times New Roman"/>
          <w:sz w:val="28"/>
          <w:szCs w:val="28"/>
        </w:rPr>
        <w:t> готовность детей к самостоятельному принятию решений, развивает </w:t>
      </w:r>
      <w:r w:rsidRPr="00422FBE">
        <w:rPr>
          <w:rFonts w:ascii="Times New Roman" w:hAnsi="Times New Roman" w:cs="Times New Roman"/>
          <w:bCs/>
          <w:sz w:val="28"/>
          <w:szCs w:val="28"/>
        </w:rPr>
        <w:t>восприимчивость </w:t>
      </w:r>
      <w:r w:rsidRPr="00422FBE">
        <w:rPr>
          <w:rFonts w:ascii="Times New Roman" w:hAnsi="Times New Roman" w:cs="Times New Roman"/>
          <w:sz w:val="28"/>
          <w:szCs w:val="28"/>
        </w:rPr>
        <w:t>к проблемам другого человека и общества в целом. Все эти качества способствуют успешному </w:t>
      </w:r>
      <w:r w:rsidRPr="00422FBE">
        <w:rPr>
          <w:rFonts w:ascii="Times New Roman" w:hAnsi="Times New Roman" w:cs="Times New Roman"/>
          <w:bCs/>
          <w:sz w:val="28"/>
          <w:szCs w:val="28"/>
        </w:rPr>
        <w:t>духовно-нравственному становлению детей.</w:t>
      </w:r>
    </w:p>
    <w:p w:rsidR="003403E6" w:rsidRDefault="003403E6" w:rsidP="003403E6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92170">
        <w:rPr>
          <w:rFonts w:ascii="Times New Roman" w:hAnsi="Times New Roman" w:cs="Times New Roman"/>
          <w:sz w:val="28"/>
          <w:szCs w:val="28"/>
        </w:rPr>
        <w:t>Развитие волонтерской деятельности является важным как для общества в целом, так и отдельных его секторов, а также самих волонтеров. Для отдельного человека участие в волонтерской деятельности способствует самореализации и самосовершенствованию, дает возможность получить новые знания и опыт, что, безусловно, является важным особенно для</w:t>
      </w:r>
      <w:r>
        <w:rPr>
          <w:rFonts w:ascii="Times New Roman" w:hAnsi="Times New Roman" w:cs="Times New Roman"/>
          <w:sz w:val="28"/>
          <w:szCs w:val="28"/>
        </w:rPr>
        <w:t xml:space="preserve"> детей.</w:t>
      </w:r>
    </w:p>
    <w:p w:rsidR="003403E6" w:rsidRDefault="003403E6" w:rsidP="003403E6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52AC">
        <w:rPr>
          <w:rFonts w:ascii="Times New Roman" w:hAnsi="Times New Roman" w:cs="Times New Roman"/>
          <w:sz w:val="28"/>
          <w:szCs w:val="28"/>
        </w:rPr>
        <w:t>Для волонтера ценны такие качества как трудолюбие, доброжелательность к окружающим людям, забота и бережное отношение к природе, отзывчивость и милосердие. Основным мотивом, побуждающим детей к развитию таких качеств, является их желание помочь, проявить милосердие, пожалеть слабого, маленького, одинокого, больного.</w:t>
      </w:r>
    </w:p>
    <w:p w:rsidR="003403E6" w:rsidRPr="00C43BD0" w:rsidRDefault="00A25917" w:rsidP="003403E6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52AC">
        <w:rPr>
          <w:rFonts w:ascii="Times New Roman" w:hAnsi="Times New Roman" w:cs="Times New Roman"/>
          <w:b/>
          <w:color w:val="000000"/>
          <w:sz w:val="28"/>
          <w:szCs w:val="28"/>
        </w:rPr>
        <w:t>Актуальность организации</w:t>
      </w:r>
      <w:r w:rsidRPr="00A2591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403E6" w:rsidRPr="00A25917">
        <w:rPr>
          <w:rFonts w:ascii="Times New Roman" w:hAnsi="Times New Roman" w:cs="Times New Roman"/>
          <w:color w:val="000000"/>
          <w:sz w:val="28"/>
          <w:szCs w:val="28"/>
        </w:rPr>
        <w:t>детского волонтерского движения несомненна и привлекает внимание вс</w:t>
      </w:r>
      <w:r w:rsidR="003403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3403E6" w:rsidRPr="00A25917">
        <w:rPr>
          <w:rFonts w:ascii="Times New Roman" w:hAnsi="Times New Roman" w:cs="Times New Roman"/>
          <w:color w:val="000000"/>
          <w:sz w:val="28"/>
          <w:szCs w:val="28"/>
        </w:rPr>
        <w:t xml:space="preserve"> больше педагогов, родителей. Своим примером волонт</w:t>
      </w:r>
      <w:r w:rsidR="003403E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3403E6" w:rsidRPr="00A25917">
        <w:rPr>
          <w:rFonts w:ascii="Times New Roman" w:hAnsi="Times New Roman" w:cs="Times New Roman"/>
          <w:color w:val="000000"/>
          <w:sz w:val="28"/>
          <w:szCs w:val="28"/>
        </w:rPr>
        <w:t xml:space="preserve">ры указывают правильный путь, доказывают, что будущее за физически здоровыми, духовно-нравственными людьми с активной жизненной позицией и творческим потенциалом, способными к самосовершенствованию, гармоничному </w:t>
      </w:r>
    </w:p>
    <w:p w:rsidR="003403E6" w:rsidRDefault="003403E6" w:rsidP="003403E6">
      <w:pPr>
        <w:pStyle w:val="a3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5917">
        <w:rPr>
          <w:rFonts w:ascii="Times New Roman" w:hAnsi="Times New Roman" w:cs="Times New Roman"/>
          <w:color w:val="000000"/>
          <w:sz w:val="28"/>
          <w:szCs w:val="28"/>
        </w:rPr>
        <w:t>взаимодействию с другими людьми, способными прийти на помощь слабым и оступившимся.</w:t>
      </w:r>
    </w:p>
    <w:p w:rsidR="003403E6" w:rsidRPr="003403E6" w:rsidRDefault="003403E6" w:rsidP="003403E6">
      <w:pPr>
        <w:pStyle w:val="a3"/>
        <w:ind w:left="-567" w:firstLine="567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3403E6">
        <w:rPr>
          <w:rFonts w:ascii="Times New Roman" w:hAnsi="Times New Roman" w:cs="Times New Roman"/>
          <w:b/>
          <w:i/>
          <w:color w:val="000000"/>
          <w:sz w:val="28"/>
          <w:szCs w:val="28"/>
        </w:rPr>
        <w:t>Место разрабатываемой темы в учебном процессе, связь с другими дисциплинами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: </w:t>
      </w:r>
      <w:r w:rsidRPr="003403E6">
        <w:rPr>
          <w:rFonts w:ascii="Times New Roman" w:hAnsi="Times New Roman" w:cs="Times New Roman"/>
          <w:color w:val="000000"/>
          <w:sz w:val="28"/>
          <w:szCs w:val="28"/>
        </w:rPr>
        <w:t xml:space="preserve">волонтерский  клуб изначально интегрирован в образовательный </w:t>
      </w:r>
      <w:r w:rsidRPr="003403E6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процесс. Это облегчает решение практических задач духовно-нравственного и культурно-патриотического воспитания дошкольников. Такие формы работы волонтерского движения как акции, проекты подготавливаются и реализуются в разных видах детской деятельности, в совместной, непрерывной деятельности, во время режимных процессов. </w:t>
      </w:r>
    </w:p>
    <w:p w:rsidR="00B5191D" w:rsidRPr="00B5191D" w:rsidRDefault="00B5191D" w:rsidP="00B5191D">
      <w:pPr>
        <w:pStyle w:val="a3"/>
        <w:ind w:left="-567" w:firstLine="567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С</w:t>
      </w:r>
      <w:r w:rsidRPr="00B5191D">
        <w:rPr>
          <w:rFonts w:ascii="Times New Roman" w:hAnsi="Times New Roman" w:cs="Times New Roman"/>
          <w:b/>
          <w:i/>
          <w:color w:val="000000"/>
          <w:sz w:val="28"/>
          <w:szCs w:val="28"/>
        </w:rPr>
        <w:t>ведения о порядке размещения материала в разработке с объяснением причин такого размещения</w:t>
      </w:r>
    </w:p>
    <w:p w:rsidR="00B5191D" w:rsidRPr="00C35627" w:rsidRDefault="00B5191D" w:rsidP="00B5191D">
      <w:pPr>
        <w:shd w:val="clear" w:color="auto" w:fill="FFFFFF"/>
        <w:spacing w:after="0" w:line="294" w:lineRule="atLeast"/>
        <w:ind w:left="-56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Данная  методическая разработка составлена в помощь педагогам дошкольных образовательных организаций, для </w:t>
      </w:r>
      <w:r>
        <w:rPr>
          <w:rFonts w:ascii="Times New Roman" w:hAnsi="Times New Roman" w:cs="Times New Roman"/>
          <w:bCs/>
          <w:sz w:val="28"/>
          <w:szCs w:val="28"/>
        </w:rPr>
        <w:t xml:space="preserve"> внедрения</w:t>
      </w:r>
      <w:r w:rsidRPr="00C35627">
        <w:rPr>
          <w:rFonts w:ascii="Times New Roman" w:hAnsi="Times New Roman" w:cs="Times New Roman"/>
          <w:bCs/>
          <w:sz w:val="28"/>
          <w:szCs w:val="28"/>
        </w:rPr>
        <w:t xml:space="preserve"> в систему работы </w:t>
      </w:r>
      <w:r>
        <w:rPr>
          <w:rFonts w:ascii="Times New Roman" w:hAnsi="Times New Roman" w:cs="Times New Roman"/>
          <w:bCs/>
          <w:sz w:val="28"/>
          <w:szCs w:val="28"/>
        </w:rPr>
        <w:t xml:space="preserve">волонтерского движения. Разработка </w:t>
      </w:r>
      <w:r>
        <w:rPr>
          <w:rFonts w:ascii="Times New Roman" w:hAnsi="Times New Roman"/>
          <w:sz w:val="28"/>
          <w:szCs w:val="28"/>
        </w:rPr>
        <w:t>включает единые требования к структуре, содержанию и оформлению методических рекомендаций.</w:t>
      </w:r>
    </w:p>
    <w:p w:rsidR="00330652" w:rsidRDefault="00330652" w:rsidP="003403E6">
      <w:pPr>
        <w:pStyle w:val="a3"/>
        <w:ind w:left="-567" w:firstLine="567"/>
        <w:jc w:val="both"/>
        <w:rPr>
          <w:sz w:val="28"/>
          <w:szCs w:val="28"/>
        </w:rPr>
      </w:pPr>
    </w:p>
    <w:p w:rsidR="00340582" w:rsidRDefault="00954E1C" w:rsidP="00C43BD0">
      <w:pPr>
        <w:pStyle w:val="a3"/>
        <w:ind w:left="-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54E1C">
        <w:rPr>
          <w:rFonts w:ascii="Times New Roman" w:hAnsi="Times New Roman" w:cs="Times New Roman"/>
          <w:b/>
          <w:i/>
          <w:sz w:val="28"/>
          <w:szCs w:val="28"/>
        </w:rPr>
        <w:t xml:space="preserve">Инновационность и </w:t>
      </w:r>
      <w:r w:rsidR="00340582">
        <w:rPr>
          <w:rFonts w:ascii="Times New Roman" w:hAnsi="Times New Roman" w:cs="Times New Roman"/>
          <w:b/>
          <w:i/>
          <w:sz w:val="28"/>
          <w:szCs w:val="28"/>
        </w:rPr>
        <w:t xml:space="preserve">практическая </w:t>
      </w:r>
      <w:r w:rsidRPr="00954E1C">
        <w:rPr>
          <w:rFonts w:ascii="Times New Roman" w:hAnsi="Times New Roman" w:cs="Times New Roman"/>
          <w:b/>
          <w:i/>
          <w:sz w:val="28"/>
          <w:szCs w:val="28"/>
        </w:rPr>
        <w:t xml:space="preserve">значимость опыта: </w:t>
      </w:r>
    </w:p>
    <w:p w:rsidR="00C43BD0" w:rsidRPr="00954E1C" w:rsidRDefault="00C43BD0" w:rsidP="00C43BD0">
      <w:pPr>
        <w:pStyle w:val="a3"/>
        <w:ind w:left="-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54E1C" w:rsidRDefault="00954E1C" w:rsidP="00443B8F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54E1C">
        <w:rPr>
          <w:rFonts w:ascii="Times New Roman" w:hAnsi="Times New Roman" w:cs="Times New Roman"/>
          <w:sz w:val="28"/>
          <w:szCs w:val="28"/>
        </w:rPr>
        <w:t xml:space="preserve">1. Интеграция расширенного социального взаимодействия и волонтерской деятельности в сложившуюся систему дошкольного образования. </w:t>
      </w:r>
    </w:p>
    <w:p w:rsidR="00954E1C" w:rsidRDefault="00FE6C7B" w:rsidP="00443B8F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Создание волонтерского клуба</w:t>
      </w:r>
      <w:r w:rsidR="00954E1C" w:rsidRPr="00954E1C">
        <w:rPr>
          <w:rFonts w:ascii="Times New Roman" w:hAnsi="Times New Roman" w:cs="Times New Roman"/>
          <w:sz w:val="28"/>
          <w:szCs w:val="28"/>
        </w:rPr>
        <w:t xml:space="preserve"> в условиях учреждения. </w:t>
      </w:r>
    </w:p>
    <w:p w:rsidR="00954E1C" w:rsidRDefault="00954E1C" w:rsidP="00443B8F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54E1C">
        <w:rPr>
          <w:rFonts w:ascii="Times New Roman" w:hAnsi="Times New Roman" w:cs="Times New Roman"/>
          <w:sz w:val="28"/>
          <w:szCs w:val="28"/>
        </w:rPr>
        <w:t xml:space="preserve">3. Включение воспитанников, педагогов, родителей, школьников, социальных партнеров, сторонних горожан в добровольческую деятельность </w:t>
      </w:r>
      <w:r w:rsidR="00340582">
        <w:rPr>
          <w:rFonts w:ascii="Times New Roman" w:hAnsi="Times New Roman" w:cs="Times New Roman"/>
          <w:sz w:val="28"/>
          <w:szCs w:val="28"/>
        </w:rPr>
        <w:t>дошкольной образовательной организации</w:t>
      </w:r>
      <w:r w:rsidRPr="00954E1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54E1C" w:rsidRDefault="00954E1C" w:rsidP="00443B8F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54E1C">
        <w:rPr>
          <w:rFonts w:ascii="Times New Roman" w:hAnsi="Times New Roman" w:cs="Times New Roman"/>
          <w:sz w:val="28"/>
          <w:szCs w:val="28"/>
        </w:rPr>
        <w:t xml:space="preserve">4. Подготовлен к использованию в образовательной практике критериально - оценочный инструментарий для определения уровня </w:t>
      </w:r>
      <w:proofErr w:type="spellStart"/>
      <w:r w:rsidRPr="006A3126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6A3126">
        <w:rPr>
          <w:rFonts w:ascii="Times New Roman" w:hAnsi="Times New Roman" w:cs="Times New Roman"/>
          <w:sz w:val="28"/>
          <w:szCs w:val="28"/>
        </w:rPr>
        <w:t xml:space="preserve"> </w:t>
      </w:r>
      <w:r w:rsidR="006A3126" w:rsidRPr="006A3126">
        <w:rPr>
          <w:rFonts w:ascii="Times New Roman" w:hAnsi="Times New Roman" w:cs="Times New Roman"/>
          <w:sz w:val="28"/>
          <w:szCs w:val="28"/>
        </w:rPr>
        <w:t>духовно-нравственных норм</w:t>
      </w:r>
      <w:r w:rsidR="003405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обучающихся.</w:t>
      </w:r>
    </w:p>
    <w:p w:rsidR="00954E1C" w:rsidRDefault="00954E1C" w:rsidP="00B774FA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54E1C">
        <w:rPr>
          <w:rFonts w:ascii="Times New Roman" w:hAnsi="Times New Roman" w:cs="Times New Roman"/>
          <w:sz w:val="28"/>
          <w:szCs w:val="28"/>
        </w:rPr>
        <w:t xml:space="preserve">5. Прошло апробирование и подготовлена к внедрению в образовательную практику организационно-содержательная модель процесса воспитания </w:t>
      </w:r>
      <w:r w:rsidRPr="00631116">
        <w:rPr>
          <w:rFonts w:ascii="Times New Roman" w:hAnsi="Times New Roman" w:cs="Times New Roman"/>
          <w:sz w:val="28"/>
          <w:szCs w:val="28"/>
        </w:rPr>
        <w:t>социальной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4E1C">
        <w:rPr>
          <w:rFonts w:ascii="Times New Roman" w:hAnsi="Times New Roman" w:cs="Times New Roman"/>
          <w:sz w:val="28"/>
          <w:szCs w:val="28"/>
        </w:rPr>
        <w:t>культуры</w:t>
      </w:r>
      <w:r w:rsidR="006A3126">
        <w:rPr>
          <w:rFonts w:ascii="Times New Roman" w:hAnsi="Times New Roman" w:cs="Times New Roman"/>
          <w:sz w:val="28"/>
          <w:szCs w:val="28"/>
        </w:rPr>
        <w:t>, духовно-нравственных норм</w:t>
      </w:r>
      <w:r w:rsidRPr="00954E1C">
        <w:rPr>
          <w:rFonts w:ascii="Times New Roman" w:hAnsi="Times New Roman" w:cs="Times New Roman"/>
          <w:sz w:val="28"/>
          <w:szCs w:val="28"/>
        </w:rPr>
        <w:t xml:space="preserve"> у дошкольников в условиях образовательной среды. </w:t>
      </w:r>
    </w:p>
    <w:p w:rsidR="00631116" w:rsidRDefault="00954E1C" w:rsidP="00B774FA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54E1C">
        <w:rPr>
          <w:rFonts w:ascii="Times New Roman" w:hAnsi="Times New Roman" w:cs="Times New Roman"/>
          <w:sz w:val="28"/>
          <w:szCs w:val="28"/>
        </w:rPr>
        <w:t xml:space="preserve">6. Возможность привлечения социального партнерства, средств массовой информации в работе с детьми, используется как механизм повышения </w:t>
      </w:r>
      <w:r>
        <w:rPr>
          <w:rFonts w:ascii="Times New Roman" w:hAnsi="Times New Roman" w:cs="Times New Roman"/>
          <w:sz w:val="28"/>
          <w:szCs w:val="28"/>
        </w:rPr>
        <w:t>социально</w:t>
      </w:r>
      <w:r w:rsidRPr="00954E1C">
        <w:rPr>
          <w:rFonts w:ascii="Times New Roman" w:hAnsi="Times New Roman" w:cs="Times New Roman"/>
          <w:sz w:val="28"/>
          <w:szCs w:val="28"/>
        </w:rPr>
        <w:t xml:space="preserve"> – нравственных качеств у дошкольников, и способствовать созданию открытого культурного образовательного пространства. </w:t>
      </w:r>
    </w:p>
    <w:p w:rsidR="00631116" w:rsidRPr="00961A3C" w:rsidRDefault="00954E1C" w:rsidP="00B774FA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61A3C">
        <w:rPr>
          <w:rFonts w:ascii="Times New Roman" w:hAnsi="Times New Roman" w:cs="Times New Roman"/>
          <w:sz w:val="28"/>
          <w:szCs w:val="28"/>
        </w:rPr>
        <w:t xml:space="preserve">7. Разработанные и реализованные авторские проекты </w:t>
      </w:r>
      <w:r w:rsidR="00631116" w:rsidRPr="00961A3C">
        <w:rPr>
          <w:rFonts w:ascii="Times New Roman" w:hAnsi="Times New Roman" w:cs="Times New Roman"/>
          <w:sz w:val="28"/>
          <w:szCs w:val="28"/>
        </w:rPr>
        <w:t>социально –</w:t>
      </w:r>
      <w:r w:rsidR="00FE6C7B" w:rsidRPr="00961A3C">
        <w:rPr>
          <w:rFonts w:ascii="Times New Roman" w:hAnsi="Times New Roman" w:cs="Times New Roman"/>
          <w:sz w:val="28"/>
          <w:szCs w:val="28"/>
        </w:rPr>
        <w:t xml:space="preserve"> значимой </w:t>
      </w:r>
      <w:r w:rsidR="00631116" w:rsidRPr="00961A3C">
        <w:rPr>
          <w:rFonts w:ascii="Times New Roman" w:hAnsi="Times New Roman" w:cs="Times New Roman"/>
          <w:sz w:val="28"/>
          <w:szCs w:val="28"/>
        </w:rPr>
        <w:t xml:space="preserve">направленности </w:t>
      </w:r>
      <w:r w:rsidRPr="00961A3C">
        <w:rPr>
          <w:rFonts w:ascii="Times New Roman" w:hAnsi="Times New Roman" w:cs="Times New Roman"/>
          <w:sz w:val="28"/>
          <w:szCs w:val="28"/>
        </w:rPr>
        <w:t>помогают дошкольника</w:t>
      </w:r>
      <w:r w:rsidR="00B774FA">
        <w:rPr>
          <w:rFonts w:ascii="Times New Roman" w:hAnsi="Times New Roman" w:cs="Times New Roman"/>
          <w:sz w:val="28"/>
          <w:szCs w:val="28"/>
        </w:rPr>
        <w:t xml:space="preserve">м научиться работать в команде, </w:t>
      </w:r>
      <w:r w:rsidRPr="00961A3C">
        <w:rPr>
          <w:rFonts w:ascii="Times New Roman" w:hAnsi="Times New Roman" w:cs="Times New Roman"/>
          <w:sz w:val="28"/>
          <w:szCs w:val="28"/>
        </w:rPr>
        <w:t xml:space="preserve">принимать совместные решения, а участие детей в мероприятиях различного уровня позволяет почувствовать себя </w:t>
      </w:r>
      <w:r w:rsidR="00842A6D" w:rsidRPr="00961A3C">
        <w:rPr>
          <w:rFonts w:ascii="Times New Roman" w:hAnsi="Times New Roman" w:cs="Times New Roman"/>
          <w:sz w:val="28"/>
          <w:szCs w:val="28"/>
        </w:rPr>
        <w:t>нужным, способным помочь другим.</w:t>
      </w:r>
    </w:p>
    <w:p w:rsidR="0001354C" w:rsidRDefault="00954E1C" w:rsidP="00443B8F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61A3C">
        <w:rPr>
          <w:rFonts w:ascii="Times New Roman" w:hAnsi="Times New Roman" w:cs="Times New Roman"/>
          <w:sz w:val="28"/>
          <w:szCs w:val="28"/>
        </w:rPr>
        <w:t xml:space="preserve">8. </w:t>
      </w:r>
      <w:proofErr w:type="gramStart"/>
      <w:r w:rsidRPr="00C86AE1">
        <w:rPr>
          <w:rFonts w:ascii="Times New Roman" w:hAnsi="Times New Roman" w:cs="Times New Roman"/>
          <w:sz w:val="28"/>
          <w:szCs w:val="28"/>
        </w:rPr>
        <w:t>Материалы, разрабо</w:t>
      </w:r>
      <w:r w:rsidR="00FE6C7B" w:rsidRPr="00C86AE1">
        <w:rPr>
          <w:rFonts w:ascii="Times New Roman" w:hAnsi="Times New Roman" w:cs="Times New Roman"/>
          <w:sz w:val="28"/>
          <w:szCs w:val="28"/>
        </w:rPr>
        <w:t>танные в ходе реализации волонтерской деятельности</w:t>
      </w:r>
      <w:r w:rsidRPr="00C86AE1">
        <w:rPr>
          <w:rFonts w:ascii="Times New Roman" w:hAnsi="Times New Roman" w:cs="Times New Roman"/>
          <w:sz w:val="28"/>
          <w:szCs w:val="28"/>
        </w:rPr>
        <w:t xml:space="preserve"> представлены</w:t>
      </w:r>
      <w:proofErr w:type="gramEnd"/>
      <w:r w:rsidRPr="00C86AE1">
        <w:rPr>
          <w:rFonts w:ascii="Times New Roman" w:hAnsi="Times New Roman" w:cs="Times New Roman"/>
          <w:sz w:val="28"/>
          <w:szCs w:val="28"/>
        </w:rPr>
        <w:t xml:space="preserve"> для использования в ходе проведения городских методических объединений, семинаров и мастер-классов для педагогических ра</w:t>
      </w:r>
      <w:r w:rsidR="00C86AE1" w:rsidRPr="00C86AE1">
        <w:rPr>
          <w:rFonts w:ascii="Times New Roman" w:hAnsi="Times New Roman" w:cs="Times New Roman"/>
          <w:sz w:val="28"/>
          <w:szCs w:val="28"/>
        </w:rPr>
        <w:t>ботников города Нижневартовска</w:t>
      </w:r>
      <w:r w:rsidR="00340582">
        <w:rPr>
          <w:rFonts w:ascii="Times New Roman" w:hAnsi="Times New Roman" w:cs="Times New Roman"/>
          <w:sz w:val="28"/>
          <w:szCs w:val="28"/>
        </w:rPr>
        <w:t xml:space="preserve"> и Ханты-Мансийского автономного округа – Югры.</w:t>
      </w:r>
      <w:r w:rsidR="00340582" w:rsidRPr="00340582">
        <w:rPr>
          <w:rFonts w:ascii="Times New Roman" w:hAnsi="Times New Roman" w:cs="Times New Roman"/>
          <w:sz w:val="28"/>
          <w:szCs w:val="28"/>
        </w:rPr>
        <w:t xml:space="preserve"> </w:t>
      </w:r>
      <w:r w:rsidR="00340582" w:rsidRPr="00854475">
        <w:rPr>
          <w:rFonts w:ascii="Times New Roman" w:hAnsi="Times New Roman" w:cs="Times New Roman"/>
          <w:sz w:val="28"/>
          <w:szCs w:val="28"/>
        </w:rPr>
        <w:t>Предложенная система работы по организации волонтёрского движения может</w:t>
      </w:r>
      <w:r w:rsidR="00340582">
        <w:rPr>
          <w:rFonts w:ascii="Times New Roman" w:hAnsi="Times New Roman" w:cs="Times New Roman"/>
          <w:sz w:val="28"/>
          <w:szCs w:val="28"/>
        </w:rPr>
        <w:t xml:space="preserve"> быть использована в дошкольных образовательных учреждениях</w:t>
      </w:r>
      <w:r w:rsidR="00340582" w:rsidRPr="00854475">
        <w:rPr>
          <w:rFonts w:ascii="Times New Roman" w:hAnsi="Times New Roman" w:cs="Times New Roman"/>
          <w:sz w:val="28"/>
          <w:szCs w:val="28"/>
        </w:rPr>
        <w:t xml:space="preserve"> любого вида и типа, при условии заинтересованных</w:t>
      </w:r>
      <w:r w:rsidR="00340582">
        <w:rPr>
          <w:rFonts w:ascii="Times New Roman" w:hAnsi="Times New Roman" w:cs="Times New Roman"/>
          <w:sz w:val="28"/>
          <w:szCs w:val="28"/>
        </w:rPr>
        <w:t xml:space="preserve"> </w:t>
      </w:r>
      <w:r w:rsidR="00340582" w:rsidRPr="00854475">
        <w:rPr>
          <w:rFonts w:ascii="Times New Roman" w:hAnsi="Times New Roman" w:cs="Times New Roman"/>
          <w:sz w:val="28"/>
          <w:szCs w:val="28"/>
        </w:rPr>
        <w:t>активных, искренних, целеустремленных лидеров.</w:t>
      </w:r>
    </w:p>
    <w:p w:rsidR="00340582" w:rsidRDefault="00340582" w:rsidP="00340582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Pr="00EB5CE3">
        <w:rPr>
          <w:rFonts w:ascii="Times New Roman" w:hAnsi="Times New Roman" w:cs="Times New Roman"/>
          <w:sz w:val="28"/>
          <w:szCs w:val="28"/>
        </w:rPr>
        <w:t xml:space="preserve">Расширение образовательного пространства 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5CE3">
        <w:rPr>
          <w:rFonts w:ascii="Times New Roman" w:hAnsi="Times New Roman" w:cs="Times New Roman"/>
          <w:sz w:val="28"/>
          <w:szCs w:val="28"/>
        </w:rPr>
        <w:t xml:space="preserve">через расширение социального </w:t>
      </w:r>
      <w:r>
        <w:rPr>
          <w:rFonts w:ascii="Times New Roman" w:hAnsi="Times New Roman" w:cs="Times New Roman"/>
          <w:sz w:val="28"/>
          <w:szCs w:val="28"/>
        </w:rPr>
        <w:t xml:space="preserve">взаимодействия и организацию волонтерской </w:t>
      </w:r>
      <w:r w:rsidRPr="00EB5CE3">
        <w:rPr>
          <w:rFonts w:ascii="Times New Roman" w:hAnsi="Times New Roman" w:cs="Times New Roman"/>
          <w:sz w:val="28"/>
          <w:szCs w:val="28"/>
        </w:rPr>
        <w:t xml:space="preserve">деятельности в учреждении. </w:t>
      </w:r>
    </w:p>
    <w:p w:rsidR="00C43BD0" w:rsidRPr="00C43BD0" w:rsidRDefault="00340582" w:rsidP="00C43BD0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10.</w:t>
      </w:r>
      <w:r w:rsidRPr="00EB5CE3">
        <w:rPr>
          <w:rFonts w:ascii="Times New Roman" w:hAnsi="Times New Roman" w:cs="Times New Roman"/>
          <w:sz w:val="28"/>
          <w:szCs w:val="28"/>
        </w:rPr>
        <w:t xml:space="preserve"> Возможность из</w:t>
      </w:r>
      <w:r>
        <w:rPr>
          <w:rFonts w:ascii="Times New Roman" w:hAnsi="Times New Roman" w:cs="Times New Roman"/>
          <w:sz w:val="28"/>
          <w:szCs w:val="28"/>
        </w:rPr>
        <w:t>учения опыта создания и работы клуба</w:t>
      </w:r>
      <w:r w:rsidRPr="00EB5CE3">
        <w:rPr>
          <w:rFonts w:ascii="Times New Roman" w:hAnsi="Times New Roman" w:cs="Times New Roman"/>
          <w:sz w:val="28"/>
          <w:szCs w:val="28"/>
        </w:rPr>
        <w:t xml:space="preserve"> волонтерского движения «</w:t>
      </w:r>
      <w:r>
        <w:rPr>
          <w:rFonts w:ascii="Times New Roman" w:hAnsi="Times New Roman" w:cs="Times New Roman"/>
          <w:sz w:val="28"/>
          <w:szCs w:val="28"/>
        </w:rPr>
        <w:t>Теплые ладошки</w:t>
      </w:r>
      <w:r w:rsidRPr="00EB5CE3">
        <w:rPr>
          <w:rFonts w:ascii="Times New Roman" w:hAnsi="Times New Roman" w:cs="Times New Roman"/>
          <w:sz w:val="28"/>
          <w:szCs w:val="28"/>
        </w:rPr>
        <w:t xml:space="preserve">» с выявлением слабых и сильных сторон сложившейся модели нового </w:t>
      </w:r>
      <w:proofErr w:type="gramStart"/>
      <w:r w:rsidRPr="00EB5CE3">
        <w:rPr>
          <w:rFonts w:ascii="Times New Roman" w:hAnsi="Times New Roman" w:cs="Times New Roman"/>
          <w:sz w:val="28"/>
          <w:szCs w:val="28"/>
        </w:rPr>
        <w:t>подхода</w:t>
      </w:r>
      <w:proofErr w:type="gramEnd"/>
      <w:r w:rsidRPr="00EB5CE3">
        <w:rPr>
          <w:rFonts w:ascii="Times New Roman" w:hAnsi="Times New Roman" w:cs="Times New Roman"/>
          <w:sz w:val="28"/>
          <w:szCs w:val="28"/>
        </w:rPr>
        <w:t xml:space="preserve"> к формированию развивающей предметно-пространственной среды учреждения в условиях реализации Федерального государственного образовательного стандарта дошкольного образования. </w:t>
      </w:r>
    </w:p>
    <w:p w:rsidR="0001354C" w:rsidRDefault="0001354C" w:rsidP="006744BE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354C">
        <w:rPr>
          <w:rFonts w:ascii="Times New Roman" w:hAnsi="Times New Roman" w:cs="Times New Roman"/>
          <w:sz w:val="28"/>
          <w:szCs w:val="28"/>
        </w:rPr>
        <w:t xml:space="preserve">Ведущая </w:t>
      </w:r>
      <w:r w:rsidRPr="0001354C">
        <w:rPr>
          <w:rFonts w:ascii="Times New Roman" w:hAnsi="Times New Roman" w:cs="Times New Roman"/>
          <w:b/>
          <w:i/>
          <w:sz w:val="28"/>
          <w:szCs w:val="28"/>
        </w:rPr>
        <w:t>педагогическая идея</w:t>
      </w:r>
      <w:r w:rsidR="00340582">
        <w:rPr>
          <w:rFonts w:ascii="Times New Roman" w:hAnsi="Times New Roman" w:cs="Times New Roman"/>
          <w:b/>
          <w:i/>
          <w:sz w:val="28"/>
          <w:szCs w:val="28"/>
        </w:rPr>
        <w:t xml:space="preserve"> и методическая новизна</w:t>
      </w:r>
      <w:r w:rsidRPr="0001354C">
        <w:rPr>
          <w:rFonts w:ascii="Times New Roman" w:hAnsi="Times New Roman" w:cs="Times New Roman"/>
          <w:sz w:val="28"/>
          <w:szCs w:val="28"/>
        </w:rPr>
        <w:t xml:space="preserve"> </w:t>
      </w:r>
      <w:r w:rsidR="00340582">
        <w:rPr>
          <w:rFonts w:ascii="Times New Roman" w:hAnsi="Times New Roman" w:cs="Times New Roman"/>
          <w:sz w:val="28"/>
          <w:szCs w:val="28"/>
        </w:rPr>
        <w:t xml:space="preserve">состоит </w:t>
      </w:r>
      <w:r w:rsidRPr="0001354C">
        <w:rPr>
          <w:rFonts w:ascii="Times New Roman" w:hAnsi="Times New Roman" w:cs="Times New Roman"/>
          <w:sz w:val="28"/>
          <w:szCs w:val="28"/>
        </w:rPr>
        <w:t>в организа</w:t>
      </w:r>
      <w:r>
        <w:rPr>
          <w:rFonts w:ascii="Times New Roman" w:hAnsi="Times New Roman" w:cs="Times New Roman"/>
          <w:sz w:val="28"/>
          <w:szCs w:val="28"/>
        </w:rPr>
        <w:t xml:space="preserve">ции волонтерского движения в </w:t>
      </w:r>
      <w:r w:rsidR="00340582">
        <w:rPr>
          <w:rFonts w:ascii="Times New Roman" w:hAnsi="Times New Roman" w:cs="Times New Roman"/>
          <w:sz w:val="28"/>
          <w:szCs w:val="28"/>
        </w:rPr>
        <w:t>дошкольной организации,</w:t>
      </w:r>
      <w:r w:rsidRPr="0001354C">
        <w:rPr>
          <w:rFonts w:ascii="Times New Roman" w:hAnsi="Times New Roman" w:cs="Times New Roman"/>
          <w:sz w:val="28"/>
          <w:szCs w:val="28"/>
        </w:rPr>
        <w:t xml:space="preserve"> как </w:t>
      </w:r>
      <w:r w:rsidR="006A3126">
        <w:rPr>
          <w:rFonts w:ascii="Times New Roman" w:hAnsi="Times New Roman" w:cs="Times New Roman"/>
          <w:sz w:val="28"/>
          <w:szCs w:val="28"/>
        </w:rPr>
        <w:t xml:space="preserve">средства формирования духовно-нравственных норм </w:t>
      </w:r>
      <w:r w:rsidRPr="0001354C">
        <w:rPr>
          <w:rFonts w:ascii="Times New Roman" w:hAnsi="Times New Roman" w:cs="Times New Roman"/>
          <w:sz w:val="28"/>
          <w:szCs w:val="28"/>
        </w:rPr>
        <w:t xml:space="preserve"> через активную деятельность, где они выступают инициаторами и организаторами позитивных изменений в своем дошкольном учреждении и ближайшем социальном окружении. </w:t>
      </w:r>
    </w:p>
    <w:p w:rsidR="0001354C" w:rsidRPr="0001354C" w:rsidRDefault="0001354C" w:rsidP="00340582">
      <w:pPr>
        <w:pStyle w:val="a3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1354C">
        <w:rPr>
          <w:rFonts w:ascii="Times New Roman" w:hAnsi="Times New Roman" w:cs="Times New Roman"/>
          <w:b/>
          <w:i/>
          <w:sz w:val="28"/>
          <w:szCs w:val="28"/>
        </w:rPr>
        <w:t xml:space="preserve">Реализация этой </w:t>
      </w:r>
      <w:r w:rsidR="00340582">
        <w:rPr>
          <w:rFonts w:ascii="Times New Roman" w:hAnsi="Times New Roman" w:cs="Times New Roman"/>
          <w:b/>
          <w:i/>
          <w:sz w:val="28"/>
          <w:szCs w:val="28"/>
        </w:rPr>
        <w:t>установки связана со следующим:</w:t>
      </w:r>
    </w:p>
    <w:p w:rsidR="0001354C" w:rsidRDefault="0001354C" w:rsidP="00443B8F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01354C">
        <w:rPr>
          <w:rFonts w:ascii="Times New Roman" w:hAnsi="Times New Roman" w:cs="Times New Roman"/>
          <w:i/>
          <w:sz w:val="28"/>
          <w:szCs w:val="28"/>
        </w:rPr>
        <w:t>Во-первых,</w:t>
      </w:r>
      <w:r w:rsidRPr="0001354C">
        <w:rPr>
          <w:rFonts w:ascii="Times New Roman" w:hAnsi="Times New Roman" w:cs="Times New Roman"/>
          <w:sz w:val="28"/>
          <w:szCs w:val="28"/>
        </w:rPr>
        <w:t xml:space="preserve"> предоставление старшим дошкольникам возможности удовлетворять свои потребнос</w:t>
      </w:r>
      <w:r>
        <w:rPr>
          <w:rFonts w:ascii="Times New Roman" w:hAnsi="Times New Roman" w:cs="Times New Roman"/>
          <w:sz w:val="28"/>
          <w:szCs w:val="28"/>
        </w:rPr>
        <w:t>ти в социально приемлемой форме.</w:t>
      </w:r>
    </w:p>
    <w:p w:rsidR="0001354C" w:rsidRDefault="0001354C" w:rsidP="00443B8F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01354C">
        <w:rPr>
          <w:rFonts w:ascii="Times New Roman" w:hAnsi="Times New Roman" w:cs="Times New Roman"/>
          <w:i/>
          <w:sz w:val="28"/>
          <w:szCs w:val="28"/>
        </w:rPr>
        <w:t>Во-вторых,</w:t>
      </w:r>
      <w:r w:rsidRPr="0001354C">
        <w:rPr>
          <w:rFonts w:ascii="Times New Roman" w:hAnsi="Times New Roman" w:cs="Times New Roman"/>
          <w:sz w:val="28"/>
          <w:szCs w:val="28"/>
        </w:rPr>
        <w:t xml:space="preserve"> помочь дошкольникам сформировать свою собственную систему ценностных ориентиров и принять для себя личностное решение о том, как они будут реализованы. </w:t>
      </w:r>
    </w:p>
    <w:p w:rsidR="00340582" w:rsidRPr="00C43BD0" w:rsidRDefault="0001354C" w:rsidP="00C43BD0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01354C">
        <w:rPr>
          <w:rFonts w:ascii="Times New Roman" w:hAnsi="Times New Roman" w:cs="Times New Roman"/>
          <w:i/>
          <w:sz w:val="28"/>
          <w:szCs w:val="28"/>
        </w:rPr>
        <w:t>В-третьих,</w:t>
      </w:r>
      <w:r w:rsidRPr="0001354C">
        <w:rPr>
          <w:rFonts w:ascii="Times New Roman" w:hAnsi="Times New Roman" w:cs="Times New Roman"/>
          <w:sz w:val="28"/>
          <w:szCs w:val="28"/>
        </w:rPr>
        <w:t xml:space="preserve"> освоить способы помощи и поддержки своих друзей, которые в ней нуждаются. </w:t>
      </w:r>
    </w:p>
    <w:p w:rsidR="00340582" w:rsidRPr="00C43BD0" w:rsidRDefault="0001354C" w:rsidP="00C43BD0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01354C">
        <w:rPr>
          <w:rFonts w:ascii="Times New Roman" w:hAnsi="Times New Roman" w:cs="Times New Roman"/>
          <w:i/>
          <w:sz w:val="28"/>
          <w:szCs w:val="28"/>
        </w:rPr>
        <w:t>В-четвертых,</w:t>
      </w:r>
      <w:r w:rsidRPr="0001354C">
        <w:rPr>
          <w:rFonts w:ascii="Times New Roman" w:hAnsi="Times New Roman" w:cs="Times New Roman"/>
          <w:sz w:val="28"/>
          <w:szCs w:val="28"/>
        </w:rPr>
        <w:t xml:space="preserve"> создать такую систему совместной деятельности детей и взрослых, которая позволяла бы достигать социально позитивных и личностно значимых для старших дошкольников результатов, на основе которых будет расти их самоуважение к себе.</w:t>
      </w:r>
    </w:p>
    <w:p w:rsidR="006744BE" w:rsidRPr="006744BE" w:rsidRDefault="006744BE" w:rsidP="006744BE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744BE">
        <w:rPr>
          <w:rFonts w:ascii="Times New Roman" w:hAnsi="Times New Roman" w:cs="Times New Roman"/>
          <w:b/>
          <w:i/>
          <w:sz w:val="28"/>
          <w:szCs w:val="28"/>
        </w:rPr>
        <w:t xml:space="preserve">Ключевые принципы и положения: </w:t>
      </w:r>
    </w:p>
    <w:p w:rsidR="006744BE" w:rsidRPr="00C50CFB" w:rsidRDefault="006744BE" w:rsidP="006744BE">
      <w:pPr>
        <w:pStyle w:val="Default"/>
        <w:numPr>
          <w:ilvl w:val="0"/>
          <w:numId w:val="31"/>
        </w:numPr>
        <w:ind w:left="0" w:hanging="567"/>
        <w:jc w:val="both"/>
        <w:rPr>
          <w:sz w:val="28"/>
          <w:szCs w:val="28"/>
        </w:rPr>
      </w:pPr>
      <w:r>
        <w:rPr>
          <w:sz w:val="28"/>
          <w:szCs w:val="28"/>
        </w:rPr>
        <w:t>Принцип самостоятельности</w:t>
      </w:r>
    </w:p>
    <w:p w:rsidR="006744BE" w:rsidRPr="00C50CFB" w:rsidRDefault="006744BE" w:rsidP="006744BE">
      <w:pPr>
        <w:pStyle w:val="Default"/>
        <w:numPr>
          <w:ilvl w:val="0"/>
          <w:numId w:val="31"/>
        </w:numPr>
        <w:ind w:left="0" w:hanging="567"/>
        <w:jc w:val="both"/>
        <w:rPr>
          <w:sz w:val="28"/>
          <w:szCs w:val="28"/>
        </w:rPr>
      </w:pPr>
      <w:r w:rsidRPr="00C50CFB">
        <w:rPr>
          <w:sz w:val="28"/>
          <w:szCs w:val="28"/>
        </w:rPr>
        <w:t>Пр</w:t>
      </w:r>
      <w:r>
        <w:rPr>
          <w:sz w:val="28"/>
          <w:szCs w:val="28"/>
        </w:rPr>
        <w:t>инцип создания ситуации успеха</w:t>
      </w:r>
    </w:p>
    <w:p w:rsidR="006744BE" w:rsidRPr="00C50CFB" w:rsidRDefault="006744BE" w:rsidP="006744BE">
      <w:pPr>
        <w:pStyle w:val="Default"/>
        <w:numPr>
          <w:ilvl w:val="0"/>
          <w:numId w:val="31"/>
        </w:numPr>
        <w:ind w:left="0" w:hanging="567"/>
        <w:jc w:val="both"/>
        <w:rPr>
          <w:sz w:val="28"/>
          <w:szCs w:val="28"/>
        </w:rPr>
      </w:pPr>
      <w:r w:rsidRPr="00C50CFB">
        <w:rPr>
          <w:sz w:val="28"/>
          <w:szCs w:val="28"/>
        </w:rPr>
        <w:t>При</w:t>
      </w:r>
      <w:r>
        <w:rPr>
          <w:sz w:val="28"/>
          <w:szCs w:val="28"/>
        </w:rPr>
        <w:t>нцип творчества и сотворчества</w:t>
      </w:r>
    </w:p>
    <w:p w:rsidR="006744BE" w:rsidRPr="00C50CFB" w:rsidRDefault="006744BE" w:rsidP="006744BE">
      <w:pPr>
        <w:pStyle w:val="Default"/>
        <w:numPr>
          <w:ilvl w:val="0"/>
          <w:numId w:val="31"/>
        </w:numPr>
        <w:ind w:left="0" w:hanging="567"/>
        <w:jc w:val="both"/>
        <w:rPr>
          <w:sz w:val="28"/>
          <w:szCs w:val="28"/>
        </w:rPr>
      </w:pPr>
      <w:r>
        <w:rPr>
          <w:sz w:val="28"/>
          <w:szCs w:val="28"/>
        </w:rPr>
        <w:t>Принцип добровольности</w:t>
      </w:r>
    </w:p>
    <w:p w:rsidR="006744BE" w:rsidRPr="00C50CFB" w:rsidRDefault="006744BE" w:rsidP="006744BE">
      <w:pPr>
        <w:pStyle w:val="Default"/>
        <w:numPr>
          <w:ilvl w:val="0"/>
          <w:numId w:val="31"/>
        </w:numPr>
        <w:ind w:left="0" w:hanging="567"/>
        <w:jc w:val="both"/>
        <w:rPr>
          <w:sz w:val="28"/>
          <w:szCs w:val="28"/>
        </w:rPr>
      </w:pPr>
      <w:r w:rsidRPr="00C50CFB">
        <w:rPr>
          <w:sz w:val="28"/>
          <w:szCs w:val="28"/>
        </w:rPr>
        <w:t xml:space="preserve">Принцип учета индивидуальных </w:t>
      </w:r>
      <w:r>
        <w:rPr>
          <w:sz w:val="28"/>
          <w:szCs w:val="28"/>
        </w:rPr>
        <w:t>и возрастных особенностей детей</w:t>
      </w:r>
      <w:r w:rsidRPr="00C50CFB">
        <w:rPr>
          <w:sz w:val="28"/>
          <w:szCs w:val="28"/>
        </w:rPr>
        <w:t xml:space="preserve"> </w:t>
      </w:r>
    </w:p>
    <w:p w:rsidR="006744BE" w:rsidRPr="00C50CFB" w:rsidRDefault="006744BE" w:rsidP="006744BE">
      <w:pPr>
        <w:pStyle w:val="Default"/>
        <w:numPr>
          <w:ilvl w:val="0"/>
          <w:numId w:val="31"/>
        </w:numPr>
        <w:ind w:left="0" w:hanging="567"/>
        <w:jc w:val="both"/>
        <w:rPr>
          <w:sz w:val="28"/>
          <w:szCs w:val="28"/>
        </w:rPr>
      </w:pPr>
      <w:r w:rsidRPr="00C50CFB">
        <w:rPr>
          <w:sz w:val="28"/>
          <w:szCs w:val="28"/>
        </w:rPr>
        <w:t>Принцип сотрудниче</w:t>
      </w:r>
      <w:r>
        <w:rPr>
          <w:sz w:val="28"/>
          <w:szCs w:val="28"/>
        </w:rPr>
        <w:t>ства и социального партнерства</w:t>
      </w:r>
    </w:p>
    <w:p w:rsidR="006744BE" w:rsidRPr="00C50CFB" w:rsidRDefault="006744BE" w:rsidP="006744BE">
      <w:pPr>
        <w:pStyle w:val="Default"/>
        <w:numPr>
          <w:ilvl w:val="0"/>
          <w:numId w:val="31"/>
        </w:numPr>
        <w:ind w:left="0" w:hanging="567"/>
        <w:jc w:val="both"/>
        <w:rPr>
          <w:sz w:val="28"/>
          <w:szCs w:val="28"/>
        </w:rPr>
      </w:pPr>
      <w:r>
        <w:rPr>
          <w:sz w:val="28"/>
          <w:szCs w:val="28"/>
        </w:rPr>
        <w:t>Принцип толерантности</w:t>
      </w:r>
      <w:r w:rsidRPr="00C50CFB">
        <w:rPr>
          <w:sz w:val="28"/>
          <w:szCs w:val="28"/>
        </w:rPr>
        <w:t xml:space="preserve"> </w:t>
      </w:r>
    </w:p>
    <w:p w:rsidR="006744BE" w:rsidRPr="006744BE" w:rsidRDefault="006744BE" w:rsidP="006744BE">
      <w:pPr>
        <w:pStyle w:val="Default"/>
        <w:numPr>
          <w:ilvl w:val="0"/>
          <w:numId w:val="31"/>
        </w:numPr>
        <w:ind w:left="0" w:hanging="567"/>
        <w:jc w:val="both"/>
        <w:rPr>
          <w:sz w:val="28"/>
          <w:szCs w:val="28"/>
        </w:rPr>
      </w:pPr>
      <w:r>
        <w:rPr>
          <w:sz w:val="28"/>
          <w:szCs w:val="28"/>
        </w:rPr>
        <w:t>Принцип милосердия</w:t>
      </w:r>
    </w:p>
    <w:p w:rsidR="006744BE" w:rsidRPr="00340582" w:rsidRDefault="006744BE" w:rsidP="006744BE">
      <w:pPr>
        <w:pStyle w:val="a3"/>
        <w:ind w:left="-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1354C">
        <w:rPr>
          <w:rFonts w:ascii="Times New Roman" w:hAnsi="Times New Roman" w:cs="Times New Roman"/>
          <w:b/>
          <w:i/>
          <w:sz w:val="28"/>
          <w:szCs w:val="28"/>
        </w:rPr>
        <w:t xml:space="preserve">Длительность опыта </w:t>
      </w:r>
    </w:p>
    <w:p w:rsidR="006744BE" w:rsidRDefault="006744BE" w:rsidP="006744BE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354C">
        <w:rPr>
          <w:rFonts w:ascii="Times New Roman" w:hAnsi="Times New Roman" w:cs="Times New Roman"/>
          <w:sz w:val="28"/>
          <w:szCs w:val="28"/>
        </w:rPr>
        <w:t xml:space="preserve">Данный опыт разрабатывался и внедрялся в практику работы </w:t>
      </w:r>
      <w:r>
        <w:rPr>
          <w:rFonts w:ascii="Times New Roman" w:hAnsi="Times New Roman" w:cs="Times New Roman"/>
          <w:sz w:val="28"/>
          <w:szCs w:val="28"/>
        </w:rPr>
        <w:t>МАДОУ г. Нижневартовска ДС №25 «Семицветик</w:t>
      </w:r>
      <w:r w:rsidRPr="00961A3C">
        <w:rPr>
          <w:rFonts w:ascii="Times New Roman" w:hAnsi="Times New Roman" w:cs="Times New Roman"/>
          <w:sz w:val="28"/>
          <w:szCs w:val="28"/>
        </w:rPr>
        <w:t>»</w:t>
      </w:r>
      <w:r w:rsidRPr="0001354C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 xml:space="preserve"> сентября 2019 года по май 2020</w:t>
      </w:r>
      <w:r w:rsidRPr="0001354C">
        <w:rPr>
          <w:rFonts w:ascii="Times New Roman" w:hAnsi="Times New Roman" w:cs="Times New Roman"/>
          <w:sz w:val="28"/>
          <w:szCs w:val="28"/>
        </w:rPr>
        <w:t xml:space="preserve"> года. </w:t>
      </w:r>
    </w:p>
    <w:p w:rsidR="006744BE" w:rsidRPr="00C91636" w:rsidRDefault="006744BE" w:rsidP="006744BE">
      <w:pPr>
        <w:pStyle w:val="a3"/>
        <w:ind w:left="-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91636">
        <w:rPr>
          <w:rFonts w:ascii="Times New Roman" w:hAnsi="Times New Roman" w:cs="Times New Roman"/>
          <w:b/>
          <w:i/>
          <w:sz w:val="28"/>
          <w:szCs w:val="28"/>
        </w:rPr>
        <w:t xml:space="preserve">Диапазон опыта </w:t>
      </w:r>
    </w:p>
    <w:p w:rsidR="006744BE" w:rsidRDefault="006744BE" w:rsidP="006744BE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1636">
        <w:rPr>
          <w:rFonts w:ascii="Times New Roman" w:hAnsi="Times New Roman" w:cs="Times New Roman"/>
          <w:sz w:val="28"/>
          <w:szCs w:val="28"/>
        </w:rPr>
        <w:t>Опыт представлен единой системой работы всех специалистов по организации волонтерского движения среди старших дошкольников и внедрению е</w:t>
      </w:r>
      <w:r>
        <w:rPr>
          <w:rFonts w:ascii="Times New Roman" w:hAnsi="Times New Roman" w:cs="Times New Roman"/>
          <w:sz w:val="28"/>
          <w:szCs w:val="28"/>
        </w:rPr>
        <w:t xml:space="preserve">го в образовательный процесс: </w:t>
      </w:r>
      <w:r w:rsidRPr="00C91636">
        <w:rPr>
          <w:rFonts w:ascii="Times New Roman" w:hAnsi="Times New Roman" w:cs="Times New Roman"/>
          <w:sz w:val="28"/>
          <w:szCs w:val="28"/>
        </w:rPr>
        <w:t xml:space="preserve">групповая работа со </w:t>
      </w:r>
      <w:r>
        <w:rPr>
          <w:rFonts w:ascii="Times New Roman" w:hAnsi="Times New Roman" w:cs="Times New Roman"/>
          <w:sz w:val="28"/>
          <w:szCs w:val="28"/>
        </w:rPr>
        <w:t xml:space="preserve">сверстниками, </w:t>
      </w:r>
      <w:r w:rsidRPr="00C91636">
        <w:rPr>
          <w:rFonts w:ascii="Times New Roman" w:hAnsi="Times New Roman" w:cs="Times New Roman"/>
          <w:sz w:val="28"/>
          <w:szCs w:val="28"/>
        </w:rPr>
        <w:t>пропаганда в виде разработок и распространения наглядных материалов (закладок, буклетов, листовок)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91636">
        <w:rPr>
          <w:rFonts w:ascii="Times New Roman" w:hAnsi="Times New Roman" w:cs="Times New Roman"/>
          <w:sz w:val="28"/>
          <w:szCs w:val="28"/>
        </w:rPr>
        <w:t>проведение акций, театрализованных представлений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91636">
        <w:rPr>
          <w:rFonts w:ascii="Times New Roman" w:hAnsi="Times New Roman" w:cs="Times New Roman"/>
          <w:sz w:val="28"/>
          <w:szCs w:val="28"/>
        </w:rPr>
        <w:t>освещение своей деят</w:t>
      </w:r>
      <w:r>
        <w:rPr>
          <w:rFonts w:ascii="Times New Roman" w:hAnsi="Times New Roman" w:cs="Times New Roman"/>
          <w:sz w:val="28"/>
          <w:szCs w:val="28"/>
        </w:rPr>
        <w:t>ельности в средствах информации</w:t>
      </w:r>
      <w:r w:rsidRPr="00C91636">
        <w:rPr>
          <w:rFonts w:ascii="Times New Roman" w:hAnsi="Times New Roman" w:cs="Times New Roman"/>
          <w:sz w:val="28"/>
          <w:szCs w:val="28"/>
        </w:rPr>
        <w:t>.</w:t>
      </w:r>
    </w:p>
    <w:p w:rsidR="00B5191D" w:rsidRDefault="00B5191D" w:rsidP="006744BE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5191D" w:rsidRDefault="00B5191D" w:rsidP="006744BE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5191D" w:rsidRDefault="00B5191D" w:rsidP="006744BE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5191D" w:rsidRDefault="00B5191D" w:rsidP="006744BE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744BE" w:rsidRDefault="006744BE" w:rsidP="006744BE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00433" w:rsidRDefault="00200433" w:rsidP="00200433">
      <w:pPr>
        <w:pStyle w:val="a3"/>
        <w:numPr>
          <w:ilvl w:val="1"/>
          <w:numId w:val="28"/>
        </w:num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Оценка и степень разработанности тематики другими авторами</w:t>
      </w:r>
    </w:p>
    <w:p w:rsidR="00200433" w:rsidRDefault="00200433" w:rsidP="00200433">
      <w:pPr>
        <w:pStyle w:val="a3"/>
        <w:ind w:left="-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00433" w:rsidRDefault="00200433" w:rsidP="00200433">
      <w:pPr>
        <w:pStyle w:val="a3"/>
        <w:ind w:left="-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Теоретические и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методолические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42CC9">
        <w:rPr>
          <w:rFonts w:ascii="Times New Roman" w:hAnsi="Times New Roman" w:cs="Times New Roman"/>
          <w:b/>
          <w:i/>
          <w:sz w:val="28"/>
          <w:szCs w:val="28"/>
        </w:rPr>
        <w:t>положен</w:t>
      </w:r>
      <w:r>
        <w:rPr>
          <w:rFonts w:ascii="Times New Roman" w:hAnsi="Times New Roman" w:cs="Times New Roman"/>
          <w:b/>
          <w:i/>
          <w:sz w:val="28"/>
          <w:szCs w:val="28"/>
        </w:rPr>
        <w:t>ия:</w:t>
      </w:r>
    </w:p>
    <w:p w:rsidR="00200433" w:rsidRDefault="00200433" w:rsidP="00200433">
      <w:pPr>
        <w:pStyle w:val="a3"/>
        <w:ind w:left="-567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200433" w:rsidRDefault="00200433" w:rsidP="00200433">
      <w:pPr>
        <w:pStyle w:val="a3"/>
        <w:numPr>
          <w:ilvl w:val="0"/>
          <w:numId w:val="30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6C24B1">
        <w:rPr>
          <w:rFonts w:ascii="Times New Roman" w:hAnsi="Times New Roman" w:cs="Times New Roman"/>
          <w:sz w:val="28"/>
          <w:szCs w:val="28"/>
        </w:rPr>
        <w:t>идеи реализации воспитания в процессе обучения (</w:t>
      </w:r>
      <w:proofErr w:type="spellStart"/>
      <w:r w:rsidRPr="006C24B1">
        <w:rPr>
          <w:rFonts w:ascii="Times New Roman" w:hAnsi="Times New Roman" w:cs="Times New Roman"/>
          <w:sz w:val="28"/>
          <w:szCs w:val="28"/>
        </w:rPr>
        <w:t>Б.М.Гришин</w:t>
      </w:r>
      <w:proofErr w:type="spellEnd"/>
      <w:r w:rsidRPr="006C24B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24B1">
        <w:rPr>
          <w:rFonts w:ascii="Times New Roman" w:hAnsi="Times New Roman" w:cs="Times New Roman"/>
          <w:sz w:val="28"/>
          <w:szCs w:val="28"/>
        </w:rPr>
        <w:t>В.М.Коротов</w:t>
      </w:r>
      <w:proofErr w:type="spellEnd"/>
      <w:r w:rsidRPr="006C24B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24B1">
        <w:rPr>
          <w:rFonts w:ascii="Times New Roman" w:hAnsi="Times New Roman" w:cs="Times New Roman"/>
          <w:sz w:val="28"/>
          <w:szCs w:val="28"/>
        </w:rPr>
        <w:t>Б.Т.Лихачев</w:t>
      </w:r>
      <w:proofErr w:type="spellEnd"/>
      <w:r w:rsidRPr="006C24B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24B1">
        <w:rPr>
          <w:rFonts w:ascii="Times New Roman" w:hAnsi="Times New Roman" w:cs="Times New Roman"/>
          <w:sz w:val="28"/>
          <w:szCs w:val="28"/>
        </w:rPr>
        <w:t>Э.И.Моносзон</w:t>
      </w:r>
      <w:proofErr w:type="spellEnd"/>
      <w:r w:rsidRPr="006C24B1">
        <w:rPr>
          <w:rFonts w:ascii="Times New Roman" w:hAnsi="Times New Roman" w:cs="Times New Roman"/>
          <w:sz w:val="28"/>
          <w:szCs w:val="28"/>
        </w:rPr>
        <w:t xml:space="preserve">, Е.Н. </w:t>
      </w:r>
      <w:proofErr w:type="spellStart"/>
      <w:r w:rsidRPr="006C24B1">
        <w:rPr>
          <w:rFonts w:ascii="Times New Roman" w:hAnsi="Times New Roman" w:cs="Times New Roman"/>
          <w:sz w:val="28"/>
          <w:szCs w:val="28"/>
        </w:rPr>
        <w:t>Шиянов</w:t>
      </w:r>
      <w:proofErr w:type="spellEnd"/>
      <w:r w:rsidRPr="006C24B1">
        <w:rPr>
          <w:rFonts w:ascii="Times New Roman" w:hAnsi="Times New Roman" w:cs="Times New Roman"/>
          <w:sz w:val="28"/>
          <w:szCs w:val="28"/>
        </w:rPr>
        <w:t xml:space="preserve"> и др.);</w:t>
      </w:r>
    </w:p>
    <w:p w:rsidR="00200433" w:rsidRDefault="00200433" w:rsidP="00200433">
      <w:pPr>
        <w:pStyle w:val="a3"/>
        <w:numPr>
          <w:ilvl w:val="0"/>
          <w:numId w:val="30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6C24B1">
        <w:rPr>
          <w:rFonts w:ascii="Times New Roman" w:hAnsi="Times New Roman" w:cs="Times New Roman"/>
          <w:sz w:val="28"/>
          <w:szCs w:val="28"/>
        </w:rPr>
        <w:t xml:space="preserve">идеи вариативности и проектирования образовательной среды (А.Г. </w:t>
      </w:r>
      <w:proofErr w:type="spellStart"/>
      <w:r w:rsidRPr="006C24B1">
        <w:rPr>
          <w:rFonts w:ascii="Times New Roman" w:hAnsi="Times New Roman" w:cs="Times New Roman"/>
          <w:sz w:val="28"/>
          <w:szCs w:val="28"/>
        </w:rPr>
        <w:t>Асмолов</w:t>
      </w:r>
      <w:proofErr w:type="spellEnd"/>
      <w:r w:rsidRPr="006C24B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24B1">
        <w:rPr>
          <w:rFonts w:ascii="Times New Roman" w:hAnsi="Times New Roman" w:cs="Times New Roman"/>
          <w:sz w:val="28"/>
          <w:szCs w:val="28"/>
        </w:rPr>
        <w:t>А.В.Воронцов</w:t>
      </w:r>
      <w:proofErr w:type="spellEnd"/>
      <w:r w:rsidRPr="006C24B1">
        <w:rPr>
          <w:rFonts w:ascii="Times New Roman" w:hAnsi="Times New Roman" w:cs="Times New Roman"/>
          <w:sz w:val="28"/>
          <w:szCs w:val="28"/>
        </w:rPr>
        <w:t>, Л.С. Выготский, В.В. Давыдов, В.К. Дьяченко, В.И. Панов, А.В. Петровский, В.И.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Слободчиков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Ясвин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др.);</w:t>
      </w:r>
    </w:p>
    <w:p w:rsidR="00200433" w:rsidRPr="006C24B1" w:rsidRDefault="00200433" w:rsidP="00200433">
      <w:pPr>
        <w:pStyle w:val="a3"/>
        <w:numPr>
          <w:ilvl w:val="0"/>
          <w:numId w:val="30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6C24B1">
        <w:rPr>
          <w:rFonts w:ascii="Times New Roman" w:hAnsi="Times New Roman" w:cs="Times New Roman"/>
          <w:sz w:val="28"/>
          <w:szCs w:val="28"/>
        </w:rPr>
        <w:t>положения о единстве обучения и воспитания (</w:t>
      </w:r>
      <w:proofErr w:type="spellStart"/>
      <w:r w:rsidRPr="006C24B1">
        <w:rPr>
          <w:rFonts w:ascii="Times New Roman" w:hAnsi="Times New Roman" w:cs="Times New Roman"/>
          <w:sz w:val="28"/>
          <w:szCs w:val="28"/>
        </w:rPr>
        <w:t>И.Г.Песталоцци</w:t>
      </w:r>
      <w:proofErr w:type="spellEnd"/>
      <w:r w:rsidRPr="006C24B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24B1">
        <w:rPr>
          <w:rFonts w:ascii="Times New Roman" w:hAnsi="Times New Roman" w:cs="Times New Roman"/>
          <w:sz w:val="28"/>
          <w:szCs w:val="28"/>
        </w:rPr>
        <w:t>К.</w:t>
      </w:r>
      <w:r>
        <w:rPr>
          <w:rFonts w:ascii="Times New Roman" w:hAnsi="Times New Roman" w:cs="Times New Roman"/>
          <w:sz w:val="28"/>
          <w:szCs w:val="28"/>
        </w:rPr>
        <w:t>Д.Ушинский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Н.Ф.Харламов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др.);</w:t>
      </w:r>
    </w:p>
    <w:p w:rsidR="00200433" w:rsidRPr="00D42275" w:rsidRDefault="00200433" w:rsidP="00200433">
      <w:pPr>
        <w:pStyle w:val="a3"/>
        <w:numPr>
          <w:ilvl w:val="0"/>
          <w:numId w:val="30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D42275">
        <w:rPr>
          <w:rFonts w:ascii="Times New Roman" w:hAnsi="Times New Roman" w:cs="Times New Roman"/>
          <w:sz w:val="28"/>
          <w:szCs w:val="28"/>
        </w:rPr>
        <w:t xml:space="preserve">исследования Я.З. </w:t>
      </w:r>
      <w:proofErr w:type="spellStart"/>
      <w:r w:rsidRPr="00D42275">
        <w:rPr>
          <w:rFonts w:ascii="Times New Roman" w:hAnsi="Times New Roman" w:cs="Times New Roman"/>
          <w:sz w:val="28"/>
          <w:szCs w:val="28"/>
        </w:rPr>
        <w:t>Неверович</w:t>
      </w:r>
      <w:proofErr w:type="spellEnd"/>
      <w:r w:rsidRPr="00D42275">
        <w:rPr>
          <w:rFonts w:ascii="Times New Roman" w:hAnsi="Times New Roman" w:cs="Times New Roman"/>
          <w:sz w:val="28"/>
          <w:szCs w:val="28"/>
        </w:rPr>
        <w:t>, Т.А. Марковой (показавшие, 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2275">
        <w:rPr>
          <w:rFonts w:ascii="Times New Roman" w:hAnsi="Times New Roman" w:cs="Times New Roman"/>
          <w:sz w:val="28"/>
          <w:szCs w:val="28"/>
        </w:rPr>
        <w:t>основным мотивом, побуждающим детей к трудовой деятельности,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2275">
        <w:rPr>
          <w:rFonts w:ascii="Times New Roman" w:hAnsi="Times New Roman" w:cs="Times New Roman"/>
          <w:sz w:val="28"/>
          <w:szCs w:val="28"/>
        </w:rPr>
        <w:t>является их желание помогать взрослым);</w:t>
      </w:r>
    </w:p>
    <w:p w:rsidR="00200433" w:rsidRDefault="00200433" w:rsidP="00200433">
      <w:pPr>
        <w:pStyle w:val="a3"/>
        <w:numPr>
          <w:ilvl w:val="0"/>
          <w:numId w:val="30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D42275">
        <w:rPr>
          <w:rFonts w:ascii="Times New Roman" w:hAnsi="Times New Roman" w:cs="Times New Roman"/>
          <w:sz w:val="28"/>
          <w:szCs w:val="28"/>
        </w:rPr>
        <w:t xml:space="preserve">диссертация И.А. </w:t>
      </w:r>
      <w:proofErr w:type="spellStart"/>
      <w:r w:rsidRPr="00D42275">
        <w:rPr>
          <w:rFonts w:ascii="Times New Roman" w:hAnsi="Times New Roman" w:cs="Times New Roman"/>
          <w:sz w:val="28"/>
          <w:szCs w:val="28"/>
        </w:rPr>
        <w:t>Княжевой</w:t>
      </w:r>
      <w:proofErr w:type="spellEnd"/>
      <w:r w:rsidRPr="00D42275">
        <w:rPr>
          <w:rFonts w:ascii="Times New Roman" w:hAnsi="Times New Roman" w:cs="Times New Roman"/>
          <w:sz w:val="28"/>
          <w:szCs w:val="28"/>
        </w:rPr>
        <w:t xml:space="preserve"> на тему «Педагогические условия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2275">
        <w:rPr>
          <w:rFonts w:ascii="Times New Roman" w:hAnsi="Times New Roman" w:cs="Times New Roman"/>
          <w:sz w:val="28"/>
          <w:szCs w:val="28"/>
        </w:rPr>
        <w:t>воспитания и развития милосердия у детей старшего дошкольного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2275">
        <w:rPr>
          <w:rFonts w:ascii="Times New Roman" w:hAnsi="Times New Roman" w:cs="Times New Roman"/>
          <w:sz w:val="28"/>
          <w:szCs w:val="28"/>
        </w:rPr>
        <w:t>возраста» (рассматривает милосердие как умение пожалеть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2275">
        <w:rPr>
          <w:rFonts w:ascii="Times New Roman" w:hAnsi="Times New Roman" w:cs="Times New Roman"/>
          <w:sz w:val="28"/>
          <w:szCs w:val="28"/>
        </w:rPr>
        <w:t>несправедливо обиженного, слабого, маленького, больного,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2275">
        <w:rPr>
          <w:rFonts w:ascii="Times New Roman" w:hAnsi="Times New Roman" w:cs="Times New Roman"/>
          <w:sz w:val="28"/>
          <w:szCs w:val="28"/>
        </w:rPr>
        <w:t>независимо от их внешней привлекательности; бескорыстно помочь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42275">
        <w:rPr>
          <w:rFonts w:ascii="Times New Roman" w:hAnsi="Times New Roman" w:cs="Times New Roman"/>
          <w:sz w:val="28"/>
          <w:szCs w:val="28"/>
        </w:rPr>
        <w:t>нуждающимся</w:t>
      </w:r>
      <w:proofErr w:type="gramEnd"/>
      <w:r w:rsidRPr="00D42275">
        <w:rPr>
          <w:rFonts w:ascii="Times New Roman" w:hAnsi="Times New Roman" w:cs="Times New Roman"/>
          <w:sz w:val="28"/>
          <w:szCs w:val="28"/>
        </w:rPr>
        <w:t xml:space="preserve"> без напоминания и подсказки; отказаться от чего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D42275"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2275">
        <w:rPr>
          <w:rFonts w:ascii="Times New Roman" w:hAnsi="Times New Roman" w:cs="Times New Roman"/>
          <w:sz w:val="28"/>
          <w:szCs w:val="28"/>
        </w:rPr>
        <w:t>значимого, интересного для ребенка)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00433" w:rsidRDefault="00200433" w:rsidP="00200433">
      <w:pPr>
        <w:pStyle w:val="a3"/>
        <w:numPr>
          <w:ilvl w:val="0"/>
          <w:numId w:val="30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442CC9">
        <w:rPr>
          <w:rFonts w:ascii="Times New Roman" w:hAnsi="Times New Roman" w:cs="Times New Roman"/>
          <w:sz w:val="28"/>
          <w:szCs w:val="28"/>
        </w:rPr>
        <w:t xml:space="preserve">В.А. Сухомлинского, П.П. </w:t>
      </w:r>
      <w:proofErr w:type="spellStart"/>
      <w:r w:rsidRPr="00442CC9">
        <w:rPr>
          <w:rFonts w:ascii="Times New Roman" w:hAnsi="Times New Roman" w:cs="Times New Roman"/>
          <w:sz w:val="28"/>
          <w:szCs w:val="28"/>
        </w:rPr>
        <w:t>Блонского</w:t>
      </w:r>
      <w:proofErr w:type="spellEnd"/>
      <w:r w:rsidRPr="00442CC9">
        <w:rPr>
          <w:rFonts w:ascii="Times New Roman" w:hAnsi="Times New Roman" w:cs="Times New Roman"/>
          <w:sz w:val="28"/>
          <w:szCs w:val="28"/>
        </w:rPr>
        <w:t>, А.С. Макаренко (труд как развитие личности ребенка);</w:t>
      </w:r>
    </w:p>
    <w:p w:rsidR="00200433" w:rsidRPr="00442CC9" w:rsidRDefault="00200433" w:rsidP="00200433">
      <w:pPr>
        <w:pStyle w:val="a3"/>
        <w:numPr>
          <w:ilvl w:val="0"/>
          <w:numId w:val="30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442CC9">
        <w:rPr>
          <w:rFonts w:ascii="Times New Roman" w:hAnsi="Times New Roman" w:cs="Times New Roman"/>
          <w:sz w:val="28"/>
          <w:szCs w:val="28"/>
        </w:rPr>
        <w:t>Н.П. Гришаевой «Современные технологии социализации дошкольников в образовательном комплексе» (особенности использования волонтерского движения в ДОУ)</w:t>
      </w:r>
    </w:p>
    <w:p w:rsidR="00200433" w:rsidRDefault="00200433" w:rsidP="00200433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00433" w:rsidRPr="00097105" w:rsidRDefault="00200433" w:rsidP="00200433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</w:t>
      </w:r>
      <w:r w:rsidRPr="00C04EFA">
        <w:rPr>
          <w:rFonts w:ascii="Times New Roman" w:hAnsi="Times New Roman" w:cs="Times New Roman"/>
          <w:b/>
          <w:i/>
          <w:sz w:val="28"/>
          <w:szCs w:val="28"/>
        </w:rPr>
        <w:t>собенност</w:t>
      </w:r>
      <w:r>
        <w:rPr>
          <w:rFonts w:ascii="Times New Roman" w:hAnsi="Times New Roman" w:cs="Times New Roman"/>
          <w:b/>
          <w:i/>
          <w:sz w:val="28"/>
          <w:szCs w:val="28"/>
        </w:rPr>
        <w:t>и волонтерской деятельности с дошкольниками</w:t>
      </w:r>
      <w:r w:rsidRPr="00C04EFA">
        <w:rPr>
          <w:rFonts w:ascii="Times New Roman" w:hAnsi="Times New Roman" w:cs="Times New Roman"/>
          <w:b/>
          <w:i/>
          <w:sz w:val="28"/>
          <w:szCs w:val="28"/>
        </w:rPr>
        <w:t xml:space="preserve">  в образовательных учреждениях</w:t>
      </w:r>
    </w:p>
    <w:p w:rsidR="00200433" w:rsidRDefault="00200433" w:rsidP="00200433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4EFA">
        <w:rPr>
          <w:rFonts w:ascii="Times New Roman" w:hAnsi="Times New Roman" w:cs="Times New Roman"/>
          <w:sz w:val="28"/>
          <w:szCs w:val="28"/>
        </w:rPr>
        <w:t>В настоящее время волонтерская деятельность получила широкое распространение среди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. Дошкольный</w:t>
      </w:r>
      <w:r w:rsidRPr="00C04EFA">
        <w:rPr>
          <w:rFonts w:ascii="Times New Roman" w:hAnsi="Times New Roman" w:cs="Times New Roman"/>
          <w:sz w:val="28"/>
          <w:szCs w:val="28"/>
        </w:rPr>
        <w:t xml:space="preserve"> возраст – наиболее плодотворный период для становления</w:t>
      </w:r>
      <w:r>
        <w:rPr>
          <w:rFonts w:ascii="Times New Roman" w:hAnsi="Times New Roman" w:cs="Times New Roman"/>
          <w:sz w:val="28"/>
          <w:szCs w:val="28"/>
        </w:rPr>
        <w:t xml:space="preserve"> гуманистического мировоззрения, формирования духовно-нравственных начал.</w:t>
      </w:r>
      <w:r w:rsidRPr="00C04EFA">
        <w:rPr>
          <w:rFonts w:ascii="Times New Roman" w:hAnsi="Times New Roman" w:cs="Times New Roman"/>
          <w:sz w:val="28"/>
          <w:szCs w:val="28"/>
        </w:rPr>
        <w:t xml:space="preserve"> Для перевода знаний о гуманистических нормах морали в убеждения необходимо, чтобы они приобрели жизненную актуальность и личностный смысл. Обрести его можно в процессе практической волонтерской деятельности и межличностных отношений, которые формируются в ней. </w:t>
      </w:r>
      <w:r>
        <w:rPr>
          <w:rFonts w:ascii="Times New Roman" w:hAnsi="Times New Roman" w:cs="Times New Roman"/>
          <w:sz w:val="28"/>
          <w:szCs w:val="28"/>
        </w:rPr>
        <w:t>Дошкольники</w:t>
      </w:r>
      <w:r w:rsidRPr="00C04EFA">
        <w:rPr>
          <w:rFonts w:ascii="Times New Roman" w:hAnsi="Times New Roman" w:cs="Times New Roman"/>
          <w:sz w:val="28"/>
          <w:szCs w:val="28"/>
        </w:rPr>
        <w:t xml:space="preserve"> становятся активными участн</w:t>
      </w:r>
      <w:r>
        <w:rPr>
          <w:rFonts w:ascii="Times New Roman" w:hAnsi="Times New Roman" w:cs="Times New Roman"/>
          <w:sz w:val="28"/>
          <w:szCs w:val="28"/>
        </w:rPr>
        <w:t xml:space="preserve">иками волонтерской деятельности. </w:t>
      </w:r>
      <w:proofErr w:type="spellStart"/>
      <w:r w:rsidRPr="00C04EFA">
        <w:rPr>
          <w:rFonts w:ascii="Times New Roman" w:hAnsi="Times New Roman" w:cs="Times New Roman"/>
          <w:sz w:val="28"/>
          <w:szCs w:val="28"/>
        </w:rPr>
        <w:t>Волонтерство</w:t>
      </w:r>
      <w:proofErr w:type="spellEnd"/>
      <w:r w:rsidRPr="00C04EFA">
        <w:rPr>
          <w:rFonts w:ascii="Times New Roman" w:hAnsi="Times New Roman" w:cs="Times New Roman"/>
          <w:sz w:val="28"/>
          <w:szCs w:val="28"/>
        </w:rPr>
        <w:t xml:space="preserve"> – это способность человека откликаться на чужую боль, стремление бескорыс</w:t>
      </w:r>
      <w:r>
        <w:rPr>
          <w:rFonts w:ascii="Times New Roman" w:hAnsi="Times New Roman" w:cs="Times New Roman"/>
          <w:sz w:val="28"/>
          <w:szCs w:val="28"/>
        </w:rPr>
        <w:t xml:space="preserve">тно помогать нуждающимся людям. </w:t>
      </w:r>
      <w:r w:rsidRPr="00C04EFA">
        <w:rPr>
          <w:rFonts w:ascii="Times New Roman" w:hAnsi="Times New Roman" w:cs="Times New Roman"/>
          <w:sz w:val="28"/>
          <w:szCs w:val="28"/>
        </w:rPr>
        <w:t>Человек помогает  другим людям, пытается вникнуть в их проблемы и сложности и тем самым познает себя. В процессе работы волонтер нравств</w:t>
      </w:r>
      <w:r>
        <w:rPr>
          <w:rFonts w:ascii="Times New Roman" w:hAnsi="Times New Roman" w:cs="Times New Roman"/>
          <w:sz w:val="28"/>
          <w:szCs w:val="28"/>
        </w:rPr>
        <w:t xml:space="preserve">енно растет и совершенствуется. </w:t>
      </w:r>
      <w:r w:rsidRPr="00C04EFA">
        <w:rPr>
          <w:rFonts w:ascii="Times New Roman" w:hAnsi="Times New Roman" w:cs="Times New Roman"/>
          <w:sz w:val="28"/>
          <w:szCs w:val="28"/>
        </w:rPr>
        <w:t xml:space="preserve">Волонтерская деятельность носит творческий и активный характер. Это дает возможность </w:t>
      </w:r>
      <w:r>
        <w:rPr>
          <w:rFonts w:ascii="Times New Roman" w:hAnsi="Times New Roman" w:cs="Times New Roman"/>
          <w:sz w:val="28"/>
          <w:szCs w:val="28"/>
        </w:rPr>
        <w:t>ребенку</w:t>
      </w:r>
      <w:r w:rsidRPr="00C04EFA">
        <w:rPr>
          <w:rFonts w:ascii="Times New Roman" w:hAnsi="Times New Roman" w:cs="Times New Roman"/>
          <w:sz w:val="28"/>
          <w:szCs w:val="28"/>
        </w:rPr>
        <w:t xml:space="preserve"> проявить себя в творческой деятельности. Именно в ней волонтер проявляет социальную активность, субъектное отношение к жизни общества, вносит вклад в развитие общества, формирует об</w:t>
      </w:r>
      <w:r>
        <w:rPr>
          <w:rFonts w:ascii="Times New Roman" w:hAnsi="Times New Roman" w:cs="Times New Roman"/>
          <w:sz w:val="28"/>
          <w:szCs w:val="28"/>
        </w:rPr>
        <w:t xml:space="preserve">щественную гражданскую позицию.  </w:t>
      </w:r>
      <w:r w:rsidRPr="00C04EFA">
        <w:rPr>
          <w:rFonts w:ascii="Times New Roman" w:hAnsi="Times New Roman" w:cs="Times New Roman"/>
          <w:sz w:val="28"/>
          <w:szCs w:val="28"/>
        </w:rPr>
        <w:t xml:space="preserve">Выделяют основные личностные качества волонтера, необходимые для осуществления волонтерской </w:t>
      </w:r>
      <w:r w:rsidRPr="00C04EFA">
        <w:rPr>
          <w:rFonts w:ascii="Times New Roman" w:hAnsi="Times New Roman" w:cs="Times New Roman"/>
          <w:sz w:val="28"/>
          <w:szCs w:val="28"/>
        </w:rPr>
        <w:lastRenderedPageBreak/>
        <w:t xml:space="preserve">деятельности. По мнению </w:t>
      </w:r>
      <w:r w:rsidRPr="00200433">
        <w:rPr>
          <w:rFonts w:ascii="Times New Roman" w:hAnsi="Times New Roman" w:cs="Times New Roman"/>
          <w:b/>
          <w:sz w:val="28"/>
          <w:szCs w:val="28"/>
        </w:rPr>
        <w:t xml:space="preserve">автора  Е.И. </w:t>
      </w:r>
      <w:proofErr w:type="spellStart"/>
      <w:r w:rsidRPr="00200433">
        <w:rPr>
          <w:rFonts w:ascii="Times New Roman" w:hAnsi="Times New Roman" w:cs="Times New Roman"/>
          <w:b/>
          <w:sz w:val="28"/>
          <w:szCs w:val="28"/>
        </w:rPr>
        <w:t>Холостовой</w:t>
      </w:r>
      <w:proofErr w:type="spellEnd"/>
      <w:r w:rsidRPr="00C04EFA">
        <w:rPr>
          <w:rFonts w:ascii="Times New Roman" w:hAnsi="Times New Roman" w:cs="Times New Roman"/>
          <w:sz w:val="28"/>
          <w:szCs w:val="28"/>
        </w:rPr>
        <w:t xml:space="preserve">, это гуманистическая направленность личности, личная и социальная ответственность, обостренные чувства добра и справедливости, собственного достоинства и уважения, достоинства другого человека, терпимость, вежливость, порядочность, </w:t>
      </w:r>
      <w:proofErr w:type="spellStart"/>
      <w:r w:rsidRPr="00C04EFA">
        <w:rPr>
          <w:rFonts w:ascii="Times New Roman" w:hAnsi="Times New Roman" w:cs="Times New Roman"/>
          <w:sz w:val="28"/>
          <w:szCs w:val="28"/>
        </w:rPr>
        <w:t>эмпатичность</w:t>
      </w:r>
      <w:proofErr w:type="spellEnd"/>
      <w:r w:rsidRPr="00C04EFA">
        <w:rPr>
          <w:rFonts w:ascii="Times New Roman" w:hAnsi="Times New Roman" w:cs="Times New Roman"/>
          <w:sz w:val="28"/>
          <w:szCs w:val="28"/>
        </w:rPr>
        <w:t>, готовность понять других и прийти к ним на помощь, эмоциональная устойчивость, личная адекватность по самооценке, уровню притязаний и со</w:t>
      </w:r>
      <w:r>
        <w:rPr>
          <w:rFonts w:ascii="Times New Roman" w:hAnsi="Times New Roman" w:cs="Times New Roman"/>
          <w:sz w:val="28"/>
          <w:szCs w:val="28"/>
        </w:rPr>
        <w:t xml:space="preserve">циальной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адаптированности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C04EFA">
        <w:rPr>
          <w:rFonts w:ascii="Times New Roman" w:hAnsi="Times New Roman" w:cs="Times New Roman"/>
          <w:sz w:val="28"/>
          <w:szCs w:val="28"/>
        </w:rPr>
        <w:t>В результате проводимых исследований, выделены  основные качества волонтера: общительность, интеллигентность, бескорыстность, сострадание, доброта, образованность, сила воли.</w:t>
      </w:r>
      <w:proofErr w:type="gramEnd"/>
      <w:r w:rsidRPr="00C04EF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00433">
        <w:rPr>
          <w:rFonts w:ascii="Times New Roman" w:hAnsi="Times New Roman" w:cs="Times New Roman"/>
          <w:b/>
          <w:sz w:val="28"/>
          <w:szCs w:val="28"/>
        </w:rPr>
        <w:t>Исследователи  И.И. Калачева, Н.И. Никитина, В.Л. Симонович</w:t>
      </w:r>
      <w:r w:rsidRPr="00C04EFA">
        <w:rPr>
          <w:rFonts w:ascii="Times New Roman" w:hAnsi="Times New Roman" w:cs="Times New Roman"/>
          <w:sz w:val="28"/>
          <w:szCs w:val="28"/>
        </w:rPr>
        <w:t xml:space="preserve"> выделяют также следующие качества:</w:t>
      </w: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Pr="00C04EFA">
        <w:rPr>
          <w:rFonts w:ascii="Times New Roman" w:hAnsi="Times New Roman" w:cs="Times New Roman"/>
          <w:sz w:val="28"/>
          <w:szCs w:val="28"/>
        </w:rPr>
        <w:t>мение выслушать человека, расположить к себе, корректность, выдержка, терпение, внимание, сочувствие, сострадание, ответственность и честность.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4EFA">
        <w:rPr>
          <w:rFonts w:ascii="Times New Roman" w:hAnsi="Times New Roman" w:cs="Times New Roman"/>
          <w:sz w:val="28"/>
          <w:szCs w:val="28"/>
        </w:rPr>
        <w:t>Признание равной важности личной и коллективной ответственности.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04EFA">
        <w:rPr>
          <w:rFonts w:ascii="Times New Roman" w:hAnsi="Times New Roman" w:cs="Times New Roman"/>
          <w:sz w:val="28"/>
          <w:szCs w:val="28"/>
        </w:rPr>
        <w:t>Отсутствие личных пристрастий и оценок, компетентность, пунктуальность, внимательность, опрятность, доброжелательность, тактичность.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4EFA">
        <w:rPr>
          <w:rFonts w:ascii="Times New Roman" w:hAnsi="Times New Roman" w:cs="Times New Roman"/>
          <w:sz w:val="28"/>
          <w:szCs w:val="28"/>
        </w:rPr>
        <w:t>Стремление совершенствовать свои знания, умения, навыки.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4EFA">
        <w:rPr>
          <w:rFonts w:ascii="Times New Roman" w:hAnsi="Times New Roman" w:cs="Times New Roman"/>
          <w:sz w:val="28"/>
          <w:szCs w:val="28"/>
        </w:rPr>
        <w:t>Не выходить за рамки обязанностей волонтера, не превышать своих полномочий.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4EFA">
        <w:rPr>
          <w:rFonts w:ascii="Times New Roman" w:hAnsi="Times New Roman" w:cs="Times New Roman"/>
          <w:sz w:val="28"/>
          <w:szCs w:val="28"/>
        </w:rPr>
        <w:t>Умение  воздерживаться от создания конфликтных ситуаций.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4EFA">
        <w:rPr>
          <w:rFonts w:ascii="Times New Roman" w:hAnsi="Times New Roman" w:cs="Times New Roman"/>
          <w:sz w:val="28"/>
          <w:szCs w:val="28"/>
        </w:rPr>
        <w:t>Но как главное качество волонтера выделя</w:t>
      </w:r>
      <w:r>
        <w:rPr>
          <w:rFonts w:ascii="Times New Roman" w:hAnsi="Times New Roman" w:cs="Times New Roman"/>
          <w:sz w:val="28"/>
          <w:szCs w:val="28"/>
        </w:rPr>
        <w:t>ется</w:t>
      </w:r>
      <w:r w:rsidRPr="00C04EFA">
        <w:rPr>
          <w:rFonts w:ascii="Times New Roman" w:hAnsi="Times New Roman" w:cs="Times New Roman"/>
          <w:sz w:val="28"/>
          <w:szCs w:val="28"/>
        </w:rPr>
        <w:t xml:space="preserve"> – альтруизм. Альтруизм составляет основу гуманизма. Как принцип, влияющий на систему ценностных ориентаций личности, он может стать центральным мотивом поведения человека и критерием нравственной оценки, существенным образом определяя смысл жизни. Именно альтруистическая направленность личности, а также гуманистические убеждения и идеалы являются основным моти</w:t>
      </w:r>
      <w:r>
        <w:rPr>
          <w:rFonts w:ascii="Times New Roman" w:hAnsi="Times New Roman" w:cs="Times New Roman"/>
          <w:sz w:val="28"/>
          <w:szCs w:val="28"/>
        </w:rPr>
        <w:t xml:space="preserve">вом волонтерской деятельности. </w:t>
      </w:r>
      <w:r w:rsidRPr="00200433">
        <w:rPr>
          <w:rFonts w:ascii="Times New Roman" w:hAnsi="Times New Roman" w:cs="Times New Roman"/>
          <w:b/>
          <w:sz w:val="28"/>
          <w:szCs w:val="28"/>
        </w:rPr>
        <w:t>По мнению М. Нафтали</w:t>
      </w:r>
      <w:r w:rsidRPr="00C04EFA">
        <w:rPr>
          <w:rFonts w:ascii="Times New Roman" w:hAnsi="Times New Roman" w:cs="Times New Roman"/>
          <w:sz w:val="28"/>
          <w:szCs w:val="28"/>
        </w:rPr>
        <w:t xml:space="preserve">, различают три основных типа оказания помощи в волонтерской деятельности: помогающее поведение, про-социальное поведение, альтруизм. Помогающее поведение, определяется как поведение, помогающее </w:t>
      </w:r>
      <w:proofErr w:type="gramStart"/>
      <w:r w:rsidRPr="00C04EFA">
        <w:rPr>
          <w:rFonts w:ascii="Times New Roman" w:hAnsi="Times New Roman" w:cs="Times New Roman"/>
          <w:sz w:val="28"/>
          <w:szCs w:val="28"/>
        </w:rPr>
        <w:t>ближнему</w:t>
      </w:r>
      <w:proofErr w:type="gramEnd"/>
      <w:r w:rsidRPr="00C04EFA">
        <w:rPr>
          <w:rFonts w:ascii="Times New Roman" w:hAnsi="Times New Roman" w:cs="Times New Roman"/>
          <w:sz w:val="28"/>
          <w:szCs w:val="28"/>
        </w:rPr>
        <w:t xml:space="preserve"> в тяжелый момент путем участия в его страданиях и опасностях, путем оказания материальной поддержки, не рассчитывая на оплату и не имея побочных мотивов для данного действия. Про-социальное поведение рассматривается как добровольная д</w:t>
      </w:r>
      <w:r>
        <w:rPr>
          <w:rFonts w:ascii="Times New Roman" w:hAnsi="Times New Roman" w:cs="Times New Roman"/>
          <w:sz w:val="28"/>
          <w:szCs w:val="28"/>
        </w:rPr>
        <w:t xml:space="preserve">еятельность на благо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ближнего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04EFA">
        <w:rPr>
          <w:rFonts w:ascii="Times New Roman" w:hAnsi="Times New Roman" w:cs="Times New Roman"/>
          <w:sz w:val="28"/>
          <w:szCs w:val="28"/>
        </w:rPr>
        <w:t xml:space="preserve">не имеющая  внешних материальных стимулов.  Альтруистическое поведение является высоким уровнем готовности помочь </w:t>
      </w:r>
      <w:proofErr w:type="gramStart"/>
      <w:r w:rsidRPr="00C04EFA">
        <w:rPr>
          <w:rFonts w:ascii="Times New Roman" w:hAnsi="Times New Roman" w:cs="Times New Roman"/>
          <w:sz w:val="28"/>
          <w:szCs w:val="28"/>
        </w:rPr>
        <w:t>ближнему</w:t>
      </w:r>
      <w:proofErr w:type="gramEnd"/>
      <w:r w:rsidRPr="00C04EFA">
        <w:rPr>
          <w:rFonts w:ascii="Times New Roman" w:hAnsi="Times New Roman" w:cs="Times New Roman"/>
          <w:sz w:val="28"/>
          <w:szCs w:val="28"/>
        </w:rPr>
        <w:t>, и определяется как сознательное и целенаправленное поведение, имеющее самостоятельную ценность, с целью сделать добро ближнему, исходящее из веры в мораль и справедливость и не рассчитывающее на внешнее вознаграждение. Другой социальной нормой, определяющей оказание альтруистической помощи, является норма взаимности. Ее смысл заключается в моральном обязательстве чел</w:t>
      </w:r>
      <w:r>
        <w:rPr>
          <w:rFonts w:ascii="Times New Roman" w:hAnsi="Times New Roman" w:cs="Times New Roman"/>
          <w:sz w:val="28"/>
          <w:szCs w:val="28"/>
        </w:rPr>
        <w:t xml:space="preserve">овека платить добром за добро. </w:t>
      </w:r>
    </w:p>
    <w:p w:rsidR="00200433" w:rsidRPr="00C04EFA" w:rsidRDefault="00200433" w:rsidP="00200433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4EFA">
        <w:rPr>
          <w:rFonts w:ascii="Times New Roman" w:hAnsi="Times New Roman" w:cs="Times New Roman"/>
          <w:sz w:val="28"/>
          <w:szCs w:val="28"/>
        </w:rPr>
        <w:t>Другим определяющим фактором является гуманистическая направленность личности, которую можно определить как чувство причастности человека к духовной жизни, к бытию других людей.  Альтруизм составляет одно из нормативных оснований гуманизма, лежащего в основе волонтерской деятельности и признающего челов</w:t>
      </w:r>
      <w:r>
        <w:rPr>
          <w:rFonts w:ascii="Times New Roman" w:hAnsi="Times New Roman" w:cs="Times New Roman"/>
          <w:sz w:val="28"/>
          <w:szCs w:val="28"/>
        </w:rPr>
        <w:t xml:space="preserve">ека как высочайшую ценность.   </w:t>
      </w:r>
      <w:r w:rsidRPr="00C04EFA">
        <w:rPr>
          <w:rFonts w:ascii="Times New Roman" w:hAnsi="Times New Roman" w:cs="Times New Roman"/>
          <w:sz w:val="28"/>
          <w:szCs w:val="28"/>
        </w:rPr>
        <w:t xml:space="preserve">Гуманистическое мировоззрение неразрывно связано с развитием высокой духовности человека, слагаемыми которой являются доброта, сопереживание, </w:t>
      </w:r>
      <w:r w:rsidRPr="00C04EFA">
        <w:rPr>
          <w:rFonts w:ascii="Times New Roman" w:hAnsi="Times New Roman" w:cs="Times New Roman"/>
          <w:sz w:val="28"/>
          <w:szCs w:val="28"/>
        </w:rPr>
        <w:lastRenderedPageBreak/>
        <w:t xml:space="preserve">сострадание и забота. Она не мыслима без веры в людей, без уважения их прав и достоинства. Поэтому важным для волонтерского мировоззрения является принцип социальной справедливости, стремление реализации всех прав человека. </w:t>
      </w:r>
    </w:p>
    <w:p w:rsidR="00200433" w:rsidRDefault="00200433" w:rsidP="00200433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04EFA">
        <w:rPr>
          <w:rFonts w:ascii="Times New Roman" w:hAnsi="Times New Roman" w:cs="Times New Roman"/>
          <w:sz w:val="28"/>
          <w:szCs w:val="28"/>
        </w:rPr>
        <w:t>Гуманистическое мировоззрение личности волонтера предполагает формирование у него следующих комплексов нравственных ценностей и идеалов:</w:t>
      </w:r>
      <w:r>
        <w:rPr>
          <w:rFonts w:ascii="Times New Roman" w:hAnsi="Times New Roman" w:cs="Times New Roman"/>
          <w:sz w:val="28"/>
          <w:szCs w:val="28"/>
        </w:rPr>
        <w:t xml:space="preserve"> ц</w:t>
      </w:r>
      <w:r w:rsidRPr="00C04EFA">
        <w:rPr>
          <w:rFonts w:ascii="Times New Roman" w:hAnsi="Times New Roman" w:cs="Times New Roman"/>
          <w:sz w:val="28"/>
          <w:szCs w:val="28"/>
        </w:rPr>
        <w:t>енностей, определяющих гражданскую позицию подростка.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4EFA">
        <w:rPr>
          <w:rFonts w:ascii="Times New Roman" w:hAnsi="Times New Roman" w:cs="Times New Roman"/>
          <w:sz w:val="28"/>
          <w:szCs w:val="28"/>
        </w:rPr>
        <w:t>Ценностей, определя</w:t>
      </w:r>
      <w:r>
        <w:rPr>
          <w:rFonts w:ascii="Times New Roman" w:hAnsi="Times New Roman" w:cs="Times New Roman"/>
          <w:sz w:val="28"/>
          <w:szCs w:val="28"/>
        </w:rPr>
        <w:t>ющих правовую культуру личности, н</w:t>
      </w:r>
      <w:r w:rsidRPr="00C04EFA">
        <w:rPr>
          <w:rFonts w:ascii="Times New Roman" w:hAnsi="Times New Roman" w:cs="Times New Roman"/>
          <w:sz w:val="28"/>
          <w:szCs w:val="28"/>
        </w:rPr>
        <w:t>ационального самосознания.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4EFA">
        <w:rPr>
          <w:rFonts w:ascii="Times New Roman" w:hAnsi="Times New Roman" w:cs="Times New Roman"/>
          <w:sz w:val="28"/>
          <w:szCs w:val="28"/>
        </w:rPr>
        <w:t>Потребности в творческом труде, сам</w:t>
      </w:r>
      <w:r>
        <w:rPr>
          <w:rFonts w:ascii="Times New Roman" w:hAnsi="Times New Roman" w:cs="Times New Roman"/>
          <w:sz w:val="28"/>
          <w:szCs w:val="28"/>
        </w:rPr>
        <w:t xml:space="preserve">оотдаче, социальной активности. </w:t>
      </w:r>
      <w:proofErr w:type="gramStart"/>
      <w:r w:rsidRPr="00200433">
        <w:rPr>
          <w:rFonts w:ascii="Times New Roman" w:hAnsi="Times New Roman" w:cs="Times New Roman"/>
          <w:b/>
          <w:sz w:val="28"/>
          <w:szCs w:val="28"/>
        </w:rPr>
        <w:t>Исследователи Г.П. Медведева, Н.В. Романчик</w:t>
      </w:r>
      <w:r w:rsidRPr="00C04EFA">
        <w:rPr>
          <w:rFonts w:ascii="Times New Roman" w:hAnsi="Times New Roman" w:cs="Times New Roman"/>
          <w:sz w:val="28"/>
          <w:szCs w:val="28"/>
        </w:rPr>
        <w:t xml:space="preserve"> характеристики гуманистической личности волонтера: психологическая личностная </w:t>
      </w:r>
      <w:proofErr w:type="spellStart"/>
      <w:r w:rsidRPr="00C04EFA">
        <w:rPr>
          <w:rFonts w:ascii="Times New Roman" w:hAnsi="Times New Roman" w:cs="Times New Roman"/>
          <w:sz w:val="28"/>
          <w:szCs w:val="28"/>
        </w:rPr>
        <w:t>центрация</w:t>
      </w:r>
      <w:proofErr w:type="spellEnd"/>
      <w:r w:rsidRPr="00C04EFA">
        <w:rPr>
          <w:rFonts w:ascii="Times New Roman" w:hAnsi="Times New Roman" w:cs="Times New Roman"/>
          <w:sz w:val="28"/>
          <w:szCs w:val="28"/>
        </w:rPr>
        <w:t xml:space="preserve"> на интересах человека и группы; совершенствование личности другого человека и своей деятельности; удовлетворение потребности в уважении, благодарности, признании, любви; стремлении к реализации мероприятий в красоте, добре, справедливости, совершенстве и т.д.; отношению к людям с позиции милосердия, уважения, сострадания, терпимости,  доброжелательности;</w:t>
      </w:r>
      <w:proofErr w:type="gramEnd"/>
      <w:r w:rsidRPr="00C04EFA">
        <w:rPr>
          <w:rFonts w:ascii="Times New Roman" w:hAnsi="Times New Roman" w:cs="Times New Roman"/>
          <w:sz w:val="28"/>
          <w:szCs w:val="28"/>
        </w:rPr>
        <w:t xml:space="preserve"> установка на сотрудничество, диалог, принятие, эмпатическое понимание, открытость во взаимо</w:t>
      </w:r>
      <w:r>
        <w:rPr>
          <w:rFonts w:ascii="Times New Roman" w:hAnsi="Times New Roman" w:cs="Times New Roman"/>
          <w:sz w:val="28"/>
          <w:szCs w:val="28"/>
        </w:rPr>
        <w:t xml:space="preserve">отношениях, на творение добра. </w:t>
      </w:r>
    </w:p>
    <w:p w:rsidR="00200433" w:rsidRPr="00C04EFA" w:rsidRDefault="00200433" w:rsidP="00200433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4EFA">
        <w:rPr>
          <w:rFonts w:ascii="Times New Roman" w:hAnsi="Times New Roman" w:cs="Times New Roman"/>
          <w:sz w:val="28"/>
          <w:szCs w:val="28"/>
        </w:rPr>
        <w:t xml:space="preserve">Тесно связано с волонтерской деятельностью понятие милосердия. Анализ научной литературы позволяет говорить о милосердии как о нравственном качестве личности, в основе которой лежат интеллектуально-эмоциональные связи, сочетающие в себе взаимосвязь нравственных представлений, соответствующих чувств, поведения. </w:t>
      </w:r>
    </w:p>
    <w:p w:rsidR="00200433" w:rsidRDefault="00200433" w:rsidP="00200433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3BD0">
        <w:rPr>
          <w:rFonts w:ascii="Times New Roman" w:hAnsi="Times New Roman" w:cs="Times New Roman"/>
          <w:b/>
          <w:sz w:val="28"/>
          <w:szCs w:val="28"/>
        </w:rPr>
        <w:t>Таким образом</w:t>
      </w:r>
      <w:r>
        <w:rPr>
          <w:rFonts w:ascii="Times New Roman" w:hAnsi="Times New Roman" w:cs="Times New Roman"/>
          <w:sz w:val="28"/>
          <w:szCs w:val="28"/>
        </w:rPr>
        <w:t xml:space="preserve">, данные понятия </w:t>
      </w:r>
      <w:r w:rsidRPr="00C04EFA">
        <w:rPr>
          <w:rFonts w:ascii="Times New Roman" w:hAnsi="Times New Roman" w:cs="Times New Roman"/>
          <w:sz w:val="28"/>
          <w:szCs w:val="28"/>
        </w:rPr>
        <w:t xml:space="preserve"> выступа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C04EFA">
        <w:rPr>
          <w:rFonts w:ascii="Times New Roman" w:hAnsi="Times New Roman" w:cs="Times New Roman"/>
          <w:sz w:val="28"/>
          <w:szCs w:val="28"/>
        </w:rPr>
        <w:t>т в волонтерской деятельности как принцип жизненной ориентации личности, основанной на заботе о благе другого челове</w:t>
      </w:r>
      <w:r>
        <w:rPr>
          <w:rFonts w:ascii="Times New Roman" w:hAnsi="Times New Roman" w:cs="Times New Roman"/>
          <w:sz w:val="28"/>
          <w:szCs w:val="28"/>
        </w:rPr>
        <w:t>ка и других людей, который для человека</w:t>
      </w:r>
      <w:r w:rsidRPr="00C04EFA">
        <w:rPr>
          <w:rFonts w:ascii="Times New Roman" w:hAnsi="Times New Roman" w:cs="Times New Roman"/>
          <w:sz w:val="28"/>
          <w:szCs w:val="28"/>
        </w:rPr>
        <w:t xml:space="preserve"> более</w:t>
      </w:r>
      <w:r>
        <w:rPr>
          <w:rFonts w:ascii="Times New Roman" w:hAnsi="Times New Roman" w:cs="Times New Roman"/>
          <w:sz w:val="28"/>
          <w:szCs w:val="28"/>
        </w:rPr>
        <w:t xml:space="preserve"> важен, чем его собственное.   </w:t>
      </w:r>
    </w:p>
    <w:p w:rsidR="00200433" w:rsidRDefault="00200433" w:rsidP="006744BE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744BE" w:rsidRPr="006744BE" w:rsidRDefault="006744BE" w:rsidP="006744BE">
      <w:pPr>
        <w:pStyle w:val="a3"/>
        <w:numPr>
          <w:ilvl w:val="1"/>
          <w:numId w:val="28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44BE">
        <w:rPr>
          <w:rFonts w:ascii="Times New Roman" w:hAnsi="Times New Roman" w:cs="Times New Roman"/>
          <w:b/>
          <w:sz w:val="28"/>
          <w:szCs w:val="28"/>
        </w:rPr>
        <w:t>Нор</w:t>
      </w:r>
      <w:r>
        <w:rPr>
          <w:rFonts w:ascii="Times New Roman" w:hAnsi="Times New Roman" w:cs="Times New Roman"/>
          <w:b/>
          <w:sz w:val="28"/>
          <w:szCs w:val="28"/>
        </w:rPr>
        <w:t>мативная</w:t>
      </w:r>
      <w:r w:rsidRPr="006744BE">
        <w:rPr>
          <w:rFonts w:ascii="Times New Roman" w:hAnsi="Times New Roman" w:cs="Times New Roman"/>
          <w:b/>
          <w:sz w:val="28"/>
          <w:szCs w:val="28"/>
        </w:rPr>
        <w:t xml:space="preserve"> правов</w:t>
      </w:r>
      <w:r>
        <w:rPr>
          <w:rFonts w:ascii="Times New Roman" w:hAnsi="Times New Roman" w:cs="Times New Roman"/>
          <w:b/>
          <w:sz w:val="28"/>
          <w:szCs w:val="28"/>
        </w:rPr>
        <w:t>ая</w:t>
      </w:r>
      <w:r w:rsidRPr="006744BE">
        <w:rPr>
          <w:rFonts w:ascii="Times New Roman" w:hAnsi="Times New Roman" w:cs="Times New Roman"/>
          <w:b/>
          <w:sz w:val="28"/>
          <w:szCs w:val="28"/>
        </w:rPr>
        <w:t xml:space="preserve"> баз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6744BE">
        <w:rPr>
          <w:rFonts w:ascii="Times New Roman" w:hAnsi="Times New Roman" w:cs="Times New Roman"/>
          <w:b/>
          <w:sz w:val="28"/>
          <w:szCs w:val="28"/>
        </w:rPr>
        <w:t>, на которой основана деятельность Добровольческих объединений и орг</w:t>
      </w:r>
      <w:r>
        <w:rPr>
          <w:rFonts w:ascii="Times New Roman" w:hAnsi="Times New Roman" w:cs="Times New Roman"/>
          <w:b/>
          <w:sz w:val="28"/>
          <w:szCs w:val="28"/>
        </w:rPr>
        <w:t>анизаций в Российской Федерации</w:t>
      </w:r>
    </w:p>
    <w:p w:rsidR="006744BE" w:rsidRPr="00C04EFA" w:rsidRDefault="006744BE" w:rsidP="006744BE">
      <w:pPr>
        <w:pStyle w:val="a3"/>
        <w:ind w:left="-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744BE" w:rsidRDefault="006744BE" w:rsidP="006744BE">
      <w:pPr>
        <w:pStyle w:val="a3"/>
        <w:numPr>
          <w:ilvl w:val="0"/>
          <w:numId w:val="30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961A3C">
        <w:rPr>
          <w:rFonts w:ascii="Times New Roman" w:hAnsi="Times New Roman" w:cs="Times New Roman"/>
          <w:sz w:val="28"/>
          <w:szCs w:val="28"/>
        </w:rPr>
        <w:t xml:space="preserve">Всемирная декларация добровольцев Париж, 14 сентября 1990 года. Декларация </w:t>
      </w:r>
      <w:r>
        <w:rPr>
          <w:rFonts w:ascii="Times New Roman" w:hAnsi="Times New Roman" w:cs="Times New Roman"/>
          <w:sz w:val="28"/>
          <w:szCs w:val="28"/>
        </w:rPr>
        <w:t>была принята на 11-м Конгрессе;</w:t>
      </w:r>
    </w:p>
    <w:p w:rsidR="006744BE" w:rsidRDefault="006744BE" w:rsidP="006744BE">
      <w:pPr>
        <w:pStyle w:val="a3"/>
        <w:numPr>
          <w:ilvl w:val="0"/>
          <w:numId w:val="30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961A3C">
        <w:rPr>
          <w:rFonts w:ascii="Times New Roman" w:hAnsi="Times New Roman" w:cs="Times New Roman"/>
          <w:sz w:val="28"/>
          <w:szCs w:val="28"/>
        </w:rPr>
        <w:t>Всеобщая декларация прав человека Принята и провозглашена резолюцией 217</w:t>
      </w:r>
      <w:proofErr w:type="gramStart"/>
      <w:r w:rsidRPr="00961A3C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961A3C">
        <w:rPr>
          <w:rFonts w:ascii="Times New Roman" w:hAnsi="Times New Roman" w:cs="Times New Roman"/>
          <w:sz w:val="28"/>
          <w:szCs w:val="28"/>
        </w:rPr>
        <w:t xml:space="preserve"> (III) Генеральной Асс</w:t>
      </w:r>
      <w:r>
        <w:rPr>
          <w:rFonts w:ascii="Times New Roman" w:hAnsi="Times New Roman" w:cs="Times New Roman"/>
          <w:sz w:val="28"/>
          <w:szCs w:val="28"/>
        </w:rPr>
        <w:t>амблеи от 10 декабря 1948 года;</w:t>
      </w:r>
    </w:p>
    <w:p w:rsidR="006744BE" w:rsidRDefault="006744BE" w:rsidP="006744BE">
      <w:pPr>
        <w:pStyle w:val="a3"/>
        <w:numPr>
          <w:ilvl w:val="0"/>
          <w:numId w:val="30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961A3C">
        <w:rPr>
          <w:rFonts w:ascii="Times New Roman" w:hAnsi="Times New Roman" w:cs="Times New Roman"/>
          <w:sz w:val="28"/>
          <w:szCs w:val="28"/>
        </w:rPr>
        <w:t xml:space="preserve"> Конвенция о правах ребенка (1989 г.); </w:t>
      </w:r>
    </w:p>
    <w:p w:rsidR="006744BE" w:rsidRDefault="006744BE" w:rsidP="006744BE">
      <w:pPr>
        <w:pStyle w:val="a3"/>
        <w:numPr>
          <w:ilvl w:val="0"/>
          <w:numId w:val="30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961A3C">
        <w:rPr>
          <w:rFonts w:ascii="Times New Roman" w:hAnsi="Times New Roman" w:cs="Times New Roman"/>
          <w:sz w:val="28"/>
          <w:szCs w:val="28"/>
        </w:rPr>
        <w:t xml:space="preserve"> Всеобщая Декларация Добровольцев, принятая на XVI Всемирной конференции Международной ассоциации добровольческих усилий (Амстердам, январь, 2001 г., Международный Год добровольцев) при поддержке Генеральной Ассамблеи Организации Объединенных Наций и Международной ассоциации</w:t>
      </w:r>
      <w:r>
        <w:rPr>
          <w:rFonts w:ascii="Times New Roman" w:hAnsi="Times New Roman" w:cs="Times New Roman"/>
          <w:sz w:val="28"/>
          <w:szCs w:val="28"/>
        </w:rPr>
        <w:t xml:space="preserve"> добровольческих усилий (IAVE);</w:t>
      </w:r>
    </w:p>
    <w:p w:rsidR="006744BE" w:rsidRDefault="006744BE" w:rsidP="006744BE">
      <w:pPr>
        <w:pStyle w:val="a3"/>
        <w:numPr>
          <w:ilvl w:val="0"/>
          <w:numId w:val="30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961A3C">
        <w:rPr>
          <w:rFonts w:ascii="Times New Roman" w:hAnsi="Times New Roman" w:cs="Times New Roman"/>
          <w:sz w:val="28"/>
          <w:szCs w:val="28"/>
        </w:rPr>
        <w:t>Федеральный закон от 11 августа 1995 г. «О благотворительной деятельности и б</w:t>
      </w:r>
      <w:r>
        <w:rPr>
          <w:rFonts w:ascii="Times New Roman" w:hAnsi="Times New Roman" w:cs="Times New Roman"/>
          <w:sz w:val="28"/>
          <w:szCs w:val="28"/>
        </w:rPr>
        <w:t>лаготворительных организациях»;</w:t>
      </w:r>
    </w:p>
    <w:p w:rsidR="006744BE" w:rsidRPr="00442CC9" w:rsidRDefault="006744BE" w:rsidP="006744BE">
      <w:pPr>
        <w:pStyle w:val="a3"/>
        <w:numPr>
          <w:ilvl w:val="0"/>
          <w:numId w:val="30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442CC9">
        <w:rPr>
          <w:rFonts w:ascii="Times New Roman" w:hAnsi="Times New Roman" w:cs="Times New Roman"/>
          <w:sz w:val="28"/>
          <w:szCs w:val="28"/>
        </w:rPr>
        <w:t xml:space="preserve"> Федеральный закон от 01.01.01 г. «Об общественных объединениях»; </w:t>
      </w:r>
    </w:p>
    <w:p w:rsidR="006744BE" w:rsidRDefault="006744BE" w:rsidP="006744BE">
      <w:pPr>
        <w:pStyle w:val="a3"/>
        <w:numPr>
          <w:ilvl w:val="0"/>
          <w:numId w:val="30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961A3C">
        <w:rPr>
          <w:rFonts w:ascii="Times New Roman" w:hAnsi="Times New Roman" w:cs="Times New Roman"/>
          <w:sz w:val="28"/>
          <w:szCs w:val="28"/>
        </w:rPr>
        <w:t>Концепция содействия развитию благотворительной деятельности и добровольчества в Российской Федерации, одобрена распоряжением Правительства Российск</w:t>
      </w:r>
      <w:r>
        <w:rPr>
          <w:rFonts w:ascii="Times New Roman" w:hAnsi="Times New Roman" w:cs="Times New Roman"/>
          <w:sz w:val="28"/>
          <w:szCs w:val="28"/>
        </w:rPr>
        <w:t>ой Федерации от 30 июля 2009 г</w:t>
      </w:r>
      <w:r w:rsidRPr="00961A3C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6744BE" w:rsidRDefault="006744BE" w:rsidP="006744BE">
      <w:pPr>
        <w:pStyle w:val="a3"/>
        <w:numPr>
          <w:ilvl w:val="0"/>
          <w:numId w:val="30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961A3C">
        <w:rPr>
          <w:rFonts w:ascii="Times New Roman" w:hAnsi="Times New Roman" w:cs="Times New Roman"/>
          <w:sz w:val="28"/>
          <w:szCs w:val="28"/>
        </w:rPr>
        <w:lastRenderedPageBreak/>
        <w:t xml:space="preserve"> Методическое пособие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61A3C">
        <w:rPr>
          <w:rFonts w:ascii="Times New Roman" w:hAnsi="Times New Roman" w:cs="Times New Roman"/>
          <w:sz w:val="28"/>
          <w:szCs w:val="28"/>
        </w:rPr>
        <w:t xml:space="preserve">Методические рекомендации по развитию добровольческой (волонтерской) деятельности молодежи в </w:t>
      </w:r>
      <w:r>
        <w:rPr>
          <w:rFonts w:ascii="Times New Roman" w:hAnsi="Times New Roman" w:cs="Times New Roman"/>
          <w:sz w:val="28"/>
          <w:szCs w:val="28"/>
        </w:rPr>
        <w:t>субъектах Российской Федерации»;</w:t>
      </w:r>
    </w:p>
    <w:p w:rsidR="006744BE" w:rsidRDefault="006744BE" w:rsidP="006744BE">
      <w:pPr>
        <w:pStyle w:val="a3"/>
        <w:numPr>
          <w:ilvl w:val="0"/>
          <w:numId w:val="30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961A3C">
        <w:rPr>
          <w:rFonts w:ascii="Times New Roman" w:hAnsi="Times New Roman" w:cs="Times New Roman"/>
          <w:sz w:val="28"/>
          <w:szCs w:val="28"/>
        </w:rPr>
        <w:t>Стратегия ГМП в РФ Стратегия государственной молодежной п</w:t>
      </w:r>
      <w:r>
        <w:rPr>
          <w:rFonts w:ascii="Times New Roman" w:hAnsi="Times New Roman" w:cs="Times New Roman"/>
          <w:sz w:val="28"/>
          <w:szCs w:val="28"/>
        </w:rPr>
        <w:t>олитики в Российской Федерации;</w:t>
      </w:r>
    </w:p>
    <w:p w:rsidR="006744BE" w:rsidRDefault="006744BE" w:rsidP="006744BE">
      <w:pPr>
        <w:pStyle w:val="a3"/>
        <w:numPr>
          <w:ilvl w:val="0"/>
          <w:numId w:val="30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961A3C">
        <w:rPr>
          <w:rFonts w:ascii="Times New Roman" w:hAnsi="Times New Roman" w:cs="Times New Roman"/>
          <w:sz w:val="28"/>
          <w:szCs w:val="28"/>
        </w:rPr>
        <w:t xml:space="preserve">Конституция Российской Федерации (ч. 4 и 5 ст. 13, ч. 2 ст.19, ст. 30); </w:t>
      </w:r>
    </w:p>
    <w:p w:rsidR="006744BE" w:rsidRDefault="006744BE" w:rsidP="006744BE">
      <w:pPr>
        <w:pStyle w:val="a3"/>
        <w:numPr>
          <w:ilvl w:val="0"/>
          <w:numId w:val="30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961A3C">
        <w:rPr>
          <w:rFonts w:ascii="Times New Roman" w:hAnsi="Times New Roman" w:cs="Times New Roman"/>
          <w:sz w:val="28"/>
          <w:szCs w:val="28"/>
        </w:rPr>
        <w:t xml:space="preserve">Гражданский кодекс Российской Федерации (ст. 117); </w:t>
      </w:r>
      <w:r w:rsidRPr="00961A3C">
        <w:rPr>
          <w:rFonts w:ascii="Times New Roman" w:hAnsi="Times New Roman" w:cs="Times New Roman"/>
          <w:sz w:val="28"/>
          <w:szCs w:val="28"/>
        </w:rPr>
        <w:sym w:font="Symbol" w:char="F0FC"/>
      </w:r>
      <w:r w:rsidRPr="00961A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44BE" w:rsidRDefault="006744BE" w:rsidP="006744BE">
      <w:pPr>
        <w:pStyle w:val="a3"/>
        <w:numPr>
          <w:ilvl w:val="0"/>
          <w:numId w:val="30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961A3C">
        <w:rPr>
          <w:rFonts w:ascii="Times New Roman" w:hAnsi="Times New Roman" w:cs="Times New Roman"/>
          <w:sz w:val="28"/>
          <w:szCs w:val="28"/>
        </w:rPr>
        <w:t>Федеральный закон от 28 июня 1995 г. «О государственной поддержке молодежных и дет</w:t>
      </w:r>
      <w:r>
        <w:rPr>
          <w:rFonts w:ascii="Times New Roman" w:hAnsi="Times New Roman" w:cs="Times New Roman"/>
          <w:sz w:val="28"/>
          <w:szCs w:val="28"/>
        </w:rPr>
        <w:t>ских общественных объединений».</w:t>
      </w:r>
    </w:p>
    <w:p w:rsidR="00340582" w:rsidRPr="0001354C" w:rsidRDefault="00340582" w:rsidP="00C43BD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6AE1" w:rsidRPr="00340582" w:rsidRDefault="00340582" w:rsidP="00340582">
      <w:pPr>
        <w:pStyle w:val="a3"/>
        <w:numPr>
          <w:ilvl w:val="1"/>
          <w:numId w:val="28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0582">
        <w:rPr>
          <w:rFonts w:ascii="Times New Roman" w:hAnsi="Times New Roman" w:cs="Times New Roman"/>
          <w:b/>
          <w:sz w:val="28"/>
          <w:szCs w:val="28"/>
        </w:rPr>
        <w:t>Цель и задачи методической разработки</w:t>
      </w:r>
    </w:p>
    <w:p w:rsidR="00836977" w:rsidRDefault="007D6223" w:rsidP="00443B8F">
      <w:pPr>
        <w:pStyle w:val="a3"/>
        <w:ind w:left="-567"/>
        <w:jc w:val="both"/>
      </w:pPr>
      <w:r w:rsidRPr="007D6223">
        <w:rPr>
          <w:rFonts w:ascii="Times New Roman" w:hAnsi="Times New Roman" w:cs="Times New Roman"/>
          <w:b/>
          <w:i/>
          <w:sz w:val="28"/>
          <w:szCs w:val="28"/>
        </w:rPr>
        <w:t>Цель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7D6223">
        <w:t xml:space="preserve"> </w:t>
      </w:r>
    </w:p>
    <w:p w:rsidR="00836977" w:rsidRDefault="00EA11FF" w:rsidP="00443B8F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_x0000_s1107" style="position:absolute;left:0;text-align:left;margin-left:-37.35pt;margin-top:13.95pt;width:513.25pt;height:62.75pt;z-index:251663360" coordorigin="971,13663" coordsize="10130,889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108" type="#_x0000_t32" style="position:absolute;left:971;top:13663;width:0;height:888" o:connectortype="straight" strokecolor="#c00000" strokeweight="1.5pt">
              <v:shadow on="t" color="#c00000" opacity=".5" offset="6pt,-6pt"/>
            </v:shape>
            <v:shape id="_x0000_s1109" type="#_x0000_t32" style="position:absolute;left:971;top:14551;width:10130;height:1;flip:x" o:connectortype="straight" strokecolor="#c00000" strokeweight="1.5pt">
              <v:shadow on="t" color="#c00000" opacity=".5" offset="6pt,-6pt"/>
            </v:shape>
            <v:shape id="_x0000_s1110" type="#_x0000_t32" style="position:absolute;left:971;top:13663;width:10130;height:1;flip:x" o:connectortype="straight" strokecolor="#ffc000" strokeweight="1.5pt">
              <v:shadow on="t" color="#c00000" opacity=".5" offset="6pt,-6pt"/>
            </v:shape>
            <v:shape id="_x0000_s1111" type="#_x0000_t32" style="position:absolute;left:11101;top:13663;width:0;height:888" o:connectortype="straight" strokecolor="#ffc000" strokeweight="1.5pt">
              <v:shadow on="t" color="#c00000" opacity=".5" offset="6pt,-6pt"/>
            </v:shape>
          </v:group>
        </w:pict>
      </w:r>
    </w:p>
    <w:p w:rsidR="00142DBA" w:rsidRPr="00B5191D" w:rsidRDefault="00677D09" w:rsidP="00B5191D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77D09">
        <w:rPr>
          <w:rFonts w:ascii="Times New Roman" w:hAnsi="Times New Roman" w:cs="Times New Roman"/>
          <w:sz w:val="28"/>
          <w:szCs w:val="28"/>
        </w:rPr>
        <w:t>Воспитание духовно-нравственной личности с активной жизненной позицией</w:t>
      </w: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 </w:t>
      </w:r>
      <w:r w:rsidR="007D6223" w:rsidRPr="007D6223">
        <w:rPr>
          <w:rFonts w:ascii="Times New Roman" w:hAnsi="Times New Roman" w:cs="Times New Roman"/>
          <w:sz w:val="28"/>
          <w:szCs w:val="28"/>
        </w:rPr>
        <w:t xml:space="preserve">путем внедрения волонтерского </w:t>
      </w:r>
      <w:r w:rsidR="0014349A">
        <w:rPr>
          <w:rFonts w:ascii="Times New Roman" w:hAnsi="Times New Roman" w:cs="Times New Roman"/>
          <w:sz w:val="28"/>
          <w:szCs w:val="28"/>
        </w:rPr>
        <w:t xml:space="preserve">движения в </w:t>
      </w:r>
      <w:r w:rsidR="00B5191D">
        <w:rPr>
          <w:rFonts w:ascii="Times New Roman" w:hAnsi="Times New Roman" w:cs="Times New Roman"/>
          <w:sz w:val="28"/>
          <w:szCs w:val="28"/>
        </w:rPr>
        <w:t>дошкольной образовательной организации</w:t>
      </w:r>
    </w:p>
    <w:p w:rsidR="00836977" w:rsidRDefault="00836977" w:rsidP="00836977">
      <w:pPr>
        <w:pStyle w:val="a3"/>
        <w:ind w:left="-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D5D61" w:rsidRDefault="002D5D61" w:rsidP="00340582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36977" w:rsidRDefault="00E86F36" w:rsidP="00836977">
      <w:pPr>
        <w:pStyle w:val="a3"/>
        <w:ind w:left="-567"/>
        <w:jc w:val="both"/>
      </w:pPr>
      <w:r w:rsidRPr="00E86F36">
        <w:rPr>
          <w:rFonts w:ascii="Times New Roman" w:hAnsi="Times New Roman" w:cs="Times New Roman"/>
          <w:b/>
          <w:i/>
          <w:sz w:val="28"/>
          <w:szCs w:val="28"/>
        </w:rPr>
        <w:t>Задачи:</w:t>
      </w:r>
      <w:r w:rsidRPr="00E86F36">
        <w:t xml:space="preserve"> </w:t>
      </w:r>
    </w:p>
    <w:p w:rsidR="00836977" w:rsidRDefault="00EA11FF" w:rsidP="00836977">
      <w:pPr>
        <w:pStyle w:val="a3"/>
        <w:ind w:left="-567"/>
        <w:jc w:val="both"/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group id="_x0000_s1077" style="position:absolute;left:0;text-align:left;margin-left:-44.05pt;margin-top:12.6pt;width:525.75pt;height:50.3pt;z-index:251658240" coordorigin="971,13663" coordsize="10130,889">
            <v:shape id="_x0000_s1078" type="#_x0000_t32" style="position:absolute;left:971;top:13663;width:0;height:888" o:connectortype="straight" strokecolor="#c00000" strokeweight="1.5pt">
              <o:extrusion v:ext="view" on="t"/>
            </v:shape>
            <v:shape id="_x0000_s1079" type="#_x0000_t32" style="position:absolute;left:971;top:14551;width:10130;height:1;flip:x" o:connectortype="straight" strokecolor="#c00000" strokeweight="1.5pt">
              <v:shadow color="#c00000" opacity=".5" offset="-6pt,6pt"/>
            </v:shape>
            <v:shape id="_x0000_s1080" type="#_x0000_t32" style="position:absolute;left:971;top:13663;width:10130;height:1;flip:x" o:connectortype="straight" strokecolor="#ffc000" strokeweight="1.5pt"/>
            <v:shape id="_x0000_s1081" type="#_x0000_t32" style="position:absolute;left:11101;top:13663;width:0;height:888" o:connectortype="straight" strokecolor="#ffc000" strokeweight="1.5pt">
              <o:extrusion v:ext="view" on="t"/>
            </v:shape>
          </v:group>
        </w:pict>
      </w:r>
    </w:p>
    <w:p w:rsidR="00142DBA" w:rsidRDefault="009805C6" w:rsidP="00836977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Развитие </w:t>
      </w:r>
      <w:r w:rsidR="00E86F36">
        <w:rPr>
          <w:rFonts w:ascii="Times New Roman" w:hAnsi="Times New Roman" w:cs="Times New Roman"/>
          <w:sz w:val="28"/>
          <w:szCs w:val="28"/>
        </w:rPr>
        <w:t xml:space="preserve">у обучающихся </w:t>
      </w:r>
      <w:r w:rsidR="00E86F36" w:rsidRPr="00E86F36">
        <w:rPr>
          <w:rFonts w:ascii="Times New Roman" w:hAnsi="Times New Roman" w:cs="Times New Roman"/>
          <w:sz w:val="28"/>
          <w:szCs w:val="28"/>
        </w:rPr>
        <w:t xml:space="preserve">позитивных установок на волонтерскую деятельность, приобщение к общечеловеческим, духовно-нравственным ценностям и социальным </w:t>
      </w:r>
      <w:r w:rsidR="00E86F36">
        <w:rPr>
          <w:rFonts w:ascii="Times New Roman" w:hAnsi="Times New Roman" w:cs="Times New Roman"/>
          <w:sz w:val="28"/>
          <w:szCs w:val="28"/>
        </w:rPr>
        <w:t>нормам.</w:t>
      </w:r>
    </w:p>
    <w:p w:rsidR="00836977" w:rsidRDefault="00EA11FF" w:rsidP="00836977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group id="_x0000_s1087" style="position:absolute;left:0;text-align:left;margin-left:-44.05pt;margin-top:14.4pt;width:525.75pt;height:50.3pt;z-index:251659264" coordorigin="971,13663" coordsize="10130,889">
            <v:shape id="_x0000_s1088" type="#_x0000_t32" style="position:absolute;left:971;top:13663;width:0;height:888" o:connectortype="straight" strokecolor="#c00000" strokeweight="1.5pt">
              <o:extrusion v:ext="view" on="t"/>
            </v:shape>
            <v:shape id="_x0000_s1089" type="#_x0000_t32" style="position:absolute;left:971;top:14551;width:10130;height:1;flip:x" o:connectortype="straight" strokecolor="#c00000" strokeweight="1.5pt">
              <v:shadow color="#c00000" opacity=".5" offset="-6pt,6pt"/>
            </v:shape>
            <v:shape id="_x0000_s1090" type="#_x0000_t32" style="position:absolute;left:971;top:13663;width:10130;height:1;flip:x" o:connectortype="straight" strokecolor="#ffc000" strokeweight="1.5pt"/>
            <v:shape id="_x0000_s1091" type="#_x0000_t32" style="position:absolute;left:11101;top:13663;width:0;height:888" o:connectortype="straight" strokecolor="#ffc000" strokeweight="1.5pt">
              <o:extrusion v:ext="view" on="t"/>
            </v:shape>
          </v:group>
        </w:pict>
      </w:r>
    </w:p>
    <w:p w:rsidR="00E86F36" w:rsidRDefault="00132C88" w:rsidP="00836977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32C88">
        <w:rPr>
          <w:rFonts w:ascii="Times New Roman" w:hAnsi="Times New Roman" w:cs="Times New Roman"/>
          <w:sz w:val="28"/>
          <w:szCs w:val="28"/>
        </w:rPr>
        <w:t>Расширение представлений о добровольческом движении у детей, педагогов, родителей (законных представителей) воспитанников детского сада</w:t>
      </w:r>
      <w:r w:rsidR="0014349A">
        <w:rPr>
          <w:rFonts w:ascii="Times New Roman" w:hAnsi="Times New Roman" w:cs="Times New Roman"/>
          <w:sz w:val="28"/>
          <w:szCs w:val="28"/>
        </w:rPr>
        <w:t>.</w:t>
      </w:r>
    </w:p>
    <w:p w:rsidR="00836977" w:rsidRDefault="00836977" w:rsidP="00836977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36977" w:rsidRDefault="00EA11FF" w:rsidP="00836977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group id="_x0000_s1092" style="position:absolute;left:0;text-align:left;margin-left:-44.05pt;margin-top:14pt;width:525.75pt;height:50.3pt;z-index:251660288" coordorigin="971,13663" coordsize="10130,889">
            <v:shape id="_x0000_s1093" type="#_x0000_t32" style="position:absolute;left:971;top:13663;width:0;height:888" o:connectortype="straight" strokecolor="#c00000" strokeweight="1.5pt">
              <o:extrusion v:ext="view" on="t"/>
            </v:shape>
            <v:shape id="_x0000_s1094" type="#_x0000_t32" style="position:absolute;left:971;top:14551;width:10130;height:1;flip:x" o:connectortype="straight" strokecolor="#c00000" strokeweight="1.5pt">
              <v:shadow color="#c00000" opacity=".5" offset="-6pt,6pt"/>
            </v:shape>
            <v:shape id="_x0000_s1095" type="#_x0000_t32" style="position:absolute;left:971;top:13663;width:10130;height:1;flip:x" o:connectortype="straight" strokecolor="#ffc000" strokeweight="1.5pt"/>
            <v:shape id="_x0000_s1096" type="#_x0000_t32" style="position:absolute;left:11101;top:13663;width:0;height:888" o:connectortype="straight" strokecolor="#ffc000" strokeweight="1.5pt">
              <o:extrusion v:ext="view" on="t"/>
            </v:shape>
          </v:group>
        </w:pict>
      </w:r>
    </w:p>
    <w:p w:rsidR="00AF3E34" w:rsidRDefault="00AF3E34" w:rsidP="00836977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AF3E34">
        <w:rPr>
          <w:rFonts w:ascii="Times New Roman" w:hAnsi="Times New Roman" w:cs="Times New Roman"/>
          <w:sz w:val="28"/>
          <w:szCs w:val="28"/>
        </w:rPr>
        <w:t xml:space="preserve">овлечение </w:t>
      </w:r>
      <w:proofErr w:type="gramStart"/>
      <w:r w:rsidRPr="00AF3E3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F3E34">
        <w:rPr>
          <w:rFonts w:ascii="Times New Roman" w:hAnsi="Times New Roman" w:cs="Times New Roman"/>
          <w:sz w:val="28"/>
          <w:szCs w:val="28"/>
        </w:rPr>
        <w:t xml:space="preserve"> в проекты, </w:t>
      </w:r>
      <w:r>
        <w:rPr>
          <w:rFonts w:ascii="Times New Roman" w:hAnsi="Times New Roman" w:cs="Times New Roman"/>
          <w:sz w:val="28"/>
          <w:szCs w:val="28"/>
        </w:rPr>
        <w:t>связанные с оказанием социальной</w:t>
      </w:r>
      <w:r w:rsidRPr="00AF3E34">
        <w:rPr>
          <w:rFonts w:ascii="Times New Roman" w:hAnsi="Times New Roman" w:cs="Times New Roman"/>
          <w:sz w:val="28"/>
          <w:szCs w:val="28"/>
        </w:rPr>
        <w:t xml:space="preserve"> поддержк</w:t>
      </w:r>
      <w:r w:rsidR="00677D09">
        <w:rPr>
          <w:rFonts w:ascii="Times New Roman" w:hAnsi="Times New Roman" w:cs="Times New Roman"/>
          <w:sz w:val="28"/>
          <w:szCs w:val="28"/>
        </w:rPr>
        <w:t>и   различным группам населения и</w:t>
      </w:r>
      <w:r w:rsidR="00677D09" w:rsidRPr="00677D09">
        <w:rPr>
          <w:rFonts w:ascii="Times New Roman" w:hAnsi="Times New Roman" w:cs="Times New Roman"/>
          <w:sz w:val="28"/>
          <w:szCs w:val="28"/>
        </w:rPr>
        <w:t xml:space="preserve"> </w:t>
      </w:r>
      <w:r w:rsidR="00677D09" w:rsidRPr="00AF3E34">
        <w:rPr>
          <w:rFonts w:ascii="Times New Roman" w:hAnsi="Times New Roman" w:cs="Times New Roman"/>
          <w:sz w:val="28"/>
          <w:szCs w:val="28"/>
        </w:rPr>
        <w:t>проекты</w:t>
      </w:r>
      <w:r w:rsidR="00677D09">
        <w:rPr>
          <w:rFonts w:ascii="Times New Roman" w:hAnsi="Times New Roman" w:cs="Times New Roman"/>
          <w:sz w:val="28"/>
          <w:szCs w:val="28"/>
        </w:rPr>
        <w:t xml:space="preserve"> духовно – нравственной направленности</w:t>
      </w:r>
    </w:p>
    <w:p w:rsidR="00836977" w:rsidRDefault="00836977" w:rsidP="006744B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00433" w:rsidRDefault="00EA11FF" w:rsidP="00200433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group id="_x0000_s1097" style="position:absolute;left:0;text-align:left;margin-left:-44.05pt;margin-top:7.65pt;width:525.75pt;height:50.3pt;z-index:251661312" coordorigin="971,13663" coordsize="10130,889">
            <v:shape id="_x0000_s1098" type="#_x0000_t32" style="position:absolute;left:971;top:13663;width:0;height:888" o:connectortype="straight" strokecolor="#c00000" strokeweight="1.5pt">
              <o:extrusion v:ext="view" on="t"/>
            </v:shape>
            <v:shape id="_x0000_s1099" type="#_x0000_t32" style="position:absolute;left:971;top:14551;width:10130;height:1;flip:x" o:connectortype="straight" strokecolor="#c00000" strokeweight="1.5pt">
              <v:shadow color="#c00000" opacity=".5" offset="-6pt,6pt"/>
            </v:shape>
            <v:shape id="_x0000_s1100" type="#_x0000_t32" style="position:absolute;left:971;top:13663;width:10130;height:1;flip:x" o:connectortype="straight" strokecolor="#ffc000" strokeweight="1.5pt"/>
            <v:shape id="_x0000_s1101" type="#_x0000_t32" style="position:absolute;left:11101;top:13663;width:0;height:888" o:connectortype="straight" strokecolor="#ffc000" strokeweight="1.5pt">
              <o:extrusion v:ext="view" on="t"/>
            </v:shape>
          </v:group>
        </w:pict>
      </w:r>
    </w:p>
    <w:p w:rsidR="00142DBA" w:rsidRDefault="00132C88" w:rsidP="00200433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32C88">
        <w:rPr>
          <w:rFonts w:ascii="Times New Roman" w:hAnsi="Times New Roman" w:cs="Times New Roman"/>
          <w:sz w:val="28"/>
          <w:szCs w:val="28"/>
        </w:rPr>
        <w:t>Создание</w:t>
      </w:r>
      <w:r>
        <w:rPr>
          <w:rFonts w:ascii="Times New Roman" w:hAnsi="Times New Roman" w:cs="Times New Roman"/>
          <w:sz w:val="28"/>
          <w:szCs w:val="28"/>
        </w:rPr>
        <w:t xml:space="preserve"> системы работы по организации волонтерского</w:t>
      </w:r>
      <w:r w:rsidRPr="00132C88">
        <w:rPr>
          <w:rFonts w:ascii="Times New Roman" w:hAnsi="Times New Roman" w:cs="Times New Roman"/>
          <w:sz w:val="28"/>
          <w:szCs w:val="28"/>
        </w:rPr>
        <w:t xml:space="preserve"> движения в </w:t>
      </w:r>
      <w:r>
        <w:rPr>
          <w:rFonts w:ascii="Times New Roman" w:hAnsi="Times New Roman" w:cs="Times New Roman"/>
          <w:sz w:val="28"/>
          <w:szCs w:val="28"/>
        </w:rPr>
        <w:t xml:space="preserve">дошкольной организации </w:t>
      </w:r>
      <w:r w:rsidRPr="00132C88">
        <w:rPr>
          <w:rFonts w:ascii="Times New Roman" w:hAnsi="Times New Roman" w:cs="Times New Roman"/>
          <w:sz w:val="28"/>
          <w:szCs w:val="28"/>
        </w:rPr>
        <w:t>и становления гражданской позиции дошкольников</w:t>
      </w:r>
      <w:r w:rsidR="0014349A">
        <w:rPr>
          <w:rFonts w:ascii="Times New Roman" w:hAnsi="Times New Roman" w:cs="Times New Roman"/>
          <w:sz w:val="28"/>
          <w:szCs w:val="28"/>
        </w:rPr>
        <w:t>.</w:t>
      </w:r>
    </w:p>
    <w:p w:rsidR="00836977" w:rsidRPr="0001354C" w:rsidRDefault="00836977" w:rsidP="00836977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744BE" w:rsidRDefault="006744BE" w:rsidP="000A2C2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21A8D" w:rsidRDefault="00E21A8D" w:rsidP="00340582">
      <w:pPr>
        <w:pStyle w:val="a3"/>
        <w:numPr>
          <w:ilvl w:val="1"/>
          <w:numId w:val="28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0582">
        <w:rPr>
          <w:rFonts w:ascii="Times New Roman" w:hAnsi="Times New Roman" w:cs="Times New Roman"/>
          <w:b/>
          <w:sz w:val="28"/>
          <w:szCs w:val="28"/>
        </w:rPr>
        <w:t>Ожидаемые результаты</w:t>
      </w:r>
    </w:p>
    <w:p w:rsidR="00340582" w:rsidRPr="00340582" w:rsidRDefault="00340582" w:rsidP="00340582">
      <w:pPr>
        <w:pStyle w:val="a3"/>
        <w:ind w:left="153"/>
        <w:rPr>
          <w:rFonts w:ascii="Times New Roman" w:hAnsi="Times New Roman" w:cs="Times New Roman"/>
          <w:b/>
          <w:sz w:val="28"/>
          <w:szCs w:val="28"/>
        </w:rPr>
      </w:pPr>
    </w:p>
    <w:p w:rsidR="00E21A8D" w:rsidRPr="00E21A8D" w:rsidRDefault="00E21A8D" w:rsidP="00340582">
      <w:pPr>
        <w:pStyle w:val="a3"/>
        <w:numPr>
          <w:ilvl w:val="0"/>
          <w:numId w:val="23"/>
        </w:numPr>
        <w:ind w:left="-567" w:firstLine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21A8D">
        <w:rPr>
          <w:rFonts w:ascii="Times New Roman" w:hAnsi="Times New Roman" w:cs="Times New Roman"/>
          <w:sz w:val="28"/>
          <w:szCs w:val="28"/>
        </w:rPr>
        <w:t>Сформирована позитивная установка на волонтерскую деятельность.</w:t>
      </w:r>
    </w:p>
    <w:p w:rsidR="00E21A8D" w:rsidRPr="00E21A8D" w:rsidRDefault="00E21A8D" w:rsidP="00340582">
      <w:pPr>
        <w:pStyle w:val="a3"/>
        <w:numPr>
          <w:ilvl w:val="0"/>
          <w:numId w:val="23"/>
        </w:numPr>
        <w:ind w:left="-567" w:firstLine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21A8D">
        <w:rPr>
          <w:rFonts w:ascii="Times New Roman" w:hAnsi="Times New Roman" w:cs="Times New Roman"/>
          <w:sz w:val="28"/>
          <w:szCs w:val="28"/>
        </w:rPr>
        <w:t xml:space="preserve">Создан волонтерский клуб «Теплые ладошки». </w:t>
      </w:r>
    </w:p>
    <w:p w:rsidR="00E21A8D" w:rsidRPr="00E21A8D" w:rsidRDefault="00E21A8D" w:rsidP="00340582">
      <w:pPr>
        <w:pStyle w:val="a3"/>
        <w:numPr>
          <w:ilvl w:val="0"/>
          <w:numId w:val="23"/>
        </w:numPr>
        <w:ind w:left="-567" w:firstLine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21A8D">
        <w:rPr>
          <w:rFonts w:ascii="Times New Roman" w:hAnsi="Times New Roman" w:cs="Times New Roman"/>
          <w:sz w:val="28"/>
          <w:szCs w:val="28"/>
        </w:rPr>
        <w:t>Вовлечены обучающийся в социальные проекты, связанные с оказанием социальной поддержки   различным группам населения.</w:t>
      </w:r>
    </w:p>
    <w:p w:rsidR="00ED2616" w:rsidRPr="00340582" w:rsidRDefault="00E21A8D" w:rsidP="00340582">
      <w:pPr>
        <w:pStyle w:val="a3"/>
        <w:numPr>
          <w:ilvl w:val="0"/>
          <w:numId w:val="23"/>
        </w:numPr>
        <w:ind w:left="-567" w:firstLine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21A8D">
        <w:rPr>
          <w:rFonts w:ascii="Times New Roman" w:hAnsi="Times New Roman" w:cs="Times New Roman"/>
          <w:sz w:val="28"/>
          <w:szCs w:val="28"/>
        </w:rPr>
        <w:lastRenderedPageBreak/>
        <w:t>Создано открытое культурное образовательное пространство, путём трансляции и тиражи</w:t>
      </w:r>
      <w:r>
        <w:rPr>
          <w:rFonts w:ascii="Times New Roman" w:hAnsi="Times New Roman" w:cs="Times New Roman"/>
          <w:sz w:val="28"/>
          <w:szCs w:val="28"/>
        </w:rPr>
        <w:t xml:space="preserve">рование опыта на </w:t>
      </w:r>
      <w:r w:rsidRPr="00E21A8D">
        <w:rPr>
          <w:rFonts w:ascii="Times New Roman" w:hAnsi="Times New Roman" w:cs="Times New Roman"/>
          <w:sz w:val="28"/>
          <w:szCs w:val="28"/>
        </w:rPr>
        <w:t>уровне</w:t>
      </w:r>
      <w:r>
        <w:rPr>
          <w:rFonts w:ascii="Times New Roman" w:hAnsi="Times New Roman" w:cs="Times New Roman"/>
          <w:sz w:val="28"/>
          <w:szCs w:val="28"/>
        </w:rPr>
        <w:t xml:space="preserve"> детского сада</w:t>
      </w:r>
      <w:r w:rsidRPr="00E21A8D">
        <w:rPr>
          <w:rFonts w:ascii="Times New Roman" w:hAnsi="Times New Roman" w:cs="Times New Roman"/>
          <w:sz w:val="28"/>
          <w:szCs w:val="28"/>
        </w:rPr>
        <w:t>, включая средства массовой информации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43BD0" w:rsidRDefault="00C43BD0" w:rsidP="00C43BD0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43BD0" w:rsidRPr="000A2C2D" w:rsidRDefault="00C43BD0" w:rsidP="00C43BD0">
      <w:pPr>
        <w:pStyle w:val="a3"/>
        <w:numPr>
          <w:ilvl w:val="1"/>
          <w:numId w:val="28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2C2D">
        <w:rPr>
          <w:rFonts w:ascii="Times New Roman" w:hAnsi="Times New Roman" w:cs="Times New Roman"/>
          <w:b/>
          <w:sz w:val="28"/>
          <w:szCs w:val="28"/>
        </w:rPr>
        <w:t>Региональная составляющая методической разработки</w:t>
      </w:r>
    </w:p>
    <w:p w:rsidR="008F37D6" w:rsidRDefault="008F37D6" w:rsidP="000A2C2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2C2D" w:rsidRPr="000A2C2D" w:rsidRDefault="000A2C2D" w:rsidP="000A2C2D">
      <w:pPr>
        <w:pStyle w:val="c1"/>
        <w:shd w:val="clear" w:color="auto" w:fill="FFFFFF"/>
        <w:spacing w:before="0" w:beforeAutospacing="0" w:after="0" w:afterAutospacing="0"/>
        <w:ind w:left="-567" w:firstLine="720"/>
        <w:jc w:val="both"/>
        <w:rPr>
          <w:color w:val="333333"/>
          <w:sz w:val="28"/>
          <w:szCs w:val="28"/>
        </w:rPr>
      </w:pPr>
      <w:r w:rsidRPr="000A2C2D">
        <w:rPr>
          <w:color w:val="333333"/>
          <w:sz w:val="28"/>
          <w:szCs w:val="28"/>
        </w:rPr>
        <w:t>Работа  волонтерского клуба ведется с уч</w:t>
      </w:r>
      <w:r>
        <w:rPr>
          <w:color w:val="333333"/>
          <w:sz w:val="28"/>
          <w:szCs w:val="28"/>
        </w:rPr>
        <w:t>е</w:t>
      </w:r>
      <w:r w:rsidRPr="000A2C2D">
        <w:rPr>
          <w:color w:val="333333"/>
          <w:sz w:val="28"/>
          <w:szCs w:val="28"/>
        </w:rPr>
        <w:t>том включения регионального компонента. Направление «Мы в ответе за нашу планету» содержит формы работы, при реализации которых дети имеют возможность обогатить знания об округе, соприкоснуться с природой родного края.</w:t>
      </w:r>
      <w:r>
        <w:rPr>
          <w:color w:val="333333"/>
          <w:sz w:val="28"/>
          <w:szCs w:val="28"/>
        </w:rPr>
        <w:t xml:space="preserve"> </w:t>
      </w:r>
      <w:r w:rsidRPr="000A2C2D">
        <w:rPr>
          <w:color w:val="333333"/>
          <w:sz w:val="28"/>
          <w:szCs w:val="28"/>
        </w:rPr>
        <w:t>Наш округ  –  это особый культурный регион России: со своими традициями и промыслами, своими героями прошлого и настоящего. Приобщение детей к региональной культуре связано с понятием «интерес». Именно он лежит в основе эффективного решения многих педагогических задач. Между интересом и деятельностью наблюдается двусторонняя связь: интерес развивается в деятельности и в ней же реализуется. Кроме того, интерес меняет характер деятельности, повышает е</w:t>
      </w:r>
      <w:r>
        <w:rPr>
          <w:color w:val="333333"/>
          <w:sz w:val="28"/>
          <w:szCs w:val="28"/>
        </w:rPr>
        <w:t>е</w:t>
      </w:r>
      <w:r w:rsidRPr="000A2C2D">
        <w:rPr>
          <w:color w:val="333333"/>
          <w:sz w:val="28"/>
          <w:szCs w:val="28"/>
        </w:rPr>
        <w:t xml:space="preserve"> продуктивность. </w:t>
      </w:r>
    </w:p>
    <w:p w:rsidR="006744BE" w:rsidRDefault="006744BE" w:rsidP="006828B5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0C54" w:rsidRPr="000A2C2D" w:rsidRDefault="009E0C54" w:rsidP="009E0C54">
      <w:pPr>
        <w:pStyle w:val="a3"/>
        <w:numPr>
          <w:ilvl w:val="1"/>
          <w:numId w:val="28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Глоссарий (ключевые слова)</w:t>
      </w:r>
    </w:p>
    <w:p w:rsidR="000A06FC" w:rsidRDefault="000A06FC" w:rsidP="000A06F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0C54" w:rsidRPr="009E0C54" w:rsidRDefault="009E0C54" w:rsidP="009E0C54">
      <w:pPr>
        <w:pStyle w:val="a9"/>
        <w:shd w:val="clear" w:color="auto" w:fill="FFFFFF"/>
        <w:spacing w:before="90" w:after="9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E0C54">
        <w:rPr>
          <w:rFonts w:ascii="Times New Roman" w:hAnsi="Times New Roman" w:cs="Times New Roman"/>
          <w:i/>
          <w:sz w:val="28"/>
          <w:szCs w:val="28"/>
        </w:rPr>
        <w:t>Милосердие</w:t>
      </w:r>
      <w:r w:rsidRPr="009E0C54">
        <w:rPr>
          <w:rFonts w:ascii="Times New Roman" w:hAnsi="Times New Roman" w:cs="Times New Roman"/>
          <w:sz w:val="28"/>
          <w:szCs w:val="28"/>
        </w:rPr>
        <w:t xml:space="preserve"> – деятельное сострадание и выражаемая доброта по отношению к </w:t>
      </w:r>
      <w:proofErr w:type="gramStart"/>
      <w:r w:rsidRPr="009E0C54">
        <w:rPr>
          <w:rFonts w:ascii="Times New Roman" w:hAnsi="Times New Roman" w:cs="Times New Roman"/>
          <w:sz w:val="28"/>
          <w:szCs w:val="28"/>
        </w:rPr>
        <w:t>нуждающимся</w:t>
      </w:r>
      <w:proofErr w:type="gramEnd"/>
      <w:r w:rsidRPr="009E0C54">
        <w:rPr>
          <w:rFonts w:ascii="Times New Roman" w:hAnsi="Times New Roman" w:cs="Times New Roman"/>
          <w:sz w:val="28"/>
          <w:szCs w:val="28"/>
        </w:rPr>
        <w:t xml:space="preserve"> и обездоленным, готовность помочь нуждающимся. </w:t>
      </w:r>
    </w:p>
    <w:p w:rsidR="009E0C54" w:rsidRPr="009E0C54" w:rsidRDefault="009E0C54" w:rsidP="009E0C54">
      <w:pPr>
        <w:pStyle w:val="a9"/>
        <w:shd w:val="clear" w:color="auto" w:fill="FFFFFF"/>
        <w:spacing w:before="90" w:after="9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E0C54">
        <w:rPr>
          <w:rFonts w:ascii="Times New Roman" w:hAnsi="Times New Roman" w:cs="Times New Roman"/>
          <w:i/>
          <w:sz w:val="28"/>
          <w:szCs w:val="28"/>
        </w:rPr>
        <w:t>Эмпатия</w:t>
      </w:r>
      <w:proofErr w:type="spellEnd"/>
      <w:r w:rsidRPr="009E0C54">
        <w:rPr>
          <w:rFonts w:ascii="Times New Roman" w:hAnsi="Times New Roman" w:cs="Times New Roman"/>
          <w:sz w:val="28"/>
          <w:szCs w:val="28"/>
        </w:rPr>
        <w:t xml:space="preserve"> – способ понимания другого человека, заключающийся в сопереживании ему, постижении его эмоционального состояния, проникновении, в чувствовании переживаний другого. </w:t>
      </w:r>
    </w:p>
    <w:p w:rsidR="009E0C54" w:rsidRPr="009E0C54" w:rsidRDefault="009E0C54" w:rsidP="009E0C54">
      <w:pPr>
        <w:pStyle w:val="a9"/>
        <w:shd w:val="clear" w:color="auto" w:fill="FFFFFF"/>
        <w:spacing w:before="90" w:after="9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E0C54">
        <w:rPr>
          <w:rFonts w:ascii="Times New Roman" w:hAnsi="Times New Roman" w:cs="Times New Roman"/>
          <w:i/>
          <w:sz w:val="28"/>
          <w:szCs w:val="28"/>
        </w:rPr>
        <w:t xml:space="preserve">Духовность </w:t>
      </w:r>
      <w:r w:rsidRPr="009E0C54">
        <w:rPr>
          <w:rFonts w:ascii="Times New Roman" w:hAnsi="Times New Roman" w:cs="Times New Roman"/>
          <w:sz w:val="28"/>
          <w:szCs w:val="28"/>
        </w:rPr>
        <w:t xml:space="preserve">- свойство души, состоящее в преобладании духовных, нравственных и интеллектуальных интересов над </w:t>
      </w:r>
      <w:proofErr w:type="gramStart"/>
      <w:r w:rsidRPr="009E0C54">
        <w:rPr>
          <w:rFonts w:ascii="Times New Roman" w:hAnsi="Times New Roman" w:cs="Times New Roman"/>
          <w:sz w:val="28"/>
          <w:szCs w:val="28"/>
        </w:rPr>
        <w:t>материальными</w:t>
      </w:r>
      <w:proofErr w:type="gramEnd"/>
      <w:r w:rsidRPr="009E0C54">
        <w:rPr>
          <w:rFonts w:ascii="Times New Roman" w:hAnsi="Times New Roman" w:cs="Times New Roman"/>
          <w:sz w:val="28"/>
          <w:szCs w:val="28"/>
        </w:rPr>
        <w:t>.</w:t>
      </w:r>
    </w:p>
    <w:p w:rsidR="009E0C54" w:rsidRPr="009E0C54" w:rsidRDefault="009E0C54" w:rsidP="00B5191D">
      <w:pPr>
        <w:pStyle w:val="a9"/>
        <w:shd w:val="clear" w:color="auto" w:fill="FFFFFF"/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E0C54">
        <w:rPr>
          <w:rFonts w:ascii="Times New Roman" w:hAnsi="Times New Roman" w:cs="Times New Roman"/>
          <w:i/>
          <w:sz w:val="28"/>
          <w:szCs w:val="28"/>
        </w:rPr>
        <w:t>Альтруизм</w:t>
      </w:r>
      <w:r w:rsidRPr="009E0C54">
        <w:rPr>
          <w:rFonts w:ascii="Times New Roman" w:hAnsi="Times New Roman" w:cs="Times New Roman"/>
          <w:sz w:val="28"/>
          <w:szCs w:val="28"/>
        </w:rPr>
        <w:t xml:space="preserve"> – нравственный принцип, заключающийся в бескорыстном служении людям, в готовности жертвовать своими интересами и личным благом ради блага другого. </w:t>
      </w:r>
    </w:p>
    <w:p w:rsidR="009E0C54" w:rsidRPr="009E0C54" w:rsidRDefault="009E0C54" w:rsidP="00B5191D">
      <w:pPr>
        <w:pStyle w:val="a9"/>
        <w:shd w:val="clear" w:color="auto" w:fill="FFFFFF"/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E0C54">
        <w:rPr>
          <w:rFonts w:ascii="Times New Roman" w:hAnsi="Times New Roman" w:cs="Times New Roman"/>
          <w:i/>
          <w:sz w:val="28"/>
          <w:szCs w:val="28"/>
        </w:rPr>
        <w:t xml:space="preserve">Нравственность </w:t>
      </w:r>
      <w:r w:rsidRPr="009E0C54">
        <w:rPr>
          <w:rFonts w:ascii="Times New Roman" w:hAnsi="Times New Roman" w:cs="Times New Roman"/>
          <w:sz w:val="28"/>
          <w:szCs w:val="28"/>
        </w:rPr>
        <w:t>- внутренние, духовные качества, которыми руководствуется человек, этические нормы; правила поведения, определяемые этими качествами.</w:t>
      </w:r>
    </w:p>
    <w:p w:rsidR="009E0C54" w:rsidRPr="009E0C54" w:rsidRDefault="009E0C54" w:rsidP="00B5191D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E0C54">
        <w:rPr>
          <w:rFonts w:ascii="Times New Roman" w:hAnsi="Times New Roman" w:cs="Times New Roman"/>
          <w:i/>
          <w:sz w:val="28"/>
          <w:szCs w:val="28"/>
        </w:rPr>
        <w:t>Волонтерство</w:t>
      </w:r>
      <w:proofErr w:type="spellEnd"/>
      <w:r w:rsidRPr="009E0C54">
        <w:rPr>
          <w:rFonts w:ascii="Times New Roman" w:hAnsi="Times New Roman" w:cs="Times New Roman"/>
          <w:sz w:val="28"/>
          <w:szCs w:val="28"/>
        </w:rPr>
        <w:t> - это добровольный благотворительный труд людей на благо нуждающихся в помощи.</w:t>
      </w:r>
    </w:p>
    <w:p w:rsidR="009E0C54" w:rsidRPr="009E0C54" w:rsidRDefault="009E0C54" w:rsidP="00B5191D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E0C54">
        <w:rPr>
          <w:rFonts w:ascii="Times New Roman" w:hAnsi="Times New Roman" w:cs="Times New Roman"/>
          <w:i/>
          <w:sz w:val="28"/>
          <w:szCs w:val="28"/>
        </w:rPr>
        <w:t>Волонтёрская деятельность</w:t>
      </w:r>
      <w:r w:rsidRPr="009E0C54">
        <w:rPr>
          <w:rFonts w:ascii="Times New Roman" w:hAnsi="Times New Roman" w:cs="Times New Roman"/>
          <w:sz w:val="28"/>
          <w:szCs w:val="28"/>
        </w:rPr>
        <w:t> - это широкий круг деятельности, включая традиционные формы взаимопомощи и самопомощи, официальное предоставление услуг и другие формы гражданского участия, которая осуществляется добровольно на благо широкой общественности без расчета на денежное вознаграждение.</w:t>
      </w:r>
    </w:p>
    <w:p w:rsidR="009E0C54" w:rsidRPr="009E0C54" w:rsidRDefault="009E0C54" w:rsidP="009E0C54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E0C54">
        <w:rPr>
          <w:rFonts w:ascii="Times New Roman" w:hAnsi="Times New Roman" w:cs="Times New Roman"/>
          <w:i/>
          <w:sz w:val="28"/>
          <w:szCs w:val="28"/>
        </w:rPr>
        <w:t xml:space="preserve">Гуманизм </w:t>
      </w:r>
      <w:r w:rsidRPr="009E0C54">
        <w:rPr>
          <w:rFonts w:ascii="Times New Roman" w:hAnsi="Times New Roman" w:cs="Times New Roman"/>
          <w:sz w:val="28"/>
          <w:szCs w:val="28"/>
        </w:rPr>
        <w:t xml:space="preserve">– система воззрений, признающая ценность человека как личность, его право на свободу, счастье, развитие и проявление своих способностей, считающее благо человека критерием оценки социальных институтов.  </w:t>
      </w:r>
    </w:p>
    <w:p w:rsidR="009E0C54" w:rsidRPr="009E0C54" w:rsidRDefault="009E0C54" w:rsidP="009E0C54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E0C54">
        <w:rPr>
          <w:rFonts w:ascii="Times New Roman" w:hAnsi="Times New Roman" w:cs="Times New Roman"/>
          <w:i/>
          <w:sz w:val="28"/>
          <w:szCs w:val="28"/>
        </w:rPr>
        <w:t>Добро</w:t>
      </w:r>
      <w:r w:rsidRPr="009E0C54">
        <w:rPr>
          <w:rFonts w:ascii="Times New Roman" w:hAnsi="Times New Roman" w:cs="Times New Roman"/>
          <w:sz w:val="28"/>
          <w:szCs w:val="28"/>
        </w:rPr>
        <w:t xml:space="preserve"> – нравственно-положительный мотив в поведении, отношениях людей, их моральных качествах, а также социальных явлениях. </w:t>
      </w:r>
    </w:p>
    <w:p w:rsidR="000A06FC" w:rsidRPr="00B5191D" w:rsidRDefault="009E0C54" w:rsidP="00B5191D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E0C54">
        <w:rPr>
          <w:rFonts w:ascii="Times New Roman" w:hAnsi="Times New Roman" w:cs="Times New Roman"/>
          <w:i/>
          <w:sz w:val="28"/>
          <w:szCs w:val="28"/>
        </w:rPr>
        <w:lastRenderedPageBreak/>
        <w:t>Доброволец</w:t>
      </w:r>
      <w:r w:rsidRPr="009E0C54">
        <w:rPr>
          <w:rFonts w:ascii="Times New Roman" w:hAnsi="Times New Roman" w:cs="Times New Roman"/>
          <w:sz w:val="28"/>
          <w:szCs w:val="28"/>
        </w:rPr>
        <w:t xml:space="preserve"> - человек, не имеющий каких-либо особых для добровольца профессиональных навыков, способный бескорыстно передавать определенную информацию, обладающий социальными жизненными навыками необходимыми для успешной адаптации в современном мире, способные делиться своим опытом и оказывать помощь тем, кто в этом нуждается.</w:t>
      </w:r>
      <w:proofErr w:type="gramEnd"/>
    </w:p>
    <w:p w:rsidR="000A2C2D" w:rsidRDefault="000A2C2D" w:rsidP="006828B5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3BD0" w:rsidRDefault="00C43BD0" w:rsidP="00C43BD0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ОСНОВНАЯ СОДЕРЖАТЕЛЬНАЯ ЧАСТЬ</w:t>
      </w:r>
    </w:p>
    <w:p w:rsidR="00C43BD0" w:rsidRPr="001958E7" w:rsidRDefault="00C43BD0" w:rsidP="000A06F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2CC9" w:rsidRPr="000A06FC" w:rsidRDefault="000A06FC" w:rsidP="00EA11FF">
      <w:pPr>
        <w:pStyle w:val="a3"/>
        <w:numPr>
          <w:ilvl w:val="1"/>
          <w:numId w:val="29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06FC">
        <w:rPr>
          <w:rFonts w:ascii="Times New Roman" w:hAnsi="Times New Roman" w:cs="Times New Roman"/>
          <w:b/>
          <w:sz w:val="28"/>
          <w:szCs w:val="28"/>
        </w:rPr>
        <w:t>Организация волонтерской деятельности в дошкольной организации: основные понятия</w:t>
      </w:r>
      <w:r>
        <w:rPr>
          <w:rFonts w:ascii="Times New Roman" w:hAnsi="Times New Roman" w:cs="Times New Roman"/>
          <w:b/>
          <w:sz w:val="28"/>
          <w:szCs w:val="28"/>
        </w:rPr>
        <w:t>, направления работы, формы организации</w:t>
      </w:r>
    </w:p>
    <w:p w:rsidR="00356480" w:rsidRDefault="00356480" w:rsidP="00442CC9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A06FC" w:rsidRDefault="00356480" w:rsidP="00442CC9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6480">
        <w:rPr>
          <w:rFonts w:ascii="Times New Roman" w:hAnsi="Times New Roman" w:cs="Times New Roman"/>
          <w:b/>
          <w:sz w:val="28"/>
          <w:szCs w:val="28"/>
        </w:rPr>
        <w:t>Ведущей идей</w:t>
      </w:r>
      <w:r w:rsidRPr="003564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данного опыта</w:t>
      </w:r>
      <w:r w:rsidRPr="00356480">
        <w:rPr>
          <w:rFonts w:ascii="Times New Roman" w:hAnsi="Times New Roman" w:cs="Times New Roman"/>
          <w:sz w:val="28"/>
          <w:szCs w:val="28"/>
        </w:rPr>
        <w:t xml:space="preserve"> является повышение мотивации нравственных поступков </w:t>
      </w:r>
      <w:r>
        <w:rPr>
          <w:rFonts w:ascii="Times New Roman" w:hAnsi="Times New Roman" w:cs="Times New Roman"/>
          <w:sz w:val="28"/>
          <w:szCs w:val="28"/>
        </w:rPr>
        <w:t>дошкольников</w:t>
      </w:r>
      <w:r w:rsidRPr="00356480">
        <w:rPr>
          <w:rFonts w:ascii="Times New Roman" w:hAnsi="Times New Roman" w:cs="Times New Roman"/>
          <w:sz w:val="28"/>
          <w:szCs w:val="28"/>
        </w:rPr>
        <w:t>, развитие их нравственного самосознания в резул</w:t>
      </w:r>
      <w:r>
        <w:rPr>
          <w:rFonts w:ascii="Times New Roman" w:hAnsi="Times New Roman" w:cs="Times New Roman"/>
          <w:sz w:val="28"/>
          <w:szCs w:val="28"/>
        </w:rPr>
        <w:t>ьтате волонтёрской деятельности.</w:t>
      </w:r>
    </w:p>
    <w:p w:rsidR="00356480" w:rsidRPr="00442CC9" w:rsidRDefault="00356480" w:rsidP="00442CC9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04EFA" w:rsidRPr="007D5A36" w:rsidRDefault="006828B5" w:rsidP="00C04EFA">
      <w:pPr>
        <w:pStyle w:val="a3"/>
        <w:ind w:left="-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Волонтерская деятельность как средство социализации детей старшего дошкольного возраста</w:t>
      </w:r>
      <w:r w:rsidR="00C04EFA" w:rsidRPr="007D5A36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442CC9" w:rsidRDefault="006828B5" w:rsidP="00442CC9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32816" w:rsidRPr="00C32816">
        <w:rPr>
          <w:rFonts w:ascii="Times New Roman" w:hAnsi="Times New Roman" w:cs="Times New Roman"/>
          <w:sz w:val="28"/>
          <w:szCs w:val="28"/>
        </w:rPr>
        <w:t xml:space="preserve">Дошкольный возраст традиционно считается периодом интенсивной социализации. Важнейшей задачей названо формирование у детей навыков социальной и личностной компетентности, в условиях давления социального окружения: умения общаться, понимать других людей, а также собственного достоинства и уважения к другим, умения отстаивать свое мнение, считаться с мнением окружающих, противостоять внешнему давлению. В период стремительной глобализации и информатизации жизненного пространства, </w:t>
      </w:r>
      <w:r w:rsidR="00442CC9" w:rsidRPr="00C32816">
        <w:rPr>
          <w:rFonts w:ascii="Times New Roman" w:hAnsi="Times New Roman" w:cs="Times New Roman"/>
          <w:sz w:val="28"/>
          <w:szCs w:val="28"/>
        </w:rPr>
        <w:t>засилья</w:t>
      </w:r>
      <w:r w:rsidR="00C32816" w:rsidRPr="00C32816">
        <w:rPr>
          <w:rFonts w:ascii="Times New Roman" w:hAnsi="Times New Roman" w:cs="Times New Roman"/>
          <w:sz w:val="28"/>
          <w:szCs w:val="28"/>
        </w:rPr>
        <w:t xml:space="preserve"> рекламы и подмены ценностей, дети старшего дошкольного возраста должны приобрести первичные навыки как противостоять соблазнам жизни, как сохранить здоровье и отстоять свою жизненную позицию, основанную н</w:t>
      </w:r>
      <w:r w:rsidR="00C32816">
        <w:rPr>
          <w:rFonts w:ascii="Times New Roman" w:hAnsi="Times New Roman" w:cs="Times New Roman"/>
          <w:sz w:val="28"/>
          <w:szCs w:val="28"/>
        </w:rPr>
        <w:t>а знании и собственном приобрете</w:t>
      </w:r>
      <w:r w:rsidR="00C32816" w:rsidRPr="00C32816">
        <w:rPr>
          <w:rFonts w:ascii="Times New Roman" w:hAnsi="Times New Roman" w:cs="Times New Roman"/>
          <w:sz w:val="28"/>
          <w:szCs w:val="28"/>
        </w:rPr>
        <w:t xml:space="preserve">нном опыте. </w:t>
      </w:r>
    </w:p>
    <w:p w:rsidR="00442CC9" w:rsidRDefault="00C04EFA" w:rsidP="00442CC9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4EFA">
        <w:rPr>
          <w:rFonts w:ascii="Times New Roman" w:hAnsi="Times New Roman" w:cs="Times New Roman"/>
          <w:sz w:val="28"/>
          <w:szCs w:val="28"/>
        </w:rPr>
        <w:t xml:space="preserve">Волонтерское движение среди </w:t>
      </w:r>
      <w:r w:rsidR="007D5A36">
        <w:rPr>
          <w:rFonts w:ascii="Times New Roman" w:hAnsi="Times New Roman" w:cs="Times New Roman"/>
          <w:sz w:val="28"/>
          <w:szCs w:val="28"/>
        </w:rPr>
        <w:t xml:space="preserve">дошкольников </w:t>
      </w:r>
      <w:r w:rsidRPr="00C04EFA">
        <w:rPr>
          <w:rFonts w:ascii="Times New Roman" w:hAnsi="Times New Roman" w:cs="Times New Roman"/>
          <w:sz w:val="28"/>
          <w:szCs w:val="28"/>
        </w:rPr>
        <w:t>является одной из эффективных форм организации, актив</w:t>
      </w:r>
      <w:r w:rsidR="007D5A36">
        <w:rPr>
          <w:rFonts w:ascii="Times New Roman" w:hAnsi="Times New Roman" w:cs="Times New Roman"/>
          <w:sz w:val="28"/>
          <w:szCs w:val="28"/>
        </w:rPr>
        <w:t xml:space="preserve">изации и самореализации детей. </w:t>
      </w:r>
      <w:r w:rsidRPr="00C04EFA">
        <w:rPr>
          <w:rFonts w:ascii="Times New Roman" w:hAnsi="Times New Roman" w:cs="Times New Roman"/>
          <w:sz w:val="28"/>
          <w:szCs w:val="28"/>
        </w:rPr>
        <w:t xml:space="preserve">Поэтому все мероприятия по развитию волонтерской деятельности в учреждениях образования и вовлечению к этой деятельности </w:t>
      </w:r>
      <w:r w:rsidR="007D5A36">
        <w:rPr>
          <w:rFonts w:ascii="Times New Roman" w:hAnsi="Times New Roman" w:cs="Times New Roman"/>
          <w:sz w:val="28"/>
          <w:szCs w:val="28"/>
        </w:rPr>
        <w:t xml:space="preserve">обучающихся  </w:t>
      </w:r>
      <w:r w:rsidRPr="00C04EFA">
        <w:rPr>
          <w:rFonts w:ascii="Times New Roman" w:hAnsi="Times New Roman" w:cs="Times New Roman"/>
          <w:sz w:val="28"/>
          <w:szCs w:val="28"/>
        </w:rPr>
        <w:t>должны быть непосредственно интегрированы в рамках социальной и педагогической работы</w:t>
      </w:r>
      <w:r w:rsidR="007D5A36">
        <w:rPr>
          <w:rFonts w:ascii="Times New Roman" w:hAnsi="Times New Roman" w:cs="Times New Roman"/>
          <w:sz w:val="28"/>
          <w:szCs w:val="28"/>
        </w:rPr>
        <w:t xml:space="preserve"> дошкольной организации</w:t>
      </w:r>
      <w:r w:rsidRPr="00C04EFA">
        <w:rPr>
          <w:rFonts w:ascii="Times New Roman" w:hAnsi="Times New Roman" w:cs="Times New Roman"/>
          <w:sz w:val="28"/>
          <w:szCs w:val="28"/>
        </w:rPr>
        <w:t>. В данном контексте понятие  волонтерства как формы служения обществу во имя гуманистических идеалов органично связывается с деятельностью образовате</w:t>
      </w:r>
      <w:r w:rsidR="00442CC9">
        <w:rPr>
          <w:rFonts w:ascii="Times New Roman" w:hAnsi="Times New Roman" w:cs="Times New Roman"/>
          <w:sz w:val="28"/>
          <w:szCs w:val="28"/>
        </w:rPr>
        <w:t>льно-воспитательных институтов.</w:t>
      </w:r>
    </w:p>
    <w:p w:rsidR="00C04EFA" w:rsidRPr="00C04EFA" w:rsidRDefault="00C04EFA" w:rsidP="00442CC9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4EFA">
        <w:rPr>
          <w:rFonts w:ascii="Times New Roman" w:hAnsi="Times New Roman" w:cs="Times New Roman"/>
          <w:sz w:val="28"/>
          <w:szCs w:val="28"/>
        </w:rPr>
        <w:t xml:space="preserve">В ходе организации волонтерской деятельности в организациях образования преследуется достижение следующих педагогических задач:  </w:t>
      </w:r>
    </w:p>
    <w:p w:rsidR="00C04EFA" w:rsidRPr="00C04EFA" w:rsidRDefault="00C04EFA" w:rsidP="00442CC9">
      <w:pPr>
        <w:pStyle w:val="a3"/>
        <w:numPr>
          <w:ilvl w:val="0"/>
          <w:numId w:val="30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C04EFA">
        <w:rPr>
          <w:rFonts w:ascii="Times New Roman" w:hAnsi="Times New Roman" w:cs="Times New Roman"/>
          <w:sz w:val="28"/>
          <w:szCs w:val="28"/>
        </w:rPr>
        <w:t xml:space="preserve">воспитание у обучающихся активной гражданской позиции, формирование </w:t>
      </w:r>
      <w:r w:rsidR="001958E7">
        <w:rPr>
          <w:rFonts w:ascii="Times New Roman" w:hAnsi="Times New Roman" w:cs="Times New Roman"/>
          <w:sz w:val="28"/>
          <w:szCs w:val="28"/>
        </w:rPr>
        <w:t>социальн</w:t>
      </w:r>
      <w:proofErr w:type="gramStart"/>
      <w:r w:rsidR="001958E7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1958E7">
        <w:rPr>
          <w:rFonts w:ascii="Times New Roman" w:hAnsi="Times New Roman" w:cs="Times New Roman"/>
          <w:sz w:val="28"/>
          <w:szCs w:val="28"/>
        </w:rPr>
        <w:t xml:space="preserve"> коммуникативных навыков, </w:t>
      </w:r>
      <w:r w:rsidRPr="00C04EFA">
        <w:rPr>
          <w:rFonts w:ascii="Times New Roman" w:hAnsi="Times New Roman" w:cs="Times New Roman"/>
          <w:sz w:val="28"/>
          <w:szCs w:val="28"/>
        </w:rPr>
        <w:t>лидерских и нравственно-этических качеств, чувства патриотизма и др.;</w:t>
      </w:r>
    </w:p>
    <w:p w:rsidR="00C04EFA" w:rsidRPr="00C04EFA" w:rsidRDefault="00C04EFA" w:rsidP="00442CC9">
      <w:pPr>
        <w:pStyle w:val="a3"/>
        <w:numPr>
          <w:ilvl w:val="0"/>
          <w:numId w:val="30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C04EFA">
        <w:rPr>
          <w:rFonts w:ascii="Times New Roman" w:hAnsi="Times New Roman" w:cs="Times New Roman"/>
          <w:sz w:val="28"/>
          <w:szCs w:val="28"/>
        </w:rPr>
        <w:t xml:space="preserve">вовлечение </w:t>
      </w:r>
      <w:proofErr w:type="gramStart"/>
      <w:r w:rsidRPr="00C04EFA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C04EFA">
        <w:rPr>
          <w:rFonts w:ascii="Times New Roman" w:hAnsi="Times New Roman" w:cs="Times New Roman"/>
          <w:sz w:val="28"/>
          <w:szCs w:val="28"/>
        </w:rPr>
        <w:t xml:space="preserve"> в проекты, связанные с оказанием социально-психологической и социально-педагогической   поддержки   различным группам населения;</w:t>
      </w:r>
    </w:p>
    <w:p w:rsidR="00C04EFA" w:rsidRPr="00C04EFA" w:rsidRDefault="00C04EFA" w:rsidP="00442CC9">
      <w:pPr>
        <w:pStyle w:val="a3"/>
        <w:numPr>
          <w:ilvl w:val="0"/>
          <w:numId w:val="30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C04EFA">
        <w:rPr>
          <w:rFonts w:ascii="Times New Roman" w:hAnsi="Times New Roman" w:cs="Times New Roman"/>
          <w:sz w:val="28"/>
          <w:szCs w:val="28"/>
        </w:rPr>
        <w:lastRenderedPageBreak/>
        <w:t>поддержка инициатив обучающихся в реализации программ профилактической и информационно-пропагандистской направленности.</w:t>
      </w:r>
    </w:p>
    <w:p w:rsidR="00442CC9" w:rsidRDefault="00C04EFA" w:rsidP="00442CC9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4EFA">
        <w:rPr>
          <w:rFonts w:ascii="Times New Roman" w:hAnsi="Times New Roman" w:cs="Times New Roman"/>
          <w:sz w:val="28"/>
          <w:szCs w:val="28"/>
        </w:rPr>
        <w:t xml:space="preserve"> Сама волонтерская деятельность должна основываться на принципах добровольности; законности; самоуправления; непрерывности и систематичности; свободы определения внутренней структуры форм и методов работы; осознания участниками волонтерского движения личностной и социальной  значимости  их деятельности;  ответстве</w:t>
      </w:r>
      <w:r w:rsidR="00442CC9">
        <w:rPr>
          <w:rFonts w:ascii="Times New Roman" w:hAnsi="Times New Roman" w:cs="Times New Roman"/>
          <w:sz w:val="28"/>
          <w:szCs w:val="28"/>
        </w:rPr>
        <w:t>нного отношения к деятельности.</w:t>
      </w:r>
    </w:p>
    <w:p w:rsidR="00442CC9" w:rsidRDefault="00C04EFA" w:rsidP="00442CC9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4EFA">
        <w:rPr>
          <w:rFonts w:ascii="Times New Roman" w:hAnsi="Times New Roman" w:cs="Times New Roman"/>
          <w:sz w:val="28"/>
          <w:szCs w:val="28"/>
        </w:rPr>
        <w:t>Волонтерская деятельность в организациях образования может реализовываться в различных формах: акции, проекты, программы и т.д., которые могут носить как краткосрочный, так и долгосрочный характер. Для осуществления волонтерского движения в организации образования могут формироваться волонтерские отряды (группы) и со</w:t>
      </w:r>
      <w:r w:rsidR="007D5A36">
        <w:rPr>
          <w:rFonts w:ascii="Times New Roman" w:hAnsi="Times New Roman" w:cs="Times New Roman"/>
          <w:sz w:val="28"/>
          <w:szCs w:val="28"/>
        </w:rPr>
        <w:t xml:space="preserve">здаваться органы самоуправления. </w:t>
      </w:r>
    </w:p>
    <w:p w:rsidR="00927695" w:rsidRDefault="00C04EFA" w:rsidP="00442CC9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06FC">
        <w:rPr>
          <w:rFonts w:ascii="Times New Roman" w:hAnsi="Times New Roman" w:cs="Times New Roman"/>
          <w:b/>
          <w:sz w:val="28"/>
          <w:szCs w:val="28"/>
        </w:rPr>
        <w:t>Основными направлениями</w:t>
      </w:r>
      <w:r w:rsidRPr="00927695">
        <w:rPr>
          <w:rFonts w:ascii="Times New Roman" w:hAnsi="Times New Roman" w:cs="Times New Roman"/>
          <w:sz w:val="28"/>
          <w:szCs w:val="28"/>
        </w:rPr>
        <w:t xml:space="preserve"> по организации волонтерской деятельности в организации образования являются:</w:t>
      </w:r>
    </w:p>
    <w:p w:rsidR="00927695" w:rsidRDefault="00442CC9" w:rsidP="00442CC9">
      <w:pPr>
        <w:pStyle w:val="a3"/>
        <w:numPr>
          <w:ilvl w:val="0"/>
          <w:numId w:val="30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7695" w:rsidRPr="00C04EFA">
        <w:rPr>
          <w:rFonts w:ascii="Times New Roman" w:hAnsi="Times New Roman" w:cs="Times New Roman"/>
          <w:sz w:val="28"/>
          <w:szCs w:val="28"/>
        </w:rPr>
        <w:t>разработка и реализация проектов, программ, акций и др., призванных актуализировать приоритетные направления волонтерской деятельности;</w:t>
      </w:r>
    </w:p>
    <w:p w:rsidR="00EA2512" w:rsidRDefault="00C04EFA" w:rsidP="00442CC9">
      <w:pPr>
        <w:pStyle w:val="a3"/>
        <w:numPr>
          <w:ilvl w:val="0"/>
          <w:numId w:val="30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C04EFA">
        <w:rPr>
          <w:rFonts w:ascii="Times New Roman" w:hAnsi="Times New Roman" w:cs="Times New Roman"/>
          <w:sz w:val="28"/>
          <w:szCs w:val="28"/>
        </w:rPr>
        <w:t>разработка и утверждение планов координации деятельности волонтерских отрядов (групп), волонтеров, осуществляющих свою деятельность под эгидой организации образования;</w:t>
      </w:r>
    </w:p>
    <w:p w:rsidR="004E075D" w:rsidRDefault="00C04EFA" w:rsidP="00442CC9">
      <w:pPr>
        <w:pStyle w:val="a3"/>
        <w:numPr>
          <w:ilvl w:val="0"/>
          <w:numId w:val="30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C04EFA">
        <w:rPr>
          <w:rFonts w:ascii="Times New Roman" w:hAnsi="Times New Roman" w:cs="Times New Roman"/>
          <w:sz w:val="28"/>
          <w:szCs w:val="28"/>
        </w:rPr>
        <w:t>создание системы взаимодействия участников волонтерского движения в организациях образ</w:t>
      </w:r>
      <w:r w:rsidR="009805C6">
        <w:rPr>
          <w:rFonts w:ascii="Times New Roman" w:hAnsi="Times New Roman" w:cs="Times New Roman"/>
          <w:sz w:val="28"/>
          <w:szCs w:val="28"/>
        </w:rPr>
        <w:t>ования города</w:t>
      </w:r>
      <w:r w:rsidRPr="00C04EFA">
        <w:rPr>
          <w:rFonts w:ascii="Times New Roman" w:hAnsi="Times New Roman" w:cs="Times New Roman"/>
          <w:sz w:val="28"/>
          <w:szCs w:val="28"/>
        </w:rPr>
        <w:t xml:space="preserve"> и т.д.;</w:t>
      </w:r>
    </w:p>
    <w:p w:rsidR="004E075D" w:rsidRDefault="00C04EFA" w:rsidP="00442CC9">
      <w:pPr>
        <w:pStyle w:val="a3"/>
        <w:numPr>
          <w:ilvl w:val="0"/>
          <w:numId w:val="30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C04EFA">
        <w:rPr>
          <w:rFonts w:ascii="Times New Roman" w:hAnsi="Times New Roman" w:cs="Times New Roman"/>
          <w:sz w:val="28"/>
          <w:szCs w:val="28"/>
        </w:rPr>
        <w:t>разработка плана действий по проведению конкретных мероприятий, направленных на реализацию отдельно взятых программ;</w:t>
      </w:r>
    </w:p>
    <w:p w:rsidR="0060716C" w:rsidRDefault="00C04EFA" w:rsidP="00442CC9">
      <w:pPr>
        <w:pStyle w:val="a3"/>
        <w:numPr>
          <w:ilvl w:val="0"/>
          <w:numId w:val="30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C04EFA">
        <w:rPr>
          <w:rFonts w:ascii="Times New Roman" w:hAnsi="Times New Roman" w:cs="Times New Roman"/>
          <w:sz w:val="28"/>
          <w:szCs w:val="28"/>
        </w:rPr>
        <w:t>организация взаимодействия с государственными органами и общественными детскими и молодежными объединениями и организациями, заинтересованными в волонтерской деятельности;</w:t>
      </w:r>
    </w:p>
    <w:p w:rsidR="0060716C" w:rsidRDefault="00C04EFA" w:rsidP="00442CC9">
      <w:pPr>
        <w:pStyle w:val="a3"/>
        <w:numPr>
          <w:ilvl w:val="0"/>
          <w:numId w:val="30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C04EFA">
        <w:rPr>
          <w:rFonts w:ascii="Times New Roman" w:hAnsi="Times New Roman" w:cs="Times New Roman"/>
          <w:sz w:val="28"/>
          <w:szCs w:val="28"/>
        </w:rPr>
        <w:t>подведение итогов по результатам проделанной работы за определенный период времени, а также обмен опытом работы отдельных волонтерских отрядов (групп), уч</w:t>
      </w:r>
      <w:r w:rsidR="00836977">
        <w:rPr>
          <w:rFonts w:ascii="Times New Roman" w:hAnsi="Times New Roman" w:cs="Times New Roman"/>
          <w:sz w:val="28"/>
          <w:szCs w:val="28"/>
        </w:rPr>
        <w:t>астников волонтерского движения.</w:t>
      </w:r>
    </w:p>
    <w:p w:rsidR="00C04EFA" w:rsidRDefault="00C04EFA" w:rsidP="00442CC9">
      <w:pPr>
        <w:pStyle w:val="a3"/>
        <w:ind w:left="-567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04EFA">
        <w:rPr>
          <w:rFonts w:ascii="Times New Roman" w:hAnsi="Times New Roman" w:cs="Times New Roman"/>
          <w:sz w:val="28"/>
          <w:szCs w:val="28"/>
        </w:rPr>
        <w:t>Организационные структуры деятельности волонтеров в организациях образования могут быть представле</w:t>
      </w:r>
      <w:r w:rsidR="007D5A36">
        <w:rPr>
          <w:rFonts w:ascii="Times New Roman" w:hAnsi="Times New Roman" w:cs="Times New Roman"/>
          <w:sz w:val="28"/>
          <w:szCs w:val="28"/>
        </w:rPr>
        <w:t>ны в виде волонтерских отрядов,</w:t>
      </w:r>
      <w:r w:rsidRPr="00C04EFA">
        <w:rPr>
          <w:rFonts w:ascii="Times New Roman" w:hAnsi="Times New Roman" w:cs="Times New Roman"/>
          <w:sz w:val="28"/>
          <w:szCs w:val="28"/>
        </w:rPr>
        <w:t xml:space="preserve"> команд</w:t>
      </w:r>
      <w:r w:rsidR="007D5A36">
        <w:rPr>
          <w:rFonts w:ascii="Times New Roman" w:hAnsi="Times New Roman" w:cs="Times New Roman"/>
          <w:sz w:val="28"/>
          <w:szCs w:val="28"/>
        </w:rPr>
        <w:t>, клубов  и волонтерских объединений</w:t>
      </w:r>
      <w:r w:rsidRPr="00C04EF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56480" w:rsidRPr="00356480" w:rsidRDefault="00356480" w:rsidP="00356480">
      <w:pPr>
        <w:pStyle w:val="a3"/>
        <w:ind w:left="-567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56480">
        <w:rPr>
          <w:rFonts w:ascii="Times New Roman" w:hAnsi="Times New Roman" w:cs="Times New Roman"/>
          <w:i/>
          <w:sz w:val="28"/>
          <w:szCs w:val="28"/>
        </w:rPr>
        <w:t>Волонтерская деятельность способствует формированию у ребенка установки положительного отношения к миру</w:t>
      </w:r>
      <w:r w:rsidRPr="00356480">
        <w:rPr>
          <w:rFonts w:ascii="Times New Roman" w:hAnsi="Times New Roman" w:cs="Times New Roman"/>
          <w:sz w:val="28"/>
          <w:szCs w:val="28"/>
        </w:rPr>
        <w:t xml:space="preserve">, что является одним из целевых ориентиров, на этапе завершения дошкольного обучения (п.4.6. приказа Министерства образования и науки Российской Федерации от 17 октября 2013 г. N 1155 г. Москва «Об утверждении федерального государственного образовательного стандарта дошкольного </w:t>
      </w:r>
      <w:proofErr w:type="spellStart"/>
      <w:r w:rsidRPr="00356480">
        <w:rPr>
          <w:rFonts w:ascii="Times New Roman" w:hAnsi="Times New Roman" w:cs="Times New Roman"/>
          <w:sz w:val="28"/>
          <w:szCs w:val="28"/>
        </w:rPr>
        <w:t>образовани</w:t>
      </w:r>
      <w:proofErr w:type="spellEnd"/>
      <w:r w:rsidRPr="00356480">
        <w:rPr>
          <w:rFonts w:ascii="Times New Roman" w:hAnsi="Times New Roman" w:cs="Times New Roman"/>
          <w:sz w:val="28"/>
          <w:szCs w:val="28"/>
        </w:rPr>
        <w:t>»).</w:t>
      </w:r>
    </w:p>
    <w:p w:rsidR="00825959" w:rsidRPr="00356480" w:rsidRDefault="00825959" w:rsidP="00825959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356480">
        <w:rPr>
          <w:rFonts w:ascii="Times New Roman" w:hAnsi="Times New Roman" w:cs="Times New Roman"/>
          <w:i/>
          <w:sz w:val="28"/>
          <w:szCs w:val="28"/>
        </w:rPr>
        <w:t>Волонтерская деятельность способствует развитию таких социальных навыков, как</w:t>
      </w:r>
      <w:r w:rsidRPr="00356480">
        <w:rPr>
          <w:rFonts w:ascii="Times New Roman" w:hAnsi="Times New Roman" w:cs="Times New Roman"/>
          <w:sz w:val="28"/>
          <w:szCs w:val="28"/>
        </w:rPr>
        <w:t>:</w:t>
      </w:r>
    </w:p>
    <w:p w:rsidR="00825959" w:rsidRPr="00356480" w:rsidRDefault="00825959" w:rsidP="00442CC9">
      <w:pPr>
        <w:pStyle w:val="a3"/>
        <w:numPr>
          <w:ilvl w:val="0"/>
          <w:numId w:val="30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356480">
        <w:rPr>
          <w:rFonts w:ascii="Times New Roman" w:hAnsi="Times New Roman" w:cs="Times New Roman"/>
          <w:sz w:val="28"/>
          <w:szCs w:val="28"/>
        </w:rPr>
        <w:t xml:space="preserve">развитие коммуникативных способностей; </w:t>
      </w:r>
    </w:p>
    <w:p w:rsidR="00825959" w:rsidRPr="00356480" w:rsidRDefault="00825959" w:rsidP="00442CC9">
      <w:pPr>
        <w:pStyle w:val="a3"/>
        <w:numPr>
          <w:ilvl w:val="0"/>
          <w:numId w:val="30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356480">
        <w:rPr>
          <w:rFonts w:ascii="Times New Roman" w:hAnsi="Times New Roman" w:cs="Times New Roman"/>
          <w:sz w:val="28"/>
          <w:szCs w:val="28"/>
        </w:rPr>
        <w:t xml:space="preserve">опыт ответственного взаимодействия; </w:t>
      </w:r>
    </w:p>
    <w:p w:rsidR="00825959" w:rsidRPr="00356480" w:rsidRDefault="00825959" w:rsidP="00442CC9">
      <w:pPr>
        <w:pStyle w:val="a3"/>
        <w:numPr>
          <w:ilvl w:val="0"/>
          <w:numId w:val="30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356480">
        <w:rPr>
          <w:rFonts w:ascii="Times New Roman" w:hAnsi="Times New Roman" w:cs="Times New Roman"/>
          <w:sz w:val="28"/>
          <w:szCs w:val="28"/>
        </w:rPr>
        <w:t xml:space="preserve">лидерские навыки; </w:t>
      </w:r>
    </w:p>
    <w:p w:rsidR="00825959" w:rsidRPr="00356480" w:rsidRDefault="00825959" w:rsidP="00442CC9">
      <w:pPr>
        <w:pStyle w:val="a3"/>
        <w:numPr>
          <w:ilvl w:val="0"/>
          <w:numId w:val="30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356480">
        <w:rPr>
          <w:rFonts w:ascii="Times New Roman" w:hAnsi="Times New Roman" w:cs="Times New Roman"/>
          <w:sz w:val="28"/>
          <w:szCs w:val="28"/>
        </w:rPr>
        <w:t xml:space="preserve">исполнительская дисциплина; </w:t>
      </w:r>
    </w:p>
    <w:p w:rsidR="00442CC9" w:rsidRPr="00356480" w:rsidRDefault="00825959" w:rsidP="00442CC9">
      <w:pPr>
        <w:pStyle w:val="a3"/>
        <w:numPr>
          <w:ilvl w:val="0"/>
          <w:numId w:val="30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356480">
        <w:rPr>
          <w:rFonts w:ascii="Times New Roman" w:hAnsi="Times New Roman" w:cs="Times New Roman"/>
          <w:sz w:val="28"/>
          <w:szCs w:val="28"/>
        </w:rPr>
        <w:lastRenderedPageBreak/>
        <w:t>инициативность</w:t>
      </w:r>
    </w:p>
    <w:p w:rsidR="00356480" w:rsidRPr="00442CC9" w:rsidRDefault="00356480" w:rsidP="003564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64F61" w:rsidRPr="00442CC9" w:rsidRDefault="00664F61" w:rsidP="00664F61">
      <w:pPr>
        <w:spacing w:after="0"/>
        <w:ind w:left="-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42CC9">
        <w:rPr>
          <w:rFonts w:ascii="Times New Roman" w:hAnsi="Times New Roman" w:cs="Times New Roman"/>
          <w:b/>
          <w:i/>
          <w:sz w:val="28"/>
          <w:szCs w:val="28"/>
        </w:rPr>
        <w:t xml:space="preserve">Формы волонтерского движения в дошкольной организации </w:t>
      </w:r>
    </w:p>
    <w:p w:rsidR="00664F61" w:rsidRPr="00F36CA8" w:rsidRDefault="00664F61" w:rsidP="00442CC9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6CA8">
        <w:rPr>
          <w:rFonts w:ascii="Times New Roman" w:hAnsi="Times New Roman" w:cs="Times New Roman"/>
          <w:sz w:val="28"/>
          <w:szCs w:val="28"/>
        </w:rPr>
        <w:t>Волонт</w:t>
      </w:r>
      <w:r w:rsidR="00442CC9">
        <w:rPr>
          <w:rFonts w:ascii="Times New Roman" w:hAnsi="Times New Roman" w:cs="Times New Roman"/>
          <w:sz w:val="28"/>
          <w:szCs w:val="28"/>
        </w:rPr>
        <w:t>е</w:t>
      </w:r>
      <w:r w:rsidRPr="00F36CA8">
        <w:rPr>
          <w:rFonts w:ascii="Times New Roman" w:hAnsi="Times New Roman" w:cs="Times New Roman"/>
          <w:sz w:val="28"/>
          <w:szCs w:val="28"/>
        </w:rPr>
        <w:t xml:space="preserve">рская (добровольческая) деятельность, используемая в дошкольной организации – это: </w:t>
      </w:r>
    </w:p>
    <w:p w:rsidR="00664F61" w:rsidRDefault="00664F61" w:rsidP="00442CC9">
      <w:pPr>
        <w:pStyle w:val="a3"/>
        <w:numPr>
          <w:ilvl w:val="0"/>
          <w:numId w:val="30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F36CA8">
        <w:rPr>
          <w:rFonts w:ascii="Times New Roman" w:hAnsi="Times New Roman" w:cs="Times New Roman"/>
          <w:sz w:val="28"/>
          <w:szCs w:val="28"/>
        </w:rPr>
        <w:t>добровольческая деятельность, направленная на защиту прав и свобод человека и гражданина, на защиту прав социально незащищенных групп граждан;</w:t>
      </w:r>
    </w:p>
    <w:p w:rsidR="00664F61" w:rsidRDefault="00664F61" w:rsidP="00442CC9">
      <w:pPr>
        <w:pStyle w:val="a3"/>
        <w:numPr>
          <w:ilvl w:val="0"/>
          <w:numId w:val="30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F36CA8">
        <w:rPr>
          <w:rFonts w:ascii="Times New Roman" w:hAnsi="Times New Roman" w:cs="Times New Roman"/>
          <w:sz w:val="28"/>
          <w:szCs w:val="28"/>
        </w:rPr>
        <w:t>посадка цветов, клумб, газонов, кустов и деревьев;</w:t>
      </w:r>
    </w:p>
    <w:p w:rsidR="00664F61" w:rsidRDefault="00664F61" w:rsidP="00442CC9">
      <w:pPr>
        <w:pStyle w:val="a3"/>
        <w:numPr>
          <w:ilvl w:val="0"/>
          <w:numId w:val="30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F36CA8">
        <w:rPr>
          <w:rFonts w:ascii="Times New Roman" w:hAnsi="Times New Roman" w:cs="Times New Roman"/>
          <w:sz w:val="28"/>
          <w:szCs w:val="28"/>
        </w:rPr>
        <w:t xml:space="preserve">  помощь таким социальным категориям граждан как: ветераны, люди с ограниченными возможностями (инвалиды) и находящиеся в социально – опасном положении; </w:t>
      </w:r>
    </w:p>
    <w:p w:rsidR="00664F61" w:rsidRPr="00F36CA8" w:rsidRDefault="00664F61" w:rsidP="00442CC9">
      <w:pPr>
        <w:pStyle w:val="a3"/>
        <w:numPr>
          <w:ilvl w:val="0"/>
          <w:numId w:val="30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F36CA8">
        <w:rPr>
          <w:rFonts w:ascii="Times New Roman" w:hAnsi="Times New Roman" w:cs="Times New Roman"/>
          <w:sz w:val="28"/>
          <w:szCs w:val="28"/>
        </w:rPr>
        <w:t xml:space="preserve"> благоустройство и обустройство дворов, участков, городских улиц; </w:t>
      </w:r>
    </w:p>
    <w:p w:rsidR="00664F61" w:rsidRDefault="00664F61" w:rsidP="00442CC9">
      <w:pPr>
        <w:pStyle w:val="a3"/>
        <w:numPr>
          <w:ilvl w:val="0"/>
          <w:numId w:val="30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F36CA8">
        <w:rPr>
          <w:rFonts w:ascii="Times New Roman" w:hAnsi="Times New Roman" w:cs="Times New Roman"/>
          <w:sz w:val="28"/>
          <w:szCs w:val="28"/>
        </w:rPr>
        <w:t xml:space="preserve">помощь животным и птицам; </w:t>
      </w:r>
    </w:p>
    <w:p w:rsidR="00664F61" w:rsidRDefault="00664F61" w:rsidP="00442CC9">
      <w:pPr>
        <w:pStyle w:val="a3"/>
        <w:numPr>
          <w:ilvl w:val="0"/>
          <w:numId w:val="30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F36CA8">
        <w:rPr>
          <w:rFonts w:ascii="Times New Roman" w:hAnsi="Times New Roman" w:cs="Times New Roman"/>
          <w:sz w:val="28"/>
          <w:szCs w:val="28"/>
        </w:rPr>
        <w:t xml:space="preserve">благотворительные концерты и театральные выступления; </w:t>
      </w:r>
    </w:p>
    <w:p w:rsidR="00664F61" w:rsidRDefault="00664F61" w:rsidP="00442CC9">
      <w:pPr>
        <w:pStyle w:val="a3"/>
        <w:numPr>
          <w:ilvl w:val="0"/>
          <w:numId w:val="30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F36CA8">
        <w:rPr>
          <w:rFonts w:ascii="Times New Roman" w:hAnsi="Times New Roman" w:cs="Times New Roman"/>
          <w:sz w:val="28"/>
          <w:szCs w:val="28"/>
        </w:rPr>
        <w:t xml:space="preserve">экологические марши, уборка мусора; </w:t>
      </w:r>
    </w:p>
    <w:p w:rsidR="00664F61" w:rsidRDefault="00664F61" w:rsidP="00442CC9">
      <w:pPr>
        <w:pStyle w:val="a3"/>
        <w:numPr>
          <w:ilvl w:val="0"/>
          <w:numId w:val="30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F36CA8">
        <w:rPr>
          <w:rFonts w:ascii="Times New Roman" w:hAnsi="Times New Roman" w:cs="Times New Roman"/>
          <w:sz w:val="28"/>
          <w:szCs w:val="28"/>
        </w:rPr>
        <w:t xml:space="preserve"> пропаганда здорового образа жизни; </w:t>
      </w:r>
    </w:p>
    <w:p w:rsidR="00664F61" w:rsidRPr="00664F61" w:rsidRDefault="00664F61" w:rsidP="00442CC9">
      <w:pPr>
        <w:pStyle w:val="a3"/>
        <w:numPr>
          <w:ilvl w:val="0"/>
          <w:numId w:val="30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F36CA8">
        <w:rPr>
          <w:rFonts w:ascii="Times New Roman" w:hAnsi="Times New Roman" w:cs="Times New Roman"/>
          <w:sz w:val="28"/>
          <w:szCs w:val="28"/>
        </w:rPr>
        <w:t xml:space="preserve"> раздача просветительской литературы, направленной на улучшение качества жизни человека и его окружения</w:t>
      </w:r>
    </w:p>
    <w:p w:rsidR="00C04EFA" w:rsidRDefault="00C04EFA" w:rsidP="00442CC9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2CC9">
        <w:rPr>
          <w:rFonts w:ascii="Times New Roman" w:hAnsi="Times New Roman" w:cs="Times New Roman"/>
          <w:b/>
          <w:sz w:val="28"/>
          <w:szCs w:val="28"/>
        </w:rPr>
        <w:t>Таким образом</w:t>
      </w:r>
      <w:r w:rsidRPr="00C04EFA">
        <w:rPr>
          <w:rFonts w:ascii="Times New Roman" w:hAnsi="Times New Roman" w:cs="Times New Roman"/>
          <w:sz w:val="28"/>
          <w:szCs w:val="28"/>
        </w:rPr>
        <w:t xml:space="preserve">, можно сделать вывод, что нравственное здоровье общества зависит от уровня развития высоких моральных качеств индивидуумов, составляющих это общество. Волонтерская деятельность способствует приобщению подростков к общечеловеческим ценностям, становлению и реализации их личности и помогает понять, что человек – главная ценность. Следовательно, развитие гуманного общества невозможно без формирования альтруистического поведения, воспитания милосердия и способности к благотворительности.    </w:t>
      </w:r>
    </w:p>
    <w:p w:rsidR="00A25917" w:rsidRDefault="00A25917" w:rsidP="00992170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442CC9" w:rsidRPr="00982EB5" w:rsidRDefault="00982EB5" w:rsidP="00982EB5">
      <w:pPr>
        <w:pStyle w:val="a3"/>
        <w:numPr>
          <w:ilvl w:val="1"/>
          <w:numId w:val="29"/>
        </w:num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82EB5">
        <w:rPr>
          <w:rFonts w:ascii="Times New Roman" w:hAnsi="Times New Roman" w:cs="Times New Roman"/>
          <w:b/>
          <w:color w:val="000000"/>
          <w:sz w:val="28"/>
          <w:szCs w:val="28"/>
        </w:rPr>
        <w:t>Технология реализации проекта: основные мероприятия</w:t>
      </w:r>
    </w:p>
    <w:p w:rsidR="00A353EC" w:rsidRPr="00D250F1" w:rsidRDefault="00A353EC" w:rsidP="00A353EC">
      <w:pPr>
        <w:pStyle w:val="Default"/>
        <w:jc w:val="both"/>
        <w:rPr>
          <w:sz w:val="28"/>
          <w:szCs w:val="28"/>
        </w:rPr>
      </w:pPr>
    </w:p>
    <w:p w:rsidR="00982EB5" w:rsidRPr="00C56606" w:rsidRDefault="00D250F1" w:rsidP="00C56606">
      <w:pPr>
        <w:pStyle w:val="a3"/>
        <w:ind w:left="-567" w:firstLine="425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250F1">
        <w:rPr>
          <w:rFonts w:ascii="Times New Roman" w:hAnsi="Times New Roman" w:cs="Times New Roman"/>
          <w:sz w:val="28"/>
          <w:szCs w:val="28"/>
        </w:rPr>
        <w:t xml:space="preserve">Одной из целевых установок Федерального государственного образовательного </w:t>
      </w:r>
      <w:r w:rsidRPr="00C56606">
        <w:rPr>
          <w:rFonts w:ascii="Times New Roman" w:hAnsi="Times New Roman" w:cs="Times New Roman"/>
          <w:sz w:val="28"/>
          <w:szCs w:val="28"/>
        </w:rPr>
        <w:t xml:space="preserve">стандарта дошкольного образования является создание условий социальной ситуации развития дошкольников, открывающей возможности позитивной социализации ребенка, </w:t>
      </w:r>
      <w:r w:rsidR="00C56606" w:rsidRPr="00C56606">
        <w:rPr>
          <w:rFonts w:ascii="Times New Roman" w:hAnsi="Times New Roman" w:cs="Times New Roman"/>
          <w:sz w:val="28"/>
          <w:szCs w:val="28"/>
        </w:rPr>
        <w:t>объединения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</w:t>
      </w:r>
      <w:r w:rsidR="00C56606" w:rsidRPr="00C56606">
        <w:rPr>
          <w:rFonts w:ascii="Helvetica" w:hAnsi="Helvetica" w:cs="Helvetica"/>
          <w:color w:val="212121"/>
          <w:sz w:val="26"/>
          <w:szCs w:val="26"/>
          <w:shd w:val="clear" w:color="auto" w:fill="FFFFFF"/>
        </w:rPr>
        <w:t>;</w:t>
      </w:r>
      <w:r w:rsidR="00C56606" w:rsidRPr="00C56606">
        <w:rPr>
          <w:rFonts w:ascii="Times New Roman" w:hAnsi="Times New Roman" w:cs="Times New Roman"/>
          <w:sz w:val="28"/>
          <w:szCs w:val="28"/>
        </w:rPr>
        <w:t xml:space="preserve"> </w:t>
      </w:r>
      <w:r w:rsidRPr="00C56606">
        <w:rPr>
          <w:rFonts w:ascii="Times New Roman" w:hAnsi="Times New Roman" w:cs="Times New Roman"/>
          <w:sz w:val="28"/>
          <w:szCs w:val="28"/>
        </w:rPr>
        <w:t>его всестороннего личностного морально-нравственного и познавательного развития на основе соответствующих дошкольному возрасту видов</w:t>
      </w:r>
      <w:r w:rsidR="00982EB5" w:rsidRPr="00C56606">
        <w:rPr>
          <w:rFonts w:ascii="Times New Roman" w:hAnsi="Times New Roman" w:cs="Times New Roman"/>
          <w:sz w:val="28"/>
          <w:szCs w:val="28"/>
        </w:rPr>
        <w:t xml:space="preserve"> деятельности, сотрудничества с</w:t>
      </w:r>
      <w:r w:rsidRPr="00C56606">
        <w:rPr>
          <w:rFonts w:ascii="Times New Roman" w:hAnsi="Times New Roman" w:cs="Times New Roman"/>
          <w:sz w:val="28"/>
          <w:szCs w:val="28"/>
        </w:rPr>
        <w:t xml:space="preserve"> взрослыми и сверстниками в зоне его ближайшего развития. Современные</w:t>
      </w:r>
      <w:r w:rsidRPr="00D250F1">
        <w:rPr>
          <w:rFonts w:ascii="Times New Roman" w:hAnsi="Times New Roman" w:cs="Times New Roman"/>
          <w:sz w:val="28"/>
          <w:szCs w:val="28"/>
        </w:rPr>
        <w:t xml:space="preserve"> условия ФГОС ДО дали толчок к поиску инновационных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250F1">
        <w:rPr>
          <w:rFonts w:ascii="Times New Roman" w:hAnsi="Times New Roman" w:cs="Times New Roman"/>
          <w:sz w:val="28"/>
          <w:szCs w:val="28"/>
        </w:rPr>
        <w:t xml:space="preserve"> интересных и развивающих методов и технологий в работе с детьми дошкольного возраста, обеспечивающих всестороннее развитие в условиях </w:t>
      </w:r>
      <w:r w:rsidR="00982EB5">
        <w:rPr>
          <w:rFonts w:ascii="Times New Roman" w:hAnsi="Times New Roman" w:cs="Times New Roman"/>
          <w:sz w:val="28"/>
          <w:szCs w:val="28"/>
        </w:rPr>
        <w:t>детского сада</w:t>
      </w:r>
      <w:r w:rsidRPr="00D250F1">
        <w:rPr>
          <w:rFonts w:ascii="Times New Roman" w:hAnsi="Times New Roman" w:cs="Times New Roman"/>
          <w:sz w:val="28"/>
          <w:szCs w:val="28"/>
        </w:rPr>
        <w:t xml:space="preserve">. Это привело меня к использованию в своей педагогической деятельности такой </w:t>
      </w:r>
      <w:r w:rsidRPr="00982EB5">
        <w:rPr>
          <w:rFonts w:ascii="Times New Roman" w:hAnsi="Times New Roman" w:cs="Times New Roman"/>
          <w:b/>
          <w:sz w:val="28"/>
          <w:szCs w:val="28"/>
        </w:rPr>
        <w:t>технологии</w:t>
      </w:r>
      <w:r w:rsidRPr="00D250F1">
        <w:rPr>
          <w:rFonts w:ascii="Times New Roman" w:hAnsi="Times New Roman" w:cs="Times New Roman"/>
          <w:sz w:val="28"/>
          <w:szCs w:val="28"/>
        </w:rPr>
        <w:t xml:space="preserve"> как «волонтерское движение»</w:t>
      </w:r>
      <w:r w:rsidR="00982EB5">
        <w:rPr>
          <w:rFonts w:ascii="Times New Roman" w:hAnsi="Times New Roman" w:cs="Times New Roman"/>
          <w:sz w:val="28"/>
          <w:szCs w:val="28"/>
        </w:rPr>
        <w:t>.</w:t>
      </w:r>
    </w:p>
    <w:p w:rsidR="00982EB5" w:rsidRDefault="00EC6575" w:rsidP="00982EB5">
      <w:pPr>
        <w:pStyle w:val="a3"/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F15DB5">
        <w:rPr>
          <w:rFonts w:ascii="Times New Roman" w:hAnsi="Times New Roman" w:cs="Times New Roman"/>
          <w:sz w:val="28"/>
          <w:szCs w:val="28"/>
        </w:rPr>
        <w:lastRenderedPageBreak/>
        <w:t>Технология эффективной социализации - волонт</w:t>
      </w:r>
      <w:r w:rsidR="00982EB5">
        <w:rPr>
          <w:rFonts w:ascii="Times New Roman" w:hAnsi="Times New Roman" w:cs="Times New Roman"/>
          <w:sz w:val="28"/>
          <w:szCs w:val="28"/>
        </w:rPr>
        <w:t>е</w:t>
      </w:r>
      <w:r w:rsidRPr="00F15DB5">
        <w:rPr>
          <w:rFonts w:ascii="Times New Roman" w:hAnsi="Times New Roman" w:cs="Times New Roman"/>
          <w:sz w:val="28"/>
          <w:szCs w:val="28"/>
        </w:rPr>
        <w:t>рское движение направлено на: создание оптимальной социальной ситуации развития дошкольника, при которой происходит передача опыта (игрового, познавательного, социального) от старших к младшим и развитие инициативы и самостоятельности в естественной среде. Волонтерское движение в детском саду при активном участии педагогов, родителей (законных представителей), – это уникальная возможность влиять на формирование и развитие личности ребенка, на развитие его нравственных</w:t>
      </w:r>
      <w:r w:rsidR="000A06FC">
        <w:rPr>
          <w:rFonts w:ascii="Times New Roman" w:hAnsi="Times New Roman" w:cs="Times New Roman"/>
          <w:sz w:val="28"/>
          <w:szCs w:val="28"/>
        </w:rPr>
        <w:t xml:space="preserve"> и духовных</w:t>
      </w:r>
      <w:r w:rsidRPr="00F15DB5">
        <w:rPr>
          <w:rFonts w:ascii="Times New Roman" w:hAnsi="Times New Roman" w:cs="Times New Roman"/>
          <w:sz w:val="28"/>
          <w:szCs w:val="28"/>
        </w:rPr>
        <w:t xml:space="preserve"> качеств. </w:t>
      </w:r>
    </w:p>
    <w:p w:rsidR="00EC6575" w:rsidRDefault="00EC6575" w:rsidP="00982EB5">
      <w:pPr>
        <w:pStyle w:val="a3"/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F15DB5">
        <w:rPr>
          <w:rFonts w:ascii="Times New Roman" w:hAnsi="Times New Roman" w:cs="Times New Roman"/>
          <w:sz w:val="28"/>
          <w:szCs w:val="28"/>
        </w:rPr>
        <w:t>Волонт</w:t>
      </w:r>
      <w:r w:rsidR="00982EB5">
        <w:rPr>
          <w:rFonts w:ascii="Times New Roman" w:hAnsi="Times New Roman" w:cs="Times New Roman"/>
          <w:sz w:val="28"/>
          <w:szCs w:val="28"/>
        </w:rPr>
        <w:t>е</w:t>
      </w:r>
      <w:r w:rsidRPr="00F15DB5">
        <w:rPr>
          <w:rFonts w:ascii="Times New Roman" w:hAnsi="Times New Roman" w:cs="Times New Roman"/>
          <w:sz w:val="28"/>
          <w:szCs w:val="28"/>
        </w:rPr>
        <w:t xml:space="preserve">рское движение – гарантия того, что дети подготовительной к школе группы, вырастут открытыми, честными, в любую минуту готовыми на бескорыстную помощь </w:t>
      </w:r>
      <w:proofErr w:type="gramStart"/>
      <w:r w:rsidRPr="00F15DB5">
        <w:rPr>
          <w:rFonts w:ascii="Times New Roman" w:hAnsi="Times New Roman" w:cs="Times New Roman"/>
          <w:sz w:val="28"/>
          <w:szCs w:val="28"/>
        </w:rPr>
        <w:t>ближнему</w:t>
      </w:r>
      <w:proofErr w:type="gramEnd"/>
      <w:r w:rsidR="000A06FC">
        <w:rPr>
          <w:rFonts w:ascii="Times New Roman" w:hAnsi="Times New Roman" w:cs="Times New Roman"/>
          <w:sz w:val="28"/>
          <w:szCs w:val="28"/>
        </w:rPr>
        <w:t>.</w:t>
      </w:r>
      <w:r w:rsidR="00982EB5">
        <w:rPr>
          <w:rFonts w:ascii="Times New Roman" w:hAnsi="Times New Roman" w:cs="Times New Roman"/>
          <w:sz w:val="28"/>
          <w:szCs w:val="28"/>
        </w:rPr>
        <w:t xml:space="preserve"> </w:t>
      </w:r>
      <w:r w:rsidRPr="00EC6575">
        <w:rPr>
          <w:rFonts w:ascii="Times New Roman" w:hAnsi="Times New Roman" w:cs="Times New Roman"/>
          <w:sz w:val="28"/>
          <w:szCs w:val="28"/>
        </w:rPr>
        <w:t>Внедрение предполагает реализацию инновационного продукта в воспитательно-образовательный процесс детей старшего дошкольного возраста. Пробудить в детях инициативу, элементарную самостоятельность, желание совершать хорошие поступки, проявлять осознанную заботу о живых существах осуществляла как в ходе всего образовательного процесса, так и на специальных занятиях, экскурсиях, акциях, где дети переживали различные эмоциональные состояния, знакомились с опытом сверстников, а также с художественной литературой.</w:t>
      </w:r>
    </w:p>
    <w:p w:rsidR="00D250F1" w:rsidRDefault="00D250F1" w:rsidP="00982EB5">
      <w:pPr>
        <w:pStyle w:val="Default"/>
        <w:ind w:left="-567" w:firstLine="425"/>
        <w:jc w:val="both"/>
        <w:rPr>
          <w:color w:val="auto"/>
          <w:sz w:val="28"/>
          <w:szCs w:val="28"/>
        </w:rPr>
      </w:pPr>
      <w:r w:rsidRPr="00D250F1">
        <w:rPr>
          <w:color w:val="auto"/>
          <w:sz w:val="28"/>
          <w:szCs w:val="28"/>
        </w:rPr>
        <w:t xml:space="preserve">В своей работе по организации волонтерского движения в условиях дошкольной организации, разработала </w:t>
      </w:r>
      <w:r w:rsidRPr="00982EB5">
        <w:rPr>
          <w:b/>
          <w:color w:val="auto"/>
          <w:sz w:val="28"/>
          <w:szCs w:val="28"/>
        </w:rPr>
        <w:t>пошаговую технологию</w:t>
      </w:r>
      <w:r w:rsidRPr="00D250F1">
        <w:rPr>
          <w:color w:val="auto"/>
          <w:sz w:val="28"/>
          <w:szCs w:val="28"/>
        </w:rPr>
        <w:t xml:space="preserve">, </w:t>
      </w:r>
      <w:r w:rsidR="00982EB5">
        <w:rPr>
          <w:color w:val="auto"/>
          <w:sz w:val="28"/>
          <w:szCs w:val="28"/>
        </w:rPr>
        <w:t xml:space="preserve">так называемую модель </w:t>
      </w:r>
      <w:r w:rsidR="00982EB5" w:rsidRPr="00954E1C">
        <w:rPr>
          <w:sz w:val="28"/>
          <w:szCs w:val="28"/>
        </w:rPr>
        <w:t xml:space="preserve">процесса воспитания </w:t>
      </w:r>
      <w:r w:rsidR="00982EB5" w:rsidRPr="00631116">
        <w:rPr>
          <w:sz w:val="28"/>
          <w:szCs w:val="28"/>
        </w:rPr>
        <w:t>социальной</w:t>
      </w:r>
      <w:r w:rsidR="00982EB5">
        <w:rPr>
          <w:sz w:val="28"/>
          <w:szCs w:val="28"/>
        </w:rPr>
        <w:t xml:space="preserve"> </w:t>
      </w:r>
      <w:r w:rsidR="00982EB5" w:rsidRPr="00954E1C">
        <w:rPr>
          <w:sz w:val="28"/>
          <w:szCs w:val="28"/>
        </w:rPr>
        <w:t>культуры у дошкольников в условиях образовательной среды</w:t>
      </w:r>
      <w:r w:rsidR="00982EB5">
        <w:rPr>
          <w:color w:val="auto"/>
          <w:sz w:val="28"/>
          <w:szCs w:val="28"/>
        </w:rPr>
        <w:t xml:space="preserve">, </w:t>
      </w:r>
      <w:r w:rsidRPr="00D250F1">
        <w:rPr>
          <w:color w:val="auto"/>
          <w:sz w:val="28"/>
          <w:szCs w:val="28"/>
        </w:rPr>
        <w:t xml:space="preserve">отражающую механизм проведения предварительной работы по погружению старших дошкольников в волонтерскую деятельность. </w:t>
      </w:r>
    </w:p>
    <w:p w:rsidR="00A44E6E" w:rsidRDefault="00A44E6E" w:rsidP="00D250F1">
      <w:pPr>
        <w:pStyle w:val="Default"/>
        <w:ind w:left="-567"/>
        <w:jc w:val="both"/>
        <w:rPr>
          <w:color w:val="auto"/>
          <w:sz w:val="28"/>
          <w:szCs w:val="28"/>
        </w:rPr>
      </w:pPr>
    </w:p>
    <w:p w:rsidR="005803EF" w:rsidRDefault="00BE6A47" w:rsidP="004D7527">
      <w:pPr>
        <w:pStyle w:val="a3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Направления </w:t>
      </w:r>
      <w:r w:rsidR="00B92A8B">
        <w:rPr>
          <w:rFonts w:ascii="Times New Roman" w:hAnsi="Times New Roman" w:cs="Times New Roman"/>
          <w:b/>
          <w:i/>
          <w:sz w:val="28"/>
          <w:szCs w:val="28"/>
        </w:rPr>
        <w:t xml:space="preserve">и этапы </w:t>
      </w:r>
      <w:r>
        <w:rPr>
          <w:rFonts w:ascii="Times New Roman" w:hAnsi="Times New Roman" w:cs="Times New Roman"/>
          <w:b/>
          <w:i/>
          <w:sz w:val="28"/>
          <w:szCs w:val="28"/>
        </w:rPr>
        <w:t>волонтерской деятельности</w:t>
      </w:r>
    </w:p>
    <w:p w:rsidR="00982EB5" w:rsidRDefault="00982EB5" w:rsidP="004D7527">
      <w:pPr>
        <w:pStyle w:val="a3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803EF" w:rsidRPr="00491F15" w:rsidRDefault="00A44E6E" w:rsidP="00982EB5">
      <w:pPr>
        <w:pStyle w:val="a3"/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1F15">
        <w:rPr>
          <w:rFonts w:ascii="Times New Roman" w:hAnsi="Times New Roman" w:cs="Times New Roman"/>
          <w:i/>
          <w:sz w:val="28"/>
          <w:szCs w:val="28"/>
        </w:rPr>
        <w:t>Работа волонтерского движения осуществляется по трем основным направлениям:</w:t>
      </w:r>
    </w:p>
    <w:p w:rsidR="001B0B75" w:rsidRDefault="00EA11FF" w:rsidP="00A44E6E">
      <w:pPr>
        <w:pStyle w:val="a3"/>
        <w:ind w:left="-567"/>
        <w:jc w:val="both"/>
        <w:rPr>
          <w:rFonts w:ascii="Times New Roman" w:hAnsi="Times New Roman" w:cs="Times New Roman"/>
          <w:i/>
          <w:sz w:val="28"/>
          <w:szCs w:val="28"/>
          <w:highlight w:val="yellow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group id="_x0000_s1118" style="position:absolute;left:0;text-align:left;margin-left:244.8pt;margin-top:13.6pt;width:198.15pt;height:100.45pt;z-index:251666432" coordorigin="971,13663" coordsize="10130,889">
            <v:shape id="_x0000_s1119" type="#_x0000_t32" style="position:absolute;left:971;top:13663;width:0;height:888" o:connectortype="straight" strokecolor="#c00000" strokeweight="1.5pt">
              <v:shadow on="t" color="#c00000" opacity=".5" offset="6pt,-6pt"/>
            </v:shape>
            <v:shape id="_x0000_s1120" type="#_x0000_t32" style="position:absolute;left:971;top:14551;width:10130;height:1;flip:x" o:connectortype="straight" strokecolor="#c00000" strokeweight="1.5pt">
              <v:shadow on="t" color="#c00000" opacity=".5" offset="6pt,-6pt"/>
            </v:shape>
            <v:shape id="_x0000_s1121" type="#_x0000_t32" style="position:absolute;left:971;top:13663;width:10130;height:1;flip:x" o:connectortype="straight" strokecolor="#ffc000" strokeweight="1.5pt">
              <v:shadow on="t" color="#c00000" opacity=".5" offset="6pt,-6pt"/>
            </v:shape>
            <v:shape id="_x0000_s1122" type="#_x0000_t32" style="position:absolute;left:11101;top:13663;width:0;height:888" o:connectortype="straight" strokecolor="#ffc000" strokeweight="1.5pt">
              <v:shadow on="t" color="#c00000" opacity=".5" offset="6pt,-6pt"/>
            </v:shape>
          </v:group>
        </w:pic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rect id="_x0000_s1117" style="position:absolute;left:0;text-align:left;margin-left:-27.3pt;margin-top:18.9pt;width:178.35pt;height:86pt;z-index:251665408" stroked="f">
            <v:textbox style="mso-next-textbox:#_x0000_s1117">
              <w:txbxContent>
                <w:p w:rsidR="00EA11FF" w:rsidRPr="002C6BB1" w:rsidRDefault="00EA11FF" w:rsidP="002C6BB1">
                  <w:pPr>
                    <w:pStyle w:val="a3"/>
                    <w:ind w:left="142"/>
                    <w:jc w:val="center"/>
                    <w:rPr>
                      <w:rFonts w:ascii="Times New Roman" w:hAnsi="Times New Roman" w:cs="Times New Roman"/>
                      <w:b/>
                      <w:iCs/>
                      <w:sz w:val="28"/>
                      <w:szCs w:val="28"/>
                    </w:rPr>
                  </w:pPr>
                  <w:r w:rsidRPr="002C6BB1">
                    <w:rPr>
                      <w:rFonts w:ascii="Times New Roman" w:hAnsi="Times New Roman" w:cs="Times New Roman"/>
                      <w:b/>
                      <w:iCs/>
                      <w:sz w:val="28"/>
                      <w:szCs w:val="28"/>
                    </w:rPr>
                    <w:t>«Мы в ответе за нашу</w:t>
                  </w:r>
                </w:p>
                <w:p w:rsidR="00EA11FF" w:rsidRPr="002C6BB1" w:rsidRDefault="00EA11FF" w:rsidP="002C6BB1">
                  <w:pPr>
                    <w:pStyle w:val="a3"/>
                    <w:ind w:left="142"/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  <w:sz w:val="28"/>
                      <w:szCs w:val="28"/>
                    </w:rPr>
                  </w:pPr>
                  <w:r w:rsidRPr="002C6BB1">
                    <w:rPr>
                      <w:rFonts w:ascii="Times New Roman" w:hAnsi="Times New Roman" w:cs="Times New Roman"/>
                      <w:b/>
                      <w:iCs/>
                      <w:sz w:val="28"/>
                      <w:szCs w:val="28"/>
                    </w:rPr>
                    <w:t>планету»</w:t>
                  </w:r>
                </w:p>
                <w:p w:rsidR="00EA11FF" w:rsidRPr="002C6BB1" w:rsidRDefault="00EA11FF" w:rsidP="002C6BB1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r w:rsidRPr="001B0B7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организация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1B0B75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субботников, экологических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1B0B7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десантов, акций </w:t>
                  </w:r>
                </w:p>
                <w:p w:rsidR="00EA11FF" w:rsidRDefault="00EA11FF"/>
              </w:txbxContent>
            </v:textbox>
          </v:rect>
        </w:pic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group id="_x0000_s1112" style="position:absolute;left:0;text-align:left;margin-left:-37.05pt;margin-top:13.6pt;width:198.15pt;height:100.55pt;z-index:251664384" coordorigin="971,13663" coordsize="10130,889">
            <v:shape id="_x0000_s1113" type="#_x0000_t32" style="position:absolute;left:971;top:13663;width:0;height:888" o:connectortype="straight" strokecolor="#c00000" strokeweight="1.5pt">
              <v:shadow on="t" color="#c00000" opacity=".5" offset="6pt,-6pt"/>
            </v:shape>
            <v:shape id="_x0000_s1114" type="#_x0000_t32" style="position:absolute;left:971;top:14551;width:10130;height:1;flip:x" o:connectortype="straight" strokecolor="#c00000" strokeweight="1.5pt">
              <v:shadow on="t" color="#c00000" opacity=".5" offset="6pt,-6pt"/>
            </v:shape>
            <v:shape id="_x0000_s1115" type="#_x0000_t32" style="position:absolute;left:971;top:13663;width:10130;height:1;flip:x" o:connectortype="straight" strokecolor="#ffc000" strokeweight="1.5pt">
              <v:shadow on="t" color="#c00000" opacity=".5" offset="6pt,-6pt"/>
            </v:shape>
            <v:shape id="_x0000_s1116" type="#_x0000_t32" style="position:absolute;left:11101;top:13663;width:0;height:888" o:connectortype="straight" strokecolor="#ffc000" strokeweight="1.5pt">
              <v:shadow on="t" color="#c00000" opacity=".5" offset="6pt,-6pt"/>
            </v:shape>
          </v:group>
        </w:pic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rect id="_x0000_s1136" style="position:absolute;left:0;text-align:left;margin-left:215.5pt;margin-top:7.85pt;width:23.45pt;height:30.15pt;z-index:251672576" stroked="f">
            <v:textbox>
              <w:txbxContent>
                <w:p w:rsidR="00EA11FF" w:rsidRPr="00491F15" w:rsidRDefault="00EA11FF" w:rsidP="00491F15">
                  <w:pPr>
                    <w:rPr>
                      <w:rFonts w:ascii="Times New Roman" w:hAnsi="Times New Roman" w:cs="Times New Roman"/>
                      <w:b/>
                      <w:color w:val="C00000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44"/>
                      <w:szCs w:val="44"/>
                    </w:rPr>
                    <w:t>2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rect id="_x0000_s1135" style="position:absolute;left:0;text-align:left;margin-left:-60.5pt;margin-top:7.85pt;width:23.45pt;height:30.15pt;z-index:251671552" stroked="f">
            <v:textbox>
              <w:txbxContent>
                <w:p w:rsidR="00EA11FF" w:rsidRPr="00491F15" w:rsidRDefault="00EA11FF">
                  <w:pPr>
                    <w:rPr>
                      <w:rFonts w:ascii="Times New Roman" w:hAnsi="Times New Roman" w:cs="Times New Roman"/>
                      <w:b/>
                      <w:color w:val="C00000"/>
                      <w:sz w:val="44"/>
                      <w:szCs w:val="44"/>
                    </w:rPr>
                  </w:pPr>
                  <w:r w:rsidRPr="00491F15">
                    <w:rPr>
                      <w:rFonts w:ascii="Times New Roman" w:hAnsi="Times New Roman" w:cs="Times New Roman"/>
                      <w:b/>
                      <w:color w:val="C00000"/>
                      <w:sz w:val="44"/>
                      <w:szCs w:val="44"/>
                    </w:rPr>
                    <w:t>1</w:t>
                  </w:r>
                </w:p>
              </w:txbxContent>
            </v:textbox>
          </v:rect>
        </w:pict>
      </w:r>
    </w:p>
    <w:p w:rsidR="001B0B75" w:rsidRPr="001B0B75" w:rsidRDefault="00EA11FF" w:rsidP="002C6BB1">
      <w:pPr>
        <w:pStyle w:val="a3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rect id="_x0000_s1128" style="position:absolute;left:0;text-align:left;margin-left:259.7pt;margin-top:7.7pt;width:177.1pt;height:73.7pt;z-index:251668480" stroked="f">
            <v:textbox style="mso-next-textbox:#_x0000_s1128">
              <w:txbxContent>
                <w:p w:rsidR="00EA11FF" w:rsidRPr="002C6BB1" w:rsidRDefault="00EA11FF" w:rsidP="002C6BB1">
                  <w:pPr>
                    <w:pStyle w:val="a3"/>
                    <w:ind w:left="-567"/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  <w:sz w:val="28"/>
                      <w:szCs w:val="28"/>
                    </w:rPr>
                  </w:pPr>
                  <w:r w:rsidRPr="002C6BB1">
                    <w:rPr>
                      <w:rFonts w:ascii="Times New Roman" w:hAnsi="Times New Roman" w:cs="Times New Roman"/>
                      <w:b/>
                      <w:iCs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 w:cs="Times New Roman"/>
                      <w:b/>
                      <w:iCs/>
                      <w:sz w:val="28"/>
                      <w:szCs w:val="28"/>
                    </w:rPr>
                    <w:t>Доброта через года</w:t>
                  </w:r>
                  <w:r w:rsidRPr="002C6BB1">
                    <w:rPr>
                      <w:rFonts w:ascii="Times New Roman" w:hAnsi="Times New Roman" w:cs="Times New Roman"/>
                      <w:b/>
                      <w:iCs/>
                      <w:sz w:val="28"/>
                      <w:szCs w:val="28"/>
                    </w:rPr>
                    <w:t>»</w:t>
                  </w:r>
                  <w:r w:rsidRPr="002C6BB1">
                    <w:rPr>
                      <w:rFonts w:ascii="Times New Roman" w:hAnsi="Times New Roman" w:cs="Times New Roman"/>
                      <w:b/>
                      <w:i/>
                      <w:iCs/>
                      <w:sz w:val="28"/>
                      <w:szCs w:val="28"/>
                    </w:rPr>
                    <w:t xml:space="preserve"> </w:t>
                  </w:r>
                </w:p>
                <w:p w:rsidR="00EA11FF" w:rsidRDefault="00EA11FF" w:rsidP="002C6BB1">
                  <w:pPr>
                    <w:pStyle w:val="a3"/>
                    <w:ind w:left="-56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C6BB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помощь ветеранам </w:t>
                  </w:r>
                </w:p>
                <w:p w:rsidR="00EA11FF" w:rsidRDefault="00EA11FF" w:rsidP="002C6BB1">
                  <w:pPr>
                    <w:pStyle w:val="a3"/>
                    <w:ind w:left="-56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C6BB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Великой Отечественной </w:t>
                  </w:r>
                </w:p>
                <w:p w:rsidR="00EA11FF" w:rsidRPr="002C6BB1" w:rsidRDefault="00EA11FF" w:rsidP="002C6BB1">
                  <w:pPr>
                    <w:pStyle w:val="a3"/>
                    <w:ind w:left="-56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C6BB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войны, пожилым людям.</w:t>
                  </w:r>
                </w:p>
              </w:txbxContent>
            </v:textbox>
          </v:rect>
        </w:pict>
      </w:r>
    </w:p>
    <w:p w:rsidR="001B0B75" w:rsidRDefault="001B0B75" w:rsidP="00A44E6E">
      <w:pPr>
        <w:pStyle w:val="a3"/>
        <w:ind w:left="-567"/>
        <w:jc w:val="both"/>
        <w:rPr>
          <w:rFonts w:ascii="Times New Roman" w:hAnsi="Times New Roman" w:cs="Times New Roman"/>
          <w:i/>
          <w:sz w:val="28"/>
          <w:szCs w:val="28"/>
          <w:highlight w:val="yellow"/>
        </w:rPr>
      </w:pPr>
    </w:p>
    <w:p w:rsidR="001B0B75" w:rsidRDefault="001B0B75" w:rsidP="00A44E6E">
      <w:pPr>
        <w:pStyle w:val="a3"/>
        <w:ind w:left="-567"/>
        <w:jc w:val="both"/>
        <w:rPr>
          <w:rFonts w:ascii="Times New Roman" w:hAnsi="Times New Roman" w:cs="Times New Roman"/>
          <w:i/>
          <w:sz w:val="28"/>
          <w:szCs w:val="28"/>
          <w:highlight w:val="yellow"/>
        </w:rPr>
      </w:pPr>
    </w:p>
    <w:p w:rsidR="001B0B75" w:rsidRDefault="001B0B75" w:rsidP="00A44E6E">
      <w:pPr>
        <w:pStyle w:val="a3"/>
        <w:ind w:left="-567"/>
        <w:jc w:val="both"/>
        <w:rPr>
          <w:rFonts w:ascii="Times New Roman" w:hAnsi="Times New Roman" w:cs="Times New Roman"/>
          <w:i/>
          <w:sz w:val="28"/>
          <w:szCs w:val="28"/>
          <w:highlight w:val="yellow"/>
        </w:rPr>
      </w:pPr>
    </w:p>
    <w:p w:rsidR="001B0B75" w:rsidRDefault="001B0B75" w:rsidP="00A44E6E">
      <w:pPr>
        <w:pStyle w:val="a3"/>
        <w:ind w:left="-567"/>
        <w:jc w:val="both"/>
        <w:rPr>
          <w:rFonts w:ascii="Times New Roman" w:hAnsi="Times New Roman" w:cs="Times New Roman"/>
          <w:i/>
          <w:sz w:val="28"/>
          <w:szCs w:val="28"/>
          <w:highlight w:val="yellow"/>
        </w:rPr>
      </w:pPr>
    </w:p>
    <w:p w:rsidR="001B0B75" w:rsidRDefault="001B0B75" w:rsidP="00A44E6E">
      <w:pPr>
        <w:pStyle w:val="a3"/>
        <w:ind w:left="-567"/>
        <w:jc w:val="both"/>
        <w:rPr>
          <w:rFonts w:ascii="Times New Roman" w:hAnsi="Times New Roman" w:cs="Times New Roman"/>
          <w:i/>
          <w:sz w:val="28"/>
          <w:szCs w:val="28"/>
          <w:highlight w:val="yellow"/>
        </w:rPr>
      </w:pPr>
    </w:p>
    <w:p w:rsidR="001B0B75" w:rsidRDefault="001B0B75" w:rsidP="00A44E6E">
      <w:pPr>
        <w:pStyle w:val="a3"/>
        <w:ind w:left="-567"/>
        <w:jc w:val="both"/>
        <w:rPr>
          <w:rFonts w:ascii="Times New Roman" w:hAnsi="Times New Roman" w:cs="Times New Roman"/>
          <w:i/>
          <w:sz w:val="28"/>
          <w:szCs w:val="28"/>
          <w:highlight w:val="yellow"/>
        </w:rPr>
      </w:pPr>
    </w:p>
    <w:p w:rsidR="001B0B75" w:rsidRDefault="00EA11FF" w:rsidP="00A44E6E">
      <w:pPr>
        <w:pStyle w:val="a3"/>
        <w:ind w:left="-567"/>
        <w:jc w:val="both"/>
        <w:rPr>
          <w:rFonts w:ascii="Times New Roman" w:hAnsi="Times New Roman" w:cs="Times New Roman"/>
          <w:i/>
          <w:sz w:val="28"/>
          <w:szCs w:val="28"/>
          <w:highlight w:val="yellow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rect id="_x0000_s1137" style="position:absolute;left:0;text-align:left;margin-left:85.75pt;margin-top:1.1pt;width:23.45pt;height:30.15pt;z-index:251673600" stroked="f">
            <v:textbox>
              <w:txbxContent>
                <w:p w:rsidR="00EA11FF" w:rsidRPr="00491F15" w:rsidRDefault="00EA11FF" w:rsidP="00491F15">
                  <w:pPr>
                    <w:rPr>
                      <w:rFonts w:ascii="Times New Roman" w:hAnsi="Times New Roman" w:cs="Times New Roman"/>
                      <w:b/>
                      <w:color w:val="C00000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44"/>
                      <w:szCs w:val="44"/>
                    </w:rPr>
                    <w:t>3</w:t>
                  </w:r>
                </w:p>
              </w:txbxContent>
            </v:textbox>
          </v:rect>
        </w:pict>
      </w:r>
      <w:r>
        <w:rPr>
          <w:rFonts w:eastAsia="Times New Roman"/>
          <w:i/>
          <w:noProof/>
          <w:sz w:val="28"/>
          <w:szCs w:val="28"/>
          <w:lang w:eastAsia="ru-RU"/>
        </w:rPr>
        <w:pict>
          <v:group id="_x0000_s1193" style="position:absolute;left:0;text-align:left;margin-left:120.3pt;margin-top:6.4pt;width:198.15pt;height:93.9pt;z-index:251680768" coordorigin="971,13663" coordsize="10130,889">
            <v:shape id="_x0000_s1194" type="#_x0000_t32" style="position:absolute;left:971;top:13663;width:0;height:888" o:connectortype="straight" strokecolor="#c00000" strokeweight="1.5pt">
              <v:shadow on="t" color="#c00000" opacity=".5" offset="6pt,-6pt"/>
            </v:shape>
            <v:shape id="_x0000_s1195" type="#_x0000_t32" style="position:absolute;left:971;top:14551;width:10130;height:1;flip:x" o:connectortype="straight" strokecolor="#c00000" strokeweight="1.5pt">
              <v:shadow on="t" color="#c00000" opacity=".5" offset="6pt,-6pt"/>
            </v:shape>
            <v:shape id="_x0000_s1196" type="#_x0000_t32" style="position:absolute;left:971;top:13663;width:10130;height:1;flip:x" o:connectortype="straight" strokecolor="#ffc000" strokeweight="1.5pt">
              <v:shadow on="t" color="#c00000" opacity=".5" offset="6pt,-6pt"/>
            </v:shape>
            <v:shape id="_x0000_s1197" type="#_x0000_t32" style="position:absolute;left:11101;top:13663;width:0;height:888" o:connectortype="straight" strokecolor="#ffc000" strokeweight="1.5pt">
              <v:shadow on="t" color="#c00000" opacity=".5" offset="6pt,-6pt"/>
            </v:shape>
          </v:group>
        </w:pic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rect id="_x0000_s1134" style="position:absolute;left:0;text-align:left;margin-left:127.75pt;margin-top:1.1pt;width:164.5pt;height:57.8pt;z-index:251670528" stroked="f">
            <v:textbox style="mso-next-textbox:#_x0000_s1134">
              <w:txbxContent>
                <w:p w:rsidR="00EA11FF" w:rsidRDefault="00EA11FF" w:rsidP="00491F15">
                  <w:pPr>
                    <w:pStyle w:val="a3"/>
                    <w:ind w:left="-142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C6BB1">
                    <w:rPr>
                      <w:rFonts w:ascii="Times New Roman" w:hAnsi="Times New Roman" w:cs="Times New Roman"/>
                      <w:b/>
                      <w:i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iCs/>
                      <w:sz w:val="28"/>
                      <w:szCs w:val="28"/>
                    </w:rPr>
                    <w:t>«</w:t>
                  </w:r>
                  <w:r w:rsidRPr="002C6BB1">
                    <w:rPr>
                      <w:rFonts w:ascii="Times New Roman" w:hAnsi="Times New Roman" w:cs="Times New Roman"/>
                      <w:b/>
                      <w:iCs/>
                      <w:sz w:val="28"/>
                      <w:szCs w:val="28"/>
                    </w:rPr>
                    <w:t>Мы за здоровый образ</w:t>
                  </w:r>
                  <w:r w:rsidRPr="002C6BB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2C6BB1">
                    <w:rPr>
                      <w:rFonts w:ascii="Times New Roman" w:hAnsi="Times New Roman" w:cs="Times New Roman"/>
                      <w:b/>
                      <w:iCs/>
                      <w:sz w:val="28"/>
                      <w:szCs w:val="28"/>
                    </w:rPr>
                    <w:t>жизни!»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EA11FF" w:rsidRPr="002C6BB1" w:rsidRDefault="00EA11FF" w:rsidP="002C6BB1">
                  <w:pPr>
                    <w:pStyle w:val="a3"/>
                    <w:ind w:left="-56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</w:t>
                  </w:r>
                  <w:r w:rsidRPr="002C6BB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пропаганда ЗОЖ</w:t>
                  </w:r>
                </w:p>
              </w:txbxContent>
            </v:textbox>
          </v:rect>
        </w:pict>
      </w:r>
    </w:p>
    <w:p w:rsidR="001B0B75" w:rsidRDefault="001B0B75" w:rsidP="00A44E6E">
      <w:pPr>
        <w:pStyle w:val="a3"/>
        <w:ind w:left="-567"/>
        <w:jc w:val="both"/>
        <w:rPr>
          <w:rFonts w:ascii="Times New Roman" w:hAnsi="Times New Roman" w:cs="Times New Roman"/>
          <w:i/>
          <w:sz w:val="28"/>
          <w:szCs w:val="28"/>
          <w:highlight w:val="yellow"/>
        </w:rPr>
      </w:pPr>
    </w:p>
    <w:p w:rsidR="001B0B75" w:rsidRDefault="001B0B75" w:rsidP="00A44E6E">
      <w:pPr>
        <w:pStyle w:val="a3"/>
        <w:ind w:left="-567"/>
        <w:jc w:val="both"/>
        <w:rPr>
          <w:rFonts w:ascii="Times New Roman" w:hAnsi="Times New Roman" w:cs="Times New Roman"/>
          <w:i/>
          <w:sz w:val="28"/>
          <w:szCs w:val="28"/>
          <w:highlight w:val="yellow"/>
        </w:rPr>
      </w:pPr>
    </w:p>
    <w:p w:rsidR="001B0B75" w:rsidRDefault="001B0B75" w:rsidP="00A44E6E">
      <w:pPr>
        <w:pStyle w:val="a3"/>
        <w:ind w:left="-567"/>
        <w:jc w:val="both"/>
        <w:rPr>
          <w:rFonts w:ascii="Times New Roman" w:hAnsi="Times New Roman" w:cs="Times New Roman"/>
          <w:i/>
          <w:sz w:val="28"/>
          <w:szCs w:val="28"/>
          <w:highlight w:val="yellow"/>
        </w:rPr>
      </w:pPr>
    </w:p>
    <w:p w:rsidR="002C6BB1" w:rsidRDefault="002C6BB1" w:rsidP="00A44E6E">
      <w:pPr>
        <w:pStyle w:val="a3"/>
        <w:ind w:left="-567"/>
        <w:jc w:val="both"/>
        <w:rPr>
          <w:rFonts w:ascii="Times New Roman" w:hAnsi="Times New Roman" w:cs="Times New Roman"/>
          <w:i/>
          <w:sz w:val="28"/>
          <w:szCs w:val="28"/>
          <w:highlight w:val="yellow"/>
        </w:rPr>
      </w:pPr>
    </w:p>
    <w:p w:rsidR="002C6BB1" w:rsidRDefault="002C6BB1" w:rsidP="00A44E6E">
      <w:pPr>
        <w:pStyle w:val="a3"/>
        <w:ind w:left="-567"/>
        <w:jc w:val="both"/>
        <w:rPr>
          <w:rFonts w:ascii="Times New Roman" w:hAnsi="Times New Roman" w:cs="Times New Roman"/>
          <w:i/>
          <w:sz w:val="28"/>
          <w:szCs w:val="28"/>
          <w:highlight w:val="yellow"/>
        </w:rPr>
      </w:pPr>
    </w:p>
    <w:p w:rsidR="005803EF" w:rsidRPr="00A44E6E" w:rsidRDefault="005803EF" w:rsidP="00491F15">
      <w:pPr>
        <w:pStyle w:val="a3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B92A8B" w:rsidRPr="004D7527" w:rsidRDefault="00A44E6E" w:rsidP="00982EB5">
      <w:pPr>
        <w:pStyle w:val="a3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Совместно с ребятами в течение года </w:t>
      </w:r>
      <w:r w:rsidR="00F53BC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разработали и осуществили три</w:t>
      </w:r>
      <w:r w:rsidRPr="00F53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проекта по основным направлениям:</w:t>
      </w:r>
      <w:r w:rsidRPr="00F53BC9">
        <w:rPr>
          <w:sz w:val="28"/>
          <w:szCs w:val="28"/>
        </w:rPr>
        <w:t xml:space="preserve"> </w:t>
      </w:r>
      <w:r w:rsidRPr="00F53BC9">
        <w:rPr>
          <w:rFonts w:ascii="Times New Roman" w:eastAsia="Times New Roman" w:hAnsi="Times New Roman" w:cs="Times New Roman"/>
          <w:sz w:val="28"/>
          <w:szCs w:val="28"/>
          <w:lang w:eastAsia="ru-RU"/>
        </w:rPr>
        <w:t>«Лес – друг человека», «Они сражались за Родину», «Мы выбираем здоровый образ жизни»</w:t>
      </w:r>
      <w:r w:rsidR="00F53BC9" w:rsidRPr="00F53B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5191D" w:rsidRDefault="00B5191D" w:rsidP="002E4FF3">
      <w:pPr>
        <w:pStyle w:val="Default"/>
        <w:jc w:val="both"/>
        <w:rPr>
          <w:rFonts w:eastAsia="Times New Roman"/>
          <w:b/>
          <w:i/>
          <w:color w:val="auto"/>
          <w:sz w:val="28"/>
          <w:szCs w:val="28"/>
          <w:lang w:eastAsia="ru-RU"/>
        </w:rPr>
      </w:pPr>
    </w:p>
    <w:p w:rsidR="00982EB5" w:rsidRPr="00982EB5" w:rsidRDefault="00982EB5" w:rsidP="00D250F1">
      <w:pPr>
        <w:pStyle w:val="Default"/>
        <w:ind w:left="-567"/>
        <w:jc w:val="both"/>
        <w:rPr>
          <w:rFonts w:eastAsia="Times New Roman"/>
          <w:b/>
          <w:i/>
          <w:color w:val="auto"/>
          <w:sz w:val="28"/>
          <w:szCs w:val="28"/>
          <w:lang w:eastAsia="ru-RU"/>
        </w:rPr>
      </w:pPr>
      <w:r w:rsidRPr="00982EB5">
        <w:rPr>
          <w:rFonts w:eastAsia="Times New Roman"/>
          <w:b/>
          <w:i/>
          <w:color w:val="auto"/>
          <w:sz w:val="28"/>
          <w:szCs w:val="28"/>
          <w:lang w:eastAsia="ru-RU"/>
        </w:rPr>
        <w:t>Технология по организации волонтерской деятельности</w:t>
      </w:r>
    </w:p>
    <w:p w:rsidR="00982EB5" w:rsidRDefault="00982EB5" w:rsidP="00D250F1">
      <w:pPr>
        <w:pStyle w:val="Default"/>
        <w:ind w:left="-567"/>
        <w:jc w:val="both"/>
        <w:rPr>
          <w:rFonts w:eastAsia="Times New Roman"/>
          <w:i/>
          <w:color w:val="auto"/>
          <w:sz w:val="28"/>
          <w:szCs w:val="28"/>
          <w:lang w:eastAsia="ru-RU"/>
        </w:rPr>
      </w:pPr>
    </w:p>
    <w:p w:rsidR="009E581D" w:rsidRDefault="00B92A8B" w:rsidP="00D250F1">
      <w:pPr>
        <w:pStyle w:val="Default"/>
        <w:ind w:left="-567"/>
        <w:jc w:val="both"/>
        <w:rPr>
          <w:rFonts w:eastAsia="Times New Roman"/>
          <w:i/>
          <w:color w:val="auto"/>
          <w:sz w:val="28"/>
          <w:szCs w:val="28"/>
          <w:lang w:eastAsia="ru-RU"/>
        </w:rPr>
      </w:pPr>
      <w:r w:rsidRPr="00B92A8B">
        <w:rPr>
          <w:rFonts w:eastAsia="Times New Roman"/>
          <w:i/>
          <w:color w:val="auto"/>
          <w:sz w:val="28"/>
          <w:szCs w:val="28"/>
          <w:lang w:eastAsia="ru-RU"/>
        </w:rPr>
        <w:t>Реализация в</w:t>
      </w:r>
      <w:r w:rsidR="00BE6A47" w:rsidRPr="00B92A8B">
        <w:rPr>
          <w:rFonts w:eastAsia="Times New Roman"/>
          <w:i/>
          <w:color w:val="auto"/>
          <w:sz w:val="28"/>
          <w:szCs w:val="28"/>
          <w:lang w:eastAsia="ru-RU"/>
        </w:rPr>
        <w:t>олонтерс</w:t>
      </w:r>
      <w:r w:rsidRPr="00B92A8B">
        <w:rPr>
          <w:rFonts w:eastAsia="Times New Roman"/>
          <w:i/>
          <w:color w:val="auto"/>
          <w:sz w:val="28"/>
          <w:szCs w:val="28"/>
          <w:lang w:eastAsia="ru-RU"/>
        </w:rPr>
        <w:t>кой деятельности включает пять шагов</w:t>
      </w:r>
      <w:r w:rsidR="009E581D">
        <w:rPr>
          <w:rFonts w:eastAsia="Times New Roman"/>
          <w:i/>
          <w:color w:val="auto"/>
          <w:sz w:val="28"/>
          <w:szCs w:val="28"/>
          <w:lang w:eastAsia="ru-RU"/>
        </w:rPr>
        <w:t>:</w:t>
      </w:r>
    </w:p>
    <w:p w:rsidR="009E581D" w:rsidRDefault="00BE6A47" w:rsidP="009E581D">
      <w:pPr>
        <w:pStyle w:val="Default"/>
        <w:ind w:left="-567"/>
        <w:jc w:val="both"/>
        <w:rPr>
          <w:rFonts w:eastAsia="Times New Roman"/>
          <w:i/>
          <w:color w:val="auto"/>
          <w:sz w:val="28"/>
          <w:szCs w:val="28"/>
          <w:lang w:eastAsia="ru-RU"/>
        </w:rPr>
      </w:pPr>
      <w:r w:rsidRPr="00B92A8B">
        <w:rPr>
          <w:rFonts w:eastAsia="Times New Roman"/>
          <w:i/>
          <w:color w:val="auto"/>
          <w:sz w:val="28"/>
          <w:szCs w:val="28"/>
          <w:lang w:eastAsia="ru-RU"/>
        </w:rPr>
        <w:t xml:space="preserve"> </w:t>
      </w:r>
    </w:p>
    <w:p w:rsidR="00377F3B" w:rsidRDefault="00EA11FF" w:rsidP="009E581D">
      <w:pPr>
        <w:pStyle w:val="Default"/>
        <w:ind w:left="-567"/>
        <w:jc w:val="both"/>
        <w:rPr>
          <w:b/>
          <w:bCs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pict>
          <v:group id="_x0000_s1129" style="position:absolute;left:0;text-align:left;margin-left:-35.7pt;margin-top:23.8pt;width:511.6pt;height:35.25pt;z-index:251669504" coordorigin="971,13663" coordsize="10130,889">
            <v:shape id="_x0000_s1130" type="#_x0000_t32" style="position:absolute;left:971;top:13663;width:0;height:888" o:connectortype="straight" strokecolor="#c00000" strokeweight="1.5pt">
              <v:shadow on="t" color="#c00000" opacity=".5" offset="6pt,-6pt"/>
            </v:shape>
            <v:shape id="_x0000_s1131" type="#_x0000_t32" style="position:absolute;left:971;top:14551;width:10130;height:1;flip:x" o:connectortype="straight" strokecolor="#c00000" strokeweight="1.5pt">
              <v:shadow on="t" color="#c00000" opacity=".5" offset="6pt,-6pt"/>
            </v:shape>
            <v:shape id="_x0000_s1132" type="#_x0000_t32" style="position:absolute;left:971;top:13663;width:10130;height:1;flip:x" o:connectortype="straight" strokecolor="#ffc000" strokeweight="1.5pt">
              <v:shadow on="t" color="#c00000" opacity=".5" offset="6pt,-6pt"/>
            </v:shape>
            <v:shape id="_x0000_s1133" type="#_x0000_t32" style="position:absolute;left:11101;top:13663;width:0;height:888" o:connectortype="straight" strokecolor="#ffc000" strokeweight="1.5pt">
              <v:shadow on="t" color="#c00000" opacity=".5" offset="6pt,-6pt"/>
            </v:shape>
          </v:group>
        </w:pict>
      </w:r>
      <w:r w:rsidR="009E581D">
        <w:rPr>
          <w:rFonts w:eastAsia="Times New Roman"/>
          <w:i/>
          <w:color w:val="auto"/>
          <w:sz w:val="28"/>
          <w:szCs w:val="28"/>
          <w:lang w:eastAsia="ru-RU"/>
        </w:rPr>
        <w:t xml:space="preserve">  </w:t>
      </w:r>
      <w:r w:rsidR="00BF6469">
        <w:rPr>
          <w:b/>
          <w:bCs/>
          <w:i/>
          <w:sz w:val="28"/>
          <w:szCs w:val="28"/>
        </w:rPr>
        <w:t>1</w:t>
      </w:r>
      <w:r w:rsidR="00BF6469" w:rsidRPr="00203C16">
        <w:rPr>
          <w:b/>
          <w:bCs/>
          <w:i/>
          <w:sz w:val="28"/>
          <w:szCs w:val="28"/>
        </w:rPr>
        <w:t xml:space="preserve"> шаг:</w:t>
      </w:r>
      <w:r w:rsidR="00BF6469" w:rsidRPr="00203C16">
        <w:rPr>
          <w:b/>
          <w:bCs/>
          <w:sz w:val="28"/>
          <w:szCs w:val="28"/>
        </w:rPr>
        <w:t xml:space="preserve"> </w:t>
      </w:r>
    </w:p>
    <w:p w:rsidR="00377F3B" w:rsidRDefault="00377F3B" w:rsidP="009E581D">
      <w:pPr>
        <w:pStyle w:val="Default"/>
        <w:ind w:left="-567"/>
        <w:jc w:val="both"/>
        <w:rPr>
          <w:b/>
          <w:bCs/>
          <w:sz w:val="28"/>
          <w:szCs w:val="28"/>
        </w:rPr>
      </w:pPr>
    </w:p>
    <w:p w:rsidR="00BF6469" w:rsidRDefault="009F2B3B" w:rsidP="009E581D">
      <w:pPr>
        <w:pStyle w:val="Default"/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77F3B" w:rsidRPr="00BF6469">
        <w:rPr>
          <w:sz w:val="28"/>
          <w:szCs w:val="28"/>
        </w:rPr>
        <w:t>Социально</w:t>
      </w:r>
      <w:r w:rsidR="00BF6469" w:rsidRPr="00BF6469">
        <w:rPr>
          <w:sz w:val="28"/>
          <w:szCs w:val="28"/>
        </w:rPr>
        <w:t xml:space="preserve">-психологическая подготовка </w:t>
      </w:r>
    </w:p>
    <w:p w:rsidR="00377F3B" w:rsidRDefault="005803EF" w:rsidP="00377F3B">
      <w:pPr>
        <w:pStyle w:val="a3"/>
        <w:ind w:left="-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 </w:t>
      </w:r>
    </w:p>
    <w:p w:rsidR="00377F3B" w:rsidRPr="00377F3B" w:rsidRDefault="00377F3B" w:rsidP="00377F3B">
      <w:pPr>
        <w:pStyle w:val="a3"/>
        <w:ind w:left="-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4D7527" w:rsidRDefault="004D7527" w:rsidP="004D7527">
      <w:pPr>
        <w:pStyle w:val="a3"/>
        <w:ind w:left="-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F6469">
        <w:rPr>
          <w:rFonts w:ascii="Times New Roman" w:hAnsi="Times New Roman" w:cs="Times New Roman"/>
          <w:b/>
          <w:bCs/>
          <w:i/>
          <w:sz w:val="28"/>
          <w:szCs w:val="28"/>
        </w:rPr>
        <w:t>Цель:</w:t>
      </w:r>
      <w:r w:rsidRPr="00BF6469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664F61">
        <w:rPr>
          <w:rFonts w:ascii="Times New Roman" w:hAnsi="Times New Roman" w:cs="Times New Roman"/>
          <w:bCs/>
          <w:i/>
          <w:sz w:val="28"/>
          <w:szCs w:val="28"/>
        </w:rPr>
        <w:t>Мотивирование и подготовка детей-волонтеров к предстоящей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  </w:t>
      </w:r>
      <w:r w:rsidRPr="00664F61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       </w:t>
      </w:r>
      <w:r w:rsidRPr="00664F61">
        <w:rPr>
          <w:rFonts w:ascii="Times New Roman" w:hAnsi="Times New Roman" w:cs="Times New Roman"/>
          <w:bCs/>
          <w:i/>
          <w:sz w:val="28"/>
          <w:szCs w:val="28"/>
        </w:rPr>
        <w:t>деятельности</w:t>
      </w:r>
    </w:p>
    <w:p w:rsidR="004D7527" w:rsidRDefault="004D7527" w:rsidP="004D7527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5803EF" w:rsidRPr="002719B3" w:rsidRDefault="005803EF" w:rsidP="004D7527">
      <w:pPr>
        <w:pStyle w:val="a3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719B3">
        <w:rPr>
          <w:rFonts w:ascii="Times New Roman" w:hAnsi="Times New Roman" w:cs="Times New Roman"/>
          <w:i/>
          <w:sz w:val="28"/>
          <w:szCs w:val="28"/>
        </w:rPr>
        <w:t xml:space="preserve">С этой целью </w:t>
      </w:r>
      <w:proofErr w:type="gramStart"/>
      <w:r w:rsidRPr="002719B3">
        <w:rPr>
          <w:rFonts w:ascii="Times New Roman" w:hAnsi="Times New Roman" w:cs="Times New Roman"/>
          <w:i/>
          <w:sz w:val="28"/>
          <w:szCs w:val="28"/>
        </w:rPr>
        <w:t>проведены</w:t>
      </w:r>
      <w:proofErr w:type="gramEnd"/>
      <w:r w:rsidR="004D7527" w:rsidRPr="002719B3">
        <w:rPr>
          <w:rFonts w:ascii="Times New Roman" w:hAnsi="Times New Roman" w:cs="Times New Roman"/>
          <w:i/>
          <w:sz w:val="28"/>
          <w:szCs w:val="28"/>
        </w:rPr>
        <w:t>:</w:t>
      </w:r>
    </w:p>
    <w:p w:rsidR="004D7527" w:rsidRDefault="005803EF" w:rsidP="004D7527">
      <w:pPr>
        <w:pStyle w:val="a3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 wp14:anchorId="76728720" wp14:editId="22B6DA20">
            <wp:extent cx="3296093" cy="2690037"/>
            <wp:effectExtent l="0" t="0" r="0" b="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982EB5" w:rsidRDefault="00BF6469" w:rsidP="00982EB5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581D">
        <w:rPr>
          <w:rFonts w:ascii="Times New Roman" w:hAnsi="Times New Roman" w:cs="Times New Roman"/>
          <w:sz w:val="28"/>
          <w:szCs w:val="28"/>
        </w:rPr>
        <w:t xml:space="preserve">В процессе бесед ребята отвечали на </w:t>
      </w:r>
      <w:r w:rsidR="00B31113" w:rsidRPr="009E581D">
        <w:rPr>
          <w:rFonts w:ascii="Times New Roman" w:hAnsi="Times New Roman" w:cs="Times New Roman"/>
          <w:sz w:val="28"/>
          <w:szCs w:val="28"/>
        </w:rPr>
        <w:t>вопросы: что значит «</w:t>
      </w:r>
      <w:r w:rsidR="009E581D" w:rsidRPr="009E581D">
        <w:rPr>
          <w:rFonts w:ascii="Times New Roman" w:hAnsi="Times New Roman" w:cs="Times New Roman"/>
          <w:sz w:val="28"/>
          <w:szCs w:val="28"/>
        </w:rPr>
        <w:t>добрые пожелания?», «добрые слова?», «добрые поступки?», «добрые дела?», «добрые люди?», «</w:t>
      </w:r>
      <w:r w:rsidRPr="009E581D">
        <w:rPr>
          <w:rFonts w:ascii="Times New Roman" w:hAnsi="Times New Roman" w:cs="Times New Roman"/>
          <w:sz w:val="28"/>
          <w:szCs w:val="28"/>
        </w:rPr>
        <w:t>в какой помощи могут нуж</w:t>
      </w:r>
      <w:r w:rsidR="009E581D" w:rsidRPr="009E581D">
        <w:rPr>
          <w:rFonts w:ascii="Times New Roman" w:hAnsi="Times New Roman" w:cs="Times New Roman"/>
          <w:sz w:val="28"/>
          <w:szCs w:val="28"/>
        </w:rPr>
        <w:t>даться дети, взрослые?»</w:t>
      </w:r>
      <w:r w:rsidR="00B31113" w:rsidRPr="009E581D">
        <w:rPr>
          <w:rFonts w:ascii="Times New Roman" w:hAnsi="Times New Roman" w:cs="Times New Roman"/>
          <w:sz w:val="28"/>
          <w:szCs w:val="28"/>
        </w:rPr>
        <w:t>.</w:t>
      </w:r>
    </w:p>
    <w:p w:rsidR="00377F3B" w:rsidRDefault="00B31113" w:rsidP="00982EB5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7527">
        <w:rPr>
          <w:rFonts w:ascii="Times New Roman" w:hAnsi="Times New Roman" w:cs="Times New Roman"/>
          <w:sz w:val="28"/>
          <w:szCs w:val="28"/>
        </w:rPr>
        <w:t xml:space="preserve">Чтение художественной литературы (Г. Сапгир </w:t>
      </w:r>
      <w:r w:rsidR="004D7527">
        <w:rPr>
          <w:rFonts w:ascii="Times New Roman" w:hAnsi="Times New Roman" w:cs="Times New Roman"/>
          <w:sz w:val="28"/>
          <w:szCs w:val="28"/>
        </w:rPr>
        <w:t xml:space="preserve">«Самые слова», К. </w:t>
      </w:r>
      <w:proofErr w:type="spellStart"/>
      <w:r w:rsidR="004D7527">
        <w:rPr>
          <w:rFonts w:ascii="Times New Roman" w:hAnsi="Times New Roman" w:cs="Times New Roman"/>
          <w:sz w:val="28"/>
          <w:szCs w:val="28"/>
        </w:rPr>
        <w:t>Дольто-Толич</w:t>
      </w:r>
      <w:proofErr w:type="spellEnd"/>
      <w:r w:rsidR="004D7527">
        <w:rPr>
          <w:rFonts w:ascii="Times New Roman" w:hAnsi="Times New Roman" w:cs="Times New Roman"/>
          <w:sz w:val="28"/>
          <w:szCs w:val="28"/>
        </w:rPr>
        <w:t xml:space="preserve"> «Вежлив</w:t>
      </w:r>
      <w:proofErr w:type="gramStart"/>
      <w:r w:rsidR="004D7527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4D7527">
        <w:rPr>
          <w:rFonts w:ascii="Times New Roman" w:hAnsi="Times New Roman" w:cs="Times New Roman"/>
          <w:sz w:val="28"/>
          <w:szCs w:val="28"/>
        </w:rPr>
        <w:t xml:space="preserve"> не вежливо», М. </w:t>
      </w:r>
      <w:proofErr w:type="spellStart"/>
      <w:r w:rsidR="004D7527">
        <w:rPr>
          <w:rFonts w:ascii="Times New Roman" w:hAnsi="Times New Roman" w:cs="Times New Roman"/>
          <w:sz w:val="28"/>
          <w:szCs w:val="28"/>
        </w:rPr>
        <w:t>Плашковский</w:t>
      </w:r>
      <w:proofErr w:type="spellEnd"/>
      <w:r w:rsidR="004D7527">
        <w:rPr>
          <w:rFonts w:ascii="Times New Roman" w:hAnsi="Times New Roman" w:cs="Times New Roman"/>
          <w:sz w:val="28"/>
          <w:szCs w:val="28"/>
        </w:rPr>
        <w:t xml:space="preserve"> «Уроки дружбы», А. Барто «Особое поручение», «Не смей обижать»</w:t>
      </w:r>
      <w:r w:rsidRPr="004D7527">
        <w:rPr>
          <w:rFonts w:ascii="Times New Roman" w:hAnsi="Times New Roman" w:cs="Times New Roman"/>
          <w:sz w:val="28"/>
          <w:szCs w:val="28"/>
        </w:rPr>
        <w:t xml:space="preserve"> и др.) помогло на примере литературных героев проанализировать и даже ассоциировать с реальными жизненными примерами и поступками людей в разных проблемных ситуациях. Чтобы развивать способность осознавать и контролировать свои переживания, понимать эмоциональное сос</w:t>
      </w:r>
      <w:r w:rsidR="00152FB2">
        <w:rPr>
          <w:rFonts w:ascii="Times New Roman" w:hAnsi="Times New Roman" w:cs="Times New Roman"/>
          <w:sz w:val="28"/>
          <w:szCs w:val="28"/>
        </w:rPr>
        <w:t>тояние других людей использовались</w:t>
      </w:r>
      <w:r w:rsidRPr="004D7527">
        <w:rPr>
          <w:rFonts w:ascii="Times New Roman" w:hAnsi="Times New Roman" w:cs="Times New Roman"/>
          <w:sz w:val="28"/>
          <w:szCs w:val="28"/>
        </w:rPr>
        <w:t xml:space="preserve"> игры, упражнения, тренинги </w:t>
      </w:r>
      <w:r w:rsidR="00152FB2">
        <w:rPr>
          <w:rFonts w:ascii="Times New Roman" w:hAnsi="Times New Roman" w:cs="Times New Roman"/>
          <w:sz w:val="28"/>
          <w:szCs w:val="28"/>
        </w:rPr>
        <w:t>(«Как бы ты поступил?», «Тренинг эмоций», «Подарок на всех»</w:t>
      </w:r>
      <w:r w:rsidRPr="004D7527">
        <w:rPr>
          <w:rFonts w:ascii="Times New Roman" w:hAnsi="Times New Roman" w:cs="Times New Roman"/>
          <w:sz w:val="28"/>
          <w:szCs w:val="28"/>
        </w:rPr>
        <w:t xml:space="preserve"> и т. д.). Игровое моделирование проблемных ситуаций помогает принять детям правильное решение в жизненных поступках.</w:t>
      </w:r>
    </w:p>
    <w:p w:rsidR="000A2C2D" w:rsidRDefault="000A2C2D" w:rsidP="00EA11FF">
      <w:pPr>
        <w:pStyle w:val="a3"/>
        <w:ind w:left="-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77F3B" w:rsidRPr="00377F3B" w:rsidRDefault="009E581D" w:rsidP="00A44E6E">
      <w:pPr>
        <w:pStyle w:val="a3"/>
        <w:ind w:left="-567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31113" w:rsidRPr="00377F3B">
        <w:rPr>
          <w:rFonts w:ascii="Times New Roman" w:hAnsi="Times New Roman" w:cs="Times New Roman"/>
          <w:b/>
          <w:bCs/>
          <w:i/>
          <w:sz w:val="28"/>
          <w:szCs w:val="28"/>
        </w:rPr>
        <w:t>2 шаг</w:t>
      </w:r>
      <w:r w:rsidRPr="00377F3B">
        <w:rPr>
          <w:rFonts w:ascii="Times New Roman" w:hAnsi="Times New Roman" w:cs="Times New Roman"/>
          <w:b/>
          <w:bCs/>
          <w:i/>
          <w:sz w:val="28"/>
          <w:szCs w:val="28"/>
        </w:rPr>
        <w:t>:</w:t>
      </w:r>
      <w:r w:rsidR="00B31113" w:rsidRPr="00377F3B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</w:p>
    <w:p w:rsidR="00377F3B" w:rsidRDefault="00EA11FF" w:rsidP="00A44E6E">
      <w:pPr>
        <w:pStyle w:val="a3"/>
        <w:ind w:left="-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pict>
          <v:group id="_x0000_s1198" style="position:absolute;left:0;text-align:left;margin-left:-32.25pt;margin-top:12.15pt;width:504.8pt;height:35.25pt;z-index:251681792" coordorigin="971,13663" coordsize="10130,889">
            <v:shape id="_x0000_s1199" type="#_x0000_t32" style="position:absolute;left:971;top:13663;width:0;height:888" o:connectortype="straight" strokecolor="#c00000" strokeweight="1.5pt">
              <v:shadow on="t" color="#c00000" opacity=".5" offset="6pt,-6pt"/>
            </v:shape>
            <v:shape id="_x0000_s1200" type="#_x0000_t32" style="position:absolute;left:971;top:14551;width:10130;height:1;flip:x" o:connectortype="straight" strokecolor="#c00000" strokeweight="1.5pt">
              <v:shadow on="t" color="#c00000" opacity=".5" offset="6pt,-6pt"/>
            </v:shape>
            <v:shape id="_x0000_s1201" type="#_x0000_t32" style="position:absolute;left:971;top:13663;width:10130;height:1;flip:x" o:connectortype="straight" strokecolor="#ffc000" strokeweight="1.5pt">
              <v:shadow on="t" color="#c00000" opacity=".5" offset="6pt,-6pt"/>
            </v:shape>
            <v:shape id="_x0000_s1202" type="#_x0000_t32" style="position:absolute;left:11101;top:13663;width:0;height:888" o:connectortype="straight" strokecolor="#ffc000" strokeweight="1.5pt">
              <v:shadow on="t" color="#c00000" opacity=".5" offset="6pt,-6pt"/>
            </v:shape>
          </v:group>
        </w:pict>
      </w:r>
    </w:p>
    <w:p w:rsidR="00BF6469" w:rsidRDefault="009F2B3B" w:rsidP="00A44E6E">
      <w:pPr>
        <w:pStyle w:val="a3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377F3B">
        <w:rPr>
          <w:rFonts w:ascii="Times New Roman" w:hAnsi="Times New Roman" w:cs="Times New Roman"/>
          <w:bCs/>
          <w:sz w:val="28"/>
          <w:szCs w:val="28"/>
        </w:rPr>
        <w:t>Создание</w:t>
      </w:r>
      <w:r w:rsidR="00A44E6E" w:rsidRPr="00A44E6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31113" w:rsidRPr="00A44E6E">
        <w:rPr>
          <w:rFonts w:ascii="Times New Roman" w:hAnsi="Times New Roman" w:cs="Times New Roman"/>
          <w:bCs/>
          <w:sz w:val="28"/>
          <w:szCs w:val="28"/>
        </w:rPr>
        <w:t>волонтерского клуба</w:t>
      </w:r>
    </w:p>
    <w:p w:rsidR="00377F3B" w:rsidRDefault="00A967BF" w:rsidP="00A967BF">
      <w:pPr>
        <w:pStyle w:val="a3"/>
        <w:ind w:left="-567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 </w:t>
      </w:r>
    </w:p>
    <w:p w:rsidR="00377F3B" w:rsidRDefault="00377F3B" w:rsidP="00A967BF">
      <w:pPr>
        <w:pStyle w:val="a3"/>
        <w:ind w:left="-567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A967BF" w:rsidRPr="00377F3B" w:rsidRDefault="00A967BF" w:rsidP="00377F3B">
      <w:pPr>
        <w:pStyle w:val="a3"/>
        <w:ind w:left="-567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Цель:</w:t>
      </w:r>
      <w:r w:rsidRPr="00BF6469">
        <w:t xml:space="preserve"> </w:t>
      </w:r>
      <w:r w:rsidRPr="00A44E6E">
        <w:rPr>
          <w:rFonts w:ascii="Times New Roman" w:hAnsi="Times New Roman" w:cs="Times New Roman"/>
          <w:sz w:val="28"/>
          <w:szCs w:val="28"/>
        </w:rPr>
        <w:t>привлечение детей к волонтерской деятельности</w:t>
      </w:r>
    </w:p>
    <w:p w:rsidR="00982EB5" w:rsidRDefault="00982EB5" w:rsidP="00982EB5">
      <w:pPr>
        <w:shd w:val="clear" w:color="auto" w:fill="FFFFFF"/>
        <w:spacing w:before="90" w:after="90" w:line="315" w:lineRule="atLeast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967BF" w:rsidRDefault="00A44E6E" w:rsidP="00982EB5">
      <w:pPr>
        <w:shd w:val="clear" w:color="auto" w:fill="FFFFFF"/>
        <w:spacing w:before="90" w:after="90" w:line="315" w:lineRule="atLeast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67BF">
        <w:rPr>
          <w:rFonts w:ascii="Times New Roman" w:hAnsi="Times New Roman" w:cs="Times New Roman"/>
          <w:sz w:val="28"/>
          <w:szCs w:val="28"/>
        </w:rPr>
        <w:t xml:space="preserve">Наиболее высокая активность детей происходила в период разработки атрибутов волонтёрского движения. </w:t>
      </w:r>
      <w:r w:rsidR="00B31113" w:rsidRPr="00A967BF">
        <w:rPr>
          <w:rFonts w:ascii="Times New Roman" w:hAnsi="Times New Roman" w:cs="Times New Roman"/>
          <w:sz w:val="28"/>
          <w:szCs w:val="28"/>
        </w:rPr>
        <w:t xml:space="preserve">Ребята активно обсуждали название </w:t>
      </w:r>
      <w:r w:rsidRPr="00A967BF">
        <w:rPr>
          <w:rFonts w:ascii="Times New Roman" w:hAnsi="Times New Roman" w:cs="Times New Roman"/>
          <w:sz w:val="28"/>
          <w:szCs w:val="28"/>
        </w:rPr>
        <w:t>клуба</w:t>
      </w:r>
      <w:r w:rsidR="00B31113" w:rsidRPr="00A967BF">
        <w:rPr>
          <w:rFonts w:ascii="Times New Roman" w:hAnsi="Times New Roman" w:cs="Times New Roman"/>
          <w:sz w:val="28"/>
          <w:szCs w:val="28"/>
        </w:rPr>
        <w:t>, придумали свой девиз. В разработку правил волонтера, создание значка эмблемы, девиза команды вовлекли своих родителей. Эмблема получилась яркая.</w:t>
      </w:r>
    </w:p>
    <w:p w:rsidR="00377F3B" w:rsidRDefault="00377F3B" w:rsidP="00A967BF">
      <w:pPr>
        <w:shd w:val="clear" w:color="auto" w:fill="FFFFFF"/>
        <w:spacing w:before="90" w:after="90" w:line="315" w:lineRule="atLeast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377F3B" w:rsidRDefault="00A967BF" w:rsidP="00EA11FF">
      <w:pPr>
        <w:shd w:val="clear" w:color="auto" w:fill="FFFFFF"/>
        <w:spacing w:before="90" w:after="90" w:line="315" w:lineRule="atLeast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A967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F9E89E" wp14:editId="105DEA5D">
            <wp:extent cx="2038737" cy="1923421"/>
            <wp:effectExtent l="0" t="0" r="0" b="0"/>
            <wp:docPr id="4" name="Рисунок 4" descr="F:\Горбатенко Педагог года\теплые ладошки эмбл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Горбатенко Педагог года\теплые ладошки эмблем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91" t="3039" r="14263" b="4279"/>
                    <a:stretch/>
                  </pic:blipFill>
                  <pic:spPr bwMode="auto">
                    <a:xfrm>
                      <a:off x="0" y="0"/>
                      <a:ext cx="2053545" cy="193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581D" w:rsidRPr="00377F3B" w:rsidRDefault="00B31113" w:rsidP="00982EB5">
      <w:pPr>
        <w:shd w:val="clear" w:color="auto" w:fill="FFFFFF"/>
        <w:spacing w:before="90" w:after="90" w:line="315" w:lineRule="atLeast"/>
        <w:ind w:left="-567" w:firstLine="567"/>
        <w:jc w:val="both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005508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 xml:space="preserve"> </w:t>
      </w:r>
      <w:r w:rsidR="00A967BF" w:rsidRPr="00005508">
        <w:rPr>
          <w:rFonts w:ascii="Times New Roman" w:hAnsi="Times New Roman" w:cs="Times New Roman"/>
          <w:sz w:val="28"/>
          <w:szCs w:val="28"/>
        </w:rPr>
        <w:t>Цветные</w:t>
      </w:r>
      <w:r w:rsidRPr="00005508">
        <w:rPr>
          <w:rFonts w:ascii="Times New Roman" w:hAnsi="Times New Roman" w:cs="Times New Roman"/>
          <w:sz w:val="28"/>
          <w:szCs w:val="28"/>
        </w:rPr>
        <w:t xml:space="preserve"> рук</w:t>
      </w:r>
      <w:r w:rsidR="00A967BF" w:rsidRPr="00005508">
        <w:rPr>
          <w:rFonts w:ascii="Times New Roman" w:hAnsi="Times New Roman" w:cs="Times New Roman"/>
          <w:sz w:val="28"/>
          <w:szCs w:val="28"/>
        </w:rPr>
        <w:t>и означает</w:t>
      </w:r>
      <w:r w:rsidR="00213341">
        <w:rPr>
          <w:rFonts w:ascii="Times New Roman" w:hAnsi="Times New Roman" w:cs="Times New Roman"/>
          <w:sz w:val="28"/>
          <w:szCs w:val="28"/>
        </w:rPr>
        <w:t xml:space="preserve"> – «мы»</w:t>
      </w:r>
      <w:r w:rsidRPr="00005508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005508">
        <w:rPr>
          <w:rFonts w:ascii="Times New Roman" w:hAnsi="Times New Roman" w:cs="Times New Roman"/>
          <w:sz w:val="28"/>
          <w:szCs w:val="28"/>
        </w:rPr>
        <w:t>то</w:t>
      </w:r>
      <w:proofErr w:type="gramEnd"/>
      <w:r w:rsidRPr="00005508">
        <w:rPr>
          <w:rFonts w:ascii="Times New Roman" w:hAnsi="Times New Roman" w:cs="Times New Roman"/>
          <w:sz w:val="28"/>
          <w:szCs w:val="28"/>
        </w:rPr>
        <w:t xml:space="preserve"> что мы все разные, но ведем совместную работу и связаны одним делом. </w:t>
      </w:r>
      <w:r w:rsidR="00A967BF" w:rsidRPr="00005508">
        <w:rPr>
          <w:rFonts w:ascii="Times New Roman" w:hAnsi="Times New Roman" w:cs="Times New Roman"/>
          <w:sz w:val="28"/>
          <w:szCs w:val="28"/>
        </w:rPr>
        <w:t>Сложенные в виде сердца пальцы</w:t>
      </w:r>
      <w:r w:rsidRPr="00005508">
        <w:rPr>
          <w:rFonts w:ascii="Times New Roman" w:hAnsi="Times New Roman" w:cs="Times New Roman"/>
          <w:sz w:val="28"/>
          <w:szCs w:val="28"/>
        </w:rPr>
        <w:t xml:space="preserve">, говорят о готовности оказать помощь всем кто в ней нуждается. </w:t>
      </w:r>
      <w:r w:rsidR="00A967BF" w:rsidRPr="00005508">
        <w:rPr>
          <w:rFonts w:ascii="Times New Roman" w:hAnsi="Times New Roman" w:cs="Times New Roman"/>
          <w:sz w:val="28"/>
          <w:szCs w:val="28"/>
        </w:rPr>
        <w:t>И крупными буквами надпись «Волонтерский клуб»</w:t>
      </w:r>
      <w:r w:rsidRPr="00005508">
        <w:rPr>
          <w:rFonts w:ascii="Times New Roman" w:hAnsi="Times New Roman" w:cs="Times New Roman"/>
          <w:sz w:val="28"/>
          <w:szCs w:val="28"/>
        </w:rPr>
        <w:t xml:space="preserve"> говорит о том, что помощь оказывается безвозмездно, от души. </w:t>
      </w:r>
      <w:r w:rsidR="00005508" w:rsidRPr="00005508">
        <w:rPr>
          <w:rFonts w:ascii="Times New Roman" w:hAnsi="Times New Roman" w:cs="Times New Roman"/>
          <w:sz w:val="28"/>
          <w:szCs w:val="28"/>
        </w:rPr>
        <w:t xml:space="preserve">Название волонтерского клуба также отражает теплоту наших сердец. </w:t>
      </w:r>
      <w:r w:rsidRPr="00005508">
        <w:rPr>
          <w:rFonts w:ascii="Times New Roman" w:hAnsi="Times New Roman" w:cs="Times New Roman"/>
          <w:sz w:val="28"/>
          <w:szCs w:val="28"/>
        </w:rPr>
        <w:t>Девиз отражает сплоченность, выносливость, стойкость к</w:t>
      </w:r>
      <w:r w:rsidR="00005508" w:rsidRPr="00005508">
        <w:rPr>
          <w:rFonts w:ascii="Times New Roman" w:hAnsi="Times New Roman" w:cs="Times New Roman"/>
          <w:sz w:val="28"/>
          <w:szCs w:val="28"/>
        </w:rPr>
        <w:t>оманды, ее решительные действия:</w:t>
      </w:r>
      <w:r w:rsidR="00A967BF" w:rsidRPr="00005508">
        <w:rPr>
          <w:rFonts w:ascii="Times New Roman" w:hAnsi="Times New Roman" w:cs="Times New Roman"/>
          <w:sz w:val="28"/>
          <w:szCs w:val="28"/>
        </w:rPr>
        <w:t xml:space="preserve"> «Светить всегда, светить везде и помогать другим в беде»</w:t>
      </w:r>
      <w:r w:rsidRPr="00005508">
        <w:rPr>
          <w:rFonts w:ascii="Times New Roman" w:hAnsi="Times New Roman" w:cs="Times New Roman"/>
          <w:sz w:val="28"/>
          <w:szCs w:val="28"/>
        </w:rPr>
        <w:t>.</w:t>
      </w:r>
      <w:r w:rsidRPr="00982EB5">
        <w:rPr>
          <w:rFonts w:ascii="Times New Roman" w:hAnsi="Times New Roman" w:cs="Times New Roman"/>
          <w:sz w:val="28"/>
          <w:szCs w:val="28"/>
        </w:rPr>
        <w:t> </w:t>
      </w:r>
      <w:r w:rsidR="00982EB5">
        <w:rPr>
          <w:rFonts w:ascii="Times New Roman" w:hAnsi="Times New Roman" w:cs="Times New Roman"/>
          <w:sz w:val="28"/>
          <w:szCs w:val="28"/>
        </w:rPr>
        <w:t>Разработаны положение,</w:t>
      </w:r>
      <w:r w:rsidRPr="00982EB5">
        <w:rPr>
          <w:rFonts w:ascii="Times New Roman" w:hAnsi="Times New Roman" w:cs="Times New Roman"/>
          <w:sz w:val="28"/>
          <w:szCs w:val="28"/>
        </w:rPr>
        <w:t xml:space="preserve"> правила </w:t>
      </w:r>
      <w:r w:rsidR="00213341" w:rsidRPr="00982EB5">
        <w:rPr>
          <w:rFonts w:ascii="Times New Roman" w:hAnsi="Times New Roman" w:cs="Times New Roman"/>
          <w:sz w:val="28"/>
          <w:szCs w:val="28"/>
        </w:rPr>
        <w:t xml:space="preserve">и кодекс </w:t>
      </w:r>
      <w:r w:rsidR="00982EB5">
        <w:rPr>
          <w:rFonts w:ascii="Times New Roman" w:hAnsi="Times New Roman" w:cs="Times New Roman"/>
          <w:sz w:val="28"/>
          <w:szCs w:val="28"/>
        </w:rPr>
        <w:t>волонтера.</w:t>
      </w:r>
    </w:p>
    <w:p w:rsidR="00377F3B" w:rsidRDefault="00A44E6E" w:rsidP="00D250F1">
      <w:pPr>
        <w:pStyle w:val="a3"/>
        <w:ind w:left="-567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3 шаг</w:t>
      </w:r>
      <w:r w:rsidR="009E581D">
        <w:rPr>
          <w:rFonts w:ascii="Times New Roman" w:hAnsi="Times New Roman" w:cs="Times New Roman"/>
          <w:b/>
          <w:bCs/>
          <w:i/>
          <w:sz w:val="28"/>
          <w:szCs w:val="28"/>
        </w:rPr>
        <w:t>:</w:t>
      </w:r>
    </w:p>
    <w:p w:rsidR="00377F3B" w:rsidRDefault="00EA11FF" w:rsidP="00D250F1">
      <w:pPr>
        <w:pStyle w:val="a3"/>
        <w:ind w:left="-567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ru-RU"/>
        </w:rPr>
        <w:pict>
          <v:group id="_x0000_s1253" style="position:absolute;left:0;text-align:left;margin-left:-32.25pt;margin-top:14.65pt;width:499.75pt;height:35.25pt;z-index:251693056" coordorigin="971,13663" coordsize="10130,889">
            <v:shape id="_x0000_s1254" type="#_x0000_t32" style="position:absolute;left:971;top:13663;width:0;height:888" o:connectortype="straight" strokecolor="#c00000" strokeweight="1.5pt">
              <v:shadow on="t" color="#c00000" opacity=".5" offset="6pt,-6pt"/>
            </v:shape>
            <v:shape id="_x0000_s1255" type="#_x0000_t32" style="position:absolute;left:971;top:14551;width:10130;height:1;flip:x" o:connectortype="straight" strokecolor="#c00000" strokeweight="1.5pt">
              <v:shadow on="t" color="#c00000" opacity=".5" offset="6pt,-6pt"/>
            </v:shape>
            <v:shape id="_x0000_s1256" type="#_x0000_t32" style="position:absolute;left:971;top:13663;width:10130;height:1;flip:x" o:connectortype="straight" strokecolor="#ffc000" strokeweight="1.5pt">
              <v:shadow on="t" color="#c00000" opacity=".5" offset="6pt,-6pt"/>
            </v:shape>
            <v:shape id="_x0000_s1257" type="#_x0000_t32" style="position:absolute;left:11101;top:13663;width:0;height:888" o:connectortype="straight" strokecolor="#ffc000" strokeweight="1.5pt">
              <v:shadow on="t" color="#c00000" opacity=".5" offset="6pt,-6pt"/>
            </v:shape>
          </v:group>
        </w:pict>
      </w:r>
    </w:p>
    <w:p w:rsidR="00BF6469" w:rsidRDefault="00A44E6E" w:rsidP="00D250F1">
      <w:pPr>
        <w:pStyle w:val="a3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="00377F3B" w:rsidRPr="00A44E6E">
        <w:rPr>
          <w:rFonts w:ascii="Times New Roman" w:hAnsi="Times New Roman" w:cs="Times New Roman"/>
          <w:bCs/>
          <w:sz w:val="28"/>
          <w:szCs w:val="28"/>
        </w:rPr>
        <w:t>Развитие</w:t>
      </w:r>
      <w:r w:rsidRPr="00A44E6E">
        <w:rPr>
          <w:rFonts w:ascii="Times New Roman" w:hAnsi="Times New Roman" w:cs="Times New Roman"/>
          <w:bCs/>
          <w:sz w:val="28"/>
          <w:szCs w:val="28"/>
        </w:rPr>
        <w:t xml:space="preserve"> волонтёрского движения,</w:t>
      </w:r>
      <w:r w:rsidR="009E581D">
        <w:rPr>
          <w:rFonts w:ascii="Times New Roman" w:hAnsi="Times New Roman" w:cs="Times New Roman"/>
          <w:bCs/>
          <w:sz w:val="28"/>
          <w:szCs w:val="28"/>
        </w:rPr>
        <w:t xml:space="preserve"> проведение акций и мероприятий</w:t>
      </w:r>
    </w:p>
    <w:p w:rsidR="00377F3B" w:rsidRDefault="00974181" w:rsidP="00974181">
      <w:pPr>
        <w:pStyle w:val="a3"/>
        <w:ind w:left="-567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 </w:t>
      </w:r>
    </w:p>
    <w:p w:rsidR="00377F3B" w:rsidRDefault="00377F3B" w:rsidP="00377F3B">
      <w:pPr>
        <w:pStyle w:val="a3"/>
        <w:ind w:left="-567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377F3B" w:rsidRDefault="00974181" w:rsidP="00377F3B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803EF">
        <w:rPr>
          <w:rFonts w:ascii="Times New Roman" w:hAnsi="Times New Roman" w:cs="Times New Roman"/>
          <w:b/>
          <w:bCs/>
          <w:i/>
          <w:sz w:val="28"/>
          <w:szCs w:val="28"/>
        </w:rPr>
        <w:t>Цель:</w:t>
      </w:r>
      <w:r w:rsidRPr="00A44E6E">
        <w:rPr>
          <w:color w:val="FF0000"/>
        </w:rPr>
        <w:t xml:space="preserve"> </w:t>
      </w:r>
      <w:r w:rsidRPr="00A44E6E">
        <w:rPr>
          <w:rFonts w:ascii="Times New Roman" w:hAnsi="Times New Roman" w:cs="Times New Roman"/>
          <w:sz w:val="28"/>
          <w:szCs w:val="28"/>
        </w:rPr>
        <w:t>формирование практических навыков участия в волонтерском движении</w:t>
      </w:r>
    </w:p>
    <w:p w:rsidR="009E581D" w:rsidRPr="002719B3" w:rsidRDefault="00F414C3" w:rsidP="00A44E6E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2719B3">
        <w:rPr>
          <w:rFonts w:ascii="Times New Roman" w:hAnsi="Times New Roman" w:cs="Times New Roman"/>
          <w:sz w:val="28"/>
          <w:szCs w:val="28"/>
        </w:rPr>
        <w:lastRenderedPageBreak/>
        <w:t>Третий шаг – непосредственно волонтерское движение. Акции и мероприятия, которые проводились, «зажигал</w:t>
      </w:r>
      <w:r w:rsidR="002719B3" w:rsidRPr="002719B3">
        <w:rPr>
          <w:rFonts w:ascii="Times New Roman" w:hAnsi="Times New Roman" w:cs="Times New Roman"/>
          <w:sz w:val="28"/>
          <w:szCs w:val="28"/>
        </w:rPr>
        <w:t>и» сердца маленьких волонтеров. Каждая предыдущая акция была ступенькой к новому доброму делу. Зачастую ребята сами предлагали дела, которые несут свет и доброту. Нам взрослым оставалось только немного помогать и направлять детей.</w:t>
      </w:r>
      <w:r w:rsidR="006744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7F3B" w:rsidRDefault="00377F3B" w:rsidP="00377F3B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414C3" w:rsidRDefault="002719B3" w:rsidP="00974181">
      <w:pPr>
        <w:pStyle w:val="a3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719B3">
        <w:rPr>
          <w:rFonts w:ascii="Times New Roman" w:hAnsi="Times New Roman" w:cs="Times New Roman"/>
          <w:i/>
          <w:sz w:val="28"/>
          <w:szCs w:val="28"/>
        </w:rPr>
        <w:t>Акции волонтерского клуба «Теплые ладошки»</w:t>
      </w:r>
      <w:r w:rsidR="001F6480">
        <w:rPr>
          <w:rFonts w:ascii="Times New Roman" w:hAnsi="Times New Roman" w:cs="Times New Roman"/>
          <w:i/>
          <w:sz w:val="28"/>
          <w:szCs w:val="28"/>
        </w:rPr>
        <w:t>:</w:t>
      </w:r>
    </w:p>
    <w:p w:rsidR="00377F3B" w:rsidRDefault="00EA11FF" w:rsidP="00EA11FF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group id="_x0000_s1188" style="position:absolute;left:0;text-align:left;margin-left:-42.85pt;margin-top:24.5pt;width:252.5pt;height:33.45pt;z-index:251679744" coordorigin="971,13663" coordsize="10130,889">
            <v:shape id="_x0000_s1189" type="#_x0000_t32" style="position:absolute;left:971;top:13663;width:0;height:888" o:connectortype="straight" strokecolor="#c00000" strokeweight="1.5pt">
              <o:extrusion v:ext="view" on="t"/>
            </v:shape>
            <v:shape id="_x0000_s1190" type="#_x0000_t32" style="position:absolute;left:971;top:14551;width:10130;height:1;flip:x" o:connectortype="straight" strokecolor="#c00000" strokeweight="1.5pt">
              <v:shadow color="#c00000" opacity=".5" offset="-6pt,6pt"/>
            </v:shape>
            <v:shape id="_x0000_s1191" type="#_x0000_t32" style="position:absolute;left:971;top:13663;width:10130;height:1;flip:x" o:connectortype="straight" strokecolor="#ffc000" strokeweight="1.5pt"/>
            <v:shape id="_x0000_s1192" type="#_x0000_t32" style="position:absolute;left:11101;top:13663;width:0;height:888" o:connectortype="straight" strokecolor="#ffc000" strokeweight="1.5pt">
              <o:extrusion v:ext="view" on="t"/>
            </v:shape>
          </v:group>
        </w:pict>
      </w:r>
    </w:p>
    <w:p w:rsidR="001F6480" w:rsidRPr="002719B3" w:rsidRDefault="00EA11FF" w:rsidP="00974181">
      <w:pPr>
        <w:pStyle w:val="a3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pict>
          <v:group id="_x0000_s1223" style="position:absolute;left:0;text-align:left;margin-left:239.3pt;margin-top:8.35pt;width:252.5pt;height:33.45pt;z-index:251686912" coordorigin="971,13663" coordsize="10130,889">
            <v:shape id="_x0000_s1224" type="#_x0000_t32" style="position:absolute;left:971;top:13663;width:0;height:888" o:connectortype="straight" strokecolor="#c00000" strokeweight="1.5pt">
              <o:extrusion v:ext="view" on="t"/>
            </v:shape>
            <v:shape id="_x0000_s1225" type="#_x0000_t32" style="position:absolute;left:971;top:14551;width:10130;height:1;flip:x" o:connectortype="straight" strokecolor="#c00000" strokeweight="1.5pt">
              <v:shadow color="#c00000" opacity=".5" offset="-6pt,6pt"/>
            </v:shape>
            <v:shape id="_x0000_s1226" type="#_x0000_t32" style="position:absolute;left:971;top:13663;width:10130;height:1;flip:x" o:connectortype="straight" strokecolor="#ffc000" strokeweight="1.5pt"/>
            <v:shape id="_x0000_s1227" type="#_x0000_t32" style="position:absolute;left:11101;top:13663;width:0;height:888" o:connectortype="straight" strokecolor="#ffc000" strokeweight="1.5pt">
              <o:extrusion v:ext="view" on="t"/>
            </v:shape>
          </v:group>
        </w:pict>
      </w:r>
    </w:p>
    <w:p w:rsidR="00377F3B" w:rsidRPr="00377F3B" w:rsidRDefault="00377F3B" w:rsidP="00734A82">
      <w:pPr>
        <w:pStyle w:val="a3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77F3B">
        <w:rPr>
          <w:rFonts w:ascii="Times New Roman" w:hAnsi="Times New Roman" w:cs="Times New Roman"/>
          <w:bCs/>
          <w:sz w:val="28"/>
          <w:szCs w:val="28"/>
        </w:rPr>
        <w:t xml:space="preserve">«Научим малышей мыть </w:t>
      </w:r>
      <w:r w:rsidR="00734A82" w:rsidRPr="00377F3B">
        <w:rPr>
          <w:rFonts w:ascii="Times New Roman" w:hAnsi="Times New Roman" w:cs="Times New Roman"/>
          <w:bCs/>
          <w:sz w:val="28"/>
          <w:szCs w:val="28"/>
        </w:rPr>
        <w:t>руки»</w:t>
      </w:r>
      <w:r w:rsidR="00734A82">
        <w:rPr>
          <w:rFonts w:ascii="Times New Roman" w:hAnsi="Times New Roman" w:cs="Times New Roman"/>
          <w:bCs/>
          <w:sz w:val="28"/>
          <w:szCs w:val="28"/>
        </w:rPr>
        <w:t xml:space="preserve">                             «Сохраним природу Югры»</w:t>
      </w:r>
    </w:p>
    <w:p w:rsidR="002719B3" w:rsidRDefault="00EA11FF" w:rsidP="00974181">
      <w:pPr>
        <w:pStyle w:val="a3"/>
        <w:ind w:left="-567"/>
        <w:jc w:val="both"/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group id="_x0000_s1208" style="position:absolute;left:0;text-align:left;margin-left:-42.85pt;margin-top:21.65pt;width:252.5pt;height:33.45pt;z-index:251683840" coordorigin="971,13663" coordsize="10130,889">
            <v:shape id="_x0000_s1209" type="#_x0000_t32" style="position:absolute;left:971;top:13663;width:0;height:888" o:connectortype="straight" strokecolor="#c00000" strokeweight="1.5pt">
              <o:extrusion v:ext="view" on="t"/>
            </v:shape>
            <v:shape id="_x0000_s1210" type="#_x0000_t32" style="position:absolute;left:971;top:14551;width:10130;height:1;flip:x" o:connectortype="straight" strokecolor="#c00000" strokeweight="1.5pt">
              <v:shadow color="#c00000" opacity=".5" offset="-6pt,6pt"/>
            </v:shape>
            <v:shape id="_x0000_s1211" type="#_x0000_t32" style="position:absolute;left:971;top:13663;width:10130;height:1;flip:x" o:connectortype="straight" strokecolor="#ffc000" strokeweight="1.5pt"/>
            <v:shape id="_x0000_s1212" type="#_x0000_t32" style="position:absolute;left:11101;top:13663;width:0;height:888" o:connectortype="straight" strokecolor="#ffc000" strokeweight="1.5pt">
              <o:extrusion v:ext="view" on="t"/>
            </v:shape>
          </v:group>
        </w:pict>
      </w:r>
    </w:p>
    <w:p w:rsidR="00734A82" w:rsidRDefault="00EA11FF" w:rsidP="00377F3B">
      <w:pPr>
        <w:pStyle w:val="a3"/>
        <w:ind w:left="-567"/>
        <w:jc w:val="both"/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pict>
          <v:group id="_x0000_s1238" style="position:absolute;left:0;text-align:left;margin-left:239.3pt;margin-top:5.6pt;width:252.5pt;height:33.45pt;z-index:251689984" coordorigin="971,13663" coordsize="10130,889">
            <v:shape id="_x0000_s1239" type="#_x0000_t32" style="position:absolute;left:971;top:13663;width:0;height:888" o:connectortype="straight" strokecolor="#c00000" strokeweight="1.5pt">
              <o:extrusion v:ext="view" on="t"/>
            </v:shape>
            <v:shape id="_x0000_s1240" type="#_x0000_t32" style="position:absolute;left:971;top:14551;width:10130;height:1;flip:x" o:connectortype="straight" strokecolor="#c00000" strokeweight="1.5pt">
              <v:shadow color="#c00000" opacity=".5" offset="-6pt,6pt"/>
            </v:shape>
            <v:shape id="_x0000_s1241" type="#_x0000_t32" style="position:absolute;left:971;top:13663;width:10130;height:1;flip:x" o:connectortype="straight" strokecolor="#ffc000" strokeweight="1.5pt"/>
            <v:shape id="_x0000_s1242" type="#_x0000_t32" style="position:absolute;left:11101;top:13663;width:0;height:888" o:connectortype="straight" strokecolor="#ffc000" strokeweight="1.5pt">
              <o:extrusion v:ext="view" on="t"/>
            </v:shape>
          </v:group>
        </w:pict>
      </w:r>
    </w:p>
    <w:p w:rsidR="00F414C3" w:rsidRPr="00377F3B" w:rsidRDefault="00734A82" w:rsidP="00734A82">
      <w:pPr>
        <w:pStyle w:val="a3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34A82">
        <w:rPr>
          <w:rFonts w:ascii="Times New Roman" w:hAnsi="Times New Roman" w:cs="Times New Roman"/>
          <w:bCs/>
          <w:sz w:val="28"/>
          <w:szCs w:val="28"/>
        </w:rPr>
        <w:t xml:space="preserve">«Пусть добро у нас станет привычкой»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«</w:t>
      </w:r>
      <w:r w:rsidR="009E031A">
        <w:rPr>
          <w:rFonts w:ascii="Times New Roman" w:hAnsi="Times New Roman" w:cs="Times New Roman"/>
          <w:bCs/>
          <w:sz w:val="28"/>
          <w:szCs w:val="28"/>
        </w:rPr>
        <w:t>Не губите лес, не рубите ели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</w:p>
    <w:p w:rsidR="00377F3B" w:rsidRDefault="00EA11FF" w:rsidP="00974181">
      <w:pPr>
        <w:pStyle w:val="a3"/>
        <w:ind w:left="-567"/>
        <w:jc w:val="both"/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group id="_x0000_s1213" style="position:absolute;left:0;text-align:left;margin-left:-42.85pt;margin-top:23.5pt;width:252.5pt;height:33.45pt;z-index:251684864" coordorigin="971,13663" coordsize="10130,889">
            <v:shape id="_x0000_s1214" type="#_x0000_t32" style="position:absolute;left:971;top:13663;width:0;height:888" o:connectortype="straight" strokecolor="#c00000" strokeweight="1.5pt">
              <o:extrusion v:ext="view" on="t"/>
            </v:shape>
            <v:shape id="_x0000_s1215" type="#_x0000_t32" style="position:absolute;left:971;top:14551;width:10130;height:1;flip:x" o:connectortype="straight" strokecolor="#c00000" strokeweight="1.5pt">
              <v:shadow color="#c00000" opacity=".5" offset="-6pt,6pt"/>
            </v:shape>
            <v:shape id="_x0000_s1216" type="#_x0000_t32" style="position:absolute;left:971;top:13663;width:10130;height:1;flip:x" o:connectortype="straight" strokecolor="#ffc000" strokeweight="1.5pt"/>
            <v:shape id="_x0000_s1217" type="#_x0000_t32" style="position:absolute;left:11101;top:13663;width:0;height:888" o:connectortype="straight" strokecolor="#ffc000" strokeweight="1.5pt">
              <o:extrusion v:ext="view" on="t"/>
            </v:shape>
          </v:group>
        </w:pict>
      </w:r>
    </w:p>
    <w:p w:rsidR="00377F3B" w:rsidRDefault="00EA11FF" w:rsidP="00377F3B">
      <w:pPr>
        <w:pStyle w:val="a3"/>
        <w:jc w:val="both"/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pict>
          <v:group id="_x0000_s1228" style="position:absolute;left:0;text-align:left;margin-left:239.3pt;margin-top:7.25pt;width:252.5pt;height:33.45pt;z-index:251687936" coordorigin="971,13663" coordsize="10130,889">
            <v:shape id="_x0000_s1229" type="#_x0000_t32" style="position:absolute;left:971;top:13663;width:0;height:888" o:connectortype="straight" strokecolor="#c00000" strokeweight="1.5pt">
              <o:extrusion v:ext="view" on="t"/>
            </v:shape>
            <v:shape id="_x0000_s1230" type="#_x0000_t32" style="position:absolute;left:971;top:14551;width:10130;height:1;flip:x" o:connectortype="straight" strokecolor="#c00000" strokeweight="1.5pt">
              <v:shadow color="#c00000" opacity=".5" offset="-6pt,6pt"/>
            </v:shape>
            <v:shape id="_x0000_s1231" type="#_x0000_t32" style="position:absolute;left:971;top:13663;width:10130;height:1;flip:x" o:connectortype="straight" strokecolor="#ffc000" strokeweight="1.5pt"/>
            <v:shape id="_x0000_s1232" type="#_x0000_t32" style="position:absolute;left:11101;top:13663;width:0;height:888" o:connectortype="straight" strokecolor="#ffc000" strokeweight="1.5pt">
              <o:extrusion v:ext="view" on="t"/>
            </v:shape>
          </v:group>
        </w:pict>
      </w:r>
    </w:p>
    <w:p w:rsidR="00734A82" w:rsidRPr="00734A82" w:rsidRDefault="00F414C3" w:rsidP="00734A82">
      <w:pPr>
        <w:pStyle w:val="a3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77F3B">
        <w:rPr>
          <w:rFonts w:ascii="Times New Roman" w:hAnsi="Times New Roman" w:cs="Times New Roman"/>
          <w:bCs/>
          <w:sz w:val="28"/>
          <w:szCs w:val="28"/>
        </w:rPr>
        <w:t>«Научим малышей одеваться»</w:t>
      </w:r>
      <w:r w:rsidR="00734A82">
        <w:rPr>
          <w:rFonts w:ascii="Times New Roman" w:hAnsi="Times New Roman" w:cs="Times New Roman"/>
          <w:bCs/>
          <w:sz w:val="28"/>
          <w:szCs w:val="28"/>
        </w:rPr>
        <w:t xml:space="preserve">                               </w:t>
      </w:r>
      <w:r w:rsidR="00734A82" w:rsidRPr="00734A82">
        <w:rPr>
          <w:rFonts w:ascii="Times New Roman" w:hAnsi="Times New Roman" w:cs="Times New Roman"/>
          <w:bCs/>
          <w:sz w:val="28"/>
          <w:szCs w:val="28"/>
        </w:rPr>
        <w:t>«Покормите птиц зимой»</w:t>
      </w:r>
    </w:p>
    <w:p w:rsidR="00F414C3" w:rsidRPr="00377F3B" w:rsidRDefault="00EA11FF" w:rsidP="00377F3B">
      <w:pPr>
        <w:pStyle w:val="a3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group id="_x0000_s1218" style="position:absolute;left:0;text-align:left;margin-left:-42.85pt;margin-top:22.8pt;width:252.5pt;height:33.45pt;z-index:251685888" coordorigin="971,13663" coordsize="10130,889">
            <v:shape id="_x0000_s1219" type="#_x0000_t32" style="position:absolute;left:971;top:13663;width:0;height:888" o:connectortype="straight" strokecolor="#c00000" strokeweight="1.5pt">
              <o:extrusion v:ext="view" on="t"/>
            </v:shape>
            <v:shape id="_x0000_s1220" type="#_x0000_t32" style="position:absolute;left:971;top:14551;width:10130;height:1;flip:x" o:connectortype="straight" strokecolor="#c00000" strokeweight="1.5pt">
              <v:shadow color="#c00000" opacity=".5" offset="-6pt,6pt"/>
            </v:shape>
            <v:shape id="_x0000_s1221" type="#_x0000_t32" style="position:absolute;left:971;top:13663;width:10130;height:1;flip:x" o:connectortype="straight" strokecolor="#ffc000" strokeweight="1.5pt"/>
            <v:shape id="_x0000_s1222" type="#_x0000_t32" style="position:absolute;left:11101;top:13663;width:0;height:888" o:connectortype="straight" strokecolor="#ffc000" strokeweight="1.5pt">
              <o:extrusion v:ext="view" on="t"/>
            </v:shape>
          </v:group>
        </w:pict>
      </w:r>
    </w:p>
    <w:p w:rsidR="00734A82" w:rsidRDefault="00EA11FF" w:rsidP="00734A82">
      <w:pPr>
        <w:pStyle w:val="a3"/>
        <w:jc w:val="both"/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pict>
          <v:group id="_x0000_s1243" style="position:absolute;left:0;text-align:left;margin-left:239.3pt;margin-top:6.6pt;width:252.5pt;height:33.45pt;z-index:251691008" coordorigin="971,13663" coordsize="10130,889">
            <v:shape id="_x0000_s1244" type="#_x0000_t32" style="position:absolute;left:971;top:13663;width:0;height:888" o:connectortype="straight" strokecolor="#c00000" strokeweight="1.5pt">
              <o:extrusion v:ext="view" on="t"/>
            </v:shape>
            <v:shape id="_x0000_s1245" type="#_x0000_t32" style="position:absolute;left:971;top:14551;width:10130;height:1;flip:x" o:connectortype="straight" strokecolor="#c00000" strokeweight="1.5pt">
              <v:shadow color="#c00000" opacity=".5" offset="-6pt,6pt"/>
            </v:shape>
            <v:shape id="_x0000_s1246" type="#_x0000_t32" style="position:absolute;left:971;top:13663;width:10130;height:1;flip:x" o:connectortype="straight" strokecolor="#ffc000" strokeweight="1.5pt"/>
            <v:shape id="_x0000_s1247" type="#_x0000_t32" style="position:absolute;left:11101;top:13663;width:0;height:888" o:connectortype="straight" strokecolor="#ffc000" strokeweight="1.5pt">
              <o:extrusion v:ext="view" on="t"/>
            </v:shape>
          </v:group>
        </w:pict>
      </w:r>
    </w:p>
    <w:p w:rsidR="00F414C3" w:rsidRPr="00734A82" w:rsidRDefault="00F414C3" w:rsidP="00734A82">
      <w:pPr>
        <w:pStyle w:val="a3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34A82">
        <w:rPr>
          <w:rFonts w:ascii="Times New Roman" w:hAnsi="Times New Roman" w:cs="Times New Roman"/>
          <w:bCs/>
          <w:sz w:val="28"/>
          <w:szCs w:val="28"/>
        </w:rPr>
        <w:t>«Подари игрушку малышу»</w:t>
      </w:r>
      <w:r w:rsidR="00734A82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</w:t>
      </w:r>
      <w:r w:rsidR="00734A82" w:rsidRPr="00734A82">
        <w:rPr>
          <w:rFonts w:ascii="Times New Roman" w:hAnsi="Times New Roman" w:cs="Times New Roman"/>
          <w:bCs/>
          <w:sz w:val="28"/>
          <w:szCs w:val="28"/>
        </w:rPr>
        <w:t>«Моя Югра – моя планета</w:t>
      </w:r>
      <w:r w:rsidR="00734A82">
        <w:rPr>
          <w:rFonts w:ascii="Times New Roman" w:hAnsi="Times New Roman" w:cs="Times New Roman"/>
          <w:bCs/>
          <w:sz w:val="28"/>
          <w:szCs w:val="28"/>
        </w:rPr>
        <w:t>»</w:t>
      </w:r>
    </w:p>
    <w:p w:rsidR="00734A82" w:rsidRDefault="00EA11FF" w:rsidP="00974181">
      <w:pPr>
        <w:pStyle w:val="a3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pict>
          <v:group id="_x0000_s1233" style="position:absolute;left:0;text-align:left;margin-left:-48.45pt;margin-top:23.9pt;width:252.5pt;height:33.45pt;z-index:251688960" coordorigin="971,13663" coordsize="10130,889">
            <v:shape id="_x0000_s1234" type="#_x0000_t32" style="position:absolute;left:971;top:13663;width:0;height:888" o:connectortype="straight" strokecolor="#c00000" strokeweight="1.5pt">
              <o:extrusion v:ext="view" on="t"/>
            </v:shape>
            <v:shape id="_x0000_s1235" type="#_x0000_t32" style="position:absolute;left:971;top:14551;width:10130;height:1;flip:x" o:connectortype="straight" strokecolor="#c00000" strokeweight="1.5pt">
              <v:shadow color="#c00000" opacity=".5" offset="-6pt,6pt"/>
            </v:shape>
            <v:shape id="_x0000_s1236" type="#_x0000_t32" style="position:absolute;left:971;top:13663;width:10130;height:1;flip:x" o:connectortype="straight" strokecolor="#ffc000" strokeweight="1.5pt"/>
            <v:shape id="_x0000_s1237" type="#_x0000_t32" style="position:absolute;left:11101;top:13663;width:0;height:888" o:connectortype="straight" strokecolor="#ffc000" strokeweight="1.5pt">
              <o:extrusion v:ext="view" on="t"/>
            </v:shape>
          </v:group>
        </w:pict>
      </w:r>
    </w:p>
    <w:p w:rsidR="00734A82" w:rsidRDefault="00EA11FF" w:rsidP="00974181">
      <w:pPr>
        <w:pStyle w:val="a3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pict>
          <v:group id="_x0000_s1248" style="position:absolute;left:0;text-align:left;margin-left:233.45pt;margin-top:7.75pt;width:252.5pt;height:33.45pt;z-index:251692032" coordorigin="971,13663" coordsize="10130,889">
            <v:shape id="_x0000_s1249" type="#_x0000_t32" style="position:absolute;left:971;top:13663;width:0;height:888" o:connectortype="straight" strokecolor="#c00000" strokeweight="1.5pt">
              <o:extrusion v:ext="view" on="t"/>
            </v:shape>
            <v:shape id="_x0000_s1250" type="#_x0000_t32" style="position:absolute;left:971;top:14551;width:10130;height:1;flip:x" o:connectortype="straight" strokecolor="#c00000" strokeweight="1.5pt">
              <v:shadow color="#c00000" opacity=".5" offset="-6pt,6pt"/>
            </v:shape>
            <v:shape id="_x0000_s1251" type="#_x0000_t32" style="position:absolute;left:971;top:13663;width:10130;height:1;flip:x" o:connectortype="straight" strokecolor="#ffc000" strokeweight="1.5pt"/>
            <v:shape id="_x0000_s1252" type="#_x0000_t32" style="position:absolute;left:11101;top:13663;width:0;height:888" o:connectortype="straight" strokecolor="#ffc000" strokeweight="1.5pt">
              <o:extrusion v:ext="view" on="t"/>
            </v:shape>
          </v:group>
        </w:pict>
      </w:r>
    </w:p>
    <w:p w:rsidR="00734A82" w:rsidRPr="00734A82" w:rsidRDefault="00974181" w:rsidP="00734A82">
      <w:pPr>
        <w:pStyle w:val="a3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34A82">
        <w:rPr>
          <w:rFonts w:ascii="Times New Roman" w:hAnsi="Times New Roman" w:cs="Times New Roman"/>
          <w:bCs/>
          <w:sz w:val="28"/>
          <w:szCs w:val="28"/>
        </w:rPr>
        <w:t>«Посади семейное дерево»</w:t>
      </w:r>
      <w:r w:rsidR="00734A82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</w:t>
      </w:r>
      <w:r w:rsidR="00734A82" w:rsidRPr="00734A82">
        <w:rPr>
          <w:rFonts w:ascii="Times New Roman" w:hAnsi="Times New Roman" w:cs="Times New Roman"/>
          <w:bCs/>
          <w:sz w:val="28"/>
          <w:szCs w:val="28"/>
        </w:rPr>
        <w:t>«Голоса Победы»</w:t>
      </w:r>
    </w:p>
    <w:p w:rsidR="00974181" w:rsidRPr="00734A82" w:rsidRDefault="00974181" w:rsidP="00974181">
      <w:pPr>
        <w:pStyle w:val="a3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803EF" w:rsidRDefault="005803EF" w:rsidP="00EA11FF">
      <w:pPr>
        <w:pStyle w:val="a3"/>
        <w:jc w:val="both"/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</w:pPr>
    </w:p>
    <w:p w:rsidR="00A44E6E" w:rsidRDefault="00A44E6E" w:rsidP="009E031A">
      <w:pPr>
        <w:pStyle w:val="a3"/>
        <w:ind w:left="-56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21F26">
        <w:rPr>
          <w:rFonts w:ascii="Times New Roman" w:hAnsi="Times New Roman" w:cs="Times New Roman"/>
          <w:bCs/>
          <w:sz w:val="28"/>
          <w:szCs w:val="28"/>
        </w:rPr>
        <w:t>Первой акцией</w:t>
      </w:r>
      <w:r w:rsidR="00E21F26">
        <w:rPr>
          <w:rFonts w:ascii="Times New Roman" w:hAnsi="Times New Roman" w:cs="Times New Roman"/>
          <w:bCs/>
          <w:sz w:val="28"/>
          <w:szCs w:val="28"/>
        </w:rPr>
        <w:t> «</w:t>
      </w:r>
      <w:r w:rsidR="00E21F26" w:rsidRPr="00E21F26">
        <w:rPr>
          <w:rFonts w:ascii="Times New Roman" w:hAnsi="Times New Roman" w:cs="Times New Roman"/>
          <w:bCs/>
          <w:sz w:val="28"/>
          <w:szCs w:val="28"/>
        </w:rPr>
        <w:t>Научим малышей мыть руки</w:t>
      </w:r>
      <w:r w:rsidR="00E21F26">
        <w:rPr>
          <w:rFonts w:ascii="Times New Roman" w:hAnsi="Times New Roman" w:cs="Times New Roman"/>
          <w:bCs/>
          <w:sz w:val="28"/>
          <w:szCs w:val="28"/>
        </w:rPr>
        <w:t>»</w:t>
      </w:r>
      <w:r w:rsidRPr="00E21F26">
        <w:rPr>
          <w:rFonts w:ascii="Times New Roman" w:hAnsi="Times New Roman" w:cs="Times New Roman"/>
          <w:bCs/>
          <w:sz w:val="28"/>
          <w:szCs w:val="28"/>
        </w:rPr>
        <w:t>, стал поход в</w:t>
      </w:r>
      <w:r w:rsidR="00E21F26">
        <w:rPr>
          <w:rFonts w:ascii="Times New Roman" w:hAnsi="Times New Roman" w:cs="Times New Roman"/>
          <w:bCs/>
          <w:sz w:val="28"/>
          <w:szCs w:val="28"/>
        </w:rPr>
        <w:t>о</w:t>
      </w:r>
      <w:r w:rsidRPr="00E21F2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21F26">
        <w:rPr>
          <w:rFonts w:ascii="Times New Roman" w:hAnsi="Times New Roman" w:cs="Times New Roman"/>
          <w:bCs/>
          <w:sz w:val="28"/>
          <w:szCs w:val="28"/>
        </w:rPr>
        <w:t>вторую</w:t>
      </w:r>
      <w:r w:rsidRPr="00E21F26">
        <w:rPr>
          <w:rFonts w:ascii="Times New Roman" w:hAnsi="Times New Roman" w:cs="Times New Roman"/>
          <w:bCs/>
          <w:sz w:val="28"/>
          <w:szCs w:val="28"/>
        </w:rPr>
        <w:t xml:space="preserve"> младшую группу. Ребята </w:t>
      </w:r>
      <w:r w:rsidR="00E21F26">
        <w:rPr>
          <w:rFonts w:ascii="Times New Roman" w:hAnsi="Times New Roman" w:cs="Times New Roman"/>
          <w:bCs/>
          <w:sz w:val="28"/>
          <w:szCs w:val="28"/>
        </w:rPr>
        <w:t>рассказали детям потешки и стихи на тему «Чистота – залог здоровья»</w:t>
      </w:r>
      <w:r w:rsidRPr="00E21F26">
        <w:rPr>
          <w:rFonts w:ascii="Times New Roman" w:hAnsi="Times New Roman" w:cs="Times New Roman"/>
          <w:bCs/>
          <w:sz w:val="28"/>
          <w:szCs w:val="28"/>
        </w:rPr>
        <w:t>.</w:t>
      </w:r>
      <w:r w:rsidR="00E21F2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E031A">
        <w:rPr>
          <w:rFonts w:ascii="Times New Roman" w:hAnsi="Times New Roman" w:cs="Times New Roman"/>
          <w:bCs/>
          <w:sz w:val="28"/>
          <w:szCs w:val="28"/>
        </w:rPr>
        <w:t>Показали, как правильно мыть и вытирать руки, объяснили важность чистоты и опрятности. Подарили мыло, сделанное своими руками.</w:t>
      </w:r>
    </w:p>
    <w:p w:rsidR="00A75278" w:rsidRDefault="0043356F" w:rsidP="00A75278">
      <w:pPr>
        <w:shd w:val="clear" w:color="auto" w:fill="FFFFFF"/>
        <w:spacing w:after="0" w:line="315" w:lineRule="atLeast"/>
        <w:ind w:left="-56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Целью акции </w:t>
      </w:r>
      <w:r w:rsidRPr="00734A82">
        <w:rPr>
          <w:rFonts w:ascii="Times New Roman" w:hAnsi="Times New Roman" w:cs="Times New Roman"/>
          <w:bCs/>
          <w:sz w:val="28"/>
          <w:szCs w:val="28"/>
        </w:rPr>
        <w:t>«Моя Югра – моя планета</w:t>
      </w:r>
      <w:r>
        <w:rPr>
          <w:rFonts w:ascii="Times New Roman" w:hAnsi="Times New Roman" w:cs="Times New Roman"/>
          <w:bCs/>
          <w:sz w:val="28"/>
          <w:szCs w:val="28"/>
        </w:rPr>
        <w:t>» было воспитание любви и бережного отношения к природе родного северного края. Интересна была работа волонтеров во время акции. Вначале ребятам нужно было изучить</w:t>
      </w:r>
      <w:r w:rsidR="009E031A">
        <w:rPr>
          <w:rFonts w:ascii="Times New Roman" w:hAnsi="Times New Roman" w:cs="Times New Roman"/>
          <w:bCs/>
          <w:sz w:val="28"/>
          <w:szCs w:val="28"/>
        </w:rPr>
        <w:t xml:space="preserve"> Красную книгу Югры, </w:t>
      </w:r>
      <w:r>
        <w:rPr>
          <w:rFonts w:ascii="Times New Roman" w:hAnsi="Times New Roman" w:cs="Times New Roman"/>
          <w:bCs/>
          <w:sz w:val="28"/>
          <w:szCs w:val="28"/>
        </w:rPr>
        <w:t>затем дети совместно с родителями сделали буклеты</w:t>
      </w:r>
      <w:r w:rsidR="009E031A">
        <w:rPr>
          <w:rFonts w:ascii="Times New Roman" w:hAnsi="Times New Roman" w:cs="Times New Roman"/>
          <w:bCs/>
          <w:sz w:val="28"/>
          <w:szCs w:val="28"/>
        </w:rPr>
        <w:t xml:space="preserve"> животного и растительн</w:t>
      </w:r>
      <w:r>
        <w:rPr>
          <w:rFonts w:ascii="Times New Roman" w:hAnsi="Times New Roman" w:cs="Times New Roman"/>
          <w:bCs/>
          <w:sz w:val="28"/>
          <w:szCs w:val="28"/>
        </w:rPr>
        <w:t>ого мира региона «Знай, береги и люби!», которые были подарены воспитанникам детского сада.</w:t>
      </w:r>
    </w:p>
    <w:p w:rsidR="00A031A9" w:rsidRDefault="00A75278" w:rsidP="00A75278">
      <w:pPr>
        <w:shd w:val="clear" w:color="auto" w:fill="FFFFFF"/>
        <w:spacing w:after="0" w:line="315" w:lineRule="atLeast"/>
        <w:ind w:left="-56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5278">
        <w:rPr>
          <w:rFonts w:ascii="Times New Roman" w:hAnsi="Times New Roman" w:cs="Times New Roman"/>
          <w:bCs/>
          <w:sz w:val="28"/>
          <w:szCs w:val="28"/>
        </w:rPr>
        <w:t>В канун Дня Победы прошла</w:t>
      </w:r>
      <w:r w:rsidR="00A031A9" w:rsidRPr="00A75278">
        <w:rPr>
          <w:rFonts w:ascii="Times New Roman" w:hAnsi="Times New Roman" w:cs="Times New Roman"/>
          <w:bCs/>
          <w:sz w:val="28"/>
          <w:szCs w:val="28"/>
        </w:rPr>
        <w:t xml:space="preserve"> акция «Пусть добро у нас станет привычкой». </w:t>
      </w:r>
      <w:r w:rsidRPr="00A75278">
        <w:rPr>
          <w:rFonts w:ascii="Times New Roman" w:hAnsi="Times New Roman" w:cs="Times New Roman"/>
          <w:bCs/>
          <w:sz w:val="28"/>
          <w:szCs w:val="28"/>
        </w:rPr>
        <w:t>Дети делали открытки ветеранам. Дети поздравляли ветеранов с праздником, благодарили за счастливое и мирное детство, желая им здоровья и бодрости духа.</w:t>
      </w:r>
    </w:p>
    <w:p w:rsidR="002A39C9" w:rsidRDefault="009E031A" w:rsidP="002A39C9">
      <w:pPr>
        <w:shd w:val="clear" w:color="auto" w:fill="FFFFFF"/>
        <w:spacing w:after="0" w:line="315" w:lineRule="atLeast"/>
        <w:ind w:left="-56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Следует отметить, что </w:t>
      </w:r>
      <w:r w:rsidR="00A44E6E" w:rsidRPr="00E21F26">
        <w:rPr>
          <w:rFonts w:ascii="Times New Roman" w:hAnsi="Times New Roman" w:cs="Times New Roman"/>
          <w:bCs/>
          <w:sz w:val="28"/>
          <w:szCs w:val="28"/>
        </w:rPr>
        <w:t>у детей - волонтёров формируется ощущение взрослости, возникает стремление к решению новых более сложных задач, у детей повысилась самооценка, уверенность в себе. </w:t>
      </w:r>
      <w:r w:rsidR="00A031A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44E6E" w:rsidRPr="00E21F26">
        <w:rPr>
          <w:rFonts w:ascii="Times New Roman" w:hAnsi="Times New Roman" w:cs="Times New Roman"/>
          <w:bCs/>
          <w:sz w:val="28"/>
          <w:szCs w:val="28"/>
        </w:rPr>
        <w:t xml:space="preserve">В процессе работы с детьми - волонтерами </w:t>
      </w:r>
      <w:r w:rsidR="002A39C9">
        <w:rPr>
          <w:rFonts w:ascii="Times New Roman" w:hAnsi="Times New Roman" w:cs="Times New Roman"/>
          <w:bCs/>
          <w:sz w:val="28"/>
          <w:szCs w:val="28"/>
        </w:rPr>
        <w:t>создавались</w:t>
      </w:r>
      <w:r w:rsidR="00A44E6E" w:rsidRPr="00E21F26">
        <w:rPr>
          <w:rFonts w:ascii="Times New Roman" w:hAnsi="Times New Roman" w:cs="Times New Roman"/>
          <w:bCs/>
          <w:sz w:val="28"/>
          <w:szCs w:val="28"/>
        </w:rPr>
        <w:t xml:space="preserve"> такие условия, при которых повышалась социальная значимость их деятельности.</w:t>
      </w:r>
    </w:p>
    <w:p w:rsidR="002A39C9" w:rsidRPr="002A39C9" w:rsidRDefault="002A39C9" w:rsidP="002A39C9">
      <w:pPr>
        <w:shd w:val="clear" w:color="auto" w:fill="FFFFFF"/>
        <w:spacing w:after="0" w:line="315" w:lineRule="atLeast"/>
        <w:ind w:left="-56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2066">
        <w:rPr>
          <w:rFonts w:ascii="Times New Roman" w:hAnsi="Times New Roman" w:cs="Times New Roman"/>
          <w:bCs/>
          <w:sz w:val="28"/>
          <w:szCs w:val="28"/>
        </w:rPr>
        <w:t xml:space="preserve">Одним из важнейших направлений работы является включение семьи воспитанника в образовательный процесс. Семья и детский сад составляют на </w:t>
      </w:r>
      <w:r w:rsidRPr="00772066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определённом этапе основную воспитательную образовательную микросреду – образовательное пространство. И детский сад, и семья по – своему передают ребёнку свой социальный опыт. Но только в сочетании друг с другом они создают оптимальные условия для вхождения маленького человека в большой мир.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72066">
        <w:rPr>
          <w:rFonts w:ascii="Times New Roman" w:hAnsi="Times New Roman" w:cs="Times New Roman"/>
          <w:bCs/>
          <w:sz w:val="28"/>
          <w:szCs w:val="28"/>
        </w:rPr>
        <w:t xml:space="preserve">Родители   стали не пассивными наблюдателями, а активными участниками волонтерской деятельности. В совместной деятельности у детей воспитывается внимание к родным и близким, любовь к Родине, природе. </w:t>
      </w:r>
    </w:p>
    <w:p w:rsidR="009F2B3B" w:rsidRPr="00A44E6E" w:rsidRDefault="009F2B3B" w:rsidP="00B5191D">
      <w:pPr>
        <w:shd w:val="clear" w:color="auto" w:fill="FFFFFF"/>
        <w:spacing w:after="0" w:line="315" w:lineRule="atLeast"/>
        <w:jc w:val="both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</w:p>
    <w:p w:rsidR="009F2B3B" w:rsidRDefault="00A44E6E" w:rsidP="00A44E6E">
      <w:pPr>
        <w:shd w:val="clear" w:color="auto" w:fill="FFFFFF"/>
        <w:spacing w:before="90" w:after="90" w:line="315" w:lineRule="atLeast"/>
        <w:rPr>
          <w:b/>
          <w:bCs/>
          <w:sz w:val="28"/>
          <w:szCs w:val="28"/>
        </w:rPr>
      </w:pPr>
      <w:r w:rsidRPr="00A75278">
        <w:rPr>
          <w:rFonts w:ascii="Times New Roman" w:hAnsi="Times New Roman" w:cs="Times New Roman"/>
          <w:b/>
          <w:bCs/>
          <w:i/>
          <w:sz w:val="28"/>
          <w:szCs w:val="28"/>
        </w:rPr>
        <w:t>4</w:t>
      </w:r>
      <w:r w:rsidR="00D250F1" w:rsidRPr="00A75278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шаг:</w:t>
      </w:r>
      <w:r w:rsidR="00D250F1" w:rsidRPr="008F15E8">
        <w:rPr>
          <w:b/>
          <w:bCs/>
          <w:sz w:val="28"/>
          <w:szCs w:val="28"/>
        </w:rPr>
        <w:t xml:space="preserve"> </w:t>
      </w:r>
    </w:p>
    <w:p w:rsidR="00D250F1" w:rsidRPr="009F2B3B" w:rsidRDefault="00EA11FF" w:rsidP="00A44E6E">
      <w:pPr>
        <w:shd w:val="clear" w:color="auto" w:fill="FFFFFF"/>
        <w:spacing w:before="90" w:after="90" w:line="315" w:lineRule="atLeast"/>
        <w:rPr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ru-RU"/>
        </w:rPr>
        <w:pict>
          <v:group id="_x0000_s1258" style="position:absolute;margin-left:-26.45pt;margin-top:.35pt;width:487.25pt;height:35.25pt;z-index:251694080" coordorigin="971,13663" coordsize="10130,889">
            <v:shape id="_x0000_s1259" type="#_x0000_t32" style="position:absolute;left:971;top:13663;width:0;height:888" o:connectortype="straight" strokecolor="#c00000" strokeweight="1.5pt">
              <v:shadow on="t" color="#c00000" opacity=".5" offset="6pt,-6pt"/>
            </v:shape>
            <v:shape id="_x0000_s1260" type="#_x0000_t32" style="position:absolute;left:971;top:14551;width:10130;height:1;flip:x" o:connectortype="straight" strokecolor="#c00000" strokeweight="1.5pt">
              <v:shadow on="t" color="#c00000" opacity=".5" offset="6pt,-6pt"/>
            </v:shape>
            <v:shape id="_x0000_s1261" type="#_x0000_t32" style="position:absolute;left:971;top:13663;width:10130;height:1;flip:x" o:connectortype="straight" strokecolor="#ffc000" strokeweight="1.5pt">
              <v:shadow on="t" color="#c00000" opacity=".5" offset="6pt,-6pt"/>
            </v:shape>
            <v:shape id="_x0000_s1262" type="#_x0000_t32" style="position:absolute;left:11101;top:13663;width:0;height:888" o:connectortype="straight" strokecolor="#ffc000" strokeweight="1.5pt">
              <v:shadow on="t" color="#c00000" opacity=".5" offset="6pt,-6pt"/>
            </v:shape>
          </v:group>
        </w:pict>
      </w:r>
      <w:r w:rsidR="00D250F1" w:rsidRPr="00A75278">
        <w:rPr>
          <w:rFonts w:ascii="Times New Roman" w:hAnsi="Times New Roman" w:cs="Times New Roman"/>
          <w:bCs/>
          <w:sz w:val="28"/>
          <w:szCs w:val="28"/>
        </w:rPr>
        <w:t xml:space="preserve">Подведение итогов работы волонтеров </w:t>
      </w:r>
    </w:p>
    <w:p w:rsidR="00A75278" w:rsidRDefault="00A75278" w:rsidP="00A44E6E">
      <w:pPr>
        <w:shd w:val="clear" w:color="auto" w:fill="FFFFFF"/>
        <w:spacing w:before="90" w:after="90" w:line="315" w:lineRule="atLeast"/>
        <w:rPr>
          <w:b/>
          <w:bCs/>
          <w:sz w:val="28"/>
          <w:szCs w:val="28"/>
        </w:rPr>
      </w:pPr>
    </w:p>
    <w:p w:rsidR="00704A95" w:rsidRPr="0064688D" w:rsidRDefault="00704A95" w:rsidP="00982EB5">
      <w:pPr>
        <w:shd w:val="clear" w:color="auto" w:fill="FFFFFF"/>
        <w:spacing w:after="0" w:line="315" w:lineRule="atLeast"/>
        <w:ind w:left="-56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4688D">
        <w:rPr>
          <w:rFonts w:ascii="Times New Roman" w:hAnsi="Times New Roman" w:cs="Times New Roman"/>
          <w:bCs/>
          <w:sz w:val="28"/>
          <w:szCs w:val="28"/>
        </w:rPr>
        <w:t>Для отслеживания всех процессов в деятельности каждого волонтера завели </w:t>
      </w:r>
      <w:r w:rsidR="0064688D" w:rsidRPr="0064688D">
        <w:rPr>
          <w:rFonts w:ascii="Times New Roman" w:hAnsi="Times New Roman" w:cs="Times New Roman"/>
          <w:bCs/>
          <w:sz w:val="28"/>
          <w:szCs w:val="28"/>
        </w:rPr>
        <w:t>«</w:t>
      </w:r>
      <w:r w:rsidRPr="0064688D">
        <w:rPr>
          <w:rFonts w:ascii="Times New Roman" w:hAnsi="Times New Roman" w:cs="Times New Roman"/>
          <w:bCs/>
          <w:sz w:val="28"/>
          <w:szCs w:val="28"/>
        </w:rPr>
        <w:t>Личную книжку волонтера</w:t>
      </w:r>
      <w:r w:rsidR="0064688D" w:rsidRPr="0064688D">
        <w:rPr>
          <w:rFonts w:ascii="Times New Roman" w:hAnsi="Times New Roman" w:cs="Times New Roman"/>
          <w:bCs/>
          <w:sz w:val="28"/>
          <w:szCs w:val="28"/>
        </w:rPr>
        <w:t>»</w:t>
      </w:r>
      <w:r w:rsidRPr="0064688D">
        <w:rPr>
          <w:rFonts w:ascii="Times New Roman" w:hAnsi="Times New Roman" w:cs="Times New Roman"/>
          <w:bCs/>
          <w:sz w:val="28"/>
          <w:szCs w:val="28"/>
        </w:rPr>
        <w:t>, в которой дети не только отмечали свое участие в разных формах работы, но и анализировали: красным кружком отмечали, если работа сделана хорошо, ну а если что - то не совсем получилось - желтым. Обсуждение проделанной работы, умение увидеть какие - либо ошибки, как их в следующий раз не допустить, учили детей не стесняться своих неудач.</w:t>
      </w:r>
    </w:p>
    <w:p w:rsidR="00982EB5" w:rsidRDefault="0064688D" w:rsidP="00982EB5">
      <w:pPr>
        <w:shd w:val="clear" w:color="auto" w:fill="FFFFFF"/>
        <w:spacing w:after="0" w:line="315" w:lineRule="atLeast"/>
        <w:ind w:left="-56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4688D">
        <w:rPr>
          <w:rFonts w:ascii="Times New Roman" w:hAnsi="Times New Roman" w:cs="Times New Roman"/>
          <w:bCs/>
          <w:sz w:val="28"/>
          <w:szCs w:val="28"/>
        </w:rPr>
        <w:t>С</w:t>
      </w:r>
      <w:r w:rsidR="00704A95" w:rsidRPr="0064688D">
        <w:rPr>
          <w:rFonts w:ascii="Times New Roman" w:hAnsi="Times New Roman" w:cs="Times New Roman"/>
          <w:bCs/>
          <w:sz w:val="28"/>
          <w:szCs w:val="28"/>
        </w:rPr>
        <w:t xml:space="preserve"> целью мотивации желания как можно больше проявлять активность, создала </w:t>
      </w:r>
      <w:r>
        <w:rPr>
          <w:rFonts w:ascii="Times New Roman" w:hAnsi="Times New Roman" w:cs="Times New Roman"/>
          <w:bCs/>
          <w:sz w:val="28"/>
          <w:szCs w:val="28"/>
        </w:rPr>
        <w:t>«Паровозик добрых дел»</w:t>
      </w:r>
      <w:r w:rsidR="00704A95" w:rsidRPr="0064688D">
        <w:rPr>
          <w:rFonts w:ascii="Times New Roman" w:hAnsi="Times New Roman" w:cs="Times New Roman"/>
          <w:bCs/>
          <w:sz w:val="28"/>
          <w:szCs w:val="28"/>
        </w:rPr>
        <w:t>, вагончики которого за каждую проделанную работу пополнялись смайликами. Всем хотелось, что</w:t>
      </w:r>
      <w:r w:rsidR="001038D0">
        <w:rPr>
          <w:rFonts w:ascii="Times New Roman" w:hAnsi="Times New Roman" w:cs="Times New Roman"/>
          <w:bCs/>
          <w:sz w:val="28"/>
          <w:szCs w:val="28"/>
        </w:rPr>
        <w:t>бы их вагончики были наполнены «</w:t>
      </w:r>
      <w:r w:rsidR="00704A95" w:rsidRPr="0064688D">
        <w:rPr>
          <w:rFonts w:ascii="Times New Roman" w:hAnsi="Times New Roman" w:cs="Times New Roman"/>
          <w:bCs/>
          <w:sz w:val="28"/>
          <w:szCs w:val="28"/>
        </w:rPr>
        <w:t>добрыми дел</w:t>
      </w:r>
      <w:r w:rsidR="001038D0">
        <w:rPr>
          <w:rFonts w:ascii="Times New Roman" w:hAnsi="Times New Roman" w:cs="Times New Roman"/>
          <w:bCs/>
          <w:sz w:val="28"/>
          <w:szCs w:val="28"/>
        </w:rPr>
        <w:t>ами»</w:t>
      </w:r>
      <w:r w:rsidR="00704A95" w:rsidRPr="0064688D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gramStart"/>
      <w:r w:rsidR="00704A95" w:rsidRPr="0064688D">
        <w:rPr>
          <w:rFonts w:ascii="Times New Roman" w:hAnsi="Times New Roman" w:cs="Times New Roman"/>
          <w:bCs/>
          <w:sz w:val="28"/>
          <w:szCs w:val="28"/>
        </w:rPr>
        <w:t xml:space="preserve">Это побудило малоактивных детей быть инициативными, а застенчивых - более решительными. </w:t>
      </w:r>
      <w:proofErr w:type="gramEnd"/>
    </w:p>
    <w:p w:rsidR="00982EB5" w:rsidRDefault="00982EB5" w:rsidP="00982EB5">
      <w:pPr>
        <w:shd w:val="clear" w:color="auto" w:fill="FFFFFF"/>
        <w:spacing w:after="0" w:line="315" w:lineRule="atLeast"/>
        <w:ind w:left="-56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82EB5" w:rsidRDefault="00704A95" w:rsidP="00982EB5">
      <w:pPr>
        <w:shd w:val="clear" w:color="auto" w:fill="FFFFFF"/>
        <w:spacing w:after="0" w:line="315" w:lineRule="atLeast"/>
        <w:ind w:left="-567" w:firstLine="567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1038D0">
        <w:rPr>
          <w:rFonts w:ascii="Times New Roman" w:hAnsi="Times New Roman" w:cs="Times New Roman"/>
          <w:b/>
          <w:bCs/>
          <w:i/>
          <w:sz w:val="28"/>
          <w:szCs w:val="28"/>
        </w:rPr>
        <w:t>5 шаг</w:t>
      </w:r>
      <w:r w:rsidR="001038D0">
        <w:rPr>
          <w:rFonts w:ascii="Times New Roman" w:hAnsi="Times New Roman" w:cs="Times New Roman"/>
          <w:b/>
          <w:bCs/>
          <w:i/>
          <w:sz w:val="28"/>
          <w:szCs w:val="28"/>
        </w:rPr>
        <w:t>:</w:t>
      </w:r>
    </w:p>
    <w:p w:rsidR="006744BE" w:rsidRPr="00982EB5" w:rsidRDefault="00EA11FF" w:rsidP="00982EB5">
      <w:pPr>
        <w:shd w:val="clear" w:color="auto" w:fill="FFFFFF"/>
        <w:spacing w:after="0" w:line="315" w:lineRule="atLeast"/>
        <w:ind w:left="-567" w:firstLine="567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pict>
          <v:group id="_x0000_s1203" style="position:absolute;left:0;text-align:left;margin-left:-24.25pt;margin-top:12.2pt;width:498.45pt;height:35.25pt;z-index:251682816" coordorigin="971,13663" coordsize="10130,889">
            <v:shape id="_x0000_s1204" type="#_x0000_t32" style="position:absolute;left:971;top:13663;width:0;height:888" o:connectortype="straight" strokecolor="#c00000" strokeweight="1.5pt">
              <v:shadow on="t" color="#c00000" opacity=".5" offset="6pt,-6pt"/>
            </v:shape>
            <v:shape id="_x0000_s1205" type="#_x0000_t32" style="position:absolute;left:971;top:14551;width:10130;height:1;flip:x" o:connectortype="straight" strokecolor="#c00000" strokeweight="1.5pt">
              <v:shadow on="t" color="#c00000" opacity=".5" offset="6pt,-6pt"/>
            </v:shape>
            <v:shape id="_x0000_s1206" type="#_x0000_t32" style="position:absolute;left:971;top:13663;width:10130;height:1;flip:x" o:connectortype="straight" strokecolor="#ffc000" strokeweight="1.5pt">
              <v:shadow on="t" color="#c00000" opacity=".5" offset="6pt,-6pt"/>
            </v:shape>
            <v:shape id="_x0000_s1207" type="#_x0000_t32" style="position:absolute;left:11101;top:13663;width:0;height:888" o:connectortype="straight" strokecolor="#ffc000" strokeweight="1.5pt">
              <v:shadow on="t" color="#c00000" opacity=".5" offset="6pt,-6pt"/>
            </v:shape>
          </v:group>
        </w:pict>
      </w:r>
    </w:p>
    <w:p w:rsidR="00704A95" w:rsidRPr="001038D0" w:rsidRDefault="001038D0" w:rsidP="00704A95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1038D0">
        <w:rPr>
          <w:rFonts w:ascii="Times New Roman" w:hAnsi="Times New Roman" w:cs="Times New Roman"/>
          <w:bCs/>
          <w:sz w:val="28"/>
          <w:szCs w:val="28"/>
        </w:rPr>
        <w:t>О</w:t>
      </w:r>
      <w:r w:rsidR="00704A95" w:rsidRPr="001038D0">
        <w:rPr>
          <w:rFonts w:ascii="Times New Roman" w:hAnsi="Times New Roman" w:cs="Times New Roman"/>
          <w:bCs/>
          <w:sz w:val="28"/>
          <w:szCs w:val="28"/>
        </w:rPr>
        <w:t xml:space="preserve">пределение перспектив дальнейшего </w:t>
      </w:r>
      <w:r>
        <w:rPr>
          <w:rFonts w:ascii="Times New Roman" w:hAnsi="Times New Roman" w:cs="Times New Roman"/>
          <w:bCs/>
          <w:sz w:val="28"/>
          <w:szCs w:val="28"/>
        </w:rPr>
        <w:t>развития волонт</w:t>
      </w:r>
      <w:r w:rsidR="00BA53C0">
        <w:rPr>
          <w:rFonts w:ascii="Times New Roman" w:hAnsi="Times New Roman" w:cs="Times New Roman"/>
          <w:bCs/>
          <w:sz w:val="28"/>
          <w:szCs w:val="28"/>
        </w:rPr>
        <w:t>е</w:t>
      </w:r>
      <w:r>
        <w:rPr>
          <w:rFonts w:ascii="Times New Roman" w:hAnsi="Times New Roman" w:cs="Times New Roman"/>
          <w:bCs/>
          <w:sz w:val="28"/>
          <w:szCs w:val="28"/>
        </w:rPr>
        <w:t>рского движения</w:t>
      </w:r>
    </w:p>
    <w:p w:rsidR="00704A95" w:rsidRDefault="00704A95" w:rsidP="00D250F1">
      <w:pPr>
        <w:pStyle w:val="a3"/>
        <w:ind w:left="-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206F0" w:rsidRPr="000C14B3" w:rsidRDefault="006206F0" w:rsidP="000C14B3">
      <w:pPr>
        <w:pStyle w:val="a3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82EB5" w:rsidRDefault="002E4FF3" w:rsidP="00BA53C0">
      <w:pPr>
        <w:pStyle w:val="a9"/>
        <w:numPr>
          <w:ilvl w:val="1"/>
          <w:numId w:val="29"/>
        </w:num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Социальные партнеры, участники волонтерского движения</w:t>
      </w:r>
    </w:p>
    <w:p w:rsidR="00BA53C0" w:rsidRPr="00BA53C0" w:rsidRDefault="00BA53C0" w:rsidP="00BA53C0">
      <w:pPr>
        <w:pStyle w:val="a9"/>
        <w:shd w:val="clear" w:color="auto" w:fill="FFFFFF"/>
        <w:spacing w:before="90" w:after="90" w:line="240" w:lineRule="auto"/>
        <w:ind w:left="117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A2C2D" w:rsidRDefault="00BA53C0" w:rsidP="006206F0">
      <w:pPr>
        <w:shd w:val="clear" w:color="auto" w:fill="FFFFFF"/>
        <w:spacing w:before="90" w:after="9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58937EA" wp14:editId="5C330145">
            <wp:extent cx="4880344" cy="2679404"/>
            <wp:effectExtent l="0" t="76200" r="0" b="368935"/>
            <wp:docPr id="5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:rsidR="00BA53C0" w:rsidRPr="00BA53C0" w:rsidRDefault="00BA53C0" w:rsidP="000A06FC">
      <w:pPr>
        <w:spacing w:line="240" w:lineRule="auto"/>
        <w:ind w:left="-567"/>
        <w:jc w:val="both"/>
        <w:rPr>
          <w:rFonts w:ascii="Times New Roman" w:hAnsi="Times New Roman" w:cs="Times New Roman"/>
        </w:rPr>
      </w:pPr>
      <w:r w:rsidRPr="00BA53C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Развитие социальных связей дает дополнительный импульс для развития и обогащения личности ребенка, совершенствует взаимоотношения с родителями. Отработана  эффективная система взаимодействия с социумом, которая способствует оптимальному развитию и социализации личности ребенка - дошкольника.</w:t>
      </w:r>
    </w:p>
    <w:p w:rsidR="002E4FF3" w:rsidRDefault="002E4FF3" w:rsidP="00D80028">
      <w:pPr>
        <w:shd w:val="clear" w:color="auto" w:fill="FFFFFF"/>
        <w:spacing w:before="90" w:after="9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A11FF" w:rsidRDefault="00EA11FF" w:rsidP="00D80028">
      <w:pPr>
        <w:shd w:val="clear" w:color="auto" w:fill="FFFFFF"/>
        <w:spacing w:before="90" w:after="9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A11FF" w:rsidRDefault="00EA11FF" w:rsidP="00D80028">
      <w:pPr>
        <w:shd w:val="clear" w:color="auto" w:fill="FFFFFF"/>
        <w:spacing w:before="90" w:after="9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A11FF" w:rsidRDefault="00EA11FF" w:rsidP="00D80028">
      <w:pPr>
        <w:shd w:val="clear" w:color="auto" w:fill="FFFFFF"/>
        <w:spacing w:before="90" w:after="9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A11FF" w:rsidRDefault="00EA11FF" w:rsidP="00D80028">
      <w:pPr>
        <w:shd w:val="clear" w:color="auto" w:fill="FFFFFF"/>
        <w:spacing w:before="90" w:after="9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A11FF" w:rsidRDefault="00EA11FF" w:rsidP="00D80028">
      <w:pPr>
        <w:shd w:val="clear" w:color="auto" w:fill="FFFFFF"/>
        <w:spacing w:before="90" w:after="9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A11FF" w:rsidRDefault="00EA11FF" w:rsidP="00D80028">
      <w:pPr>
        <w:shd w:val="clear" w:color="auto" w:fill="FFFFFF"/>
        <w:spacing w:before="90" w:after="9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A11FF" w:rsidRDefault="00EA11FF" w:rsidP="00D80028">
      <w:pPr>
        <w:shd w:val="clear" w:color="auto" w:fill="FFFFFF"/>
        <w:spacing w:before="90" w:after="9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A11FF" w:rsidRDefault="00EA11FF" w:rsidP="00D80028">
      <w:pPr>
        <w:shd w:val="clear" w:color="auto" w:fill="FFFFFF"/>
        <w:spacing w:before="90" w:after="9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A11FF" w:rsidRDefault="00EA11FF" w:rsidP="00D80028">
      <w:pPr>
        <w:shd w:val="clear" w:color="auto" w:fill="FFFFFF"/>
        <w:spacing w:before="90" w:after="9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A11FF" w:rsidRDefault="00EA11FF" w:rsidP="00D80028">
      <w:pPr>
        <w:shd w:val="clear" w:color="auto" w:fill="FFFFFF"/>
        <w:spacing w:before="90" w:after="9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A11FF" w:rsidRDefault="00EA11FF" w:rsidP="00D80028">
      <w:pPr>
        <w:shd w:val="clear" w:color="auto" w:fill="FFFFFF"/>
        <w:spacing w:before="90" w:after="9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A11FF" w:rsidRDefault="00EA11FF" w:rsidP="00D80028">
      <w:pPr>
        <w:shd w:val="clear" w:color="auto" w:fill="FFFFFF"/>
        <w:spacing w:before="90" w:after="9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607AB" w:rsidRDefault="00D80028" w:rsidP="00B5191D">
      <w:pPr>
        <w:pStyle w:val="a9"/>
        <w:shd w:val="clear" w:color="auto" w:fill="FFFFFF"/>
        <w:spacing w:before="90" w:after="90" w:line="240" w:lineRule="auto"/>
        <w:ind w:left="4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0028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7E7327" w:rsidRDefault="007E7327" w:rsidP="007E7327">
      <w:pPr>
        <w:pStyle w:val="a9"/>
        <w:shd w:val="clear" w:color="auto" w:fill="FFFFFF"/>
        <w:spacing w:before="90" w:after="90" w:line="240" w:lineRule="auto"/>
        <w:ind w:left="450"/>
        <w:rPr>
          <w:rFonts w:ascii="Times New Roman" w:hAnsi="Times New Roman" w:cs="Times New Roman"/>
          <w:b/>
          <w:sz w:val="28"/>
          <w:szCs w:val="28"/>
        </w:rPr>
      </w:pPr>
    </w:p>
    <w:p w:rsidR="007E7327" w:rsidRPr="00EA11FF" w:rsidRDefault="007E7327" w:rsidP="00EA11FF">
      <w:pPr>
        <w:pStyle w:val="a9"/>
        <w:numPr>
          <w:ilvl w:val="1"/>
          <w:numId w:val="40"/>
        </w:numPr>
        <w:shd w:val="clear" w:color="auto" w:fill="FFFFFF"/>
        <w:spacing w:before="90" w:after="9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11FF">
        <w:rPr>
          <w:rFonts w:ascii="Times New Roman" w:hAnsi="Times New Roman" w:cs="Times New Roman"/>
          <w:b/>
          <w:sz w:val="28"/>
          <w:szCs w:val="28"/>
        </w:rPr>
        <w:t>Основные выводы</w:t>
      </w:r>
    </w:p>
    <w:p w:rsidR="007E7327" w:rsidRDefault="007E7327" w:rsidP="00006621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06621" w:rsidRDefault="00006621" w:rsidP="00006621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7F61">
        <w:rPr>
          <w:rFonts w:ascii="Times New Roman" w:hAnsi="Times New Roman" w:cs="Times New Roman"/>
          <w:sz w:val="28"/>
          <w:szCs w:val="28"/>
        </w:rPr>
        <w:t>Таким образом, опыт работы в этом направлении оцениваю как положительный, показывающий эффективность, многофункциональность используемых форм и возможн</w:t>
      </w:r>
      <w:r>
        <w:rPr>
          <w:rFonts w:ascii="Times New Roman" w:hAnsi="Times New Roman" w:cs="Times New Roman"/>
          <w:sz w:val="28"/>
          <w:szCs w:val="28"/>
        </w:rPr>
        <w:t xml:space="preserve">ость их применения. </w:t>
      </w:r>
      <w:proofErr w:type="spellStart"/>
      <w:r w:rsidRPr="005A7F61">
        <w:rPr>
          <w:rFonts w:ascii="Times New Roman" w:hAnsi="Times New Roman" w:cs="Times New Roman"/>
          <w:sz w:val="28"/>
          <w:szCs w:val="28"/>
        </w:rPr>
        <w:t>Волонтерство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7F61">
        <w:rPr>
          <w:rFonts w:ascii="Times New Roman" w:hAnsi="Times New Roman" w:cs="Times New Roman"/>
          <w:sz w:val="28"/>
          <w:szCs w:val="28"/>
        </w:rPr>
        <w:t xml:space="preserve"> помогло </w:t>
      </w:r>
      <w:r w:rsidR="00356480">
        <w:rPr>
          <w:rFonts w:ascii="Times New Roman" w:hAnsi="Times New Roman" w:cs="Times New Roman"/>
          <w:sz w:val="28"/>
          <w:szCs w:val="28"/>
        </w:rPr>
        <w:t xml:space="preserve">привить детям нравственные ценности, </w:t>
      </w:r>
      <w:r>
        <w:rPr>
          <w:rFonts w:ascii="Times New Roman" w:hAnsi="Times New Roman" w:cs="Times New Roman"/>
          <w:sz w:val="28"/>
          <w:szCs w:val="28"/>
        </w:rPr>
        <w:t xml:space="preserve">освоить основную компетенцию </w:t>
      </w:r>
      <w:r w:rsidRPr="005A7F6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социальн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5A7F61">
        <w:rPr>
          <w:rFonts w:ascii="Times New Roman" w:hAnsi="Times New Roman" w:cs="Times New Roman"/>
          <w:sz w:val="28"/>
          <w:szCs w:val="28"/>
        </w:rPr>
        <w:t xml:space="preserve"> коммуникативную; дошкольники научились высказывать свою точку зрения, слушать, понимать и принимать точку зрения собеседника, вести дискуссию, стали готовы решать социальные задачи, адекватно вести себя в различных жизненных ситуац</w:t>
      </w:r>
      <w:r>
        <w:rPr>
          <w:rFonts w:ascii="Times New Roman" w:hAnsi="Times New Roman" w:cs="Times New Roman"/>
          <w:sz w:val="28"/>
          <w:szCs w:val="28"/>
        </w:rPr>
        <w:t xml:space="preserve">иях, в том числе и конфликтных. </w:t>
      </w:r>
      <w:r w:rsidRPr="005A7F61">
        <w:rPr>
          <w:rFonts w:ascii="Times New Roman" w:hAnsi="Times New Roman" w:cs="Times New Roman"/>
          <w:sz w:val="28"/>
          <w:szCs w:val="28"/>
        </w:rPr>
        <w:t>Воспитанники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7F61">
        <w:rPr>
          <w:rFonts w:ascii="Times New Roman" w:hAnsi="Times New Roman" w:cs="Times New Roman"/>
          <w:sz w:val="28"/>
          <w:szCs w:val="28"/>
        </w:rPr>
        <w:t xml:space="preserve"> считают себя старшими помощниками, готовыми прийти на помощь</w:t>
      </w:r>
      <w:r>
        <w:rPr>
          <w:rFonts w:ascii="Times New Roman" w:hAnsi="Times New Roman" w:cs="Times New Roman"/>
          <w:sz w:val="28"/>
          <w:szCs w:val="28"/>
        </w:rPr>
        <w:t>, т</w:t>
      </w:r>
      <w:r w:rsidRPr="005A7F61">
        <w:rPr>
          <w:rFonts w:ascii="Times New Roman" w:hAnsi="Times New Roman" w:cs="Times New Roman"/>
          <w:sz w:val="28"/>
          <w:szCs w:val="28"/>
        </w:rPr>
        <w:t>ем самым они получили отличную возможность почувств</w:t>
      </w:r>
      <w:r>
        <w:rPr>
          <w:rFonts w:ascii="Times New Roman" w:hAnsi="Times New Roman" w:cs="Times New Roman"/>
          <w:sz w:val="28"/>
          <w:szCs w:val="28"/>
        </w:rPr>
        <w:t xml:space="preserve">овать себя взрослыми и нужными. </w:t>
      </w:r>
      <w:r w:rsidRPr="005A7F61">
        <w:rPr>
          <w:rFonts w:ascii="Times New Roman" w:hAnsi="Times New Roman" w:cs="Times New Roman"/>
          <w:sz w:val="28"/>
          <w:szCs w:val="28"/>
        </w:rPr>
        <w:t>Дошкольники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7F61">
        <w:rPr>
          <w:rFonts w:ascii="Times New Roman" w:hAnsi="Times New Roman" w:cs="Times New Roman"/>
          <w:sz w:val="28"/>
          <w:szCs w:val="28"/>
        </w:rPr>
        <w:t xml:space="preserve"> понимают, что волонтер обязательно должен быть доб</w:t>
      </w:r>
      <w:r>
        <w:rPr>
          <w:rFonts w:ascii="Times New Roman" w:hAnsi="Times New Roman" w:cs="Times New Roman"/>
          <w:sz w:val="28"/>
          <w:szCs w:val="28"/>
        </w:rPr>
        <w:t>рым, терпеливым и ответственным.</w:t>
      </w:r>
    </w:p>
    <w:p w:rsidR="00D80028" w:rsidRDefault="00006621" w:rsidP="00006621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7F61">
        <w:rPr>
          <w:rFonts w:ascii="Times New Roman" w:hAnsi="Times New Roman" w:cs="Times New Roman"/>
          <w:sz w:val="28"/>
          <w:szCs w:val="28"/>
        </w:rPr>
        <w:t>Выходя из стен детского сада, наши дети, не только узнали о таком благородном и нужном движении как волонтерство, но и сами в нем поучаствовали. Надеюсь, что в будущем это оставит отпечаток в сознании у детей, как желание помогать другим людям безвозмездно.</w:t>
      </w:r>
    </w:p>
    <w:p w:rsidR="00356480" w:rsidRPr="00006621" w:rsidRDefault="00356480" w:rsidP="007603E7">
      <w:pPr>
        <w:pStyle w:val="a3"/>
        <w:jc w:val="both"/>
        <w:rPr>
          <w:sz w:val="28"/>
          <w:szCs w:val="28"/>
        </w:rPr>
      </w:pPr>
    </w:p>
    <w:p w:rsidR="007E7327" w:rsidRDefault="007E7327" w:rsidP="00EA11FF">
      <w:pPr>
        <w:pStyle w:val="a9"/>
        <w:numPr>
          <w:ilvl w:val="1"/>
          <w:numId w:val="40"/>
        </w:num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206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Результативность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эффективность</w:t>
      </w:r>
      <w:r w:rsidRPr="006206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опыта</w:t>
      </w:r>
    </w:p>
    <w:p w:rsidR="007E7327" w:rsidRPr="006206F0" w:rsidRDefault="007E7327" w:rsidP="007E7327">
      <w:pPr>
        <w:pStyle w:val="a9"/>
        <w:shd w:val="clear" w:color="auto" w:fill="FFFFFF"/>
        <w:spacing w:before="90" w:after="90" w:line="240" w:lineRule="auto"/>
        <w:ind w:left="45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A11FF" w:rsidRDefault="00EA11FF" w:rsidP="00EA11FF">
      <w:pPr>
        <w:pStyle w:val="a9"/>
        <w:shd w:val="clear" w:color="auto" w:fill="FFFFFF"/>
        <w:spacing w:after="0" w:line="294" w:lineRule="atLeast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При оценке результативности и эффективности опыта работы использовалась методика, разработанная А.С.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Метелягиным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определяющая уровень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духовно - нравственной воспитанности у детей старшего дошкольного возраста.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Критерии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сориентированности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старших дошкольников на нравственные ценности в процессе обучения должны соответствовать следующим компонентам:</w:t>
      </w:r>
    </w:p>
    <w:p w:rsidR="00EA11FF" w:rsidRDefault="00EA11FF" w:rsidP="00EA11FF">
      <w:pPr>
        <w:pStyle w:val="a9"/>
        <w:numPr>
          <w:ilvl w:val="0"/>
          <w:numId w:val="39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знание нравственных ценностей;</w:t>
      </w:r>
    </w:p>
    <w:p w:rsidR="00EA11FF" w:rsidRDefault="00EA11FF" w:rsidP="00EA11FF">
      <w:pPr>
        <w:pStyle w:val="a9"/>
        <w:numPr>
          <w:ilvl w:val="0"/>
          <w:numId w:val="39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отношение к нравственным ценностям;</w:t>
      </w:r>
    </w:p>
    <w:p w:rsidR="007E7327" w:rsidRDefault="00EA11FF" w:rsidP="00EA11FF">
      <w:pPr>
        <w:pStyle w:val="a9"/>
        <w:numPr>
          <w:ilvl w:val="0"/>
          <w:numId w:val="39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способность к нравственному поступку.</w:t>
      </w:r>
    </w:p>
    <w:p w:rsidR="00EA11FF" w:rsidRPr="00EA11FF" w:rsidRDefault="00EA11FF" w:rsidP="00EA11FF">
      <w:pPr>
        <w:pStyle w:val="a9"/>
        <w:shd w:val="clear" w:color="auto" w:fill="FFFFFF"/>
        <w:spacing w:after="0" w:line="294" w:lineRule="atLeast"/>
        <w:ind w:left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11FF" w:rsidRPr="00EA11FF" w:rsidRDefault="007E7327" w:rsidP="00EA11FF">
      <w:pPr>
        <w:shd w:val="clear" w:color="auto" w:fill="FFFFFF"/>
        <w:spacing w:before="90" w:after="90" w:line="240" w:lineRule="auto"/>
        <w:ind w:left="-567"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Диагностические данные за 2019 -2020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учебный </w:t>
      </w:r>
      <w:r w:rsidRPr="0062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год</w:t>
      </w:r>
    </w:p>
    <w:p w:rsidR="00EA11FF" w:rsidRPr="00093EA9" w:rsidRDefault="00EA11FF" w:rsidP="00EA11FF">
      <w:pPr>
        <w:pStyle w:val="a9"/>
        <w:shd w:val="clear" w:color="auto" w:fill="FFFFFF"/>
        <w:spacing w:after="0" w:line="294" w:lineRule="atLeast"/>
        <w:ind w:left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a"/>
        <w:tblW w:w="9782" w:type="dxa"/>
        <w:tblInd w:w="-431" w:type="dxa"/>
        <w:tblLook w:val="04A0" w:firstRow="1" w:lastRow="0" w:firstColumn="1" w:lastColumn="0" w:noHBand="0" w:noVBand="1"/>
      </w:tblPr>
      <w:tblGrid>
        <w:gridCol w:w="1621"/>
        <w:gridCol w:w="2398"/>
        <w:gridCol w:w="2776"/>
        <w:gridCol w:w="2987"/>
      </w:tblGrid>
      <w:tr w:rsidR="00EA11FF" w:rsidTr="00EA11FF">
        <w:tc>
          <w:tcPr>
            <w:tcW w:w="1621" w:type="dxa"/>
            <w:tcBorders>
              <w:top w:val="double" w:sz="4" w:space="0" w:color="C00000"/>
              <w:left w:val="double" w:sz="4" w:space="0" w:color="C00000"/>
              <w:bottom w:val="double" w:sz="4" w:space="0" w:color="C00000"/>
              <w:right w:val="double" w:sz="4" w:space="0" w:color="C00000"/>
            </w:tcBorders>
          </w:tcPr>
          <w:p w:rsidR="00EA11FF" w:rsidRPr="00697A80" w:rsidRDefault="00EA11FF" w:rsidP="00EA11FF">
            <w:pPr>
              <w:pStyle w:val="a9"/>
              <w:spacing w:before="90" w:after="9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pict>
                <v:line id="Прямая соединительная линия 9" o:spid="_x0000_s1352" style="position:absolute;flip: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pt,11.35pt" to="68.75pt,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" strokecolor="black [3213]">
                  <v:stroke joinstyle="miter"/>
                </v:line>
              </w:pict>
            </w:r>
            <w:r w:rsidRPr="00697A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Компоненты</w:t>
            </w:r>
          </w:p>
          <w:p w:rsidR="00EA11FF" w:rsidRPr="00697A80" w:rsidRDefault="00EA11FF" w:rsidP="00EA11FF">
            <w:pPr>
              <w:pStyle w:val="a9"/>
              <w:spacing w:before="90" w:after="9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A11FF" w:rsidRPr="00697A80" w:rsidRDefault="00EA11FF" w:rsidP="00EA11FF">
            <w:pPr>
              <w:pStyle w:val="a9"/>
              <w:spacing w:before="90" w:after="9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97A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Уровни</w:t>
            </w:r>
          </w:p>
        </w:tc>
        <w:tc>
          <w:tcPr>
            <w:tcW w:w="2398" w:type="dxa"/>
            <w:tcBorders>
              <w:top w:val="double" w:sz="4" w:space="0" w:color="C00000"/>
              <w:left w:val="double" w:sz="4" w:space="0" w:color="C00000"/>
              <w:bottom w:val="double" w:sz="4" w:space="0" w:color="C00000"/>
              <w:right w:val="double" w:sz="4" w:space="0" w:color="C00000"/>
            </w:tcBorders>
          </w:tcPr>
          <w:p w:rsidR="00EA11FF" w:rsidRPr="00697A80" w:rsidRDefault="00EA11FF" w:rsidP="00EA11FF">
            <w:pPr>
              <w:pStyle w:val="a9"/>
              <w:spacing w:before="90" w:after="9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7A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Знание </w:t>
            </w:r>
          </w:p>
          <w:p w:rsidR="00EA11FF" w:rsidRPr="00697A80" w:rsidRDefault="00EA11FF" w:rsidP="00EA11FF">
            <w:pPr>
              <w:pStyle w:val="a9"/>
              <w:spacing w:before="90" w:after="9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7A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нравственных </w:t>
            </w:r>
          </w:p>
          <w:p w:rsidR="00EA11FF" w:rsidRPr="00697A80" w:rsidRDefault="00EA11FF" w:rsidP="00EA11FF">
            <w:pPr>
              <w:pStyle w:val="a9"/>
              <w:spacing w:before="90" w:after="9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7A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ценностей</w:t>
            </w:r>
          </w:p>
        </w:tc>
        <w:tc>
          <w:tcPr>
            <w:tcW w:w="2776" w:type="dxa"/>
            <w:tcBorders>
              <w:top w:val="double" w:sz="4" w:space="0" w:color="C00000"/>
              <w:left w:val="double" w:sz="4" w:space="0" w:color="C00000"/>
              <w:bottom w:val="double" w:sz="4" w:space="0" w:color="C00000"/>
              <w:right w:val="double" w:sz="4" w:space="0" w:color="C00000"/>
            </w:tcBorders>
          </w:tcPr>
          <w:p w:rsidR="00EA11FF" w:rsidRPr="00697A80" w:rsidRDefault="00EA11FF" w:rsidP="00EA11FF">
            <w:pPr>
              <w:pStyle w:val="a9"/>
              <w:spacing w:before="90" w:after="9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7A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Отношение </w:t>
            </w:r>
            <w:proofErr w:type="gramStart"/>
            <w:r w:rsidRPr="00697A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</w:t>
            </w:r>
            <w:proofErr w:type="gramEnd"/>
            <w:r w:rsidRPr="00697A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EA11FF" w:rsidRPr="00697A80" w:rsidRDefault="00EA11FF" w:rsidP="00EA11FF">
            <w:pPr>
              <w:pStyle w:val="a9"/>
              <w:spacing w:before="90" w:after="9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7A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нравственным </w:t>
            </w:r>
          </w:p>
          <w:p w:rsidR="00EA11FF" w:rsidRPr="00697A80" w:rsidRDefault="00EA11FF" w:rsidP="00EA11FF">
            <w:pPr>
              <w:pStyle w:val="a9"/>
              <w:spacing w:before="90" w:after="9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7A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ценностям</w:t>
            </w:r>
          </w:p>
        </w:tc>
        <w:tc>
          <w:tcPr>
            <w:tcW w:w="2987" w:type="dxa"/>
            <w:tcBorders>
              <w:top w:val="double" w:sz="4" w:space="0" w:color="C00000"/>
              <w:left w:val="double" w:sz="4" w:space="0" w:color="C00000"/>
              <w:bottom w:val="double" w:sz="4" w:space="0" w:color="C00000"/>
              <w:right w:val="double" w:sz="4" w:space="0" w:color="C00000"/>
            </w:tcBorders>
          </w:tcPr>
          <w:p w:rsidR="00EA11FF" w:rsidRPr="00697A80" w:rsidRDefault="00EA11FF" w:rsidP="00EA11FF">
            <w:pPr>
              <w:pStyle w:val="a9"/>
              <w:spacing w:before="90" w:after="9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7A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Способность к </w:t>
            </w:r>
            <w:proofErr w:type="gramStart"/>
            <w:r w:rsidRPr="00697A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нравственному</w:t>
            </w:r>
            <w:proofErr w:type="gramEnd"/>
            <w:r w:rsidRPr="00697A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EA11FF" w:rsidRPr="00697A80" w:rsidRDefault="00EA11FF" w:rsidP="00EA11FF">
            <w:pPr>
              <w:pStyle w:val="a9"/>
              <w:spacing w:before="90" w:after="9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7A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поступку</w:t>
            </w:r>
          </w:p>
        </w:tc>
      </w:tr>
      <w:tr w:rsidR="00EA11FF" w:rsidTr="00EA11FF">
        <w:tc>
          <w:tcPr>
            <w:tcW w:w="1621" w:type="dxa"/>
            <w:tcBorders>
              <w:top w:val="double" w:sz="4" w:space="0" w:color="C00000"/>
              <w:left w:val="double" w:sz="4" w:space="0" w:color="C00000"/>
              <w:bottom w:val="double" w:sz="4" w:space="0" w:color="C00000"/>
              <w:right w:val="double" w:sz="4" w:space="0" w:color="C00000"/>
            </w:tcBorders>
          </w:tcPr>
          <w:p w:rsidR="00EA11FF" w:rsidRPr="00697A80" w:rsidRDefault="00EA11FF" w:rsidP="00EA11FF">
            <w:pPr>
              <w:pStyle w:val="a9"/>
              <w:spacing w:before="90" w:after="9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97A8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Высокий </w:t>
            </w:r>
          </w:p>
        </w:tc>
        <w:tc>
          <w:tcPr>
            <w:tcW w:w="2398" w:type="dxa"/>
            <w:tcBorders>
              <w:top w:val="double" w:sz="4" w:space="0" w:color="C00000"/>
              <w:left w:val="double" w:sz="4" w:space="0" w:color="C00000"/>
              <w:bottom w:val="double" w:sz="4" w:space="0" w:color="C00000"/>
              <w:right w:val="double" w:sz="4" w:space="0" w:color="C00000"/>
            </w:tcBorders>
          </w:tcPr>
          <w:p w:rsidR="00EA11FF" w:rsidRPr="00F15E1E" w:rsidRDefault="00EA11FF" w:rsidP="00EA11FF">
            <w:pPr>
              <w:pStyle w:val="a9"/>
              <w:spacing w:before="90" w:after="9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5E1E">
              <w:rPr>
                <w:rFonts w:ascii="Times New Roman" w:hAnsi="Times New Roman" w:cs="Times New Roman"/>
                <w:bCs/>
                <w:sz w:val="24"/>
                <w:szCs w:val="24"/>
              </w:rPr>
              <w:t>Осознанное, прочное, действенное усвоение понятий, умение самостоятельно сделать заключение</w:t>
            </w:r>
          </w:p>
        </w:tc>
        <w:tc>
          <w:tcPr>
            <w:tcW w:w="2776" w:type="dxa"/>
            <w:tcBorders>
              <w:top w:val="double" w:sz="4" w:space="0" w:color="C00000"/>
              <w:left w:val="double" w:sz="4" w:space="0" w:color="C00000"/>
              <w:bottom w:val="double" w:sz="4" w:space="0" w:color="C00000"/>
              <w:right w:val="double" w:sz="4" w:space="0" w:color="C00000"/>
            </w:tcBorders>
          </w:tcPr>
          <w:p w:rsidR="00EA11FF" w:rsidRPr="00F15E1E" w:rsidRDefault="00EA11FF" w:rsidP="00EA11FF">
            <w:pPr>
              <w:pStyle w:val="a9"/>
              <w:spacing w:before="90" w:after="9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5E1E">
              <w:rPr>
                <w:rFonts w:ascii="Times New Roman" w:hAnsi="Times New Roman" w:cs="Times New Roman"/>
                <w:bCs/>
                <w:sz w:val="24"/>
                <w:szCs w:val="24"/>
              </w:rPr>
              <w:t>Позитивное</w:t>
            </w:r>
          </w:p>
        </w:tc>
        <w:tc>
          <w:tcPr>
            <w:tcW w:w="2987" w:type="dxa"/>
            <w:tcBorders>
              <w:top w:val="double" w:sz="4" w:space="0" w:color="C00000"/>
              <w:left w:val="double" w:sz="4" w:space="0" w:color="C00000"/>
              <w:bottom w:val="double" w:sz="4" w:space="0" w:color="C00000"/>
              <w:right w:val="double" w:sz="4" w:space="0" w:color="C00000"/>
            </w:tcBorders>
          </w:tcPr>
          <w:p w:rsidR="00EA11FF" w:rsidRPr="00F15E1E" w:rsidRDefault="00EA11FF" w:rsidP="00EA11FF">
            <w:pPr>
              <w:pStyle w:val="a9"/>
              <w:spacing w:before="90" w:after="9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5E1E">
              <w:rPr>
                <w:rFonts w:ascii="Times New Roman" w:hAnsi="Times New Roman" w:cs="Times New Roman"/>
                <w:bCs/>
                <w:sz w:val="24"/>
                <w:szCs w:val="24"/>
              </w:rPr>
              <w:t>В разных ситуациях (типичных, конфликтных, нестандартных, нравственного выбора)</w:t>
            </w:r>
          </w:p>
        </w:tc>
      </w:tr>
      <w:tr w:rsidR="00EA11FF" w:rsidTr="00EA11FF">
        <w:tc>
          <w:tcPr>
            <w:tcW w:w="1621" w:type="dxa"/>
            <w:tcBorders>
              <w:top w:val="double" w:sz="4" w:space="0" w:color="C00000"/>
              <w:left w:val="double" w:sz="4" w:space="0" w:color="C00000"/>
              <w:bottom w:val="double" w:sz="4" w:space="0" w:color="C00000"/>
              <w:right w:val="double" w:sz="4" w:space="0" w:color="C00000"/>
            </w:tcBorders>
          </w:tcPr>
          <w:p w:rsidR="00EA11FF" w:rsidRPr="00697A80" w:rsidRDefault="00EA11FF" w:rsidP="00EA11FF">
            <w:pPr>
              <w:pStyle w:val="a9"/>
              <w:spacing w:before="90" w:after="9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97A8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Средний </w:t>
            </w:r>
          </w:p>
        </w:tc>
        <w:tc>
          <w:tcPr>
            <w:tcW w:w="2398" w:type="dxa"/>
            <w:tcBorders>
              <w:top w:val="double" w:sz="4" w:space="0" w:color="C00000"/>
              <w:left w:val="double" w:sz="4" w:space="0" w:color="C00000"/>
              <w:bottom w:val="double" w:sz="4" w:space="0" w:color="C00000"/>
              <w:right w:val="double" w:sz="4" w:space="0" w:color="C00000"/>
            </w:tcBorders>
          </w:tcPr>
          <w:p w:rsidR="00EA11FF" w:rsidRPr="00F15E1E" w:rsidRDefault="00EA11FF" w:rsidP="00EA11FF">
            <w:pPr>
              <w:pStyle w:val="a9"/>
              <w:spacing w:before="90" w:after="9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5E1E">
              <w:rPr>
                <w:rFonts w:ascii="Times New Roman" w:hAnsi="Times New Roman" w:cs="Times New Roman"/>
                <w:bCs/>
                <w:sz w:val="24"/>
                <w:szCs w:val="24"/>
              </w:rPr>
              <w:t>В основном осознанное, прочное, действенное усвоение понятий. Умение определять понятия на репродуктивном уровне</w:t>
            </w:r>
          </w:p>
        </w:tc>
        <w:tc>
          <w:tcPr>
            <w:tcW w:w="2776" w:type="dxa"/>
            <w:tcBorders>
              <w:top w:val="double" w:sz="4" w:space="0" w:color="C00000"/>
              <w:left w:val="double" w:sz="4" w:space="0" w:color="C00000"/>
              <w:bottom w:val="double" w:sz="4" w:space="0" w:color="C00000"/>
              <w:right w:val="double" w:sz="4" w:space="0" w:color="C00000"/>
            </w:tcBorders>
          </w:tcPr>
          <w:p w:rsidR="00EA11FF" w:rsidRPr="00F15E1E" w:rsidRDefault="00EA11FF" w:rsidP="00EA11FF">
            <w:pPr>
              <w:pStyle w:val="a9"/>
              <w:spacing w:before="90" w:after="9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5E1E">
              <w:rPr>
                <w:rFonts w:ascii="Times New Roman" w:hAnsi="Times New Roman" w:cs="Times New Roman"/>
                <w:bCs/>
                <w:sz w:val="24"/>
                <w:szCs w:val="24"/>
              </w:rPr>
              <w:t>Положительное, но иногда нейтральное</w:t>
            </w:r>
          </w:p>
        </w:tc>
        <w:tc>
          <w:tcPr>
            <w:tcW w:w="2987" w:type="dxa"/>
            <w:tcBorders>
              <w:top w:val="double" w:sz="4" w:space="0" w:color="C00000"/>
              <w:left w:val="double" w:sz="4" w:space="0" w:color="C00000"/>
              <w:bottom w:val="double" w:sz="4" w:space="0" w:color="C00000"/>
              <w:right w:val="double" w:sz="4" w:space="0" w:color="C00000"/>
            </w:tcBorders>
          </w:tcPr>
          <w:p w:rsidR="00EA11FF" w:rsidRPr="00F15E1E" w:rsidRDefault="00EA11FF" w:rsidP="00EA11FF">
            <w:pPr>
              <w:pStyle w:val="a9"/>
              <w:spacing w:before="90" w:after="9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5E1E">
              <w:rPr>
                <w:rFonts w:ascii="Times New Roman" w:hAnsi="Times New Roman" w:cs="Times New Roman"/>
                <w:bCs/>
                <w:sz w:val="24"/>
                <w:szCs w:val="24"/>
              </w:rPr>
              <w:t>В конфликтной нравственной ситуации иногда ждут помощи</w:t>
            </w:r>
          </w:p>
        </w:tc>
      </w:tr>
      <w:tr w:rsidR="00EA11FF" w:rsidTr="00EA11FF">
        <w:tc>
          <w:tcPr>
            <w:tcW w:w="1621" w:type="dxa"/>
            <w:tcBorders>
              <w:top w:val="double" w:sz="4" w:space="0" w:color="C00000"/>
              <w:left w:val="double" w:sz="4" w:space="0" w:color="C00000"/>
              <w:bottom w:val="double" w:sz="4" w:space="0" w:color="C00000"/>
              <w:right w:val="double" w:sz="4" w:space="0" w:color="C00000"/>
            </w:tcBorders>
          </w:tcPr>
          <w:p w:rsidR="00EA11FF" w:rsidRPr="00697A80" w:rsidRDefault="00EA11FF" w:rsidP="00EA11FF">
            <w:pPr>
              <w:pStyle w:val="a9"/>
              <w:spacing w:before="90" w:after="9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97A8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Низкий </w:t>
            </w:r>
          </w:p>
        </w:tc>
        <w:tc>
          <w:tcPr>
            <w:tcW w:w="2398" w:type="dxa"/>
            <w:tcBorders>
              <w:top w:val="double" w:sz="4" w:space="0" w:color="C00000"/>
              <w:left w:val="double" w:sz="4" w:space="0" w:color="C00000"/>
              <w:bottom w:val="double" w:sz="4" w:space="0" w:color="C00000"/>
              <w:right w:val="double" w:sz="4" w:space="0" w:color="C00000"/>
            </w:tcBorders>
          </w:tcPr>
          <w:p w:rsidR="00EA11FF" w:rsidRPr="00F15E1E" w:rsidRDefault="00EA11FF" w:rsidP="00EA11FF">
            <w:pPr>
              <w:pStyle w:val="a9"/>
              <w:spacing w:before="90" w:after="9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5E1E">
              <w:rPr>
                <w:rFonts w:ascii="Times New Roman" w:hAnsi="Times New Roman" w:cs="Times New Roman"/>
                <w:bCs/>
                <w:sz w:val="24"/>
                <w:szCs w:val="24"/>
              </w:rPr>
              <w:t>Отрывочные представления</w:t>
            </w:r>
          </w:p>
        </w:tc>
        <w:tc>
          <w:tcPr>
            <w:tcW w:w="2776" w:type="dxa"/>
            <w:tcBorders>
              <w:top w:val="double" w:sz="4" w:space="0" w:color="C00000"/>
              <w:left w:val="double" w:sz="4" w:space="0" w:color="C00000"/>
              <w:bottom w:val="double" w:sz="4" w:space="0" w:color="C00000"/>
              <w:right w:val="double" w:sz="4" w:space="0" w:color="C00000"/>
            </w:tcBorders>
          </w:tcPr>
          <w:p w:rsidR="00EA11FF" w:rsidRPr="00F15E1E" w:rsidRDefault="00EA11FF" w:rsidP="00EA11FF">
            <w:pPr>
              <w:pStyle w:val="a9"/>
              <w:spacing w:before="90" w:after="9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5E1E">
              <w:rPr>
                <w:rFonts w:ascii="Times New Roman" w:hAnsi="Times New Roman" w:cs="Times New Roman"/>
                <w:bCs/>
                <w:sz w:val="24"/>
                <w:szCs w:val="24"/>
              </w:rPr>
              <w:t>Не может обосновать, выразить</w:t>
            </w:r>
          </w:p>
        </w:tc>
        <w:tc>
          <w:tcPr>
            <w:tcW w:w="2987" w:type="dxa"/>
            <w:tcBorders>
              <w:top w:val="double" w:sz="4" w:space="0" w:color="C00000"/>
              <w:left w:val="double" w:sz="4" w:space="0" w:color="C00000"/>
              <w:bottom w:val="double" w:sz="4" w:space="0" w:color="C00000"/>
              <w:right w:val="double" w:sz="4" w:space="0" w:color="C00000"/>
            </w:tcBorders>
          </w:tcPr>
          <w:p w:rsidR="00EA11FF" w:rsidRPr="00F15E1E" w:rsidRDefault="00EA11FF" w:rsidP="00EA11FF">
            <w:pPr>
              <w:pStyle w:val="a9"/>
              <w:spacing w:before="90" w:after="9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5E1E">
              <w:rPr>
                <w:rFonts w:ascii="Times New Roman" w:hAnsi="Times New Roman" w:cs="Times New Roman"/>
                <w:bCs/>
                <w:sz w:val="24"/>
                <w:szCs w:val="24"/>
              </w:rPr>
              <w:t>Могут совершать, но без основания</w:t>
            </w:r>
          </w:p>
        </w:tc>
      </w:tr>
    </w:tbl>
    <w:p w:rsidR="00EA11FF" w:rsidRPr="006206F0" w:rsidRDefault="00EA11FF" w:rsidP="00EA11FF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A11FF" w:rsidRPr="006206F0" w:rsidRDefault="00EA11FF" w:rsidP="00EA11FF">
      <w:pPr>
        <w:shd w:val="clear" w:color="auto" w:fill="FFFFFF"/>
        <w:spacing w:before="90" w:after="90" w:line="240" w:lineRule="auto"/>
        <w:ind w:left="-567"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Диагностические данные за 2019 -2020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учебный </w:t>
      </w:r>
      <w:r w:rsidRPr="0062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год</w:t>
      </w:r>
    </w:p>
    <w:tbl>
      <w:tblPr>
        <w:tblStyle w:val="-551"/>
        <w:tblW w:w="0" w:type="auto"/>
        <w:tblInd w:w="-459" w:type="dxa"/>
        <w:tblBorders>
          <w:top w:val="double" w:sz="12" w:space="0" w:color="C00000"/>
          <w:left w:val="double" w:sz="12" w:space="0" w:color="C00000"/>
          <w:bottom w:val="double" w:sz="12" w:space="0" w:color="C00000"/>
          <w:right w:val="double" w:sz="12" w:space="0" w:color="C00000"/>
          <w:insideH w:val="double" w:sz="12" w:space="0" w:color="C00000"/>
          <w:insideV w:val="double" w:sz="12" w:space="0" w:color="C00000"/>
        </w:tblBorders>
        <w:tblLook w:val="04A0" w:firstRow="1" w:lastRow="0" w:firstColumn="1" w:lastColumn="0" w:noHBand="0" w:noVBand="1"/>
      </w:tblPr>
      <w:tblGrid>
        <w:gridCol w:w="2611"/>
        <w:gridCol w:w="1477"/>
        <w:gridCol w:w="1033"/>
        <w:gridCol w:w="1480"/>
        <w:gridCol w:w="999"/>
        <w:gridCol w:w="1483"/>
        <w:gridCol w:w="856"/>
      </w:tblGrid>
      <w:tr w:rsidR="00EA11FF" w:rsidRPr="002969AF" w:rsidTr="00EA11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1" w:type="dxa"/>
            <w:vMerge w:val="restar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EA11FF" w:rsidRPr="002969AF" w:rsidRDefault="00EA11FF" w:rsidP="00EA11FF">
            <w:pPr>
              <w:suppressAutoHyphens/>
              <w:jc w:val="both"/>
              <w:rPr>
                <w:rFonts w:ascii="Times New Roman" w:eastAsiaTheme="majorEastAsia" w:hAnsi="Times New Roman" w:cs="Times New Roman"/>
                <w:b w:val="0"/>
                <w:color w:val="auto"/>
                <w:spacing w:val="5"/>
                <w:kern w:val="28"/>
              </w:rPr>
            </w:pPr>
            <w:r w:rsidRPr="002969A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Критерии диагностики %</w:t>
            </w:r>
          </w:p>
        </w:tc>
        <w:tc>
          <w:tcPr>
            <w:tcW w:w="2510" w:type="dxa"/>
            <w:gridSpan w:val="2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EA11FF" w:rsidRPr="002969AF" w:rsidRDefault="00EA11FF" w:rsidP="00EA11FF">
            <w:pPr>
              <w:suppressAutoHyphens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b w:val="0"/>
                <w:color w:val="auto"/>
                <w:spacing w:val="5"/>
                <w:kern w:val="28"/>
              </w:rPr>
            </w:pPr>
            <w:r w:rsidRPr="002969AF">
              <w:rPr>
                <w:rFonts w:ascii="Times New Roman" w:eastAsiaTheme="majorEastAsia" w:hAnsi="Times New Roman" w:cs="Times New Roman"/>
                <w:color w:val="auto"/>
                <w:spacing w:val="5"/>
                <w:kern w:val="28"/>
              </w:rPr>
              <w:t xml:space="preserve">Высокий </w:t>
            </w:r>
          </w:p>
        </w:tc>
        <w:tc>
          <w:tcPr>
            <w:tcW w:w="2479" w:type="dxa"/>
            <w:gridSpan w:val="2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EA11FF" w:rsidRPr="002969AF" w:rsidRDefault="00EA11FF" w:rsidP="00EA11FF">
            <w:pPr>
              <w:suppressAutoHyphens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b w:val="0"/>
                <w:color w:val="auto"/>
                <w:spacing w:val="5"/>
                <w:kern w:val="28"/>
              </w:rPr>
            </w:pPr>
            <w:r w:rsidRPr="002969AF">
              <w:rPr>
                <w:rFonts w:ascii="Times New Roman" w:eastAsiaTheme="majorEastAsia" w:hAnsi="Times New Roman" w:cs="Times New Roman"/>
                <w:color w:val="auto"/>
                <w:spacing w:val="5"/>
                <w:kern w:val="28"/>
              </w:rPr>
              <w:t xml:space="preserve">Средний </w:t>
            </w:r>
          </w:p>
        </w:tc>
        <w:tc>
          <w:tcPr>
            <w:tcW w:w="2339" w:type="dxa"/>
            <w:gridSpan w:val="2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EA11FF" w:rsidRPr="002969AF" w:rsidRDefault="00EA11FF" w:rsidP="00EA11FF">
            <w:pPr>
              <w:suppressAutoHyphens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b w:val="0"/>
                <w:color w:val="auto"/>
                <w:spacing w:val="5"/>
                <w:kern w:val="28"/>
              </w:rPr>
            </w:pPr>
            <w:r w:rsidRPr="002969AF">
              <w:rPr>
                <w:rFonts w:ascii="Times New Roman" w:eastAsiaTheme="majorEastAsia" w:hAnsi="Times New Roman" w:cs="Times New Roman"/>
                <w:color w:val="auto"/>
                <w:spacing w:val="5"/>
                <w:kern w:val="28"/>
              </w:rPr>
              <w:t xml:space="preserve">Низкий </w:t>
            </w:r>
          </w:p>
        </w:tc>
      </w:tr>
      <w:tr w:rsidR="00EA11FF" w:rsidRPr="002969AF" w:rsidTr="00EA11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1" w:type="dxa"/>
            <w:vMerge/>
            <w:tcBorders>
              <w:left w:val="none" w:sz="0" w:space="0" w:color="auto"/>
            </w:tcBorders>
            <w:shd w:val="clear" w:color="auto" w:fill="auto"/>
          </w:tcPr>
          <w:p w:rsidR="00EA11FF" w:rsidRPr="002969AF" w:rsidRDefault="00EA11FF" w:rsidP="00EA11FF">
            <w:pPr>
              <w:suppressAutoHyphens/>
              <w:jc w:val="both"/>
              <w:rPr>
                <w:rFonts w:ascii="Times New Roman" w:eastAsiaTheme="majorEastAsia" w:hAnsi="Times New Roman" w:cs="Times New Roman"/>
                <w:b w:val="0"/>
                <w:color w:val="auto"/>
                <w:spacing w:val="5"/>
                <w:kern w:val="28"/>
              </w:rPr>
            </w:pPr>
          </w:p>
        </w:tc>
        <w:tc>
          <w:tcPr>
            <w:tcW w:w="1477" w:type="dxa"/>
            <w:shd w:val="clear" w:color="auto" w:fill="auto"/>
          </w:tcPr>
          <w:p w:rsidR="00EA11FF" w:rsidRPr="002969AF" w:rsidRDefault="00EA11FF" w:rsidP="00EA11FF">
            <w:pPr>
              <w:suppressAutoHyphen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b/>
                <w:spacing w:val="5"/>
                <w:kern w:val="28"/>
              </w:rPr>
            </w:pPr>
            <w:r w:rsidRPr="002969AF">
              <w:rPr>
                <w:rFonts w:ascii="Times New Roman" w:eastAsiaTheme="majorEastAsia" w:hAnsi="Times New Roman" w:cs="Times New Roman"/>
                <w:b/>
                <w:spacing w:val="5"/>
                <w:kern w:val="28"/>
              </w:rPr>
              <w:t xml:space="preserve">Сентябрь </w:t>
            </w:r>
          </w:p>
        </w:tc>
        <w:tc>
          <w:tcPr>
            <w:tcW w:w="1033" w:type="dxa"/>
            <w:shd w:val="clear" w:color="auto" w:fill="auto"/>
          </w:tcPr>
          <w:p w:rsidR="00EA11FF" w:rsidRPr="002969AF" w:rsidRDefault="00EA11FF" w:rsidP="00EA11FF">
            <w:pPr>
              <w:suppressAutoHyphen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b/>
                <w:spacing w:val="5"/>
                <w:kern w:val="28"/>
              </w:rPr>
            </w:pPr>
            <w:r w:rsidRPr="002969AF">
              <w:rPr>
                <w:rFonts w:ascii="Times New Roman" w:eastAsiaTheme="majorEastAsia" w:hAnsi="Times New Roman" w:cs="Times New Roman"/>
                <w:b/>
                <w:spacing w:val="5"/>
                <w:kern w:val="28"/>
              </w:rPr>
              <w:t>Май</w:t>
            </w:r>
          </w:p>
        </w:tc>
        <w:tc>
          <w:tcPr>
            <w:tcW w:w="1480" w:type="dxa"/>
            <w:shd w:val="clear" w:color="auto" w:fill="auto"/>
          </w:tcPr>
          <w:p w:rsidR="00EA11FF" w:rsidRPr="002969AF" w:rsidRDefault="00EA11FF" w:rsidP="00EA11FF">
            <w:pPr>
              <w:suppressAutoHyphen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b/>
                <w:spacing w:val="5"/>
                <w:kern w:val="28"/>
              </w:rPr>
            </w:pPr>
            <w:r w:rsidRPr="002969AF">
              <w:rPr>
                <w:rFonts w:ascii="Times New Roman" w:eastAsiaTheme="majorEastAsia" w:hAnsi="Times New Roman" w:cs="Times New Roman"/>
                <w:b/>
                <w:spacing w:val="5"/>
                <w:kern w:val="28"/>
              </w:rPr>
              <w:t xml:space="preserve">Сентябрь </w:t>
            </w:r>
          </w:p>
        </w:tc>
        <w:tc>
          <w:tcPr>
            <w:tcW w:w="999" w:type="dxa"/>
            <w:shd w:val="clear" w:color="auto" w:fill="auto"/>
          </w:tcPr>
          <w:p w:rsidR="00EA11FF" w:rsidRPr="002969AF" w:rsidRDefault="00EA11FF" w:rsidP="00EA11FF">
            <w:pPr>
              <w:suppressAutoHyphen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b/>
                <w:spacing w:val="5"/>
                <w:kern w:val="28"/>
              </w:rPr>
            </w:pPr>
            <w:r w:rsidRPr="002969AF">
              <w:rPr>
                <w:rFonts w:ascii="Times New Roman" w:eastAsiaTheme="majorEastAsia" w:hAnsi="Times New Roman" w:cs="Times New Roman"/>
                <w:b/>
                <w:spacing w:val="5"/>
                <w:kern w:val="28"/>
              </w:rPr>
              <w:t>Май</w:t>
            </w:r>
          </w:p>
        </w:tc>
        <w:tc>
          <w:tcPr>
            <w:tcW w:w="1483" w:type="dxa"/>
            <w:shd w:val="clear" w:color="auto" w:fill="auto"/>
          </w:tcPr>
          <w:p w:rsidR="00EA11FF" w:rsidRPr="002969AF" w:rsidRDefault="00EA11FF" w:rsidP="00EA11FF">
            <w:pPr>
              <w:suppressAutoHyphen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b/>
                <w:spacing w:val="5"/>
                <w:kern w:val="28"/>
              </w:rPr>
            </w:pPr>
            <w:r w:rsidRPr="002969AF">
              <w:rPr>
                <w:rFonts w:ascii="Times New Roman" w:eastAsiaTheme="majorEastAsia" w:hAnsi="Times New Roman" w:cs="Times New Roman"/>
                <w:b/>
                <w:spacing w:val="5"/>
                <w:kern w:val="28"/>
              </w:rPr>
              <w:t xml:space="preserve">Сентябрь </w:t>
            </w:r>
          </w:p>
        </w:tc>
        <w:tc>
          <w:tcPr>
            <w:tcW w:w="856" w:type="dxa"/>
            <w:shd w:val="clear" w:color="auto" w:fill="auto"/>
          </w:tcPr>
          <w:p w:rsidR="00EA11FF" w:rsidRPr="002969AF" w:rsidRDefault="00EA11FF" w:rsidP="00EA11FF">
            <w:pPr>
              <w:suppressAutoHyphen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b/>
                <w:spacing w:val="5"/>
                <w:kern w:val="28"/>
              </w:rPr>
            </w:pPr>
            <w:r w:rsidRPr="002969AF">
              <w:rPr>
                <w:rFonts w:ascii="Times New Roman" w:eastAsiaTheme="majorEastAsia" w:hAnsi="Times New Roman" w:cs="Times New Roman"/>
                <w:b/>
                <w:spacing w:val="5"/>
                <w:kern w:val="28"/>
              </w:rPr>
              <w:t>Май</w:t>
            </w:r>
          </w:p>
        </w:tc>
      </w:tr>
      <w:tr w:rsidR="00EA11FF" w:rsidRPr="002969AF" w:rsidTr="00EA11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1" w:type="dxa"/>
            <w:tcBorders>
              <w:left w:val="none" w:sz="0" w:space="0" w:color="auto"/>
            </w:tcBorders>
            <w:shd w:val="clear" w:color="auto" w:fill="auto"/>
          </w:tcPr>
          <w:p w:rsidR="00EA11FF" w:rsidRPr="003D5087" w:rsidRDefault="00EA11FF" w:rsidP="00EA11FF">
            <w:pPr>
              <w:suppressAutoHyphens/>
              <w:jc w:val="both"/>
              <w:rPr>
                <w:rFonts w:ascii="Times New Roman" w:eastAsiaTheme="majorEastAsia" w:hAnsi="Times New Roman" w:cs="Times New Roman"/>
                <w:b w:val="0"/>
                <w:color w:val="auto"/>
                <w:spacing w:val="5"/>
                <w:kern w:val="28"/>
                <w:sz w:val="24"/>
                <w:szCs w:val="24"/>
              </w:rPr>
            </w:pPr>
            <w:r w:rsidRPr="003D508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Знание нравственных ценностей</w:t>
            </w:r>
          </w:p>
        </w:tc>
        <w:tc>
          <w:tcPr>
            <w:tcW w:w="1477" w:type="dxa"/>
            <w:shd w:val="clear" w:color="auto" w:fill="auto"/>
          </w:tcPr>
          <w:p w:rsidR="00EA11FF" w:rsidRPr="002969AF" w:rsidRDefault="00EA11FF" w:rsidP="00EA11F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69AF">
              <w:rPr>
                <w:rFonts w:ascii="Times New Roman" w:hAnsi="Times New Roman" w:cs="Times New Roman"/>
                <w:sz w:val="24"/>
                <w:szCs w:val="24"/>
              </w:rPr>
              <w:t>23%</w:t>
            </w:r>
          </w:p>
        </w:tc>
        <w:tc>
          <w:tcPr>
            <w:tcW w:w="1033" w:type="dxa"/>
            <w:shd w:val="clear" w:color="auto" w:fill="auto"/>
          </w:tcPr>
          <w:p w:rsidR="00EA11FF" w:rsidRPr="002969AF" w:rsidRDefault="00EA11FF" w:rsidP="00EA11FF">
            <w:pPr>
              <w:suppressAutoHyphen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</w:pPr>
            <w:r w:rsidRPr="002969AF"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  <w:t>87%</w:t>
            </w:r>
          </w:p>
        </w:tc>
        <w:tc>
          <w:tcPr>
            <w:tcW w:w="1480" w:type="dxa"/>
            <w:shd w:val="clear" w:color="auto" w:fill="auto"/>
          </w:tcPr>
          <w:p w:rsidR="00EA11FF" w:rsidRPr="002969AF" w:rsidRDefault="00EA11FF" w:rsidP="00EA11FF">
            <w:pPr>
              <w:suppressAutoHyphen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</w:pPr>
            <w:r w:rsidRPr="002969AF"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  <w:t>33%</w:t>
            </w:r>
          </w:p>
        </w:tc>
        <w:tc>
          <w:tcPr>
            <w:tcW w:w="999" w:type="dxa"/>
            <w:shd w:val="clear" w:color="auto" w:fill="auto"/>
          </w:tcPr>
          <w:p w:rsidR="00EA11FF" w:rsidRPr="002969AF" w:rsidRDefault="00EA11FF" w:rsidP="00EA11FF">
            <w:pPr>
              <w:suppressAutoHyphen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</w:pPr>
            <w:r w:rsidRPr="002969AF"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  <w:t>13%</w:t>
            </w:r>
          </w:p>
        </w:tc>
        <w:tc>
          <w:tcPr>
            <w:tcW w:w="1483" w:type="dxa"/>
            <w:shd w:val="clear" w:color="auto" w:fill="auto"/>
          </w:tcPr>
          <w:p w:rsidR="00EA11FF" w:rsidRPr="002969AF" w:rsidRDefault="00EA11FF" w:rsidP="00EA11FF">
            <w:pPr>
              <w:suppressAutoHyphen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</w:pPr>
            <w:r w:rsidRPr="002969AF"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  <w:t>44%</w:t>
            </w:r>
          </w:p>
        </w:tc>
        <w:tc>
          <w:tcPr>
            <w:tcW w:w="856" w:type="dxa"/>
            <w:shd w:val="clear" w:color="auto" w:fill="auto"/>
          </w:tcPr>
          <w:p w:rsidR="00EA11FF" w:rsidRPr="002969AF" w:rsidRDefault="00EA11FF" w:rsidP="00EA11FF">
            <w:pPr>
              <w:suppressAutoHyphen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</w:pPr>
            <w:r w:rsidRPr="002969AF"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  <w:t>0%</w:t>
            </w:r>
          </w:p>
        </w:tc>
      </w:tr>
      <w:tr w:rsidR="00EA11FF" w:rsidRPr="002969AF" w:rsidTr="00EA11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1" w:type="dxa"/>
            <w:tcBorders>
              <w:left w:val="none" w:sz="0" w:space="0" w:color="auto"/>
            </w:tcBorders>
            <w:shd w:val="clear" w:color="auto" w:fill="auto"/>
          </w:tcPr>
          <w:p w:rsidR="00EA11FF" w:rsidRPr="003D5087" w:rsidRDefault="00EA11FF" w:rsidP="00EA11FF">
            <w:pPr>
              <w:suppressAutoHyphens/>
              <w:jc w:val="both"/>
              <w:rPr>
                <w:rFonts w:ascii="Times New Roman" w:eastAsiaTheme="majorEastAsia" w:hAnsi="Times New Roman" w:cs="Times New Roman"/>
                <w:b w:val="0"/>
                <w:color w:val="auto"/>
                <w:spacing w:val="5"/>
                <w:kern w:val="28"/>
                <w:sz w:val="24"/>
                <w:szCs w:val="24"/>
              </w:rPr>
            </w:pPr>
            <w:r w:rsidRPr="003D508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Отношение к нравственным ценностям</w:t>
            </w:r>
          </w:p>
        </w:tc>
        <w:tc>
          <w:tcPr>
            <w:tcW w:w="1477" w:type="dxa"/>
            <w:shd w:val="clear" w:color="auto" w:fill="auto"/>
          </w:tcPr>
          <w:p w:rsidR="00EA11FF" w:rsidRPr="002969AF" w:rsidRDefault="00EA11FF" w:rsidP="00EA11F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69AF">
              <w:rPr>
                <w:rFonts w:ascii="Times New Roman" w:hAnsi="Times New Roman" w:cs="Times New Roman"/>
                <w:sz w:val="24"/>
                <w:szCs w:val="24"/>
              </w:rPr>
              <w:t>19%</w:t>
            </w:r>
          </w:p>
        </w:tc>
        <w:tc>
          <w:tcPr>
            <w:tcW w:w="1033" w:type="dxa"/>
            <w:shd w:val="clear" w:color="auto" w:fill="auto"/>
          </w:tcPr>
          <w:p w:rsidR="00EA11FF" w:rsidRPr="002969AF" w:rsidRDefault="00EA11FF" w:rsidP="00EA11FF">
            <w:pPr>
              <w:suppressAutoHyphen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</w:pPr>
            <w:r w:rsidRPr="002969AF"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  <w:t>78%</w:t>
            </w:r>
          </w:p>
        </w:tc>
        <w:tc>
          <w:tcPr>
            <w:tcW w:w="1480" w:type="dxa"/>
            <w:shd w:val="clear" w:color="auto" w:fill="auto"/>
          </w:tcPr>
          <w:p w:rsidR="00EA11FF" w:rsidRPr="002969AF" w:rsidRDefault="00EA11FF" w:rsidP="00EA11FF">
            <w:pPr>
              <w:suppressAutoHyphen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</w:pPr>
            <w:r w:rsidRPr="002969AF"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  <w:t>50%</w:t>
            </w:r>
          </w:p>
        </w:tc>
        <w:tc>
          <w:tcPr>
            <w:tcW w:w="999" w:type="dxa"/>
            <w:shd w:val="clear" w:color="auto" w:fill="auto"/>
          </w:tcPr>
          <w:p w:rsidR="00EA11FF" w:rsidRPr="002969AF" w:rsidRDefault="00EA11FF" w:rsidP="00EA11FF">
            <w:pPr>
              <w:suppressAutoHyphen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</w:pPr>
            <w:r w:rsidRPr="002969AF"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  <w:t>22%</w:t>
            </w:r>
          </w:p>
        </w:tc>
        <w:tc>
          <w:tcPr>
            <w:tcW w:w="1483" w:type="dxa"/>
            <w:shd w:val="clear" w:color="auto" w:fill="auto"/>
          </w:tcPr>
          <w:p w:rsidR="00EA11FF" w:rsidRPr="002969AF" w:rsidRDefault="00EA11FF" w:rsidP="00EA11FF">
            <w:pPr>
              <w:suppressAutoHyphen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</w:pPr>
            <w:r w:rsidRPr="002969AF"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  <w:t>31%</w:t>
            </w:r>
          </w:p>
        </w:tc>
        <w:tc>
          <w:tcPr>
            <w:tcW w:w="856" w:type="dxa"/>
            <w:shd w:val="clear" w:color="auto" w:fill="auto"/>
          </w:tcPr>
          <w:p w:rsidR="00EA11FF" w:rsidRPr="002969AF" w:rsidRDefault="00EA11FF" w:rsidP="00EA11FF">
            <w:pPr>
              <w:suppressAutoHyphen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</w:pPr>
            <w:r w:rsidRPr="002969AF"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  <w:t>0%</w:t>
            </w:r>
          </w:p>
        </w:tc>
      </w:tr>
      <w:tr w:rsidR="00EA11FF" w:rsidRPr="002969AF" w:rsidTr="00EA11FF">
        <w:trPr>
          <w:trHeight w:val="8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1" w:type="dxa"/>
            <w:tcBorders>
              <w:left w:val="none" w:sz="0" w:space="0" w:color="auto"/>
            </w:tcBorders>
            <w:shd w:val="clear" w:color="auto" w:fill="auto"/>
          </w:tcPr>
          <w:p w:rsidR="00EA11FF" w:rsidRPr="003D5087" w:rsidRDefault="00EA11FF" w:rsidP="00EA11FF">
            <w:pPr>
              <w:pStyle w:val="a3"/>
              <w:jc w:val="both"/>
              <w:rPr>
                <w:rFonts w:ascii="Times New Roman" w:eastAsiaTheme="majorEastAsia" w:hAnsi="Times New Roman" w:cs="Times New Roman"/>
                <w:b w:val="0"/>
                <w:color w:val="auto"/>
                <w:spacing w:val="5"/>
                <w:kern w:val="28"/>
                <w:sz w:val="24"/>
                <w:szCs w:val="24"/>
              </w:rPr>
            </w:pPr>
            <w:r w:rsidRPr="003D508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>Способность к нравственному поступку</w:t>
            </w:r>
          </w:p>
        </w:tc>
        <w:tc>
          <w:tcPr>
            <w:tcW w:w="1477" w:type="dxa"/>
            <w:shd w:val="clear" w:color="auto" w:fill="auto"/>
          </w:tcPr>
          <w:p w:rsidR="00EA11FF" w:rsidRPr="002969AF" w:rsidRDefault="00EA11FF" w:rsidP="00EA11F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69AF">
              <w:rPr>
                <w:rFonts w:ascii="Times New Roman" w:hAnsi="Times New Roman" w:cs="Times New Roman"/>
                <w:sz w:val="24"/>
                <w:szCs w:val="24"/>
              </w:rPr>
              <w:t>14%</w:t>
            </w:r>
          </w:p>
        </w:tc>
        <w:tc>
          <w:tcPr>
            <w:tcW w:w="1033" w:type="dxa"/>
            <w:shd w:val="clear" w:color="auto" w:fill="auto"/>
          </w:tcPr>
          <w:p w:rsidR="00EA11FF" w:rsidRPr="002969AF" w:rsidRDefault="00EA11FF" w:rsidP="00EA11FF">
            <w:pPr>
              <w:suppressAutoHyphen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</w:pPr>
            <w:r w:rsidRPr="002969AF"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  <w:t>62%</w:t>
            </w:r>
          </w:p>
        </w:tc>
        <w:tc>
          <w:tcPr>
            <w:tcW w:w="1480" w:type="dxa"/>
            <w:shd w:val="clear" w:color="auto" w:fill="auto"/>
          </w:tcPr>
          <w:p w:rsidR="00EA11FF" w:rsidRPr="002969AF" w:rsidRDefault="00EA11FF" w:rsidP="00EA11FF">
            <w:pPr>
              <w:suppressAutoHyphen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</w:pPr>
            <w:r w:rsidRPr="002969AF"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  <w:t>46%</w:t>
            </w:r>
          </w:p>
        </w:tc>
        <w:tc>
          <w:tcPr>
            <w:tcW w:w="999" w:type="dxa"/>
            <w:shd w:val="clear" w:color="auto" w:fill="auto"/>
          </w:tcPr>
          <w:p w:rsidR="00EA11FF" w:rsidRPr="002969AF" w:rsidRDefault="00EA11FF" w:rsidP="00EA11FF">
            <w:pPr>
              <w:suppressAutoHyphen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</w:pPr>
            <w:r w:rsidRPr="002969AF"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  <w:t>38%</w:t>
            </w:r>
          </w:p>
        </w:tc>
        <w:tc>
          <w:tcPr>
            <w:tcW w:w="1483" w:type="dxa"/>
            <w:shd w:val="clear" w:color="auto" w:fill="auto"/>
          </w:tcPr>
          <w:p w:rsidR="00EA11FF" w:rsidRPr="002969AF" w:rsidRDefault="00EA11FF" w:rsidP="00EA11FF">
            <w:pPr>
              <w:suppressAutoHyphen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</w:pPr>
            <w:r w:rsidRPr="002969AF"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  <w:t>40%</w:t>
            </w:r>
          </w:p>
        </w:tc>
        <w:tc>
          <w:tcPr>
            <w:tcW w:w="856" w:type="dxa"/>
            <w:shd w:val="clear" w:color="auto" w:fill="auto"/>
          </w:tcPr>
          <w:p w:rsidR="00EA11FF" w:rsidRPr="002969AF" w:rsidRDefault="00EA11FF" w:rsidP="00EA11FF">
            <w:pPr>
              <w:suppressAutoHyphen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</w:pPr>
            <w:r w:rsidRPr="002969AF"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  <w:t>0%</w:t>
            </w:r>
          </w:p>
        </w:tc>
      </w:tr>
      <w:tr w:rsidR="00EA11FF" w:rsidRPr="002969AF" w:rsidTr="00EA11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1" w:type="dxa"/>
            <w:tcBorders>
              <w:left w:val="none" w:sz="0" w:space="0" w:color="auto"/>
              <w:bottom w:val="none" w:sz="0" w:space="0" w:color="auto"/>
            </w:tcBorders>
            <w:shd w:val="clear" w:color="auto" w:fill="auto"/>
          </w:tcPr>
          <w:p w:rsidR="00EA11FF" w:rsidRPr="002969AF" w:rsidRDefault="00EA11FF" w:rsidP="00EA11FF">
            <w:pPr>
              <w:pStyle w:val="a3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969A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Итог </w:t>
            </w:r>
          </w:p>
        </w:tc>
        <w:tc>
          <w:tcPr>
            <w:tcW w:w="1477" w:type="dxa"/>
            <w:shd w:val="clear" w:color="auto" w:fill="auto"/>
          </w:tcPr>
          <w:p w:rsidR="00EA11FF" w:rsidRPr="002969AF" w:rsidRDefault="00EA11FF" w:rsidP="00EA11FF">
            <w:pPr>
              <w:suppressAutoHyphen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</w:pPr>
            <w:r w:rsidRPr="002969AF"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  <w:t>18,7%</w:t>
            </w:r>
          </w:p>
        </w:tc>
        <w:tc>
          <w:tcPr>
            <w:tcW w:w="1033" w:type="dxa"/>
            <w:shd w:val="clear" w:color="auto" w:fill="auto"/>
          </w:tcPr>
          <w:p w:rsidR="00EA11FF" w:rsidRPr="002969AF" w:rsidRDefault="00EA11FF" w:rsidP="00EA11FF">
            <w:pPr>
              <w:suppressAutoHyphen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</w:pPr>
            <w:r w:rsidRPr="002969AF"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  <w:t>75,7%</w:t>
            </w:r>
          </w:p>
        </w:tc>
        <w:tc>
          <w:tcPr>
            <w:tcW w:w="1480" w:type="dxa"/>
            <w:shd w:val="clear" w:color="auto" w:fill="auto"/>
          </w:tcPr>
          <w:p w:rsidR="00EA11FF" w:rsidRPr="002969AF" w:rsidRDefault="00EA11FF" w:rsidP="00EA11FF">
            <w:pPr>
              <w:suppressAutoHyphen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</w:pPr>
            <w:r w:rsidRPr="002969AF"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  <w:t>43%</w:t>
            </w:r>
          </w:p>
        </w:tc>
        <w:tc>
          <w:tcPr>
            <w:tcW w:w="999" w:type="dxa"/>
            <w:shd w:val="clear" w:color="auto" w:fill="auto"/>
          </w:tcPr>
          <w:p w:rsidR="00EA11FF" w:rsidRPr="002969AF" w:rsidRDefault="00EA11FF" w:rsidP="00EA11FF">
            <w:pPr>
              <w:suppressAutoHyphen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</w:pPr>
            <w:r w:rsidRPr="002969AF"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  <w:t>24,3%</w:t>
            </w:r>
          </w:p>
        </w:tc>
        <w:tc>
          <w:tcPr>
            <w:tcW w:w="1483" w:type="dxa"/>
            <w:shd w:val="clear" w:color="auto" w:fill="auto"/>
          </w:tcPr>
          <w:p w:rsidR="00EA11FF" w:rsidRPr="002969AF" w:rsidRDefault="00EA11FF" w:rsidP="00EA11FF">
            <w:pPr>
              <w:suppressAutoHyphen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</w:pPr>
            <w:r w:rsidRPr="002969AF"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  <w:t>38,3%</w:t>
            </w:r>
          </w:p>
        </w:tc>
        <w:tc>
          <w:tcPr>
            <w:tcW w:w="856" w:type="dxa"/>
            <w:shd w:val="clear" w:color="auto" w:fill="auto"/>
          </w:tcPr>
          <w:p w:rsidR="00EA11FF" w:rsidRPr="002969AF" w:rsidRDefault="00EA11FF" w:rsidP="00EA11FF">
            <w:pPr>
              <w:suppressAutoHyphen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</w:pPr>
            <w:r w:rsidRPr="002969AF"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  <w:t>0%</w:t>
            </w:r>
          </w:p>
        </w:tc>
      </w:tr>
    </w:tbl>
    <w:p w:rsidR="00EA11FF" w:rsidRDefault="00EA11FF" w:rsidP="00EA11FF">
      <w:pPr>
        <w:shd w:val="clear" w:color="auto" w:fill="FFFFFF"/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EA11FF" w:rsidRDefault="00EA11FF" w:rsidP="00EA11FF">
      <w:pPr>
        <w:shd w:val="clear" w:color="auto" w:fill="FFFFFF"/>
        <w:spacing w:after="0" w:line="2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8D540A" wp14:editId="54DDFD51">
            <wp:extent cx="5082363" cy="2955851"/>
            <wp:effectExtent l="19050" t="19050" r="23495" b="1651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EA11FF" w:rsidRDefault="00EA11FF" w:rsidP="00EA11FF">
      <w:pPr>
        <w:shd w:val="clear" w:color="auto" w:fill="FFFFFF"/>
        <w:spacing w:after="0" w:line="20" w:lineRule="atLeast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A11FF" w:rsidRDefault="00EA11FF" w:rsidP="00EA11FF">
      <w:pPr>
        <w:shd w:val="clear" w:color="auto" w:fill="FFFFFF"/>
        <w:spacing w:after="0" w:line="20" w:lineRule="atLeast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E7327" w:rsidRDefault="007E7327" w:rsidP="00EA11FF">
      <w:pPr>
        <w:shd w:val="clear" w:color="auto" w:fill="FFFFFF"/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7E7327" w:rsidRDefault="007E7327" w:rsidP="007E7327">
      <w:pPr>
        <w:shd w:val="clear" w:color="auto" w:fill="FFFFFF"/>
        <w:spacing w:after="0" w:line="294" w:lineRule="atLeast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06F0">
        <w:rPr>
          <w:rFonts w:ascii="Times New Roman" w:hAnsi="Times New Roman" w:cs="Times New Roman"/>
          <w:sz w:val="28"/>
          <w:szCs w:val="28"/>
        </w:rPr>
        <w:t xml:space="preserve">Об эффективности проделанной работы говорят результаты диагностики. После проведенной работы по формированию социальной компетенции выявилась позитивная динамика: 75,7% детей имеют высокий уровень, средний уровень у 24,3% детей, детей с низким уровнем нет. </w:t>
      </w:r>
    </w:p>
    <w:p w:rsidR="007E7327" w:rsidRDefault="007E7327" w:rsidP="007E7327">
      <w:pPr>
        <w:shd w:val="clear" w:color="auto" w:fill="FFFFFF"/>
        <w:spacing w:before="90" w:after="9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7327" w:rsidRPr="004607AB" w:rsidRDefault="007E7327" w:rsidP="007E7327">
      <w:pPr>
        <w:shd w:val="clear" w:color="auto" w:fill="FFFFFF"/>
        <w:spacing w:before="90" w:after="9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  </w:t>
      </w:r>
      <w:r w:rsidRPr="00EE6F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Продукты волонтерской деятельности</w:t>
      </w:r>
    </w:p>
    <w:p w:rsidR="007E7327" w:rsidRDefault="00EA11FF" w:rsidP="007E7327">
      <w:pPr>
        <w:shd w:val="clear" w:color="auto" w:fill="FFFFFF"/>
        <w:spacing w:before="90" w:after="9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group id="_x0000_s1333" style="position:absolute;left:0;text-align:left;margin-left:-10.5pt;margin-top:22.6pt;width:157.35pt;height:46.85pt;z-index:251772928" coordorigin="1491,9896" coordsize="3147,937">
            <v:rect id="_x0000_s1334" style="position:absolute;left:2176;top:10148;width:2462;height:685" strokecolor="#c00000" strokeweight="1.5pt">
              <v:shadow color="#ffc000" opacity=".5" offset="-6pt,-6pt"/>
              <v:textbox style="mso-next-textbox:#_x0000_s1334">
                <w:txbxContent>
                  <w:p w:rsidR="00EA11FF" w:rsidRPr="000F7358" w:rsidRDefault="00EA11FF" w:rsidP="007E7327">
                    <w:pPr>
                      <w:pStyle w:val="a9"/>
                      <w:numPr>
                        <w:ilvl w:val="0"/>
                        <w:numId w:val="26"/>
                      </w:numPr>
                      <w:jc w:val="both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0F7358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Акции </w:t>
                    </w:r>
                  </w:p>
                </w:txbxContent>
              </v:textbox>
            </v:rect>
            <v:rect id="_x0000_s1335" style="position:absolute;left:1491;top:9896;width:904;height:726" fillcolor="#ff5050" stroked="f" strokecolor="#c00000">
              <v:shadow on="t" color="#c00000" opacity=".5" offset="-6pt,-6pt"/>
              <v:textbox style="mso-next-textbox:#_x0000_s1335">
                <w:txbxContent>
                  <w:p w:rsidR="00EA11FF" w:rsidRPr="000F7358" w:rsidRDefault="00EA11FF" w:rsidP="007E7327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FFFFFF" w:themeColor="background1"/>
                        <w:sz w:val="40"/>
                        <w:szCs w:val="40"/>
                      </w:rPr>
                    </w:pPr>
                    <w:r w:rsidRPr="000F7358">
                      <w:rPr>
                        <w:rFonts w:ascii="Times New Roman" w:hAnsi="Times New Roman" w:cs="Times New Roman"/>
                        <w:b/>
                        <w:color w:val="FFFFFF" w:themeColor="background1"/>
                        <w:sz w:val="40"/>
                        <w:szCs w:val="40"/>
                      </w:rPr>
                      <w:t>10</w:t>
                    </w:r>
                  </w:p>
                </w:txbxContent>
              </v:textbox>
            </v:rect>
          </v:group>
        </w:pict>
      </w:r>
      <w:r w:rsidR="007E7327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7E7327" w:rsidRDefault="00EA11FF" w:rsidP="007E7327">
      <w:pPr>
        <w:shd w:val="clear" w:color="auto" w:fill="FFFFFF"/>
        <w:spacing w:before="90" w:after="90" w:line="240" w:lineRule="auto"/>
        <w:ind w:firstLine="708"/>
        <w:jc w:val="both"/>
      </w:pPr>
      <w:r>
        <w:rPr>
          <w:noProof/>
          <w:lang w:eastAsia="ru-RU"/>
        </w:rPr>
        <w:pict>
          <v:group id="_x0000_s1336" style="position:absolute;left:0;text-align:left;margin-left:271.9pt;margin-top:8.65pt;width:178.85pt;height:46.85pt;z-index:251773952" coordorigin="1491,9896" coordsize="3147,937">
            <v:rect id="_x0000_s1337" style="position:absolute;left:2176;top:10148;width:2462;height:685" strokecolor="#c00000" strokeweight="1.5pt">
              <v:shadow color="#ffc000" opacity=".5" offset="-6pt,-6pt"/>
              <v:textbox style="mso-next-textbox:#_x0000_s1337">
                <w:txbxContent>
                  <w:p w:rsidR="00EA11FF" w:rsidRPr="000F7358" w:rsidRDefault="00EA11FF" w:rsidP="007E7327">
                    <w:pPr>
                      <w:pStyle w:val="a9"/>
                      <w:numPr>
                        <w:ilvl w:val="0"/>
                        <w:numId w:val="26"/>
                      </w:numPr>
                      <w:jc w:val="both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Листовки </w:t>
                    </w:r>
                    <w:r w:rsidRPr="000F7358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</v:rect>
            <v:rect id="_x0000_s1338" style="position:absolute;left:1491;top:9896;width:904;height:726" fillcolor="#ff5050" stroked="f" strokecolor="#c00000">
              <v:shadow on="t" color="#c00000" opacity=".5" offset="-6pt,-6pt"/>
              <v:textbox style="mso-next-textbox:#_x0000_s1338">
                <w:txbxContent>
                  <w:p w:rsidR="00EA11FF" w:rsidRPr="000F7358" w:rsidRDefault="00EA11FF" w:rsidP="007E7327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FFFFFF" w:themeColor="background1"/>
                        <w:sz w:val="40"/>
                        <w:szCs w:val="40"/>
                      </w:rPr>
                    </w:pPr>
                    <w:r w:rsidRPr="000F7358">
                      <w:rPr>
                        <w:rFonts w:ascii="Times New Roman" w:hAnsi="Times New Roman" w:cs="Times New Roman"/>
                        <w:b/>
                        <w:color w:val="FFFFFF" w:themeColor="background1"/>
                        <w:sz w:val="40"/>
                        <w:szCs w:val="40"/>
                      </w:rPr>
                      <w:t>10</w:t>
                    </w:r>
                    <w:r>
                      <w:rPr>
                        <w:rFonts w:ascii="Times New Roman" w:hAnsi="Times New Roman" w:cs="Times New Roman"/>
                        <w:b/>
                        <w:color w:val="FFFFFF" w:themeColor="background1"/>
                        <w:sz w:val="40"/>
                        <w:szCs w:val="40"/>
                      </w:rPr>
                      <w:t>0</w:t>
                    </w:r>
                  </w:p>
                </w:txbxContent>
              </v:textbox>
            </v:rect>
          </v:group>
        </w:pict>
      </w:r>
    </w:p>
    <w:p w:rsidR="007E7327" w:rsidRDefault="007E7327" w:rsidP="007E7327">
      <w:pPr>
        <w:shd w:val="clear" w:color="auto" w:fill="FFFFFF"/>
        <w:spacing w:before="90" w:after="90" w:line="240" w:lineRule="auto"/>
        <w:ind w:firstLine="708"/>
        <w:jc w:val="both"/>
      </w:pPr>
    </w:p>
    <w:p w:rsidR="007E7327" w:rsidRDefault="007E7327" w:rsidP="007E7327">
      <w:pPr>
        <w:shd w:val="clear" w:color="auto" w:fill="FFFFFF"/>
        <w:spacing w:before="90" w:after="90" w:line="240" w:lineRule="auto"/>
        <w:ind w:firstLine="708"/>
        <w:jc w:val="both"/>
      </w:pPr>
    </w:p>
    <w:p w:rsidR="007E7327" w:rsidRDefault="00EA11FF" w:rsidP="007E7327">
      <w:pPr>
        <w:shd w:val="clear" w:color="auto" w:fill="FFFFFF"/>
        <w:spacing w:before="90" w:after="90" w:line="240" w:lineRule="auto"/>
        <w:ind w:firstLine="708"/>
        <w:jc w:val="both"/>
      </w:pPr>
      <w:r>
        <w:rPr>
          <w:noProof/>
          <w:lang w:eastAsia="ru-RU"/>
        </w:rPr>
        <w:pict>
          <v:group id="_x0000_s1339" style="position:absolute;left:0;text-align:left;margin-left:-19.2pt;margin-top:20.25pt;width:178.85pt;height:46.85pt;z-index:251774976" coordorigin="1491,9896" coordsize="3147,937">
            <v:rect id="_x0000_s1340" style="position:absolute;left:2176;top:10148;width:2462;height:685" strokecolor="#c00000" strokeweight="1.5pt">
              <v:shadow color="#ffc000" opacity=".5" offset="-6pt,-6pt"/>
              <v:textbox style="mso-next-textbox:#_x0000_s1340">
                <w:txbxContent>
                  <w:p w:rsidR="00EA11FF" w:rsidRPr="000F7358" w:rsidRDefault="00EA11FF" w:rsidP="007E7327">
                    <w:pPr>
                      <w:pStyle w:val="a9"/>
                      <w:numPr>
                        <w:ilvl w:val="0"/>
                        <w:numId w:val="26"/>
                      </w:numPr>
                      <w:jc w:val="both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Буклеты  </w:t>
                    </w:r>
                    <w:r w:rsidRPr="000F7358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</v:rect>
            <v:rect id="_x0000_s1341" style="position:absolute;left:1491;top:9896;width:904;height:726" fillcolor="#ff5050" stroked="f" strokecolor="#c00000">
              <v:shadow on="t" color="#c00000" opacity=".5" offset="-6pt,-6pt"/>
              <v:textbox style="mso-next-textbox:#_x0000_s1341">
                <w:txbxContent>
                  <w:p w:rsidR="00EA11FF" w:rsidRPr="000F7358" w:rsidRDefault="00EA11FF" w:rsidP="007E7327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FFFFFF" w:themeColor="background1"/>
                        <w:sz w:val="40"/>
                        <w:szCs w:val="40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FFFFFF" w:themeColor="background1"/>
                        <w:sz w:val="40"/>
                        <w:szCs w:val="40"/>
                      </w:rPr>
                      <w:t>85</w:t>
                    </w:r>
                  </w:p>
                </w:txbxContent>
              </v:textbox>
            </v:rect>
          </v:group>
        </w:pict>
      </w:r>
    </w:p>
    <w:p w:rsidR="007E7327" w:rsidRDefault="00EA11FF" w:rsidP="007E7327">
      <w:pPr>
        <w:shd w:val="clear" w:color="auto" w:fill="FFFFFF"/>
        <w:spacing w:before="90" w:after="90" w:line="240" w:lineRule="auto"/>
        <w:ind w:firstLine="708"/>
        <w:jc w:val="both"/>
      </w:pPr>
      <w:r>
        <w:rPr>
          <w:noProof/>
          <w:lang w:eastAsia="ru-RU"/>
        </w:rPr>
        <w:pict>
          <v:group id="_x0000_s1342" style="position:absolute;left:0;text-align:left;margin-left:262.15pt;margin-top:2.3pt;width:178.85pt;height:46.85pt;z-index:251776000" coordorigin="1491,9896" coordsize="3147,937">
            <v:rect id="_x0000_s1343" style="position:absolute;left:2176;top:10148;width:2462;height:685" strokecolor="#c00000" strokeweight="1.5pt">
              <v:shadow color="#ffc000" opacity=".5" offset="-6pt,-6pt"/>
              <v:textbox style="mso-next-textbox:#_x0000_s1343">
                <w:txbxContent>
                  <w:p w:rsidR="00EA11FF" w:rsidRPr="000F7358" w:rsidRDefault="00EA11FF" w:rsidP="007E7327">
                    <w:pPr>
                      <w:pStyle w:val="a9"/>
                      <w:numPr>
                        <w:ilvl w:val="0"/>
                        <w:numId w:val="26"/>
                      </w:numPr>
                      <w:jc w:val="both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Плакаты  </w:t>
                    </w:r>
                    <w:r w:rsidRPr="000F7358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</v:rect>
            <v:rect id="_x0000_s1344" style="position:absolute;left:1491;top:9896;width:904;height:726" fillcolor="#ff5050" stroked="f" strokecolor="#c00000">
              <v:shadow on="t" color="#c00000" opacity=".5" offset="-6pt,-6pt"/>
              <v:textbox style="mso-next-textbox:#_x0000_s1344">
                <w:txbxContent>
                  <w:p w:rsidR="00EA11FF" w:rsidRPr="000F7358" w:rsidRDefault="00EA11FF" w:rsidP="007E7327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FFFFFF" w:themeColor="background1"/>
                        <w:sz w:val="40"/>
                        <w:szCs w:val="40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FFFFFF" w:themeColor="background1"/>
                        <w:sz w:val="40"/>
                        <w:szCs w:val="40"/>
                      </w:rPr>
                      <w:t>6</w:t>
                    </w:r>
                  </w:p>
                </w:txbxContent>
              </v:textbox>
            </v:rect>
          </v:group>
        </w:pict>
      </w:r>
    </w:p>
    <w:p w:rsidR="007E7327" w:rsidRDefault="007E7327" w:rsidP="007E7327">
      <w:pPr>
        <w:shd w:val="clear" w:color="auto" w:fill="FFFFFF"/>
        <w:spacing w:before="90" w:after="90" w:line="240" w:lineRule="auto"/>
        <w:ind w:firstLine="708"/>
        <w:jc w:val="both"/>
      </w:pPr>
    </w:p>
    <w:p w:rsidR="007E7327" w:rsidRDefault="007E7327" w:rsidP="007E7327">
      <w:pPr>
        <w:shd w:val="clear" w:color="auto" w:fill="FFFFFF"/>
        <w:spacing w:before="90" w:after="90" w:line="240" w:lineRule="auto"/>
        <w:ind w:firstLine="708"/>
        <w:jc w:val="both"/>
      </w:pPr>
    </w:p>
    <w:p w:rsidR="007E7327" w:rsidRDefault="00EA11FF" w:rsidP="007E7327">
      <w:pPr>
        <w:shd w:val="clear" w:color="auto" w:fill="FFFFFF"/>
        <w:spacing w:before="90" w:after="90" w:line="240" w:lineRule="auto"/>
        <w:ind w:firstLine="708"/>
        <w:jc w:val="both"/>
      </w:pPr>
      <w:r>
        <w:rPr>
          <w:noProof/>
          <w:lang w:eastAsia="ru-RU"/>
        </w:rPr>
        <w:pict>
          <v:group id="_x0000_s1348" style="position:absolute;left:0;text-align:left;margin-left:262.15pt;margin-top:17.1pt;width:188.6pt;height:46.85pt;z-index:251778048" coordorigin="6944,12708" coordsize="3772,937">
            <v:rect id="_x0000_s1349" style="position:absolute;left:7723;top:12960;width:2993;height:685" strokecolor="#c00000" strokeweight="1.5pt">
              <v:shadow color="#ffc000" opacity=".5" offset="-6pt,-6pt"/>
              <v:textbox style="mso-next-textbox:#_x0000_s1349">
                <w:txbxContent>
                  <w:p w:rsidR="00EA11FF" w:rsidRPr="000F7358" w:rsidRDefault="00EA11FF" w:rsidP="007E7327">
                    <w:pPr>
                      <w:pStyle w:val="a9"/>
                      <w:numPr>
                        <w:ilvl w:val="0"/>
                        <w:numId w:val="26"/>
                      </w:numPr>
                      <w:jc w:val="both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Видеоролики   </w:t>
                    </w:r>
                    <w:r w:rsidRPr="000F7358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</v:rect>
            <v:rect id="_x0000_s1350" style="position:absolute;left:6944;top:12708;width:1100;height:726" fillcolor="#ff5050" stroked="f" strokecolor="#c00000">
              <v:shadow on="t" color="#c00000" opacity=".5" offset="-6pt,-6pt"/>
              <v:textbox style="mso-next-textbox:#_x0000_s1350">
                <w:txbxContent>
                  <w:p w:rsidR="00EA11FF" w:rsidRPr="000F7358" w:rsidRDefault="00EA11FF" w:rsidP="007E7327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FFFFFF" w:themeColor="background1"/>
                        <w:sz w:val="40"/>
                        <w:szCs w:val="40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FFFFFF" w:themeColor="background1"/>
                        <w:sz w:val="40"/>
                        <w:szCs w:val="40"/>
                      </w:rPr>
                      <w:t>2</w:t>
                    </w:r>
                  </w:p>
                </w:txbxContent>
              </v:textbox>
            </v:rect>
          </v:group>
        </w:pict>
      </w:r>
      <w:r>
        <w:rPr>
          <w:noProof/>
          <w:lang w:eastAsia="ru-RU"/>
        </w:rPr>
        <w:pict>
          <v:group id="_x0000_s1345" style="position:absolute;left:0;text-align:left;margin-left:-19.2pt;margin-top:17.1pt;width:178.85pt;height:46.85pt;z-index:251777024" coordorigin="1491,9896" coordsize="3147,937">
            <v:rect id="_x0000_s1346" style="position:absolute;left:2176;top:10148;width:2462;height:685" strokecolor="#c00000" strokeweight="1.5pt">
              <v:shadow color="#ffc000" opacity=".5" offset="-6pt,-6pt"/>
              <v:textbox style="mso-next-textbox:#_x0000_s1346">
                <w:txbxContent>
                  <w:p w:rsidR="00EA11FF" w:rsidRPr="000F7358" w:rsidRDefault="00EA11FF" w:rsidP="007E7327">
                    <w:pPr>
                      <w:pStyle w:val="a9"/>
                      <w:numPr>
                        <w:ilvl w:val="0"/>
                        <w:numId w:val="26"/>
                      </w:numPr>
                      <w:jc w:val="both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Брошюры   </w:t>
                    </w:r>
                    <w:r w:rsidRPr="000F7358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</v:rect>
            <v:rect id="_x0000_s1347" style="position:absolute;left:1491;top:9896;width:904;height:726" fillcolor="#ff5050" stroked="f" strokecolor="#c00000">
              <v:shadow on="t" color="#c00000" opacity=".5" offset="-6pt,-6pt"/>
              <v:textbox style="mso-next-textbox:#_x0000_s1347">
                <w:txbxContent>
                  <w:p w:rsidR="00EA11FF" w:rsidRPr="000F7358" w:rsidRDefault="00EA11FF" w:rsidP="007E7327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FFFFFF" w:themeColor="background1"/>
                        <w:sz w:val="40"/>
                        <w:szCs w:val="40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FFFFFF" w:themeColor="background1"/>
                        <w:sz w:val="40"/>
                        <w:szCs w:val="40"/>
                      </w:rPr>
                      <w:t>4</w:t>
                    </w:r>
                  </w:p>
                </w:txbxContent>
              </v:textbox>
            </v:rect>
          </v:group>
        </w:pict>
      </w:r>
    </w:p>
    <w:p w:rsidR="007E7327" w:rsidRDefault="007E7327" w:rsidP="007E7327">
      <w:pPr>
        <w:shd w:val="clear" w:color="auto" w:fill="FFFFFF"/>
        <w:spacing w:before="90" w:after="90" w:line="240" w:lineRule="auto"/>
        <w:ind w:firstLine="708"/>
        <w:jc w:val="both"/>
      </w:pPr>
    </w:p>
    <w:p w:rsidR="007E7327" w:rsidRDefault="007E7327" w:rsidP="007E7327">
      <w:pPr>
        <w:shd w:val="clear" w:color="auto" w:fill="FFFFFF"/>
        <w:spacing w:before="90" w:after="90" w:line="240" w:lineRule="auto"/>
        <w:ind w:firstLine="708"/>
        <w:jc w:val="both"/>
      </w:pPr>
    </w:p>
    <w:p w:rsidR="007E7327" w:rsidRDefault="007E7327" w:rsidP="007E7327">
      <w:pPr>
        <w:shd w:val="clear" w:color="auto" w:fill="FFFFFF"/>
        <w:spacing w:before="90" w:after="90" w:line="240" w:lineRule="auto"/>
        <w:ind w:firstLine="708"/>
        <w:jc w:val="both"/>
      </w:pPr>
    </w:p>
    <w:p w:rsidR="007E7327" w:rsidRDefault="007E7327" w:rsidP="007E7327">
      <w:pPr>
        <w:shd w:val="clear" w:color="auto" w:fill="FFFFFF"/>
        <w:spacing w:before="90" w:after="90" w:line="240" w:lineRule="auto"/>
        <w:jc w:val="both"/>
      </w:pPr>
    </w:p>
    <w:p w:rsidR="007E7327" w:rsidRDefault="007E7327" w:rsidP="007E7327">
      <w:pPr>
        <w:shd w:val="clear" w:color="auto" w:fill="FFFFFF"/>
        <w:spacing w:after="0" w:line="294" w:lineRule="atLeast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Доля </w:t>
      </w:r>
      <w:proofErr w:type="gramStart"/>
      <w:r w:rsidRPr="0042299E">
        <w:rPr>
          <w:rFonts w:ascii="Times New Roman" w:hAnsi="Times New Roman" w:cs="Times New Roman"/>
          <w:sz w:val="28"/>
          <w:szCs w:val="28"/>
        </w:rPr>
        <w:t>родителей воспитанников, принявших участие в акциях и мероприятиях составила</w:t>
      </w:r>
      <w:proofErr w:type="gramEnd"/>
      <w:r w:rsidRPr="0042299E">
        <w:rPr>
          <w:rFonts w:ascii="Times New Roman" w:hAnsi="Times New Roman" w:cs="Times New Roman"/>
          <w:sz w:val="28"/>
          <w:szCs w:val="28"/>
        </w:rPr>
        <w:t xml:space="preserve"> 87%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E7327" w:rsidRPr="002E4FF3" w:rsidRDefault="007E7327" w:rsidP="007E7327">
      <w:pPr>
        <w:shd w:val="clear" w:color="auto" w:fill="FFFFFF"/>
        <w:spacing w:after="0" w:line="294" w:lineRule="atLeast"/>
        <w:ind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Социальные эффекты</w:t>
      </w:r>
    </w:p>
    <w:p w:rsidR="007E7327" w:rsidRDefault="007E7327" w:rsidP="007E7327">
      <w:pPr>
        <w:shd w:val="clear" w:color="auto" w:fill="FFFFFF"/>
        <w:spacing w:after="0" w:line="294" w:lineRule="atLeast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07AB">
        <w:rPr>
          <w:rFonts w:ascii="Times New Roman" w:hAnsi="Times New Roman" w:cs="Times New Roman"/>
          <w:sz w:val="28"/>
          <w:szCs w:val="28"/>
        </w:rPr>
        <w:t>Сравнительный анализ показал, что достигнуты усто</w:t>
      </w:r>
      <w:r>
        <w:rPr>
          <w:rFonts w:ascii="Times New Roman" w:hAnsi="Times New Roman" w:cs="Times New Roman"/>
          <w:sz w:val="28"/>
          <w:szCs w:val="28"/>
        </w:rPr>
        <w:t>йчивые положительные результаты.</w:t>
      </w:r>
      <w:r w:rsidRPr="004607AB">
        <w:rPr>
          <w:rFonts w:ascii="Times New Roman" w:hAnsi="Times New Roman" w:cs="Times New Roman"/>
          <w:sz w:val="28"/>
          <w:szCs w:val="28"/>
        </w:rPr>
        <w:t xml:space="preserve"> В пользу аргументов целесообразности и результативности работы можно отметить следующий факт:</w:t>
      </w:r>
    </w:p>
    <w:p w:rsidR="007E7327" w:rsidRDefault="007E7327" w:rsidP="007E7327">
      <w:pPr>
        <w:pStyle w:val="a9"/>
        <w:numPr>
          <w:ilvl w:val="0"/>
          <w:numId w:val="34"/>
        </w:numPr>
        <w:shd w:val="clear" w:color="auto" w:fill="FFFFFF"/>
        <w:spacing w:after="0" w:line="294" w:lineRule="atLeast"/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4FF3">
        <w:rPr>
          <w:rFonts w:ascii="Times New Roman" w:hAnsi="Times New Roman" w:cs="Times New Roman"/>
          <w:sz w:val="28"/>
          <w:szCs w:val="28"/>
        </w:rPr>
        <w:t xml:space="preserve">участие детей в волонтерском движении помогло им освоить основную компетенцию, без которой человек не может жить - коммуникативную компетентность; </w:t>
      </w:r>
    </w:p>
    <w:p w:rsidR="007E7327" w:rsidRDefault="007E7327" w:rsidP="007E7327">
      <w:pPr>
        <w:pStyle w:val="a9"/>
        <w:numPr>
          <w:ilvl w:val="0"/>
          <w:numId w:val="34"/>
        </w:numPr>
        <w:shd w:val="clear" w:color="auto" w:fill="FFFFFF"/>
        <w:spacing w:after="0" w:line="294" w:lineRule="atLeast"/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4FF3">
        <w:rPr>
          <w:rFonts w:ascii="Times New Roman" w:hAnsi="Times New Roman" w:cs="Times New Roman"/>
          <w:sz w:val="28"/>
          <w:szCs w:val="28"/>
        </w:rPr>
        <w:t xml:space="preserve">они научились вступать в контакт, высказывать свою точку зрения, слушать, понимать и принимать точку зрения собеседника, вести дискуссию; - стали готовы решать социальные задачи, адекватно вести себя в различных жизненных ситуациях, в том числе и конфликтных. </w:t>
      </w:r>
    </w:p>
    <w:p w:rsidR="007E7327" w:rsidRPr="002E4FF3" w:rsidRDefault="007E7327" w:rsidP="007E7327">
      <w:pPr>
        <w:pStyle w:val="a9"/>
        <w:shd w:val="clear" w:color="auto" w:fill="FFFFFF"/>
        <w:spacing w:after="0" w:line="294" w:lineRule="atLeast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4FF3">
        <w:rPr>
          <w:rFonts w:ascii="Times New Roman" w:hAnsi="Times New Roman" w:cs="Times New Roman"/>
          <w:sz w:val="28"/>
          <w:szCs w:val="28"/>
        </w:rPr>
        <w:t xml:space="preserve">При этом важно, что у них не только сформировалось негативное отношение к </w:t>
      </w:r>
      <w:proofErr w:type="gramStart"/>
      <w:r w:rsidRPr="002E4FF3">
        <w:rPr>
          <w:rFonts w:ascii="Times New Roman" w:hAnsi="Times New Roman" w:cs="Times New Roman"/>
          <w:sz w:val="28"/>
          <w:szCs w:val="28"/>
        </w:rPr>
        <w:t>плохому</w:t>
      </w:r>
      <w:proofErr w:type="gramEnd"/>
      <w:r w:rsidRPr="002E4FF3">
        <w:rPr>
          <w:rFonts w:ascii="Times New Roman" w:hAnsi="Times New Roman" w:cs="Times New Roman"/>
          <w:sz w:val="28"/>
          <w:szCs w:val="28"/>
        </w:rPr>
        <w:t>, но и обеспечены способы социальной активности, позволяющие перейти от пассивного неодобрения к активным действиям в среде сверстников.</w:t>
      </w:r>
    </w:p>
    <w:p w:rsidR="00BA53C0" w:rsidRPr="00EA11FF" w:rsidRDefault="00BA53C0" w:rsidP="00EA11FF">
      <w:pPr>
        <w:shd w:val="clear" w:color="auto" w:fill="FFFFFF"/>
        <w:spacing w:before="90" w:after="9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E7327" w:rsidRDefault="007E7327" w:rsidP="00EA11FF">
      <w:pPr>
        <w:pStyle w:val="a9"/>
        <w:numPr>
          <w:ilvl w:val="1"/>
          <w:numId w:val="40"/>
        </w:num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Транслируемость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тиражируемость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перспективность применения методической разработки</w:t>
      </w:r>
    </w:p>
    <w:p w:rsidR="007E7327" w:rsidRPr="00BA53C0" w:rsidRDefault="007E7327" w:rsidP="007E7327">
      <w:pPr>
        <w:spacing w:after="0"/>
        <w:ind w:left="-567" w:firstLine="567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BA53C0">
        <w:rPr>
          <w:rFonts w:ascii="Times New Roman" w:eastAsia="TimesNewRomanPSMT" w:hAnsi="Times New Roman" w:cs="Times New Roman"/>
          <w:sz w:val="28"/>
          <w:szCs w:val="28"/>
        </w:rPr>
        <w:t xml:space="preserve">Материалы работы  волонтерского клуба «Теплые ладошки» размещены на личном сайте педагога </w:t>
      </w:r>
      <w:hyperlink r:id="rId22" w:history="1">
        <w:r w:rsidRPr="00BA53C0">
          <w:rPr>
            <w:rStyle w:val="ad"/>
            <w:rFonts w:ascii="Times New Roman" w:hAnsi="Times New Roman" w:cs="Times New Roman"/>
            <w:sz w:val="28"/>
            <w:szCs w:val="28"/>
          </w:rPr>
          <w:t>https://gorbatenko66.wixsite.com/gorbatenko</w:t>
        </w:r>
      </w:hyperlink>
      <w:proofErr w:type="gramStart"/>
      <w:r w:rsidRPr="00BA53C0">
        <w:rPr>
          <w:rStyle w:val="ad"/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BA53C0">
        <w:rPr>
          <w:rStyle w:val="ad"/>
          <w:rFonts w:ascii="Times New Roman" w:hAnsi="Times New Roman" w:cs="Times New Roman"/>
          <w:sz w:val="28"/>
          <w:szCs w:val="28"/>
        </w:rPr>
        <w:t xml:space="preserve">   </w:t>
      </w:r>
    </w:p>
    <w:p w:rsidR="007E7327" w:rsidRPr="00BA53C0" w:rsidRDefault="007E7327" w:rsidP="007E7327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53C0">
        <w:rPr>
          <w:rStyle w:val="ad"/>
          <w:rFonts w:ascii="Times New Roman" w:hAnsi="Times New Roman" w:cs="Times New Roman"/>
          <w:color w:val="auto"/>
          <w:sz w:val="28"/>
          <w:szCs w:val="28"/>
          <w:u w:val="none"/>
        </w:rPr>
        <w:t>Акция  «Не губите лес, не рубите ели» была освещена в СМИ города Нижневартовска на телеканале «Мегаполис»</w:t>
      </w:r>
      <w:r>
        <w:rPr>
          <w:rStyle w:val="ad"/>
          <w:rFonts w:ascii="Times New Roman" w:hAnsi="Times New Roman" w:cs="Times New Roman"/>
          <w:color w:val="auto"/>
          <w:sz w:val="28"/>
          <w:szCs w:val="28"/>
          <w:u w:val="none"/>
        </w:rPr>
        <w:t xml:space="preserve">. </w:t>
      </w:r>
      <w:r w:rsidRPr="00BA53C0">
        <w:rPr>
          <w:rFonts w:ascii="Times New Roman" w:hAnsi="Times New Roman" w:cs="Times New Roman"/>
          <w:sz w:val="28"/>
          <w:szCs w:val="28"/>
        </w:rPr>
        <w:t>Опыт работы по теме «Организация волонтерского движения с дошкольниками» был представлен на педагогическом совете ДОО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A53C0">
        <w:rPr>
          <w:rFonts w:ascii="Times New Roman" w:hAnsi="Times New Roman" w:cs="Times New Roman"/>
          <w:sz w:val="28"/>
          <w:szCs w:val="28"/>
        </w:rPr>
        <w:t>Разработаны  методические рекомендации для педагогов  по организации волонтерской деятельности</w:t>
      </w:r>
      <w:proofErr w:type="gramStart"/>
      <w:r w:rsidRPr="00BA53C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53C0">
        <w:rPr>
          <w:rFonts w:ascii="Times New Roman" w:hAnsi="Times New Roman" w:cs="Times New Roman"/>
          <w:sz w:val="28"/>
          <w:szCs w:val="28"/>
        </w:rPr>
        <w:t xml:space="preserve">Разработаны листовки, буклеты, </w:t>
      </w:r>
    </w:p>
    <w:p w:rsidR="007E7327" w:rsidRPr="007E7327" w:rsidRDefault="007E7327" w:rsidP="007E7327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BA53C0">
        <w:rPr>
          <w:rFonts w:ascii="Times New Roman" w:hAnsi="Times New Roman" w:cs="Times New Roman"/>
          <w:sz w:val="28"/>
          <w:szCs w:val="28"/>
        </w:rPr>
        <w:t xml:space="preserve">Размещены видеоролики на </w:t>
      </w:r>
      <w:proofErr w:type="spellStart"/>
      <w:r w:rsidRPr="00BA53C0">
        <w:rPr>
          <w:rFonts w:ascii="Times New Roman" w:hAnsi="Times New Roman" w:cs="Times New Roman"/>
          <w:sz w:val="28"/>
          <w:szCs w:val="28"/>
        </w:rPr>
        <w:t>Ютуб</w:t>
      </w:r>
      <w:proofErr w:type="spellEnd"/>
      <w:r w:rsidRPr="00BA53C0">
        <w:rPr>
          <w:rFonts w:ascii="Times New Roman" w:hAnsi="Times New Roman" w:cs="Times New Roman"/>
          <w:sz w:val="28"/>
          <w:szCs w:val="28"/>
        </w:rPr>
        <w:t xml:space="preserve"> канале </w:t>
      </w:r>
      <w:hyperlink r:id="rId23" w:history="1">
        <w:r w:rsidRPr="00BA53C0">
          <w:rPr>
            <w:rStyle w:val="ad"/>
            <w:rFonts w:ascii="Times New Roman" w:hAnsi="Times New Roman" w:cs="Times New Roman"/>
            <w:sz w:val="28"/>
            <w:szCs w:val="28"/>
          </w:rPr>
          <w:t>https://www.youtube.com/watch?v=4D2fLyOJJDU&amp;feature=youtu.be</w:t>
        </w:r>
      </w:hyperlink>
    </w:p>
    <w:p w:rsidR="007E7327" w:rsidRPr="000C14B3" w:rsidRDefault="007E7327" w:rsidP="007E7327">
      <w:pPr>
        <w:pStyle w:val="a3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C14B3">
        <w:rPr>
          <w:rFonts w:ascii="Times New Roman" w:hAnsi="Times New Roman" w:cs="Times New Roman"/>
          <w:bCs/>
          <w:sz w:val="28"/>
          <w:szCs w:val="28"/>
        </w:rPr>
        <w:t xml:space="preserve">В дальнейшем будет продолжена работа </w:t>
      </w:r>
      <w:proofErr w:type="gramStart"/>
      <w:r w:rsidRPr="000C14B3">
        <w:rPr>
          <w:rFonts w:ascii="Times New Roman" w:hAnsi="Times New Roman" w:cs="Times New Roman"/>
          <w:bCs/>
          <w:sz w:val="28"/>
          <w:szCs w:val="28"/>
        </w:rPr>
        <w:t>по</w:t>
      </w:r>
      <w:proofErr w:type="gramEnd"/>
      <w:r w:rsidRPr="000C14B3">
        <w:rPr>
          <w:rFonts w:ascii="Times New Roman" w:hAnsi="Times New Roman" w:cs="Times New Roman"/>
          <w:bCs/>
          <w:sz w:val="28"/>
          <w:szCs w:val="28"/>
        </w:rPr>
        <w:t xml:space="preserve">: </w:t>
      </w:r>
    </w:p>
    <w:p w:rsidR="007E7327" w:rsidRPr="000A2C2D" w:rsidRDefault="007E7327" w:rsidP="007E7327">
      <w:pPr>
        <w:pStyle w:val="a9"/>
        <w:numPr>
          <w:ilvl w:val="0"/>
          <w:numId w:val="34"/>
        </w:numPr>
        <w:shd w:val="clear" w:color="auto" w:fill="FFFFFF"/>
        <w:spacing w:after="0" w:line="294" w:lineRule="atLeast"/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0A2C2D">
        <w:rPr>
          <w:rFonts w:ascii="Times New Roman" w:hAnsi="Times New Roman" w:cs="Times New Roman"/>
          <w:sz w:val="28"/>
          <w:szCs w:val="28"/>
        </w:rPr>
        <w:t xml:space="preserve">созданию программы по развитию волонтерского движения у дошкольников старшего дошкольного возраста; </w:t>
      </w:r>
    </w:p>
    <w:p w:rsidR="007E7327" w:rsidRDefault="007E7327" w:rsidP="007E7327">
      <w:pPr>
        <w:shd w:val="clear" w:color="auto" w:fill="FFFFFF"/>
        <w:spacing w:after="0" w:line="294" w:lineRule="atLeast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A2C2D">
        <w:rPr>
          <w:rFonts w:ascii="Times New Roman" w:hAnsi="Times New Roman" w:cs="Times New Roman"/>
          <w:sz w:val="28"/>
          <w:szCs w:val="28"/>
        </w:rPr>
        <w:t xml:space="preserve"> разработке учебно-дидактического комплекса по развитию волонтерской деятельности для педагогов</w:t>
      </w:r>
      <w:r w:rsidRPr="000C14B3">
        <w:rPr>
          <w:rFonts w:ascii="Times New Roman" w:hAnsi="Times New Roman" w:cs="Times New Roman"/>
          <w:bCs/>
          <w:sz w:val="28"/>
          <w:szCs w:val="28"/>
        </w:rPr>
        <w:t>.</w:t>
      </w:r>
    </w:p>
    <w:p w:rsidR="007E7327" w:rsidRPr="00BA53C0" w:rsidRDefault="007E7327" w:rsidP="007E7327">
      <w:pPr>
        <w:shd w:val="clear" w:color="auto" w:fill="FFFFFF"/>
        <w:spacing w:after="0" w:line="294" w:lineRule="atLeast"/>
        <w:ind w:left="-56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Считаем, что опыт работы имеет перспективу. Представленный материал, план работы, проекты локальных актов, методический материал позволяют </w:t>
      </w:r>
      <w:r>
        <w:rPr>
          <w:rFonts w:ascii="Times New Roman" w:hAnsi="Times New Roman" w:cs="Times New Roman"/>
          <w:bCs/>
          <w:sz w:val="28"/>
          <w:szCs w:val="28"/>
        </w:rPr>
        <w:lastRenderedPageBreak/>
        <w:t>любому педагогу дошкольной организации внедрить в систему работы данное направление.</w:t>
      </w:r>
    </w:p>
    <w:p w:rsidR="004607AB" w:rsidRDefault="004607AB" w:rsidP="00CC1812">
      <w:pPr>
        <w:shd w:val="clear" w:color="auto" w:fill="FFFFFF"/>
        <w:spacing w:before="90" w:after="9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5191D" w:rsidRDefault="00B5191D" w:rsidP="00CC1812">
      <w:pPr>
        <w:shd w:val="clear" w:color="auto" w:fill="FFFFFF"/>
        <w:spacing w:before="90" w:after="9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5191D" w:rsidRDefault="00B5191D" w:rsidP="00CC1812">
      <w:pPr>
        <w:shd w:val="clear" w:color="auto" w:fill="FFFFFF"/>
        <w:spacing w:before="90" w:after="9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5191D" w:rsidRDefault="00B5191D" w:rsidP="00CC1812">
      <w:pPr>
        <w:shd w:val="clear" w:color="auto" w:fill="FFFFFF"/>
        <w:spacing w:before="90" w:after="9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5191D" w:rsidRDefault="00B5191D" w:rsidP="00CC1812">
      <w:pPr>
        <w:shd w:val="clear" w:color="auto" w:fill="FFFFFF"/>
        <w:spacing w:before="90" w:after="9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A11FF" w:rsidRDefault="00EA11FF" w:rsidP="00CC1812">
      <w:pPr>
        <w:shd w:val="clear" w:color="auto" w:fill="FFFFFF"/>
        <w:spacing w:before="90" w:after="9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A11FF" w:rsidRDefault="00EA11FF" w:rsidP="00CC1812">
      <w:pPr>
        <w:shd w:val="clear" w:color="auto" w:fill="FFFFFF"/>
        <w:spacing w:before="90" w:after="9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A11FF" w:rsidRDefault="00EA11FF" w:rsidP="00CC1812">
      <w:pPr>
        <w:shd w:val="clear" w:color="auto" w:fill="FFFFFF"/>
        <w:spacing w:before="90" w:after="9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A11FF" w:rsidRDefault="00EA11FF" w:rsidP="00CC1812">
      <w:pPr>
        <w:shd w:val="clear" w:color="auto" w:fill="FFFFFF"/>
        <w:spacing w:before="90" w:after="9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A11FF" w:rsidRDefault="00EA11FF" w:rsidP="00CC1812">
      <w:pPr>
        <w:shd w:val="clear" w:color="auto" w:fill="FFFFFF"/>
        <w:spacing w:before="90" w:after="9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A11FF" w:rsidRDefault="00EA11FF" w:rsidP="00CC1812">
      <w:pPr>
        <w:shd w:val="clear" w:color="auto" w:fill="FFFFFF"/>
        <w:spacing w:before="90" w:after="9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A11FF" w:rsidRDefault="00EA11FF" w:rsidP="00CC1812">
      <w:pPr>
        <w:shd w:val="clear" w:color="auto" w:fill="FFFFFF"/>
        <w:spacing w:before="90" w:after="9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A11FF" w:rsidRDefault="00EA11FF" w:rsidP="00CC1812">
      <w:pPr>
        <w:shd w:val="clear" w:color="auto" w:fill="FFFFFF"/>
        <w:spacing w:before="90" w:after="9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A11FF" w:rsidRDefault="00EA11FF" w:rsidP="00CC1812">
      <w:pPr>
        <w:shd w:val="clear" w:color="auto" w:fill="FFFFFF"/>
        <w:spacing w:before="90" w:after="9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A11FF" w:rsidRDefault="00EA11FF" w:rsidP="00CC1812">
      <w:pPr>
        <w:shd w:val="clear" w:color="auto" w:fill="FFFFFF"/>
        <w:spacing w:before="90" w:after="9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A11FF" w:rsidRDefault="00EA11FF" w:rsidP="00CC1812">
      <w:pPr>
        <w:shd w:val="clear" w:color="auto" w:fill="FFFFFF"/>
        <w:spacing w:before="90" w:after="9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A11FF" w:rsidRDefault="00EA11FF" w:rsidP="00CC1812">
      <w:pPr>
        <w:shd w:val="clear" w:color="auto" w:fill="FFFFFF"/>
        <w:spacing w:before="90" w:after="9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A11FF" w:rsidRDefault="00EA11FF" w:rsidP="00CC1812">
      <w:pPr>
        <w:shd w:val="clear" w:color="auto" w:fill="FFFFFF"/>
        <w:spacing w:before="90" w:after="9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A11FF" w:rsidRDefault="00EA11FF" w:rsidP="00CC1812">
      <w:pPr>
        <w:shd w:val="clear" w:color="auto" w:fill="FFFFFF"/>
        <w:spacing w:before="90" w:after="9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A11FF" w:rsidRDefault="00EA11FF" w:rsidP="00CC1812">
      <w:pPr>
        <w:shd w:val="clear" w:color="auto" w:fill="FFFFFF"/>
        <w:spacing w:before="90" w:after="9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A11FF" w:rsidRDefault="00EA11FF" w:rsidP="00CC1812">
      <w:pPr>
        <w:shd w:val="clear" w:color="auto" w:fill="FFFFFF"/>
        <w:spacing w:before="90" w:after="9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5191D" w:rsidRDefault="00B5191D" w:rsidP="00CC1812">
      <w:pPr>
        <w:shd w:val="clear" w:color="auto" w:fill="FFFFFF"/>
        <w:spacing w:before="90" w:after="9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911FFD" w:rsidRDefault="00D80028" w:rsidP="00B5191D">
      <w:pPr>
        <w:pStyle w:val="a3"/>
        <w:ind w:left="45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ИСТОЧНИКОВ</w:t>
      </w:r>
    </w:p>
    <w:p w:rsidR="000A2C2D" w:rsidRPr="00847047" w:rsidRDefault="000A2C2D" w:rsidP="000A2C2D">
      <w:pPr>
        <w:pStyle w:val="a3"/>
        <w:ind w:left="450"/>
        <w:rPr>
          <w:rFonts w:ascii="Times New Roman" w:hAnsi="Times New Roman" w:cs="Times New Roman"/>
          <w:b/>
          <w:sz w:val="28"/>
          <w:szCs w:val="28"/>
        </w:rPr>
      </w:pPr>
    </w:p>
    <w:p w:rsidR="00883DF2" w:rsidRDefault="00006621" w:rsidP="00883DF2">
      <w:pPr>
        <w:pStyle w:val="a3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83DF2">
        <w:rPr>
          <w:rFonts w:ascii="Times New Roman" w:hAnsi="Times New Roman" w:cs="Times New Roman"/>
          <w:sz w:val="28"/>
          <w:szCs w:val="28"/>
        </w:rPr>
        <w:t>Алтунина</w:t>
      </w:r>
      <w:proofErr w:type="spellEnd"/>
      <w:r w:rsidRPr="00883DF2">
        <w:rPr>
          <w:rFonts w:ascii="Times New Roman" w:hAnsi="Times New Roman" w:cs="Times New Roman"/>
          <w:sz w:val="28"/>
          <w:szCs w:val="28"/>
        </w:rPr>
        <w:t>, И.Р. Мотивы и мотивация социального поведения (история и современное состояние исследований). М.: Полиграф-Центр, 2005, с. 120.</w:t>
      </w:r>
    </w:p>
    <w:p w:rsidR="00883DF2" w:rsidRDefault="00006621" w:rsidP="00883DF2">
      <w:pPr>
        <w:pStyle w:val="a3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83DF2">
        <w:rPr>
          <w:rFonts w:ascii="Times New Roman" w:hAnsi="Times New Roman" w:cs="Times New Roman"/>
          <w:sz w:val="28"/>
          <w:szCs w:val="28"/>
        </w:rPr>
        <w:t xml:space="preserve">Дрокина Е. М. Опыт работы Волонтерская деятельность как средство социализации детей дошкольного возраста. – Текст: электронный//Дошколенок. </w:t>
      </w:r>
      <w:proofErr w:type="spellStart"/>
      <w:r w:rsidRPr="00883DF2">
        <w:rPr>
          <w:rFonts w:ascii="Times New Roman" w:hAnsi="Times New Roman" w:cs="Times New Roman"/>
          <w:sz w:val="28"/>
          <w:szCs w:val="28"/>
        </w:rPr>
        <w:t>Ру</w:t>
      </w:r>
      <w:proofErr w:type="spellEnd"/>
      <w:r w:rsidRPr="00883DF2">
        <w:rPr>
          <w:rFonts w:ascii="Times New Roman" w:hAnsi="Times New Roman" w:cs="Times New Roman"/>
          <w:sz w:val="28"/>
          <w:szCs w:val="28"/>
        </w:rPr>
        <w:t>: [сайт]. -</w:t>
      </w:r>
      <w:r w:rsidRPr="00670A96">
        <w:t xml:space="preserve"> </w:t>
      </w:r>
      <w:r>
        <w:t xml:space="preserve">URL: </w:t>
      </w:r>
      <w:hyperlink r:id="rId24" w:history="1">
        <w:r w:rsidRPr="00883DF2">
          <w:rPr>
            <w:rStyle w:val="ad"/>
            <w:rFonts w:ascii="Times New Roman" w:hAnsi="Times New Roman" w:cs="Times New Roman"/>
            <w:sz w:val="28"/>
            <w:szCs w:val="28"/>
          </w:rPr>
          <w:t>https://dohcolonoc.ru/stati/14783-opyt-raboty-volonterskaya-deyatelnost.html</w:t>
        </w:r>
      </w:hyperlink>
      <w:r w:rsidRPr="00883DF2">
        <w:rPr>
          <w:rFonts w:ascii="Times New Roman" w:hAnsi="Times New Roman" w:cs="Times New Roman"/>
          <w:sz w:val="28"/>
          <w:szCs w:val="28"/>
        </w:rPr>
        <w:t xml:space="preserve"> (дата обращения 10.10.2019).</w:t>
      </w:r>
    </w:p>
    <w:p w:rsidR="00883DF2" w:rsidRDefault="00006621" w:rsidP="00883DF2">
      <w:pPr>
        <w:pStyle w:val="a3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83DF2">
        <w:rPr>
          <w:rFonts w:ascii="Times New Roman" w:hAnsi="Times New Roman" w:cs="Times New Roman"/>
          <w:sz w:val="28"/>
          <w:szCs w:val="28"/>
        </w:rPr>
        <w:t>Клешина</w:t>
      </w:r>
      <w:proofErr w:type="spellEnd"/>
      <w:r w:rsidRPr="00883DF2">
        <w:rPr>
          <w:rFonts w:ascii="Times New Roman" w:hAnsi="Times New Roman" w:cs="Times New Roman"/>
          <w:sz w:val="28"/>
          <w:szCs w:val="28"/>
        </w:rPr>
        <w:t xml:space="preserve"> С.А. Орехова В.И. Социальная адаптация детей разных возрастных групп к условиям детского сада// Детский сад: теория и практика. 2013, №5 с.98-99.</w:t>
      </w:r>
    </w:p>
    <w:p w:rsidR="00883DF2" w:rsidRDefault="00006621" w:rsidP="00883DF2">
      <w:pPr>
        <w:pStyle w:val="a3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83DF2">
        <w:rPr>
          <w:rFonts w:ascii="Times New Roman" w:hAnsi="Times New Roman" w:cs="Times New Roman"/>
          <w:sz w:val="28"/>
          <w:szCs w:val="28"/>
        </w:rPr>
        <w:t>Нуриева Ю.И. Долгосрочный проект Волонтерское движение в ДОУ – Текст: электронный//Педагогическое сообщество</w:t>
      </w:r>
      <w:r w:rsidRPr="00883DF2">
        <w:rPr>
          <w:rFonts w:ascii="Times New Roman" w:hAnsi="Times New Roman" w:cs="Times New Roman"/>
          <w:sz w:val="28"/>
          <w:szCs w:val="28"/>
        </w:rPr>
        <w:br/>
        <w:t xml:space="preserve">Урок РФ:  [сайт]. - URL: </w:t>
      </w:r>
      <w:hyperlink r:id="rId25" w:history="1">
        <w:r w:rsidRPr="00883DF2">
          <w:rPr>
            <w:rStyle w:val="ad"/>
            <w:rFonts w:ascii="Times New Roman" w:hAnsi="Times New Roman" w:cs="Times New Roman"/>
            <w:sz w:val="28"/>
            <w:szCs w:val="28"/>
          </w:rPr>
          <w:t>https://xn--j1ahfl.xn--p1ai/library/dolgosrochnij_proekt_volonterskoe_dvizhenie_v_dou_140311.html</w:t>
        </w:r>
      </w:hyperlink>
      <w:r w:rsidRPr="00883DF2">
        <w:rPr>
          <w:rFonts w:ascii="Times New Roman" w:hAnsi="Times New Roman" w:cs="Times New Roman"/>
          <w:sz w:val="28"/>
          <w:szCs w:val="28"/>
        </w:rPr>
        <w:t xml:space="preserve"> (дата обращения 27.09.2019).</w:t>
      </w:r>
    </w:p>
    <w:p w:rsidR="00883DF2" w:rsidRDefault="00006621" w:rsidP="00883DF2">
      <w:pPr>
        <w:pStyle w:val="a3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83DF2">
        <w:rPr>
          <w:rFonts w:ascii="Times New Roman" w:hAnsi="Times New Roman" w:cs="Times New Roman"/>
          <w:sz w:val="28"/>
          <w:szCs w:val="28"/>
        </w:rPr>
        <w:t xml:space="preserve">Современные технологии эффективной социализации ребенка в дошкольной образовательной организации: методическое пособие / </w:t>
      </w:r>
      <w:proofErr w:type="spellStart"/>
      <w:r w:rsidRPr="00883DF2">
        <w:rPr>
          <w:rFonts w:ascii="Times New Roman" w:hAnsi="Times New Roman" w:cs="Times New Roman"/>
          <w:sz w:val="28"/>
          <w:szCs w:val="28"/>
        </w:rPr>
        <w:t>Н.П.Гришаева</w:t>
      </w:r>
      <w:proofErr w:type="spellEnd"/>
      <w:r w:rsidRPr="00883DF2">
        <w:rPr>
          <w:rFonts w:ascii="Times New Roman" w:hAnsi="Times New Roman" w:cs="Times New Roman"/>
          <w:sz w:val="28"/>
          <w:szCs w:val="28"/>
        </w:rPr>
        <w:t xml:space="preserve">. - М.: </w:t>
      </w:r>
      <w:proofErr w:type="spellStart"/>
      <w:r w:rsidRPr="00883DF2">
        <w:rPr>
          <w:rFonts w:ascii="Times New Roman" w:hAnsi="Times New Roman" w:cs="Times New Roman"/>
          <w:sz w:val="28"/>
          <w:szCs w:val="28"/>
        </w:rPr>
        <w:t>Вентана</w:t>
      </w:r>
      <w:proofErr w:type="spellEnd"/>
      <w:r w:rsidRPr="00883DF2">
        <w:rPr>
          <w:rFonts w:ascii="Times New Roman" w:hAnsi="Times New Roman" w:cs="Times New Roman"/>
          <w:sz w:val="28"/>
          <w:szCs w:val="28"/>
        </w:rPr>
        <w:t xml:space="preserve"> - Граф, 2011. С. 320.</w:t>
      </w:r>
    </w:p>
    <w:p w:rsidR="00006621" w:rsidRPr="00883DF2" w:rsidRDefault="00006621" w:rsidP="00883DF2">
      <w:pPr>
        <w:pStyle w:val="a3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83DF2">
        <w:rPr>
          <w:rFonts w:ascii="Times New Roman" w:hAnsi="Times New Roman" w:cs="Times New Roman"/>
          <w:sz w:val="28"/>
          <w:szCs w:val="28"/>
        </w:rPr>
        <w:t>Финочко</w:t>
      </w:r>
      <w:proofErr w:type="spellEnd"/>
      <w:r w:rsidRPr="00883DF2">
        <w:rPr>
          <w:rFonts w:ascii="Times New Roman" w:hAnsi="Times New Roman" w:cs="Times New Roman"/>
          <w:sz w:val="28"/>
          <w:szCs w:val="28"/>
        </w:rPr>
        <w:t xml:space="preserve"> С.В. Волонтерское движение в детском саду. – Текст: электронный// </w:t>
      </w:r>
      <w:proofErr w:type="spellStart"/>
      <w:r w:rsidRPr="00883DF2">
        <w:rPr>
          <w:rFonts w:ascii="Times New Roman" w:hAnsi="Times New Roman" w:cs="Times New Roman"/>
          <w:sz w:val="28"/>
          <w:szCs w:val="28"/>
        </w:rPr>
        <w:t>Мультиурок</w:t>
      </w:r>
      <w:proofErr w:type="spellEnd"/>
      <w:r w:rsidRPr="00883DF2">
        <w:rPr>
          <w:rFonts w:ascii="Times New Roman" w:hAnsi="Times New Roman" w:cs="Times New Roman"/>
          <w:sz w:val="28"/>
          <w:szCs w:val="28"/>
        </w:rPr>
        <w:t xml:space="preserve">: [сайт]. - URL: </w:t>
      </w:r>
      <w:hyperlink r:id="rId26" w:history="1">
        <w:r w:rsidRPr="00883DF2">
          <w:rPr>
            <w:rStyle w:val="ad"/>
            <w:rFonts w:ascii="Times New Roman" w:hAnsi="Times New Roman" w:cs="Times New Roman"/>
            <w:sz w:val="28"/>
            <w:szCs w:val="28"/>
          </w:rPr>
          <w:t>https://multiurok.ru/files/volonterskoe-dvizhenie-v-detskom-sadu.html</w:t>
        </w:r>
      </w:hyperlink>
      <w:r w:rsidRPr="00883DF2">
        <w:rPr>
          <w:rFonts w:ascii="Times New Roman" w:hAnsi="Times New Roman" w:cs="Times New Roman"/>
          <w:sz w:val="28"/>
          <w:szCs w:val="28"/>
        </w:rPr>
        <w:t xml:space="preserve"> (дата обращения 15.01.2020).</w:t>
      </w:r>
    </w:p>
    <w:p w:rsidR="00D250F1" w:rsidRDefault="00D250F1" w:rsidP="00006621">
      <w:pPr>
        <w:pStyle w:val="a3"/>
        <w:ind w:left="-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42DBA" w:rsidRDefault="00142DBA" w:rsidP="0000662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E7327" w:rsidRDefault="007E7327" w:rsidP="0000662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E7327" w:rsidRDefault="007E7327" w:rsidP="0000662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E7327" w:rsidRDefault="007E7327" w:rsidP="0000662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E7327" w:rsidRDefault="007E7327" w:rsidP="0000662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E7327" w:rsidRDefault="007E7327" w:rsidP="0000662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E7327" w:rsidRDefault="007E7327" w:rsidP="0000662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E7327" w:rsidRDefault="007E7327" w:rsidP="0000662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E7327" w:rsidRDefault="007E7327" w:rsidP="0000662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E7327" w:rsidRDefault="007E7327" w:rsidP="0000662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E7327" w:rsidRDefault="007E7327" w:rsidP="0000662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E7327" w:rsidRDefault="007E7327" w:rsidP="0000662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5191D" w:rsidRDefault="00B5191D" w:rsidP="0000662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5191D" w:rsidRDefault="00B5191D" w:rsidP="0000662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5191D" w:rsidRDefault="00B5191D" w:rsidP="0000662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5191D" w:rsidRDefault="00B5191D" w:rsidP="0000662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5191D" w:rsidRDefault="00B5191D" w:rsidP="0000662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5191D" w:rsidRDefault="00B5191D" w:rsidP="0000662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5191D" w:rsidRDefault="00B5191D" w:rsidP="0000662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5191D" w:rsidRDefault="00B5191D" w:rsidP="0000662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5191D" w:rsidRDefault="00B5191D" w:rsidP="0000662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5191D" w:rsidRDefault="00B5191D" w:rsidP="0000662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5191D" w:rsidRDefault="00B5191D" w:rsidP="0000662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E7327" w:rsidRDefault="007E7327" w:rsidP="0000662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74711" w:rsidRPr="00D80028" w:rsidRDefault="001D7689" w:rsidP="001D7689">
      <w:pPr>
        <w:spacing w:after="0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80028">
        <w:rPr>
          <w:rFonts w:ascii="Times New Roman" w:hAnsi="Times New Roman" w:cs="Times New Roman"/>
          <w:b/>
          <w:sz w:val="28"/>
          <w:szCs w:val="28"/>
        </w:rPr>
        <w:t>Приложение  1</w:t>
      </w:r>
    </w:p>
    <w:p w:rsidR="003D289E" w:rsidRDefault="003D289E" w:rsidP="00D80028">
      <w:pPr>
        <w:pStyle w:val="Default"/>
        <w:rPr>
          <w:b/>
          <w:bCs/>
          <w:sz w:val="28"/>
          <w:szCs w:val="28"/>
        </w:rPr>
      </w:pPr>
    </w:p>
    <w:p w:rsidR="009D5194" w:rsidRPr="00A935E4" w:rsidRDefault="009D5194" w:rsidP="009D5194">
      <w:pPr>
        <w:pStyle w:val="Default"/>
        <w:jc w:val="center"/>
        <w:rPr>
          <w:sz w:val="28"/>
          <w:szCs w:val="28"/>
        </w:rPr>
      </w:pPr>
      <w:r w:rsidRPr="00A935E4">
        <w:rPr>
          <w:b/>
          <w:bCs/>
          <w:sz w:val="28"/>
          <w:szCs w:val="28"/>
        </w:rPr>
        <w:t>Перспективный план деятельности</w:t>
      </w:r>
    </w:p>
    <w:p w:rsidR="009D5194" w:rsidRPr="00A935E4" w:rsidRDefault="009D5194" w:rsidP="009D5194">
      <w:pPr>
        <w:pStyle w:val="Default"/>
        <w:jc w:val="center"/>
        <w:rPr>
          <w:sz w:val="28"/>
          <w:szCs w:val="28"/>
        </w:rPr>
      </w:pPr>
      <w:r w:rsidRPr="00A935E4">
        <w:rPr>
          <w:b/>
          <w:bCs/>
          <w:sz w:val="28"/>
          <w:szCs w:val="28"/>
        </w:rPr>
        <w:t>волонтерского движения «Теплые ладошки»</w:t>
      </w:r>
    </w:p>
    <w:p w:rsidR="002E22A3" w:rsidRDefault="002E22A3" w:rsidP="009D519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a"/>
        <w:tblW w:w="0" w:type="auto"/>
        <w:tblInd w:w="-601" w:type="dxa"/>
        <w:tblBorders>
          <w:top w:val="single" w:sz="18" w:space="0" w:color="2E74B5" w:themeColor="accent1" w:themeShade="BF"/>
          <w:left w:val="single" w:sz="18" w:space="0" w:color="2E74B5" w:themeColor="accent1" w:themeShade="BF"/>
          <w:bottom w:val="single" w:sz="18" w:space="0" w:color="2E74B5" w:themeColor="accent1" w:themeShade="BF"/>
          <w:right w:val="single" w:sz="18" w:space="0" w:color="2E74B5" w:themeColor="accent1" w:themeShade="BF"/>
          <w:insideH w:val="single" w:sz="18" w:space="0" w:color="2E74B5" w:themeColor="accent1" w:themeShade="BF"/>
          <w:insideV w:val="single" w:sz="18" w:space="0" w:color="2E74B5" w:themeColor="accent1" w:themeShade="BF"/>
        </w:tblBorders>
        <w:tblLook w:val="04A0" w:firstRow="1" w:lastRow="0" w:firstColumn="1" w:lastColumn="0" w:noHBand="0" w:noVBand="1"/>
      </w:tblPr>
      <w:tblGrid>
        <w:gridCol w:w="839"/>
        <w:gridCol w:w="3698"/>
        <w:gridCol w:w="1559"/>
        <w:gridCol w:w="4076"/>
      </w:tblGrid>
      <w:tr w:rsidR="00D80028" w:rsidRPr="00F7574C" w:rsidTr="00D80028">
        <w:trPr>
          <w:trHeight w:val="279"/>
        </w:trPr>
        <w:tc>
          <w:tcPr>
            <w:tcW w:w="839" w:type="dxa"/>
          </w:tcPr>
          <w:p w:rsidR="00D80028" w:rsidRPr="00D80028" w:rsidRDefault="00D80028" w:rsidP="00D80028">
            <w:pPr>
              <w:spacing w:after="0"/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028">
              <w:rPr>
                <w:rFonts w:ascii="Times New Roman" w:hAnsi="Times New Roman" w:cs="Times New Roman"/>
                <w:sz w:val="28"/>
                <w:szCs w:val="28"/>
              </w:rPr>
              <w:t xml:space="preserve">     №</w:t>
            </w:r>
          </w:p>
        </w:tc>
        <w:tc>
          <w:tcPr>
            <w:tcW w:w="3698" w:type="dxa"/>
          </w:tcPr>
          <w:p w:rsidR="00D80028" w:rsidRPr="00D80028" w:rsidRDefault="00D80028" w:rsidP="00D8002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028"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</w:p>
        </w:tc>
        <w:tc>
          <w:tcPr>
            <w:tcW w:w="1559" w:type="dxa"/>
          </w:tcPr>
          <w:p w:rsidR="00D80028" w:rsidRPr="00D80028" w:rsidRDefault="00D80028" w:rsidP="00D80028">
            <w:pPr>
              <w:spacing w:after="0"/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028">
              <w:rPr>
                <w:rFonts w:ascii="Times New Roman" w:hAnsi="Times New Roman" w:cs="Times New Roman"/>
                <w:sz w:val="28"/>
                <w:szCs w:val="28"/>
              </w:rPr>
              <w:t xml:space="preserve">     Период</w:t>
            </w:r>
          </w:p>
        </w:tc>
        <w:tc>
          <w:tcPr>
            <w:tcW w:w="4076" w:type="dxa"/>
          </w:tcPr>
          <w:p w:rsidR="00D80028" w:rsidRPr="00D80028" w:rsidRDefault="00D80028" w:rsidP="00D8002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028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</w:tr>
      <w:tr w:rsidR="00D80028" w:rsidRPr="00F7574C" w:rsidTr="00D80028">
        <w:trPr>
          <w:trHeight w:val="279"/>
        </w:trPr>
        <w:tc>
          <w:tcPr>
            <w:tcW w:w="10172" w:type="dxa"/>
            <w:gridSpan w:val="4"/>
          </w:tcPr>
          <w:p w:rsidR="00D80028" w:rsidRPr="00D80028" w:rsidRDefault="00D80028" w:rsidP="00D80028">
            <w:pPr>
              <w:pStyle w:val="Default"/>
              <w:jc w:val="center"/>
              <w:rPr>
                <w:sz w:val="28"/>
                <w:szCs w:val="28"/>
              </w:rPr>
            </w:pPr>
            <w:r w:rsidRPr="00D80028">
              <w:rPr>
                <w:b/>
                <w:bCs/>
                <w:sz w:val="28"/>
                <w:szCs w:val="28"/>
              </w:rPr>
              <w:t>I этап – подготовительный (организационный)</w:t>
            </w:r>
          </w:p>
        </w:tc>
      </w:tr>
      <w:tr w:rsidR="00D80028" w:rsidRPr="00F7574C" w:rsidTr="00D80028">
        <w:tc>
          <w:tcPr>
            <w:tcW w:w="839" w:type="dxa"/>
            <w:vMerge w:val="restart"/>
          </w:tcPr>
          <w:p w:rsidR="00D80028" w:rsidRPr="00D80028" w:rsidRDefault="00D80028" w:rsidP="00D8002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028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698" w:type="dxa"/>
            <w:vMerge w:val="restart"/>
          </w:tcPr>
          <w:p w:rsidR="00D80028" w:rsidRPr="00D80028" w:rsidRDefault="00D80028" w:rsidP="00D8002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Организационные мероприятия</w:t>
            </w:r>
          </w:p>
        </w:tc>
        <w:tc>
          <w:tcPr>
            <w:tcW w:w="1559" w:type="dxa"/>
            <w:vMerge w:val="restart"/>
          </w:tcPr>
          <w:p w:rsidR="00D80028" w:rsidRPr="00D80028" w:rsidRDefault="00D80028" w:rsidP="00D8002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028">
              <w:rPr>
                <w:rFonts w:ascii="Times New Roman" w:hAnsi="Times New Roman" w:cs="Times New Roman"/>
                <w:sz w:val="28"/>
                <w:szCs w:val="28"/>
              </w:rPr>
              <w:t xml:space="preserve">сентябрь  </w:t>
            </w:r>
          </w:p>
          <w:p w:rsidR="00D80028" w:rsidRPr="00D80028" w:rsidRDefault="00D80028" w:rsidP="00D80028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4076" w:type="dxa"/>
          </w:tcPr>
          <w:p w:rsidR="00D80028" w:rsidRPr="00D80028" w:rsidRDefault="00D80028" w:rsidP="00D80028">
            <w:pPr>
              <w:pStyle w:val="Default"/>
              <w:jc w:val="both"/>
              <w:rPr>
                <w:sz w:val="28"/>
                <w:szCs w:val="28"/>
              </w:rPr>
            </w:pPr>
            <w:r w:rsidRPr="00D80028">
              <w:rPr>
                <w:sz w:val="28"/>
                <w:szCs w:val="28"/>
              </w:rPr>
              <w:t>Разработка нормативно правовой документации волонтерского клуба «Теплые ладошки»</w:t>
            </w:r>
          </w:p>
        </w:tc>
      </w:tr>
      <w:tr w:rsidR="00D80028" w:rsidRPr="00F7574C" w:rsidTr="00D80028">
        <w:tc>
          <w:tcPr>
            <w:tcW w:w="839" w:type="dxa"/>
            <w:vMerge/>
          </w:tcPr>
          <w:p w:rsidR="00D80028" w:rsidRPr="00D80028" w:rsidRDefault="00D80028" w:rsidP="00D8002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8" w:type="dxa"/>
            <w:vMerge/>
          </w:tcPr>
          <w:p w:rsidR="00D80028" w:rsidRPr="00D80028" w:rsidRDefault="00D80028" w:rsidP="00D80028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D80028" w:rsidRPr="00D80028" w:rsidRDefault="00D80028" w:rsidP="00D80028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4076" w:type="dxa"/>
          </w:tcPr>
          <w:p w:rsidR="00D80028" w:rsidRPr="00D80028" w:rsidRDefault="00D80028" w:rsidP="00D80028">
            <w:pPr>
              <w:pStyle w:val="Default"/>
              <w:jc w:val="both"/>
              <w:rPr>
                <w:sz w:val="28"/>
                <w:szCs w:val="28"/>
              </w:rPr>
            </w:pPr>
            <w:r w:rsidRPr="00D80028">
              <w:rPr>
                <w:sz w:val="28"/>
                <w:szCs w:val="28"/>
              </w:rPr>
              <w:t xml:space="preserve">Составление </w:t>
            </w:r>
            <w:r w:rsidRPr="00D80028">
              <w:rPr>
                <w:bCs/>
                <w:sz w:val="28"/>
                <w:szCs w:val="28"/>
              </w:rPr>
              <w:t>плана работы</w:t>
            </w:r>
          </w:p>
          <w:p w:rsidR="00D80028" w:rsidRPr="00D80028" w:rsidRDefault="00D80028" w:rsidP="00D80028">
            <w:pPr>
              <w:pStyle w:val="Default"/>
              <w:jc w:val="both"/>
              <w:rPr>
                <w:sz w:val="28"/>
                <w:szCs w:val="28"/>
              </w:rPr>
            </w:pPr>
            <w:r w:rsidRPr="00D80028">
              <w:rPr>
                <w:bCs/>
                <w:sz w:val="28"/>
                <w:szCs w:val="28"/>
              </w:rPr>
              <w:t>волонтерского клуба «Теплые ладошки»</w:t>
            </w:r>
          </w:p>
        </w:tc>
      </w:tr>
      <w:tr w:rsidR="00D80028" w:rsidRPr="00F7574C" w:rsidTr="00D80028">
        <w:tc>
          <w:tcPr>
            <w:tcW w:w="839" w:type="dxa"/>
            <w:vMerge/>
          </w:tcPr>
          <w:p w:rsidR="00D80028" w:rsidRPr="00D80028" w:rsidRDefault="00D80028" w:rsidP="00D8002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8" w:type="dxa"/>
            <w:vMerge/>
          </w:tcPr>
          <w:p w:rsidR="00D80028" w:rsidRPr="00D80028" w:rsidRDefault="00D80028" w:rsidP="00D8002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D80028" w:rsidRPr="00D80028" w:rsidRDefault="00D80028" w:rsidP="00D80028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4076" w:type="dxa"/>
          </w:tcPr>
          <w:p w:rsidR="00D80028" w:rsidRPr="00D80028" w:rsidRDefault="00D80028" w:rsidP="00D8002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0028">
              <w:rPr>
                <w:rFonts w:ascii="Times New Roman" w:hAnsi="Times New Roman" w:cs="Times New Roman"/>
                <w:sz w:val="28"/>
                <w:szCs w:val="28"/>
              </w:rPr>
              <w:t>Разработка системы мониторинга по определению эффективности работы клуба «Теплые ладошки»</w:t>
            </w:r>
          </w:p>
        </w:tc>
      </w:tr>
      <w:tr w:rsidR="00D80028" w:rsidRPr="00F7574C" w:rsidTr="00D80028">
        <w:tc>
          <w:tcPr>
            <w:tcW w:w="839" w:type="dxa"/>
            <w:vMerge/>
          </w:tcPr>
          <w:p w:rsidR="00D80028" w:rsidRPr="00D80028" w:rsidRDefault="00D80028" w:rsidP="00D8002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8" w:type="dxa"/>
            <w:vMerge/>
          </w:tcPr>
          <w:p w:rsidR="00D80028" w:rsidRPr="00D80028" w:rsidRDefault="00D80028" w:rsidP="00D8002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D80028" w:rsidRPr="00D80028" w:rsidRDefault="00D80028" w:rsidP="00D80028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4076" w:type="dxa"/>
          </w:tcPr>
          <w:p w:rsidR="00D80028" w:rsidRPr="00D80028" w:rsidRDefault="00D80028" w:rsidP="00D8002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0028">
              <w:rPr>
                <w:rFonts w:ascii="Times New Roman" w:hAnsi="Times New Roman" w:cs="Times New Roman"/>
                <w:sz w:val="28"/>
                <w:szCs w:val="28"/>
              </w:rPr>
              <w:t>Разработка символики (эмблемы, девиза)</w:t>
            </w:r>
          </w:p>
        </w:tc>
      </w:tr>
      <w:tr w:rsidR="00D80028" w:rsidRPr="00F7574C" w:rsidTr="00D80028">
        <w:tc>
          <w:tcPr>
            <w:tcW w:w="839" w:type="dxa"/>
            <w:vMerge/>
          </w:tcPr>
          <w:p w:rsidR="00D80028" w:rsidRPr="00D80028" w:rsidRDefault="00D80028" w:rsidP="00D8002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8" w:type="dxa"/>
            <w:vMerge/>
          </w:tcPr>
          <w:p w:rsidR="00D80028" w:rsidRPr="00D80028" w:rsidRDefault="00D80028" w:rsidP="00D8002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D80028" w:rsidRPr="00D80028" w:rsidRDefault="00D80028" w:rsidP="00D80028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4076" w:type="dxa"/>
          </w:tcPr>
          <w:p w:rsidR="00D80028" w:rsidRPr="00D80028" w:rsidRDefault="00D80028" w:rsidP="00D8002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0028">
              <w:rPr>
                <w:rFonts w:ascii="Times New Roman" w:hAnsi="Times New Roman" w:cs="Times New Roman"/>
                <w:sz w:val="28"/>
                <w:szCs w:val="28"/>
              </w:rPr>
              <w:t>Разработка сценариев акций и мероприятий</w:t>
            </w:r>
          </w:p>
        </w:tc>
      </w:tr>
      <w:tr w:rsidR="00D80028" w:rsidRPr="00F7574C" w:rsidTr="00D80028">
        <w:tc>
          <w:tcPr>
            <w:tcW w:w="10172" w:type="dxa"/>
            <w:gridSpan w:val="4"/>
          </w:tcPr>
          <w:p w:rsidR="00D80028" w:rsidRPr="00D80028" w:rsidRDefault="00D80028" w:rsidP="00D80028">
            <w:pPr>
              <w:pStyle w:val="Default"/>
              <w:jc w:val="center"/>
              <w:rPr>
                <w:sz w:val="28"/>
                <w:szCs w:val="28"/>
              </w:rPr>
            </w:pPr>
            <w:r w:rsidRPr="00D80028">
              <w:rPr>
                <w:b/>
                <w:bCs/>
                <w:sz w:val="28"/>
                <w:szCs w:val="28"/>
              </w:rPr>
              <w:t>II этап – практический.  Реализация волонтерских инициатив</w:t>
            </w:r>
          </w:p>
        </w:tc>
      </w:tr>
      <w:tr w:rsidR="00D80028" w:rsidRPr="00F7574C" w:rsidTr="00D80028">
        <w:tc>
          <w:tcPr>
            <w:tcW w:w="839" w:type="dxa"/>
          </w:tcPr>
          <w:p w:rsidR="00D80028" w:rsidRPr="00D80028" w:rsidRDefault="00D80028" w:rsidP="00D8002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8" w:type="dxa"/>
          </w:tcPr>
          <w:p w:rsidR="00D80028" w:rsidRPr="00D80028" w:rsidRDefault="00D80028" w:rsidP="00D80028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D80028">
              <w:rPr>
                <w:b/>
                <w:sz w:val="28"/>
                <w:szCs w:val="28"/>
              </w:rPr>
              <w:t>Направления</w:t>
            </w:r>
          </w:p>
        </w:tc>
        <w:tc>
          <w:tcPr>
            <w:tcW w:w="1559" w:type="dxa"/>
          </w:tcPr>
          <w:p w:rsidR="00D80028" w:rsidRPr="00D80028" w:rsidRDefault="00D80028" w:rsidP="00D80028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D80028">
              <w:rPr>
                <w:b/>
                <w:sz w:val="28"/>
                <w:szCs w:val="28"/>
              </w:rPr>
              <w:t>Период</w:t>
            </w:r>
          </w:p>
        </w:tc>
        <w:tc>
          <w:tcPr>
            <w:tcW w:w="4076" w:type="dxa"/>
          </w:tcPr>
          <w:p w:rsidR="00D80028" w:rsidRPr="00D80028" w:rsidRDefault="00D80028" w:rsidP="00D80028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D80028">
              <w:rPr>
                <w:b/>
                <w:sz w:val="28"/>
                <w:szCs w:val="28"/>
              </w:rPr>
              <w:t>Мероприятия</w:t>
            </w:r>
          </w:p>
        </w:tc>
      </w:tr>
      <w:tr w:rsidR="00D80028" w:rsidRPr="00F7574C" w:rsidTr="00D80028">
        <w:tc>
          <w:tcPr>
            <w:tcW w:w="839" w:type="dxa"/>
          </w:tcPr>
          <w:p w:rsidR="00D80028" w:rsidRPr="00D80028" w:rsidRDefault="00D80028" w:rsidP="00D8002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02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98" w:type="dxa"/>
          </w:tcPr>
          <w:p w:rsidR="00D80028" w:rsidRPr="00D80028" w:rsidRDefault="00D80028" w:rsidP="00D80028">
            <w:pPr>
              <w:pStyle w:val="Default"/>
              <w:jc w:val="both"/>
              <w:rPr>
                <w:sz w:val="28"/>
                <w:szCs w:val="28"/>
              </w:rPr>
            </w:pPr>
            <w:r w:rsidRPr="00D80028">
              <w:rPr>
                <w:sz w:val="28"/>
                <w:szCs w:val="28"/>
              </w:rPr>
              <w:t>Посвящение в волонтеры</w:t>
            </w:r>
          </w:p>
          <w:p w:rsidR="00D80028" w:rsidRPr="00D80028" w:rsidRDefault="00D80028" w:rsidP="00D80028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D80028" w:rsidRPr="00D80028" w:rsidRDefault="00D80028" w:rsidP="00D80028">
            <w:pPr>
              <w:pStyle w:val="Default"/>
              <w:jc w:val="center"/>
              <w:rPr>
                <w:sz w:val="28"/>
                <w:szCs w:val="28"/>
              </w:rPr>
            </w:pPr>
            <w:r w:rsidRPr="00D80028">
              <w:rPr>
                <w:sz w:val="28"/>
                <w:szCs w:val="28"/>
              </w:rPr>
              <w:t xml:space="preserve">Сентябрь </w:t>
            </w:r>
          </w:p>
        </w:tc>
        <w:tc>
          <w:tcPr>
            <w:tcW w:w="4076" w:type="dxa"/>
          </w:tcPr>
          <w:p w:rsidR="00D80028" w:rsidRPr="00D80028" w:rsidRDefault="00D80028" w:rsidP="00D80028">
            <w:pPr>
              <w:pStyle w:val="Default"/>
              <w:jc w:val="both"/>
              <w:rPr>
                <w:sz w:val="28"/>
                <w:szCs w:val="28"/>
              </w:rPr>
            </w:pPr>
            <w:r w:rsidRPr="00D80028">
              <w:rPr>
                <w:sz w:val="28"/>
                <w:szCs w:val="28"/>
              </w:rPr>
              <w:t>Праздник «Посвящение в волонтеры»</w:t>
            </w:r>
          </w:p>
        </w:tc>
      </w:tr>
      <w:tr w:rsidR="00D80028" w:rsidRPr="00F7574C" w:rsidTr="00D80028">
        <w:tc>
          <w:tcPr>
            <w:tcW w:w="839" w:type="dxa"/>
            <w:vMerge w:val="restart"/>
          </w:tcPr>
          <w:p w:rsidR="00D80028" w:rsidRPr="00D80028" w:rsidRDefault="00D80028" w:rsidP="00D8002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02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98" w:type="dxa"/>
            <w:vMerge w:val="restart"/>
          </w:tcPr>
          <w:p w:rsidR="00D80028" w:rsidRPr="00D80028" w:rsidRDefault="00D80028" w:rsidP="00D80028">
            <w:pPr>
              <w:pStyle w:val="a3"/>
              <w:ind w:left="46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80028">
              <w:rPr>
                <w:rFonts w:ascii="Times New Roman" w:hAnsi="Times New Roman" w:cs="Times New Roman"/>
                <w:iCs/>
                <w:sz w:val="28"/>
                <w:szCs w:val="28"/>
              </w:rPr>
              <w:t>«Мы в ответе за нашу планету»</w:t>
            </w:r>
          </w:p>
          <w:p w:rsidR="00D80028" w:rsidRPr="00D80028" w:rsidRDefault="00D80028" w:rsidP="00D80028">
            <w:pPr>
              <w:pStyle w:val="Defaul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D80028" w:rsidRPr="00D80028" w:rsidRDefault="00D80028" w:rsidP="00D80028">
            <w:pPr>
              <w:pStyle w:val="Default"/>
              <w:jc w:val="center"/>
              <w:rPr>
                <w:sz w:val="28"/>
                <w:szCs w:val="28"/>
              </w:rPr>
            </w:pPr>
            <w:r w:rsidRPr="00D80028">
              <w:rPr>
                <w:sz w:val="28"/>
                <w:szCs w:val="28"/>
              </w:rPr>
              <w:t xml:space="preserve">Сентябрь </w:t>
            </w:r>
          </w:p>
        </w:tc>
        <w:tc>
          <w:tcPr>
            <w:tcW w:w="4076" w:type="dxa"/>
          </w:tcPr>
          <w:p w:rsidR="00D80028" w:rsidRPr="00D80028" w:rsidRDefault="00D80028" w:rsidP="00D80028">
            <w:pPr>
              <w:pStyle w:val="a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8002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Акция «Посади семейное дерево»</w:t>
            </w:r>
          </w:p>
        </w:tc>
      </w:tr>
      <w:tr w:rsidR="00D80028" w:rsidRPr="00F7574C" w:rsidTr="00D80028">
        <w:tc>
          <w:tcPr>
            <w:tcW w:w="839" w:type="dxa"/>
            <w:vMerge/>
          </w:tcPr>
          <w:p w:rsidR="00D80028" w:rsidRPr="00D80028" w:rsidRDefault="00D80028" w:rsidP="00D8002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8" w:type="dxa"/>
            <w:vMerge/>
          </w:tcPr>
          <w:p w:rsidR="00D80028" w:rsidRPr="00D80028" w:rsidRDefault="00D80028" w:rsidP="00D80028">
            <w:pPr>
              <w:pStyle w:val="a3"/>
              <w:ind w:left="46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559" w:type="dxa"/>
          </w:tcPr>
          <w:p w:rsidR="00D80028" w:rsidRPr="00D80028" w:rsidRDefault="00D80028" w:rsidP="00D80028">
            <w:pPr>
              <w:pStyle w:val="Default"/>
              <w:jc w:val="center"/>
              <w:rPr>
                <w:sz w:val="28"/>
                <w:szCs w:val="28"/>
              </w:rPr>
            </w:pPr>
            <w:r w:rsidRPr="00D80028">
              <w:rPr>
                <w:sz w:val="28"/>
                <w:szCs w:val="28"/>
              </w:rPr>
              <w:t xml:space="preserve">Октябрь </w:t>
            </w:r>
          </w:p>
        </w:tc>
        <w:tc>
          <w:tcPr>
            <w:tcW w:w="4076" w:type="dxa"/>
          </w:tcPr>
          <w:p w:rsidR="00D80028" w:rsidRPr="00D80028" w:rsidRDefault="00D80028" w:rsidP="00D80028">
            <w:pPr>
              <w:pStyle w:val="a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80028">
              <w:rPr>
                <w:rFonts w:ascii="Times New Roman" w:hAnsi="Times New Roman" w:cs="Times New Roman"/>
                <w:sz w:val="28"/>
                <w:szCs w:val="28"/>
              </w:rPr>
              <w:t>Акция</w:t>
            </w:r>
            <w:r w:rsidRPr="00D8002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«Сохраним природу Югры»</w:t>
            </w:r>
          </w:p>
        </w:tc>
      </w:tr>
      <w:tr w:rsidR="00D80028" w:rsidRPr="00F7574C" w:rsidTr="00D80028">
        <w:tc>
          <w:tcPr>
            <w:tcW w:w="839" w:type="dxa"/>
            <w:vMerge/>
          </w:tcPr>
          <w:p w:rsidR="00D80028" w:rsidRPr="00D80028" w:rsidRDefault="00D80028" w:rsidP="00D8002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8" w:type="dxa"/>
            <w:vMerge/>
          </w:tcPr>
          <w:p w:rsidR="00D80028" w:rsidRPr="00D80028" w:rsidRDefault="00D80028" w:rsidP="00D80028">
            <w:pPr>
              <w:pStyle w:val="Defaul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D80028" w:rsidRPr="00D80028" w:rsidRDefault="00D80028" w:rsidP="00D80028">
            <w:pPr>
              <w:pStyle w:val="Default"/>
              <w:jc w:val="center"/>
              <w:rPr>
                <w:sz w:val="28"/>
                <w:szCs w:val="28"/>
              </w:rPr>
            </w:pPr>
            <w:r w:rsidRPr="00D80028">
              <w:rPr>
                <w:sz w:val="28"/>
                <w:szCs w:val="28"/>
              </w:rPr>
              <w:t xml:space="preserve">Ноябрь </w:t>
            </w:r>
          </w:p>
        </w:tc>
        <w:tc>
          <w:tcPr>
            <w:tcW w:w="4076" w:type="dxa"/>
          </w:tcPr>
          <w:p w:rsidR="00D80028" w:rsidRPr="00D80028" w:rsidRDefault="00D80028" w:rsidP="00D80028">
            <w:pPr>
              <w:pStyle w:val="Default"/>
              <w:jc w:val="both"/>
              <w:rPr>
                <w:sz w:val="28"/>
                <w:szCs w:val="28"/>
              </w:rPr>
            </w:pPr>
            <w:r w:rsidRPr="00D80028">
              <w:rPr>
                <w:sz w:val="28"/>
                <w:szCs w:val="28"/>
              </w:rPr>
              <w:t xml:space="preserve">Акции «Теплый дом» </w:t>
            </w:r>
          </w:p>
        </w:tc>
      </w:tr>
      <w:tr w:rsidR="00D80028" w:rsidRPr="00F7574C" w:rsidTr="00D80028">
        <w:tc>
          <w:tcPr>
            <w:tcW w:w="839" w:type="dxa"/>
            <w:vMerge/>
          </w:tcPr>
          <w:p w:rsidR="00D80028" w:rsidRPr="00D80028" w:rsidRDefault="00D80028" w:rsidP="00D8002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8" w:type="dxa"/>
            <w:vMerge/>
          </w:tcPr>
          <w:p w:rsidR="00D80028" w:rsidRPr="00D80028" w:rsidRDefault="00D80028" w:rsidP="00D80028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D80028" w:rsidRPr="00D80028" w:rsidRDefault="00D80028" w:rsidP="00D80028">
            <w:pPr>
              <w:pStyle w:val="Default"/>
              <w:jc w:val="center"/>
              <w:rPr>
                <w:sz w:val="28"/>
                <w:szCs w:val="28"/>
              </w:rPr>
            </w:pPr>
            <w:r w:rsidRPr="00D80028">
              <w:rPr>
                <w:sz w:val="28"/>
                <w:szCs w:val="28"/>
              </w:rPr>
              <w:t xml:space="preserve">Декабрь </w:t>
            </w:r>
          </w:p>
        </w:tc>
        <w:tc>
          <w:tcPr>
            <w:tcW w:w="4076" w:type="dxa"/>
          </w:tcPr>
          <w:p w:rsidR="00D80028" w:rsidRPr="00D80028" w:rsidRDefault="00D80028" w:rsidP="00D8002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0028">
              <w:rPr>
                <w:rFonts w:ascii="Times New Roman" w:hAnsi="Times New Roman" w:cs="Times New Roman"/>
                <w:sz w:val="28"/>
                <w:szCs w:val="28"/>
              </w:rPr>
              <w:t xml:space="preserve">Акция « Берегите лес, не </w:t>
            </w:r>
            <w:r w:rsidRPr="00D8002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рубите ели»</w:t>
            </w:r>
          </w:p>
        </w:tc>
      </w:tr>
      <w:tr w:rsidR="00D80028" w:rsidRPr="00F7574C" w:rsidTr="00D80028">
        <w:tc>
          <w:tcPr>
            <w:tcW w:w="839" w:type="dxa"/>
            <w:vMerge/>
          </w:tcPr>
          <w:p w:rsidR="00D80028" w:rsidRPr="00D80028" w:rsidRDefault="00D80028" w:rsidP="00D8002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8" w:type="dxa"/>
            <w:vMerge/>
          </w:tcPr>
          <w:p w:rsidR="00D80028" w:rsidRPr="00D80028" w:rsidRDefault="00D80028" w:rsidP="00D80028">
            <w:pPr>
              <w:pStyle w:val="a3"/>
              <w:ind w:left="46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559" w:type="dxa"/>
          </w:tcPr>
          <w:p w:rsidR="00D80028" w:rsidRPr="00D80028" w:rsidRDefault="00D80028" w:rsidP="00D80028">
            <w:pPr>
              <w:pStyle w:val="Default"/>
              <w:jc w:val="center"/>
              <w:rPr>
                <w:sz w:val="28"/>
                <w:szCs w:val="28"/>
              </w:rPr>
            </w:pPr>
            <w:r w:rsidRPr="00D80028">
              <w:rPr>
                <w:sz w:val="28"/>
                <w:szCs w:val="28"/>
              </w:rPr>
              <w:t xml:space="preserve">Февраль </w:t>
            </w:r>
          </w:p>
        </w:tc>
        <w:tc>
          <w:tcPr>
            <w:tcW w:w="4076" w:type="dxa"/>
          </w:tcPr>
          <w:p w:rsidR="00D80028" w:rsidRPr="00D80028" w:rsidRDefault="00D80028" w:rsidP="00D8002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0028">
              <w:rPr>
                <w:rFonts w:ascii="Times New Roman" w:hAnsi="Times New Roman" w:cs="Times New Roman"/>
                <w:sz w:val="28"/>
                <w:szCs w:val="28"/>
              </w:rPr>
              <w:t>Акция «Покормите птиц зимой»</w:t>
            </w:r>
          </w:p>
        </w:tc>
      </w:tr>
      <w:tr w:rsidR="00D80028" w:rsidRPr="00F7574C" w:rsidTr="00D80028">
        <w:tc>
          <w:tcPr>
            <w:tcW w:w="839" w:type="dxa"/>
            <w:vMerge/>
          </w:tcPr>
          <w:p w:rsidR="00D80028" w:rsidRPr="00D80028" w:rsidRDefault="00D80028" w:rsidP="00D8002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8" w:type="dxa"/>
            <w:vMerge/>
          </w:tcPr>
          <w:p w:rsidR="00D80028" w:rsidRPr="00D80028" w:rsidRDefault="00D80028" w:rsidP="00D80028">
            <w:pPr>
              <w:pStyle w:val="a3"/>
              <w:ind w:left="46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559" w:type="dxa"/>
          </w:tcPr>
          <w:p w:rsidR="00D80028" w:rsidRPr="00D80028" w:rsidRDefault="00D80028" w:rsidP="00D80028">
            <w:pPr>
              <w:pStyle w:val="Default"/>
              <w:jc w:val="center"/>
              <w:rPr>
                <w:sz w:val="28"/>
                <w:szCs w:val="28"/>
              </w:rPr>
            </w:pPr>
            <w:r w:rsidRPr="00D80028">
              <w:rPr>
                <w:sz w:val="28"/>
                <w:szCs w:val="28"/>
              </w:rPr>
              <w:t xml:space="preserve">Март </w:t>
            </w:r>
          </w:p>
        </w:tc>
        <w:tc>
          <w:tcPr>
            <w:tcW w:w="4076" w:type="dxa"/>
          </w:tcPr>
          <w:p w:rsidR="00D80028" w:rsidRPr="00D80028" w:rsidRDefault="00D80028" w:rsidP="00D80028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002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Эко-марафон «Сдай </w:t>
            </w:r>
            <w:proofErr w:type="gramStart"/>
            <w:r w:rsidRPr="00D8002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макулатуру-спаси</w:t>
            </w:r>
            <w:proofErr w:type="gramEnd"/>
            <w:r w:rsidRPr="00D8002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дерево»</w:t>
            </w:r>
          </w:p>
        </w:tc>
      </w:tr>
      <w:tr w:rsidR="00D80028" w:rsidRPr="00F7574C" w:rsidTr="00D80028">
        <w:tc>
          <w:tcPr>
            <w:tcW w:w="839" w:type="dxa"/>
            <w:vMerge/>
          </w:tcPr>
          <w:p w:rsidR="00D80028" w:rsidRPr="00D80028" w:rsidRDefault="00D80028" w:rsidP="00D8002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8" w:type="dxa"/>
            <w:vMerge/>
          </w:tcPr>
          <w:p w:rsidR="00D80028" w:rsidRPr="00D80028" w:rsidRDefault="00D80028" w:rsidP="00D80028">
            <w:pPr>
              <w:pStyle w:val="a3"/>
              <w:ind w:left="46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559" w:type="dxa"/>
          </w:tcPr>
          <w:p w:rsidR="00D80028" w:rsidRPr="00D80028" w:rsidRDefault="00D80028" w:rsidP="00D80028">
            <w:pPr>
              <w:pStyle w:val="Default"/>
              <w:jc w:val="center"/>
              <w:rPr>
                <w:sz w:val="28"/>
                <w:szCs w:val="28"/>
              </w:rPr>
            </w:pPr>
            <w:r w:rsidRPr="00D80028">
              <w:rPr>
                <w:sz w:val="28"/>
                <w:szCs w:val="28"/>
              </w:rPr>
              <w:t xml:space="preserve">Апрель  </w:t>
            </w:r>
          </w:p>
        </w:tc>
        <w:tc>
          <w:tcPr>
            <w:tcW w:w="4076" w:type="dxa"/>
          </w:tcPr>
          <w:p w:rsidR="00D80028" w:rsidRPr="00D80028" w:rsidRDefault="00D80028" w:rsidP="00D8002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0028">
              <w:rPr>
                <w:rFonts w:ascii="Times New Roman" w:hAnsi="Times New Roman" w:cs="Times New Roman"/>
                <w:sz w:val="28"/>
                <w:szCs w:val="28"/>
              </w:rPr>
              <w:t xml:space="preserve">Конкурс рисунков «Береги свою планету, ведь другой такой же </w:t>
            </w:r>
            <w:proofErr w:type="gramStart"/>
            <w:r w:rsidRPr="00D80028">
              <w:rPr>
                <w:rFonts w:ascii="Times New Roman" w:hAnsi="Times New Roman" w:cs="Times New Roman"/>
                <w:sz w:val="28"/>
                <w:szCs w:val="28"/>
              </w:rPr>
              <w:t>нету</w:t>
            </w:r>
            <w:proofErr w:type="gramEnd"/>
            <w:r w:rsidRPr="00D80028">
              <w:rPr>
                <w:rFonts w:ascii="Times New Roman" w:hAnsi="Times New Roman" w:cs="Times New Roman"/>
                <w:sz w:val="28"/>
                <w:szCs w:val="28"/>
              </w:rPr>
              <w:t>!»</w:t>
            </w:r>
          </w:p>
        </w:tc>
      </w:tr>
      <w:tr w:rsidR="00D80028" w:rsidRPr="00F7574C" w:rsidTr="00D80028">
        <w:tc>
          <w:tcPr>
            <w:tcW w:w="839" w:type="dxa"/>
            <w:vMerge/>
          </w:tcPr>
          <w:p w:rsidR="00D80028" w:rsidRPr="00D80028" w:rsidRDefault="00D80028" w:rsidP="00D8002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8" w:type="dxa"/>
            <w:vMerge/>
          </w:tcPr>
          <w:p w:rsidR="00D80028" w:rsidRPr="00D80028" w:rsidRDefault="00D80028" w:rsidP="00D80028">
            <w:pPr>
              <w:pStyle w:val="a3"/>
              <w:ind w:left="46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559" w:type="dxa"/>
          </w:tcPr>
          <w:p w:rsidR="00D80028" w:rsidRPr="00D80028" w:rsidRDefault="00D80028" w:rsidP="00D80028">
            <w:pPr>
              <w:pStyle w:val="Default"/>
              <w:jc w:val="center"/>
              <w:rPr>
                <w:sz w:val="28"/>
                <w:szCs w:val="28"/>
              </w:rPr>
            </w:pPr>
            <w:r w:rsidRPr="00D80028">
              <w:rPr>
                <w:sz w:val="28"/>
                <w:szCs w:val="28"/>
              </w:rPr>
              <w:t xml:space="preserve">Май </w:t>
            </w:r>
          </w:p>
        </w:tc>
        <w:tc>
          <w:tcPr>
            <w:tcW w:w="4076" w:type="dxa"/>
          </w:tcPr>
          <w:p w:rsidR="00D80028" w:rsidRPr="00D80028" w:rsidRDefault="00D80028" w:rsidP="00D8002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0028">
              <w:rPr>
                <w:rFonts w:ascii="Times New Roman" w:hAnsi="Times New Roman" w:cs="Times New Roman"/>
                <w:sz w:val="28"/>
                <w:szCs w:val="28"/>
              </w:rPr>
              <w:t>Акция «Моя Югра – моя планета»</w:t>
            </w:r>
          </w:p>
        </w:tc>
      </w:tr>
      <w:tr w:rsidR="00D80028" w:rsidRPr="00F7574C" w:rsidTr="00D80028">
        <w:tc>
          <w:tcPr>
            <w:tcW w:w="839" w:type="dxa"/>
            <w:vMerge/>
          </w:tcPr>
          <w:p w:rsidR="00D80028" w:rsidRPr="00D80028" w:rsidRDefault="00D80028" w:rsidP="00D8002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8" w:type="dxa"/>
            <w:vMerge/>
          </w:tcPr>
          <w:p w:rsidR="00D80028" w:rsidRPr="00D80028" w:rsidRDefault="00D80028" w:rsidP="00D80028">
            <w:pPr>
              <w:pStyle w:val="a3"/>
              <w:ind w:left="46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559" w:type="dxa"/>
          </w:tcPr>
          <w:p w:rsidR="00D80028" w:rsidRPr="00D80028" w:rsidRDefault="00D80028" w:rsidP="00D80028">
            <w:pPr>
              <w:pStyle w:val="Default"/>
              <w:jc w:val="center"/>
              <w:rPr>
                <w:sz w:val="28"/>
                <w:szCs w:val="28"/>
              </w:rPr>
            </w:pPr>
            <w:r w:rsidRPr="00D80028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4076" w:type="dxa"/>
          </w:tcPr>
          <w:p w:rsidR="00D80028" w:rsidRPr="00D80028" w:rsidRDefault="00D80028" w:rsidP="00D80028">
            <w:pPr>
              <w:pStyle w:val="Default"/>
              <w:jc w:val="both"/>
              <w:rPr>
                <w:sz w:val="28"/>
                <w:szCs w:val="28"/>
              </w:rPr>
            </w:pPr>
            <w:r w:rsidRPr="00D80028">
              <w:rPr>
                <w:sz w:val="28"/>
                <w:szCs w:val="28"/>
              </w:rPr>
              <w:t xml:space="preserve">ЭКО – акции «За природу в ответе и взрослые и дети» </w:t>
            </w:r>
          </w:p>
        </w:tc>
      </w:tr>
      <w:tr w:rsidR="00D80028" w:rsidRPr="00F7574C" w:rsidTr="00D80028">
        <w:tc>
          <w:tcPr>
            <w:tcW w:w="839" w:type="dxa"/>
            <w:vMerge w:val="restart"/>
          </w:tcPr>
          <w:p w:rsidR="00D80028" w:rsidRPr="00D80028" w:rsidRDefault="00D80028" w:rsidP="00D8002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02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98" w:type="dxa"/>
            <w:vMerge w:val="restart"/>
          </w:tcPr>
          <w:p w:rsidR="00D80028" w:rsidRPr="00D80028" w:rsidRDefault="00D80028" w:rsidP="00D80028">
            <w:pPr>
              <w:pStyle w:val="a3"/>
              <w:ind w:left="46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80028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«Доброта </w:t>
            </w:r>
            <w:proofErr w:type="gramStart"/>
            <w:r w:rsidRPr="00D80028">
              <w:rPr>
                <w:rFonts w:ascii="Times New Roman" w:hAnsi="Times New Roman" w:cs="Times New Roman"/>
                <w:iCs/>
                <w:sz w:val="28"/>
                <w:szCs w:val="28"/>
              </w:rPr>
              <w:t>через</w:t>
            </w:r>
            <w:proofErr w:type="gramEnd"/>
            <w:r w:rsidRPr="00D80028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года»</w:t>
            </w:r>
            <w:r w:rsidRPr="00D8002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</w:p>
          <w:p w:rsidR="00D80028" w:rsidRPr="00D80028" w:rsidRDefault="00D80028" w:rsidP="00D80028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D80028" w:rsidRPr="00D80028" w:rsidRDefault="00D80028" w:rsidP="00D80028">
            <w:pPr>
              <w:pStyle w:val="Default"/>
              <w:jc w:val="center"/>
              <w:rPr>
                <w:sz w:val="28"/>
                <w:szCs w:val="28"/>
              </w:rPr>
            </w:pPr>
            <w:r w:rsidRPr="00D80028">
              <w:rPr>
                <w:sz w:val="28"/>
                <w:szCs w:val="28"/>
              </w:rPr>
              <w:t xml:space="preserve">Сентябрь </w:t>
            </w:r>
          </w:p>
        </w:tc>
        <w:tc>
          <w:tcPr>
            <w:tcW w:w="4076" w:type="dxa"/>
          </w:tcPr>
          <w:p w:rsidR="00D80028" w:rsidRPr="00D80028" w:rsidRDefault="00D80028" w:rsidP="00D80028">
            <w:pPr>
              <w:pStyle w:val="Default"/>
              <w:jc w:val="both"/>
              <w:rPr>
                <w:sz w:val="28"/>
                <w:szCs w:val="28"/>
              </w:rPr>
            </w:pPr>
            <w:r w:rsidRPr="00D80028">
              <w:rPr>
                <w:sz w:val="28"/>
                <w:szCs w:val="28"/>
              </w:rPr>
              <w:t>Изготовление подарков к празднику «День пожилого человека».</w:t>
            </w:r>
          </w:p>
        </w:tc>
      </w:tr>
      <w:tr w:rsidR="00D80028" w:rsidRPr="00F7574C" w:rsidTr="00D80028">
        <w:tc>
          <w:tcPr>
            <w:tcW w:w="839" w:type="dxa"/>
            <w:vMerge/>
          </w:tcPr>
          <w:p w:rsidR="00D80028" w:rsidRPr="00D80028" w:rsidRDefault="00D80028" w:rsidP="00D8002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8" w:type="dxa"/>
            <w:vMerge/>
          </w:tcPr>
          <w:p w:rsidR="00D80028" w:rsidRPr="00D80028" w:rsidRDefault="00D80028" w:rsidP="00D80028">
            <w:pPr>
              <w:pStyle w:val="a3"/>
              <w:ind w:left="46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559" w:type="dxa"/>
          </w:tcPr>
          <w:p w:rsidR="00D80028" w:rsidRPr="00D80028" w:rsidRDefault="00D80028" w:rsidP="00D80028">
            <w:pPr>
              <w:pStyle w:val="Default"/>
              <w:jc w:val="center"/>
              <w:rPr>
                <w:sz w:val="28"/>
                <w:szCs w:val="28"/>
              </w:rPr>
            </w:pPr>
            <w:r w:rsidRPr="00D80028">
              <w:rPr>
                <w:sz w:val="28"/>
                <w:szCs w:val="28"/>
              </w:rPr>
              <w:t xml:space="preserve">Октябрь </w:t>
            </w:r>
          </w:p>
        </w:tc>
        <w:tc>
          <w:tcPr>
            <w:tcW w:w="4076" w:type="dxa"/>
          </w:tcPr>
          <w:p w:rsidR="00D80028" w:rsidRPr="00D80028" w:rsidRDefault="00D80028" w:rsidP="00D80028">
            <w:pPr>
              <w:pStyle w:val="Default"/>
              <w:jc w:val="both"/>
              <w:rPr>
                <w:sz w:val="28"/>
                <w:szCs w:val="28"/>
              </w:rPr>
            </w:pPr>
            <w:r w:rsidRPr="00D80028">
              <w:rPr>
                <w:sz w:val="28"/>
                <w:szCs w:val="28"/>
              </w:rPr>
              <w:t>Акция «Из добрых рук частичку доброты»</w:t>
            </w:r>
          </w:p>
        </w:tc>
      </w:tr>
      <w:tr w:rsidR="00D80028" w:rsidRPr="00F7574C" w:rsidTr="00D80028">
        <w:tc>
          <w:tcPr>
            <w:tcW w:w="839" w:type="dxa"/>
            <w:vMerge/>
          </w:tcPr>
          <w:p w:rsidR="00D80028" w:rsidRPr="00D80028" w:rsidRDefault="00D80028" w:rsidP="00D8002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8" w:type="dxa"/>
            <w:vMerge/>
          </w:tcPr>
          <w:p w:rsidR="00D80028" w:rsidRPr="00D80028" w:rsidRDefault="00D80028" w:rsidP="00D80028">
            <w:pPr>
              <w:pStyle w:val="a3"/>
              <w:ind w:left="46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559" w:type="dxa"/>
          </w:tcPr>
          <w:p w:rsidR="00D80028" w:rsidRPr="00D80028" w:rsidRDefault="00D80028" w:rsidP="00D80028">
            <w:pPr>
              <w:pStyle w:val="Default"/>
              <w:jc w:val="center"/>
              <w:rPr>
                <w:sz w:val="28"/>
                <w:szCs w:val="28"/>
              </w:rPr>
            </w:pPr>
            <w:r w:rsidRPr="00D80028">
              <w:rPr>
                <w:sz w:val="28"/>
                <w:szCs w:val="28"/>
              </w:rPr>
              <w:t xml:space="preserve">Октябрь </w:t>
            </w:r>
          </w:p>
        </w:tc>
        <w:tc>
          <w:tcPr>
            <w:tcW w:w="4076" w:type="dxa"/>
          </w:tcPr>
          <w:p w:rsidR="00D80028" w:rsidRPr="00D80028" w:rsidRDefault="00D80028" w:rsidP="00D80028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80028">
              <w:rPr>
                <w:bCs/>
                <w:sz w:val="28"/>
                <w:szCs w:val="28"/>
              </w:rPr>
              <w:t>Краткосрочный проект «Подари игрушку малышу»</w:t>
            </w:r>
          </w:p>
        </w:tc>
      </w:tr>
      <w:tr w:rsidR="00D80028" w:rsidRPr="00F7574C" w:rsidTr="00D80028">
        <w:tc>
          <w:tcPr>
            <w:tcW w:w="839" w:type="dxa"/>
            <w:vMerge/>
          </w:tcPr>
          <w:p w:rsidR="00D80028" w:rsidRPr="00D80028" w:rsidRDefault="00D80028" w:rsidP="00D8002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8" w:type="dxa"/>
            <w:vMerge/>
          </w:tcPr>
          <w:p w:rsidR="00D80028" w:rsidRPr="00D80028" w:rsidRDefault="00D80028" w:rsidP="00D80028">
            <w:pPr>
              <w:pStyle w:val="a3"/>
              <w:ind w:left="46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559" w:type="dxa"/>
          </w:tcPr>
          <w:p w:rsidR="00D80028" w:rsidRPr="00D80028" w:rsidRDefault="00D80028" w:rsidP="00D80028">
            <w:pPr>
              <w:pStyle w:val="Default"/>
              <w:jc w:val="center"/>
              <w:rPr>
                <w:sz w:val="28"/>
                <w:szCs w:val="28"/>
              </w:rPr>
            </w:pPr>
            <w:r w:rsidRPr="00D80028">
              <w:rPr>
                <w:sz w:val="28"/>
                <w:szCs w:val="28"/>
              </w:rPr>
              <w:t xml:space="preserve">Ноябрь </w:t>
            </w:r>
          </w:p>
        </w:tc>
        <w:tc>
          <w:tcPr>
            <w:tcW w:w="4076" w:type="dxa"/>
          </w:tcPr>
          <w:p w:rsidR="00D80028" w:rsidRPr="00D80028" w:rsidRDefault="00D80028" w:rsidP="00D80028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80028">
              <w:rPr>
                <w:sz w:val="28"/>
                <w:szCs w:val="28"/>
              </w:rPr>
              <w:t>Показ театрального представления «В гостях у сказки»</w:t>
            </w:r>
          </w:p>
        </w:tc>
      </w:tr>
      <w:tr w:rsidR="00D80028" w:rsidRPr="00F7574C" w:rsidTr="00D80028">
        <w:tc>
          <w:tcPr>
            <w:tcW w:w="839" w:type="dxa"/>
            <w:vMerge/>
          </w:tcPr>
          <w:p w:rsidR="00D80028" w:rsidRPr="00D80028" w:rsidRDefault="00D80028" w:rsidP="00D8002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8" w:type="dxa"/>
            <w:vMerge/>
          </w:tcPr>
          <w:p w:rsidR="00D80028" w:rsidRPr="00D80028" w:rsidRDefault="00D80028" w:rsidP="00D80028">
            <w:pPr>
              <w:pStyle w:val="a3"/>
              <w:ind w:left="46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559" w:type="dxa"/>
          </w:tcPr>
          <w:p w:rsidR="00D80028" w:rsidRPr="00D80028" w:rsidRDefault="00D80028" w:rsidP="00D80028">
            <w:pPr>
              <w:pStyle w:val="Default"/>
              <w:jc w:val="center"/>
              <w:rPr>
                <w:sz w:val="28"/>
                <w:szCs w:val="28"/>
              </w:rPr>
            </w:pPr>
            <w:r w:rsidRPr="00D80028">
              <w:rPr>
                <w:sz w:val="28"/>
                <w:szCs w:val="28"/>
              </w:rPr>
              <w:t xml:space="preserve">Декабрь </w:t>
            </w:r>
          </w:p>
        </w:tc>
        <w:tc>
          <w:tcPr>
            <w:tcW w:w="4076" w:type="dxa"/>
          </w:tcPr>
          <w:p w:rsidR="00D80028" w:rsidRPr="00D80028" w:rsidRDefault="00D80028" w:rsidP="00D80028">
            <w:pPr>
              <w:pStyle w:val="Default"/>
              <w:jc w:val="both"/>
              <w:rPr>
                <w:sz w:val="28"/>
                <w:szCs w:val="28"/>
              </w:rPr>
            </w:pPr>
            <w:r w:rsidRPr="00D80028">
              <w:rPr>
                <w:sz w:val="28"/>
                <w:szCs w:val="28"/>
              </w:rPr>
              <w:t xml:space="preserve">Акция «Снежинки добра» </w:t>
            </w:r>
          </w:p>
          <w:p w:rsidR="00D80028" w:rsidRPr="00D80028" w:rsidRDefault="00D80028" w:rsidP="00D80028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</w:tr>
      <w:tr w:rsidR="00D80028" w:rsidRPr="00F7574C" w:rsidTr="00D80028">
        <w:tc>
          <w:tcPr>
            <w:tcW w:w="839" w:type="dxa"/>
            <w:vMerge/>
          </w:tcPr>
          <w:p w:rsidR="00D80028" w:rsidRPr="00D80028" w:rsidRDefault="00D80028" w:rsidP="00D8002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8" w:type="dxa"/>
            <w:vMerge/>
          </w:tcPr>
          <w:p w:rsidR="00D80028" w:rsidRPr="00D80028" w:rsidRDefault="00D80028" w:rsidP="00D80028">
            <w:pPr>
              <w:pStyle w:val="a3"/>
              <w:ind w:left="46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559" w:type="dxa"/>
          </w:tcPr>
          <w:p w:rsidR="00D80028" w:rsidRPr="00D80028" w:rsidRDefault="00D80028" w:rsidP="00D80028">
            <w:pPr>
              <w:pStyle w:val="Default"/>
              <w:jc w:val="center"/>
              <w:rPr>
                <w:sz w:val="28"/>
                <w:szCs w:val="28"/>
              </w:rPr>
            </w:pPr>
            <w:r w:rsidRPr="00D80028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4076" w:type="dxa"/>
          </w:tcPr>
          <w:p w:rsidR="00D80028" w:rsidRPr="00D80028" w:rsidRDefault="00D80028" w:rsidP="00D80028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80028">
              <w:rPr>
                <w:bCs/>
                <w:sz w:val="28"/>
                <w:szCs w:val="28"/>
              </w:rPr>
              <w:t>Акция «Пусть добро у нас станет привычкой»</w:t>
            </w:r>
          </w:p>
        </w:tc>
      </w:tr>
      <w:tr w:rsidR="00D80028" w:rsidRPr="00F7574C" w:rsidTr="00D80028">
        <w:tc>
          <w:tcPr>
            <w:tcW w:w="839" w:type="dxa"/>
            <w:vMerge w:val="restart"/>
          </w:tcPr>
          <w:p w:rsidR="00D80028" w:rsidRPr="00D80028" w:rsidRDefault="00D80028" w:rsidP="00D8002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02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98" w:type="dxa"/>
            <w:vMerge w:val="restart"/>
          </w:tcPr>
          <w:p w:rsidR="00D80028" w:rsidRPr="00D80028" w:rsidRDefault="00D80028" w:rsidP="00D80028">
            <w:pPr>
              <w:pStyle w:val="Default"/>
              <w:rPr>
                <w:sz w:val="28"/>
                <w:szCs w:val="28"/>
              </w:rPr>
            </w:pPr>
            <w:r w:rsidRPr="00D80028">
              <w:rPr>
                <w:sz w:val="28"/>
                <w:szCs w:val="28"/>
              </w:rPr>
              <w:t>«Мы за здоровый образ жизни»</w:t>
            </w:r>
          </w:p>
        </w:tc>
        <w:tc>
          <w:tcPr>
            <w:tcW w:w="1559" w:type="dxa"/>
          </w:tcPr>
          <w:p w:rsidR="00D80028" w:rsidRPr="00D80028" w:rsidRDefault="00D80028" w:rsidP="00D80028">
            <w:pPr>
              <w:pStyle w:val="Default"/>
              <w:jc w:val="center"/>
              <w:rPr>
                <w:sz w:val="28"/>
                <w:szCs w:val="28"/>
              </w:rPr>
            </w:pPr>
            <w:r w:rsidRPr="00D80028">
              <w:rPr>
                <w:sz w:val="28"/>
                <w:szCs w:val="28"/>
              </w:rPr>
              <w:t xml:space="preserve">Сентябрь </w:t>
            </w:r>
          </w:p>
        </w:tc>
        <w:tc>
          <w:tcPr>
            <w:tcW w:w="4076" w:type="dxa"/>
          </w:tcPr>
          <w:p w:rsidR="00D80028" w:rsidRPr="00D80028" w:rsidRDefault="00D80028" w:rsidP="00D80028">
            <w:pPr>
              <w:pStyle w:val="Default"/>
              <w:jc w:val="both"/>
              <w:rPr>
                <w:sz w:val="28"/>
                <w:szCs w:val="28"/>
              </w:rPr>
            </w:pPr>
            <w:r w:rsidRPr="00D80028">
              <w:rPr>
                <w:sz w:val="28"/>
                <w:szCs w:val="28"/>
              </w:rPr>
              <w:t xml:space="preserve">Акция </w:t>
            </w:r>
            <w:r w:rsidRPr="00D80028">
              <w:rPr>
                <w:bCs/>
                <w:sz w:val="28"/>
                <w:szCs w:val="28"/>
              </w:rPr>
              <w:t>«Научим малышей мыть руки»,</w:t>
            </w:r>
          </w:p>
        </w:tc>
      </w:tr>
      <w:tr w:rsidR="00D80028" w:rsidRPr="00F7574C" w:rsidTr="00D80028">
        <w:tc>
          <w:tcPr>
            <w:tcW w:w="839" w:type="dxa"/>
            <w:vMerge/>
          </w:tcPr>
          <w:p w:rsidR="00D80028" w:rsidRPr="00D80028" w:rsidRDefault="00D80028" w:rsidP="00D8002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8" w:type="dxa"/>
            <w:vMerge/>
          </w:tcPr>
          <w:p w:rsidR="00D80028" w:rsidRPr="00D80028" w:rsidRDefault="00D80028" w:rsidP="00D80028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D80028" w:rsidRPr="00D80028" w:rsidRDefault="00D80028" w:rsidP="00D80028">
            <w:pPr>
              <w:pStyle w:val="Default"/>
              <w:jc w:val="center"/>
              <w:rPr>
                <w:sz w:val="28"/>
                <w:szCs w:val="28"/>
              </w:rPr>
            </w:pPr>
            <w:r w:rsidRPr="00D80028">
              <w:rPr>
                <w:sz w:val="28"/>
                <w:szCs w:val="28"/>
              </w:rPr>
              <w:t xml:space="preserve">Сентябрь </w:t>
            </w:r>
          </w:p>
        </w:tc>
        <w:tc>
          <w:tcPr>
            <w:tcW w:w="4076" w:type="dxa"/>
          </w:tcPr>
          <w:p w:rsidR="00D80028" w:rsidRPr="00D80028" w:rsidRDefault="00D80028" w:rsidP="00D80028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80028">
              <w:rPr>
                <w:bCs/>
                <w:sz w:val="28"/>
                <w:szCs w:val="28"/>
              </w:rPr>
              <w:t>Кросс «Осенний марафон»</w:t>
            </w:r>
          </w:p>
          <w:p w:rsidR="00D80028" w:rsidRPr="00D80028" w:rsidRDefault="00D80028" w:rsidP="00D80028">
            <w:pPr>
              <w:pStyle w:val="Default"/>
              <w:jc w:val="both"/>
              <w:rPr>
                <w:sz w:val="28"/>
                <w:szCs w:val="28"/>
              </w:rPr>
            </w:pPr>
          </w:p>
        </w:tc>
      </w:tr>
      <w:tr w:rsidR="00D80028" w:rsidRPr="00F7574C" w:rsidTr="00D80028">
        <w:tc>
          <w:tcPr>
            <w:tcW w:w="839" w:type="dxa"/>
            <w:vMerge/>
          </w:tcPr>
          <w:p w:rsidR="00D80028" w:rsidRPr="00D80028" w:rsidRDefault="00D80028" w:rsidP="00D8002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8" w:type="dxa"/>
            <w:vMerge/>
          </w:tcPr>
          <w:p w:rsidR="00D80028" w:rsidRPr="00D80028" w:rsidRDefault="00D80028" w:rsidP="00D80028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D80028" w:rsidRPr="00D80028" w:rsidRDefault="00D80028" w:rsidP="00D80028">
            <w:pPr>
              <w:pStyle w:val="Default"/>
              <w:jc w:val="center"/>
              <w:rPr>
                <w:sz w:val="28"/>
                <w:szCs w:val="28"/>
              </w:rPr>
            </w:pPr>
            <w:r w:rsidRPr="00D80028">
              <w:rPr>
                <w:sz w:val="28"/>
                <w:szCs w:val="28"/>
              </w:rPr>
              <w:t xml:space="preserve">Ноябрь </w:t>
            </w:r>
          </w:p>
        </w:tc>
        <w:tc>
          <w:tcPr>
            <w:tcW w:w="4076" w:type="dxa"/>
          </w:tcPr>
          <w:p w:rsidR="00D80028" w:rsidRPr="00D80028" w:rsidRDefault="00D80028" w:rsidP="00D80028">
            <w:pPr>
              <w:pStyle w:val="Default"/>
              <w:jc w:val="both"/>
              <w:rPr>
                <w:sz w:val="28"/>
                <w:szCs w:val="28"/>
              </w:rPr>
            </w:pPr>
            <w:r w:rsidRPr="00D80028">
              <w:rPr>
                <w:bCs/>
                <w:sz w:val="28"/>
                <w:szCs w:val="28"/>
              </w:rPr>
              <w:t>Акция «Научим малышей одеваться»,</w:t>
            </w:r>
          </w:p>
        </w:tc>
      </w:tr>
      <w:tr w:rsidR="00D80028" w:rsidRPr="00F7574C" w:rsidTr="00D80028">
        <w:tc>
          <w:tcPr>
            <w:tcW w:w="839" w:type="dxa"/>
            <w:vMerge/>
          </w:tcPr>
          <w:p w:rsidR="00D80028" w:rsidRPr="00D80028" w:rsidRDefault="00D80028" w:rsidP="00D8002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8" w:type="dxa"/>
            <w:vMerge/>
          </w:tcPr>
          <w:p w:rsidR="00D80028" w:rsidRPr="00D80028" w:rsidRDefault="00D80028" w:rsidP="00D80028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D80028" w:rsidRPr="00D80028" w:rsidRDefault="00D80028" w:rsidP="00D80028">
            <w:pPr>
              <w:pStyle w:val="Default"/>
              <w:jc w:val="center"/>
              <w:rPr>
                <w:sz w:val="28"/>
                <w:szCs w:val="28"/>
              </w:rPr>
            </w:pPr>
            <w:r w:rsidRPr="00D80028">
              <w:rPr>
                <w:sz w:val="28"/>
                <w:szCs w:val="28"/>
              </w:rPr>
              <w:t xml:space="preserve">Апрель </w:t>
            </w:r>
          </w:p>
        </w:tc>
        <w:tc>
          <w:tcPr>
            <w:tcW w:w="4076" w:type="dxa"/>
          </w:tcPr>
          <w:p w:rsidR="00D80028" w:rsidRPr="00D80028" w:rsidRDefault="00D80028" w:rsidP="00D80028">
            <w:pPr>
              <w:pStyle w:val="Default"/>
              <w:jc w:val="both"/>
              <w:rPr>
                <w:sz w:val="28"/>
                <w:szCs w:val="28"/>
              </w:rPr>
            </w:pPr>
            <w:r w:rsidRPr="00D80028">
              <w:rPr>
                <w:sz w:val="28"/>
                <w:szCs w:val="28"/>
              </w:rPr>
              <w:t>Акция «Мы за здоровый образ жизни»</w:t>
            </w:r>
          </w:p>
        </w:tc>
      </w:tr>
      <w:tr w:rsidR="00D80028" w:rsidRPr="00F7574C" w:rsidTr="00D80028">
        <w:tc>
          <w:tcPr>
            <w:tcW w:w="10172" w:type="dxa"/>
            <w:gridSpan w:val="4"/>
          </w:tcPr>
          <w:p w:rsidR="00D80028" w:rsidRPr="00D80028" w:rsidRDefault="00D80028" w:rsidP="00D80028">
            <w:pPr>
              <w:pStyle w:val="Default"/>
              <w:jc w:val="center"/>
              <w:rPr>
                <w:sz w:val="28"/>
                <w:szCs w:val="28"/>
              </w:rPr>
            </w:pPr>
            <w:r w:rsidRPr="00D80028">
              <w:rPr>
                <w:b/>
                <w:bCs/>
                <w:sz w:val="28"/>
                <w:szCs w:val="28"/>
              </w:rPr>
              <w:t>Заключительный этап</w:t>
            </w:r>
          </w:p>
        </w:tc>
      </w:tr>
      <w:tr w:rsidR="00D80028" w:rsidRPr="00F7574C" w:rsidTr="00D80028">
        <w:tc>
          <w:tcPr>
            <w:tcW w:w="839" w:type="dxa"/>
          </w:tcPr>
          <w:p w:rsidR="00D80028" w:rsidRPr="00D80028" w:rsidRDefault="00D80028" w:rsidP="00D8002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02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98" w:type="dxa"/>
          </w:tcPr>
          <w:p w:rsidR="00D80028" w:rsidRPr="00D80028" w:rsidRDefault="00D80028" w:rsidP="00D80028">
            <w:pPr>
              <w:pStyle w:val="Default"/>
              <w:jc w:val="both"/>
              <w:rPr>
                <w:sz w:val="28"/>
                <w:szCs w:val="28"/>
              </w:rPr>
            </w:pPr>
            <w:r w:rsidRPr="00D80028">
              <w:rPr>
                <w:sz w:val="28"/>
                <w:szCs w:val="28"/>
              </w:rPr>
              <w:t>Определение результативности путем анализа данных мониторинга</w:t>
            </w:r>
          </w:p>
        </w:tc>
        <w:tc>
          <w:tcPr>
            <w:tcW w:w="1559" w:type="dxa"/>
          </w:tcPr>
          <w:p w:rsidR="00D80028" w:rsidRPr="00D80028" w:rsidRDefault="00D80028" w:rsidP="00D80028">
            <w:pPr>
              <w:pStyle w:val="Default"/>
              <w:jc w:val="center"/>
              <w:rPr>
                <w:sz w:val="28"/>
                <w:szCs w:val="28"/>
              </w:rPr>
            </w:pPr>
            <w:r w:rsidRPr="00D80028">
              <w:rPr>
                <w:sz w:val="28"/>
                <w:szCs w:val="28"/>
              </w:rPr>
              <w:t xml:space="preserve">Май </w:t>
            </w:r>
          </w:p>
        </w:tc>
        <w:tc>
          <w:tcPr>
            <w:tcW w:w="4076" w:type="dxa"/>
          </w:tcPr>
          <w:p w:rsidR="00D80028" w:rsidRPr="00D80028" w:rsidRDefault="00D80028" w:rsidP="00D80028">
            <w:pPr>
              <w:pStyle w:val="Default"/>
              <w:jc w:val="both"/>
              <w:rPr>
                <w:sz w:val="28"/>
                <w:szCs w:val="28"/>
              </w:rPr>
            </w:pPr>
            <w:r w:rsidRPr="00D80028">
              <w:rPr>
                <w:sz w:val="28"/>
                <w:szCs w:val="28"/>
              </w:rPr>
              <w:t>Аналитическая справка</w:t>
            </w:r>
          </w:p>
        </w:tc>
      </w:tr>
      <w:tr w:rsidR="00D80028" w:rsidRPr="00375BF2" w:rsidTr="00D80028">
        <w:tc>
          <w:tcPr>
            <w:tcW w:w="839" w:type="dxa"/>
          </w:tcPr>
          <w:p w:rsidR="00D80028" w:rsidRPr="00D80028" w:rsidRDefault="00D80028" w:rsidP="00D8002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02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98" w:type="dxa"/>
          </w:tcPr>
          <w:p w:rsidR="00D80028" w:rsidRPr="00D80028" w:rsidRDefault="00D80028" w:rsidP="00D80028">
            <w:pPr>
              <w:pStyle w:val="Default"/>
              <w:jc w:val="both"/>
              <w:rPr>
                <w:sz w:val="28"/>
                <w:szCs w:val="28"/>
              </w:rPr>
            </w:pPr>
            <w:r w:rsidRPr="00D80028">
              <w:rPr>
                <w:sz w:val="28"/>
                <w:szCs w:val="28"/>
              </w:rPr>
              <w:t>Подготовка и публикация фото-видео отч</w:t>
            </w:r>
            <w:r>
              <w:rPr>
                <w:sz w:val="28"/>
                <w:szCs w:val="28"/>
              </w:rPr>
              <w:t>е</w:t>
            </w:r>
            <w:r w:rsidRPr="00D80028">
              <w:rPr>
                <w:sz w:val="28"/>
                <w:szCs w:val="28"/>
              </w:rPr>
              <w:t xml:space="preserve">та о реализации </w:t>
            </w:r>
            <w:r w:rsidRPr="00D80028">
              <w:rPr>
                <w:bCs/>
                <w:sz w:val="28"/>
                <w:szCs w:val="28"/>
              </w:rPr>
              <w:t>волонтерских инициатив</w:t>
            </w:r>
          </w:p>
        </w:tc>
        <w:tc>
          <w:tcPr>
            <w:tcW w:w="1559" w:type="dxa"/>
          </w:tcPr>
          <w:p w:rsidR="00D80028" w:rsidRPr="00D80028" w:rsidRDefault="00D80028" w:rsidP="00D80028">
            <w:pPr>
              <w:pStyle w:val="Default"/>
              <w:jc w:val="center"/>
              <w:rPr>
                <w:sz w:val="28"/>
                <w:szCs w:val="28"/>
              </w:rPr>
            </w:pPr>
            <w:r w:rsidRPr="00D80028">
              <w:rPr>
                <w:sz w:val="28"/>
                <w:szCs w:val="28"/>
              </w:rPr>
              <w:t xml:space="preserve">Июнь </w:t>
            </w:r>
          </w:p>
        </w:tc>
        <w:tc>
          <w:tcPr>
            <w:tcW w:w="4076" w:type="dxa"/>
          </w:tcPr>
          <w:p w:rsidR="00D80028" w:rsidRPr="00D80028" w:rsidRDefault="00D80028" w:rsidP="00D80028">
            <w:pPr>
              <w:pStyle w:val="Default"/>
              <w:jc w:val="both"/>
              <w:rPr>
                <w:sz w:val="28"/>
                <w:szCs w:val="28"/>
              </w:rPr>
            </w:pPr>
            <w:r w:rsidRPr="00D80028">
              <w:rPr>
                <w:sz w:val="28"/>
                <w:szCs w:val="28"/>
              </w:rPr>
              <w:t xml:space="preserve">Документальный фильм «Твори добро» </w:t>
            </w:r>
          </w:p>
          <w:p w:rsidR="00D80028" w:rsidRPr="00D80028" w:rsidRDefault="00D80028" w:rsidP="00D80028">
            <w:pPr>
              <w:pStyle w:val="Default"/>
              <w:jc w:val="both"/>
              <w:rPr>
                <w:sz w:val="28"/>
                <w:szCs w:val="28"/>
              </w:rPr>
            </w:pPr>
            <w:r w:rsidRPr="00D80028">
              <w:rPr>
                <w:sz w:val="28"/>
                <w:szCs w:val="28"/>
              </w:rPr>
              <w:t>Отч</w:t>
            </w:r>
            <w:r>
              <w:rPr>
                <w:sz w:val="28"/>
                <w:szCs w:val="28"/>
              </w:rPr>
              <w:t>е</w:t>
            </w:r>
            <w:r w:rsidRPr="00D80028">
              <w:rPr>
                <w:sz w:val="28"/>
                <w:szCs w:val="28"/>
              </w:rPr>
              <w:t xml:space="preserve">т на </w:t>
            </w:r>
            <w:r>
              <w:rPr>
                <w:sz w:val="28"/>
                <w:szCs w:val="28"/>
              </w:rPr>
              <w:t>официальном сайте дошкольной организации</w:t>
            </w:r>
          </w:p>
          <w:p w:rsidR="00D80028" w:rsidRPr="00D80028" w:rsidRDefault="00D80028" w:rsidP="00D80028">
            <w:pPr>
              <w:pStyle w:val="Default"/>
              <w:jc w:val="both"/>
              <w:rPr>
                <w:sz w:val="28"/>
                <w:szCs w:val="28"/>
              </w:rPr>
            </w:pPr>
            <w:r w:rsidRPr="00D80028">
              <w:rPr>
                <w:sz w:val="28"/>
                <w:szCs w:val="28"/>
              </w:rPr>
              <w:lastRenderedPageBreak/>
              <w:t xml:space="preserve">Создание портфолио «Поколение </w:t>
            </w:r>
            <w:proofErr w:type="gramStart"/>
            <w:r w:rsidRPr="00D80028">
              <w:rPr>
                <w:sz w:val="28"/>
                <w:szCs w:val="28"/>
              </w:rPr>
              <w:t>неравнодушных</w:t>
            </w:r>
            <w:proofErr w:type="gramEnd"/>
            <w:r w:rsidRPr="00D80028">
              <w:rPr>
                <w:sz w:val="28"/>
                <w:szCs w:val="28"/>
              </w:rPr>
              <w:t xml:space="preserve">» </w:t>
            </w:r>
          </w:p>
        </w:tc>
      </w:tr>
    </w:tbl>
    <w:p w:rsidR="00D80028" w:rsidRDefault="00D80028" w:rsidP="009D519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D80028" w:rsidRDefault="00D80028" w:rsidP="009D519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D80028" w:rsidRPr="002E22A3" w:rsidRDefault="00D80028" w:rsidP="009D519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FC0EAC" w:rsidRDefault="00FC0EAC" w:rsidP="00FC0E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E7DCE" w:rsidRDefault="00DE7DCE" w:rsidP="00FC0EAC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E7DCE" w:rsidRDefault="00DE7DCE" w:rsidP="00FC0EAC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22FD0" w:rsidRDefault="00622FD0" w:rsidP="00FC0EAC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22FD0" w:rsidRDefault="00622FD0" w:rsidP="00FC0EAC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22FD0" w:rsidRDefault="00622FD0" w:rsidP="00FC0EAC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74711" w:rsidRDefault="00774711" w:rsidP="00FC0EAC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83535" w:rsidRPr="00D80028" w:rsidRDefault="00D83535" w:rsidP="00D83535">
      <w:pPr>
        <w:spacing w:after="0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80028">
        <w:rPr>
          <w:rFonts w:ascii="Times New Roman" w:hAnsi="Times New Roman" w:cs="Times New Roman"/>
          <w:b/>
          <w:sz w:val="28"/>
          <w:szCs w:val="28"/>
        </w:rPr>
        <w:t xml:space="preserve">Приложение  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:rsidR="00622FD0" w:rsidRDefault="00622FD0" w:rsidP="00FC0EAC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83535" w:rsidRPr="00D83535" w:rsidRDefault="00D83535" w:rsidP="00D83535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D83535">
        <w:rPr>
          <w:rFonts w:ascii="Times New Roman" w:hAnsi="Times New Roman" w:cs="Times New Roman"/>
          <w:b/>
          <w:bCs/>
          <w:sz w:val="28"/>
          <w:szCs w:val="28"/>
        </w:rPr>
        <w:t xml:space="preserve">Положение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(примерное) </w:t>
      </w:r>
      <w:r w:rsidRPr="00D83535">
        <w:rPr>
          <w:rFonts w:ascii="Times New Roman" w:hAnsi="Times New Roman" w:cs="Times New Roman"/>
          <w:b/>
          <w:bCs/>
          <w:sz w:val="28"/>
          <w:szCs w:val="28"/>
        </w:rPr>
        <w:t xml:space="preserve">о создании волонтерского </w:t>
      </w:r>
      <w:r>
        <w:rPr>
          <w:rFonts w:ascii="Times New Roman" w:hAnsi="Times New Roman" w:cs="Times New Roman"/>
          <w:b/>
          <w:bCs/>
          <w:sz w:val="28"/>
          <w:szCs w:val="28"/>
        </w:rPr>
        <w:t>клуба</w:t>
      </w:r>
    </w:p>
    <w:p w:rsidR="00D83535" w:rsidRPr="00D83535" w:rsidRDefault="00D83535" w:rsidP="00D83535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D83535">
        <w:rPr>
          <w:rFonts w:ascii="Times New Roman" w:hAnsi="Times New Roman" w:cs="Times New Roman"/>
          <w:b/>
          <w:bCs/>
          <w:sz w:val="28"/>
          <w:szCs w:val="28"/>
        </w:rPr>
        <w:t>муниципального автономного дошкольного образовательного учреждения города Нижневартовска детского сада №25 «Семицветик»</w:t>
      </w:r>
    </w:p>
    <w:p w:rsidR="00D83535" w:rsidRPr="00D83535" w:rsidRDefault="00D83535" w:rsidP="00D83535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:rsidR="00D83535" w:rsidRPr="00D83535" w:rsidRDefault="00D83535" w:rsidP="00D8353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83535">
        <w:rPr>
          <w:rFonts w:ascii="Times New Roman" w:hAnsi="Times New Roman" w:cs="Times New Roman"/>
          <w:b/>
          <w:bCs/>
          <w:sz w:val="28"/>
          <w:szCs w:val="28"/>
        </w:rPr>
        <w:t>1. Общие положения</w:t>
      </w:r>
    </w:p>
    <w:p w:rsidR="00D83535" w:rsidRPr="00D83535" w:rsidRDefault="00D83535" w:rsidP="00D8353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83535" w:rsidRPr="00D83535" w:rsidRDefault="00D83535" w:rsidP="00D83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535">
        <w:rPr>
          <w:rFonts w:ascii="Times New Roman" w:hAnsi="Times New Roman" w:cs="Times New Roman"/>
          <w:sz w:val="28"/>
          <w:szCs w:val="28"/>
        </w:rPr>
        <w:t xml:space="preserve">1.1. Настоящее положение определяет и регламентирует организационно-содержательную основу </w:t>
      </w:r>
      <w:proofErr w:type="gramStart"/>
      <w:r w:rsidRPr="00D83535">
        <w:rPr>
          <w:rFonts w:ascii="Times New Roman" w:hAnsi="Times New Roman" w:cs="Times New Roman"/>
          <w:sz w:val="28"/>
          <w:szCs w:val="28"/>
        </w:rPr>
        <w:t>деятельности волонтёрского объединения обучающихся муниципального автономного дошкольного образовательного учреждения города Нижневартовска детского сада</w:t>
      </w:r>
      <w:proofErr w:type="gramEnd"/>
      <w:r w:rsidRPr="00D83535">
        <w:rPr>
          <w:rFonts w:ascii="Times New Roman" w:hAnsi="Times New Roman" w:cs="Times New Roman"/>
          <w:sz w:val="28"/>
          <w:szCs w:val="28"/>
        </w:rPr>
        <w:t xml:space="preserve"> №25 «Семицветик» (далее – ДОО).</w:t>
      </w:r>
    </w:p>
    <w:p w:rsidR="00D83535" w:rsidRPr="00D83535" w:rsidRDefault="00D83535" w:rsidP="00D83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535">
        <w:rPr>
          <w:rFonts w:ascii="Times New Roman" w:hAnsi="Times New Roman" w:cs="Times New Roman"/>
          <w:sz w:val="28"/>
          <w:szCs w:val="28"/>
        </w:rPr>
        <w:t>1.2. В своей деятельности участники волонтёрского объединения руководствуются Конституцией Российской Федерации, Законом Российской Федерации «О благотворительной деятельности и благотворительных организациях» № 135-ФЗ от 7.07.1995 г., Всемирной декларацией добровольчества (</w:t>
      </w:r>
      <w:smartTag w:uri="urn:schemas-microsoft-com:office:smarttags" w:element="metricconverter">
        <w:smartTagPr>
          <w:attr w:name="ProductID" w:val="2001 г"/>
        </w:smartTagPr>
        <w:r w:rsidRPr="00D83535">
          <w:rPr>
            <w:rFonts w:ascii="Times New Roman" w:hAnsi="Times New Roman" w:cs="Times New Roman"/>
            <w:sz w:val="28"/>
            <w:szCs w:val="28"/>
          </w:rPr>
          <w:t>2001 г</w:t>
        </w:r>
      </w:smartTag>
      <w:r w:rsidRPr="00D83535">
        <w:rPr>
          <w:rFonts w:ascii="Times New Roman" w:hAnsi="Times New Roman" w:cs="Times New Roman"/>
          <w:sz w:val="28"/>
          <w:szCs w:val="28"/>
        </w:rPr>
        <w:t>.), и настоящим Положением.</w:t>
      </w:r>
    </w:p>
    <w:p w:rsidR="00D83535" w:rsidRPr="00D83535" w:rsidRDefault="00D83535" w:rsidP="00D83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535">
        <w:rPr>
          <w:rFonts w:ascii="Times New Roman" w:hAnsi="Times New Roman" w:cs="Times New Roman"/>
          <w:sz w:val="28"/>
          <w:szCs w:val="28"/>
        </w:rPr>
        <w:t xml:space="preserve">1.3. Волонтёрское объединение ДОО, создано для консолидации социально-значимой деятельности </w:t>
      </w:r>
      <w:proofErr w:type="gramStart"/>
      <w:r w:rsidRPr="00D83535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D83535">
        <w:rPr>
          <w:rFonts w:ascii="Times New Roman" w:hAnsi="Times New Roman" w:cs="Times New Roman"/>
          <w:sz w:val="28"/>
          <w:szCs w:val="28"/>
        </w:rPr>
        <w:t>.</w:t>
      </w:r>
    </w:p>
    <w:p w:rsidR="00D83535" w:rsidRDefault="00D83535" w:rsidP="00D83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535">
        <w:rPr>
          <w:rFonts w:ascii="Times New Roman" w:hAnsi="Times New Roman" w:cs="Times New Roman"/>
          <w:sz w:val="28"/>
          <w:szCs w:val="28"/>
        </w:rPr>
        <w:t>1.4. Участники организации (родители, законные представители несовершеннолетних обучающихся) дают согласие о реализации идей волонтёрской организации и добровольно принимают участие в мероприятиях организации.</w:t>
      </w:r>
    </w:p>
    <w:p w:rsidR="00D83535" w:rsidRPr="00D83535" w:rsidRDefault="00D83535" w:rsidP="00D83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3535" w:rsidRDefault="00D83535" w:rsidP="00D83535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83535">
        <w:rPr>
          <w:rFonts w:ascii="Times New Roman" w:hAnsi="Times New Roman" w:cs="Times New Roman"/>
          <w:b/>
          <w:bCs/>
          <w:sz w:val="28"/>
          <w:szCs w:val="28"/>
        </w:rPr>
        <w:t>2. Цели волонт</w:t>
      </w:r>
      <w:r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D83535">
        <w:rPr>
          <w:rFonts w:ascii="Times New Roman" w:hAnsi="Times New Roman" w:cs="Times New Roman"/>
          <w:b/>
          <w:bCs/>
          <w:sz w:val="28"/>
          <w:szCs w:val="28"/>
        </w:rPr>
        <w:t xml:space="preserve">рского </w:t>
      </w:r>
      <w:r>
        <w:rPr>
          <w:rFonts w:ascii="Times New Roman" w:hAnsi="Times New Roman" w:cs="Times New Roman"/>
          <w:b/>
          <w:bCs/>
          <w:sz w:val="28"/>
          <w:szCs w:val="28"/>
        </w:rPr>
        <w:t>клуба</w:t>
      </w:r>
    </w:p>
    <w:p w:rsidR="00D83535" w:rsidRPr="00D83535" w:rsidRDefault="00D83535" w:rsidP="00D83535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83535" w:rsidRPr="00D83535" w:rsidRDefault="00D83535" w:rsidP="00D83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535">
        <w:rPr>
          <w:rFonts w:ascii="Times New Roman" w:hAnsi="Times New Roman" w:cs="Times New Roman"/>
          <w:sz w:val="28"/>
          <w:szCs w:val="28"/>
        </w:rPr>
        <w:t xml:space="preserve">2.1. Вовлечение </w:t>
      </w:r>
      <w:proofErr w:type="gramStart"/>
      <w:r w:rsidRPr="00D83535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D83535">
        <w:rPr>
          <w:rFonts w:ascii="Times New Roman" w:hAnsi="Times New Roman" w:cs="Times New Roman"/>
          <w:sz w:val="28"/>
          <w:szCs w:val="28"/>
        </w:rPr>
        <w:t xml:space="preserve"> ДОО в социально-значимую деятельность.</w:t>
      </w:r>
    </w:p>
    <w:p w:rsidR="00D83535" w:rsidRDefault="00D83535" w:rsidP="00D83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535">
        <w:rPr>
          <w:rFonts w:ascii="Times New Roman" w:hAnsi="Times New Roman" w:cs="Times New Roman"/>
          <w:sz w:val="28"/>
          <w:szCs w:val="28"/>
        </w:rPr>
        <w:t>2.3. Формирование у обучающихся установки на активную жизненную позицию, навыков социально-ответственного поведения, а также пропаганда ценностей здорового образа жизни.</w:t>
      </w:r>
    </w:p>
    <w:p w:rsidR="00D83535" w:rsidRPr="00D83535" w:rsidRDefault="00D83535" w:rsidP="00D83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3535" w:rsidRPr="00D83535" w:rsidRDefault="00D83535" w:rsidP="00D83535">
      <w:pPr>
        <w:pStyle w:val="a9"/>
        <w:numPr>
          <w:ilvl w:val="0"/>
          <w:numId w:val="35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83535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Задачи волонтерского клуба</w:t>
      </w:r>
    </w:p>
    <w:p w:rsidR="00D83535" w:rsidRPr="00D83535" w:rsidRDefault="00D83535" w:rsidP="00D83535">
      <w:pPr>
        <w:pStyle w:val="a9"/>
        <w:spacing w:after="0" w:line="240" w:lineRule="auto"/>
        <w:ind w:left="45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83535" w:rsidRPr="00D83535" w:rsidRDefault="00D83535" w:rsidP="00D83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535">
        <w:rPr>
          <w:rFonts w:ascii="Times New Roman" w:hAnsi="Times New Roman" w:cs="Times New Roman"/>
          <w:sz w:val="28"/>
          <w:szCs w:val="28"/>
        </w:rPr>
        <w:t>3.1. Организация и проведение социально-значимых мероприятий.</w:t>
      </w:r>
    </w:p>
    <w:p w:rsidR="00D83535" w:rsidRPr="00D83535" w:rsidRDefault="00D83535" w:rsidP="00D83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535">
        <w:rPr>
          <w:rFonts w:ascii="Times New Roman" w:hAnsi="Times New Roman" w:cs="Times New Roman"/>
          <w:sz w:val="28"/>
          <w:szCs w:val="28"/>
        </w:rPr>
        <w:t xml:space="preserve">3.2. Активизация </w:t>
      </w:r>
      <w:proofErr w:type="gramStart"/>
      <w:r w:rsidRPr="00D83535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D83535">
        <w:rPr>
          <w:rFonts w:ascii="Times New Roman" w:hAnsi="Times New Roman" w:cs="Times New Roman"/>
          <w:sz w:val="28"/>
          <w:szCs w:val="28"/>
        </w:rPr>
        <w:t xml:space="preserve"> по пропаганде здорового образа жизни</w:t>
      </w:r>
    </w:p>
    <w:p w:rsidR="00D83535" w:rsidRPr="00D83535" w:rsidRDefault="00D83535" w:rsidP="00D83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535">
        <w:rPr>
          <w:rFonts w:ascii="Times New Roman" w:hAnsi="Times New Roman" w:cs="Times New Roman"/>
          <w:sz w:val="28"/>
          <w:szCs w:val="28"/>
        </w:rPr>
        <w:t>3.3. Организация и проведение внутрисадовых мероприятий (акции, концерты, конкурсные программы, классные часы).</w:t>
      </w:r>
    </w:p>
    <w:p w:rsidR="00D83535" w:rsidRPr="00D83535" w:rsidRDefault="00D83535" w:rsidP="00D83535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83535" w:rsidRPr="00D83535" w:rsidRDefault="00D83535" w:rsidP="00D83535">
      <w:pPr>
        <w:pStyle w:val="a9"/>
        <w:numPr>
          <w:ilvl w:val="0"/>
          <w:numId w:val="35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83535">
        <w:rPr>
          <w:rFonts w:ascii="Times New Roman" w:hAnsi="Times New Roman" w:cs="Times New Roman"/>
          <w:b/>
          <w:bCs/>
          <w:sz w:val="28"/>
          <w:szCs w:val="28"/>
        </w:rPr>
        <w:t xml:space="preserve">Участники </w:t>
      </w:r>
      <w:r>
        <w:rPr>
          <w:rFonts w:ascii="Times New Roman" w:hAnsi="Times New Roman" w:cs="Times New Roman"/>
          <w:b/>
          <w:bCs/>
          <w:sz w:val="28"/>
          <w:szCs w:val="28"/>
        </w:rPr>
        <w:t>клуба</w:t>
      </w:r>
    </w:p>
    <w:p w:rsidR="00D83535" w:rsidRPr="00D83535" w:rsidRDefault="00D83535" w:rsidP="00D83535">
      <w:pPr>
        <w:pStyle w:val="a9"/>
        <w:spacing w:after="0" w:line="240" w:lineRule="auto"/>
        <w:ind w:left="45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83535" w:rsidRPr="00D83535" w:rsidRDefault="00D83535" w:rsidP="00D83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535">
        <w:rPr>
          <w:rFonts w:ascii="Times New Roman" w:hAnsi="Times New Roman" w:cs="Times New Roman"/>
          <w:sz w:val="28"/>
          <w:szCs w:val="28"/>
        </w:rPr>
        <w:t>4.1. Участниками волонтёрской организации могут быть дети и родители, добровольно принимающие идеи волонтёрской организации и согласные реализовывать их в своей жизнедеятельности.</w:t>
      </w:r>
    </w:p>
    <w:p w:rsidR="00D83535" w:rsidRPr="00D83535" w:rsidRDefault="00D83535" w:rsidP="00D83535">
      <w:pPr>
        <w:spacing w:after="0" w:line="240" w:lineRule="auto"/>
        <w:ind w:left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83535" w:rsidRPr="00D83535" w:rsidRDefault="00D83535" w:rsidP="00D83535">
      <w:pPr>
        <w:pStyle w:val="a9"/>
        <w:numPr>
          <w:ilvl w:val="0"/>
          <w:numId w:val="35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83535">
        <w:rPr>
          <w:rFonts w:ascii="Times New Roman" w:hAnsi="Times New Roman" w:cs="Times New Roman"/>
          <w:b/>
          <w:bCs/>
          <w:sz w:val="28"/>
          <w:szCs w:val="28"/>
        </w:rPr>
        <w:t>Участники волонтерского движения имеют право:</w:t>
      </w:r>
    </w:p>
    <w:p w:rsidR="00D83535" w:rsidRPr="00D83535" w:rsidRDefault="00D83535" w:rsidP="00D83535">
      <w:pPr>
        <w:pStyle w:val="a9"/>
        <w:spacing w:after="0" w:line="240" w:lineRule="auto"/>
        <w:ind w:left="45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83535" w:rsidRPr="00D83535" w:rsidRDefault="00D83535" w:rsidP="00D83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535">
        <w:rPr>
          <w:rFonts w:ascii="Times New Roman" w:hAnsi="Times New Roman" w:cs="Times New Roman"/>
          <w:sz w:val="28"/>
          <w:szCs w:val="28"/>
        </w:rPr>
        <w:t>5.1. Добровольно вступать в волонтерское движение.</w:t>
      </w:r>
    </w:p>
    <w:p w:rsidR="00D83535" w:rsidRPr="00D83535" w:rsidRDefault="00D83535" w:rsidP="00D83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535">
        <w:rPr>
          <w:rFonts w:ascii="Times New Roman" w:hAnsi="Times New Roman" w:cs="Times New Roman"/>
          <w:sz w:val="28"/>
          <w:szCs w:val="28"/>
        </w:rPr>
        <w:t>5.2. Добровольно выходить из состава участников волонтерского движения.</w:t>
      </w:r>
    </w:p>
    <w:p w:rsidR="00D83535" w:rsidRPr="00D83535" w:rsidRDefault="00D83535" w:rsidP="00D83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535">
        <w:rPr>
          <w:rFonts w:ascii="Times New Roman" w:hAnsi="Times New Roman" w:cs="Times New Roman"/>
          <w:sz w:val="28"/>
          <w:szCs w:val="28"/>
        </w:rPr>
        <w:t>5.3. Получать вознаграждение за осуществление деятельности, соответствующей целям и задачам волонтерского движения.</w:t>
      </w:r>
    </w:p>
    <w:p w:rsidR="00D83535" w:rsidRPr="00D83535" w:rsidRDefault="00D83535" w:rsidP="00D83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535">
        <w:rPr>
          <w:rFonts w:ascii="Times New Roman" w:hAnsi="Times New Roman" w:cs="Times New Roman"/>
          <w:sz w:val="28"/>
          <w:szCs w:val="28"/>
        </w:rPr>
        <w:t>5.4. Самостоятельно планировать свою деятельность и проявлять инициативу, свободно выражать личное мнение.</w:t>
      </w:r>
    </w:p>
    <w:p w:rsidR="00D83535" w:rsidRPr="00D83535" w:rsidRDefault="00D83535" w:rsidP="00D83535">
      <w:pPr>
        <w:spacing w:after="0" w:line="240" w:lineRule="auto"/>
        <w:ind w:left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83535" w:rsidRPr="00D83535" w:rsidRDefault="00D83535" w:rsidP="00D83535">
      <w:pPr>
        <w:pStyle w:val="a9"/>
        <w:numPr>
          <w:ilvl w:val="0"/>
          <w:numId w:val="35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83535">
        <w:rPr>
          <w:rFonts w:ascii="Times New Roman" w:hAnsi="Times New Roman" w:cs="Times New Roman"/>
          <w:b/>
          <w:bCs/>
          <w:sz w:val="28"/>
          <w:szCs w:val="28"/>
        </w:rPr>
        <w:t xml:space="preserve">Участники волонтерского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клуба </w:t>
      </w:r>
      <w:r w:rsidRPr="00D83535">
        <w:rPr>
          <w:rFonts w:ascii="Times New Roman" w:hAnsi="Times New Roman" w:cs="Times New Roman"/>
          <w:b/>
          <w:bCs/>
          <w:sz w:val="28"/>
          <w:szCs w:val="28"/>
        </w:rPr>
        <w:t>осуществляют деятельность в следующих направлениях:</w:t>
      </w:r>
    </w:p>
    <w:p w:rsidR="00D83535" w:rsidRPr="00D83535" w:rsidRDefault="00D83535" w:rsidP="00D83535">
      <w:pPr>
        <w:pStyle w:val="a9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83535" w:rsidRPr="00D83535" w:rsidRDefault="00D83535" w:rsidP="00D83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535">
        <w:rPr>
          <w:rFonts w:ascii="Times New Roman" w:hAnsi="Times New Roman" w:cs="Times New Roman"/>
          <w:sz w:val="28"/>
          <w:szCs w:val="28"/>
        </w:rPr>
        <w:t xml:space="preserve">6.1. Агитация </w:t>
      </w:r>
      <w:proofErr w:type="gramStart"/>
      <w:r w:rsidRPr="00D83535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D83535">
        <w:rPr>
          <w:rFonts w:ascii="Times New Roman" w:hAnsi="Times New Roman" w:cs="Times New Roman"/>
          <w:sz w:val="28"/>
          <w:szCs w:val="28"/>
        </w:rPr>
        <w:t xml:space="preserve"> ДОО к участию в развитии волонтерского движения.</w:t>
      </w:r>
    </w:p>
    <w:p w:rsidR="00D83535" w:rsidRPr="00D83535" w:rsidRDefault="00D83535" w:rsidP="00D83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535">
        <w:rPr>
          <w:rFonts w:ascii="Times New Roman" w:hAnsi="Times New Roman" w:cs="Times New Roman"/>
          <w:sz w:val="28"/>
          <w:szCs w:val="28"/>
        </w:rPr>
        <w:t>6.2. Пропаганда здорового образа жизни.</w:t>
      </w:r>
    </w:p>
    <w:p w:rsidR="00D83535" w:rsidRPr="00D83535" w:rsidRDefault="00D83535" w:rsidP="00D83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535">
        <w:rPr>
          <w:rFonts w:ascii="Times New Roman" w:hAnsi="Times New Roman" w:cs="Times New Roman"/>
          <w:sz w:val="28"/>
          <w:szCs w:val="28"/>
        </w:rPr>
        <w:t xml:space="preserve">6.3. Организация и проведение обще садовых мероприятий </w:t>
      </w:r>
    </w:p>
    <w:p w:rsidR="00D83535" w:rsidRPr="00D83535" w:rsidRDefault="00D83535" w:rsidP="00D83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535">
        <w:rPr>
          <w:rFonts w:ascii="Times New Roman" w:hAnsi="Times New Roman" w:cs="Times New Roman"/>
          <w:sz w:val="28"/>
          <w:szCs w:val="28"/>
        </w:rPr>
        <w:t>6.4. Работы в экскурсионном направлении. Подготовка и проведение экскурсий для малышей.</w:t>
      </w:r>
    </w:p>
    <w:p w:rsidR="00D83535" w:rsidRPr="00D83535" w:rsidRDefault="00D83535" w:rsidP="00D83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535">
        <w:rPr>
          <w:rFonts w:ascii="Times New Roman" w:hAnsi="Times New Roman" w:cs="Times New Roman"/>
          <w:sz w:val="28"/>
          <w:szCs w:val="28"/>
        </w:rPr>
        <w:t>6.5. Работа по экологическому направлению. Благоустройство и озеленение.</w:t>
      </w:r>
    </w:p>
    <w:p w:rsidR="00D83535" w:rsidRPr="00D83535" w:rsidRDefault="00D83535" w:rsidP="00D83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535">
        <w:rPr>
          <w:rFonts w:ascii="Times New Roman" w:hAnsi="Times New Roman" w:cs="Times New Roman"/>
          <w:sz w:val="28"/>
          <w:szCs w:val="28"/>
        </w:rPr>
        <w:t>6.6. Организация и проведение социально-значимых мероприятий.</w:t>
      </w:r>
    </w:p>
    <w:p w:rsidR="00D83535" w:rsidRPr="00D83535" w:rsidRDefault="00D83535" w:rsidP="00D83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535">
        <w:rPr>
          <w:rFonts w:ascii="Times New Roman" w:hAnsi="Times New Roman" w:cs="Times New Roman"/>
          <w:sz w:val="28"/>
          <w:szCs w:val="28"/>
        </w:rPr>
        <w:t xml:space="preserve">6.7. </w:t>
      </w:r>
      <w:proofErr w:type="gramStart"/>
      <w:r w:rsidRPr="00D83535">
        <w:rPr>
          <w:rFonts w:ascii="Times New Roman" w:hAnsi="Times New Roman" w:cs="Times New Roman"/>
          <w:sz w:val="28"/>
          <w:szCs w:val="28"/>
        </w:rPr>
        <w:t>Социальное</w:t>
      </w:r>
      <w:proofErr w:type="gramEnd"/>
      <w:r w:rsidRPr="00D83535">
        <w:rPr>
          <w:rFonts w:ascii="Times New Roman" w:hAnsi="Times New Roman" w:cs="Times New Roman"/>
          <w:sz w:val="28"/>
          <w:szCs w:val="28"/>
        </w:rPr>
        <w:t xml:space="preserve"> патронирование пожилых людей.</w:t>
      </w:r>
    </w:p>
    <w:p w:rsidR="00D83535" w:rsidRPr="00D83535" w:rsidRDefault="00D83535" w:rsidP="00D83535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83535" w:rsidRPr="00D83535" w:rsidRDefault="00D83535" w:rsidP="00D83535">
      <w:pPr>
        <w:pStyle w:val="a9"/>
        <w:numPr>
          <w:ilvl w:val="0"/>
          <w:numId w:val="35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Обязанности участников клуба</w:t>
      </w:r>
    </w:p>
    <w:p w:rsidR="00D83535" w:rsidRPr="00D83535" w:rsidRDefault="00D83535" w:rsidP="00D83535">
      <w:pPr>
        <w:pStyle w:val="a9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83535" w:rsidRPr="00D83535" w:rsidRDefault="00D83535" w:rsidP="00D83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535">
        <w:rPr>
          <w:rFonts w:ascii="Times New Roman" w:hAnsi="Times New Roman" w:cs="Times New Roman"/>
          <w:sz w:val="28"/>
          <w:szCs w:val="28"/>
        </w:rPr>
        <w:t>7.1. Поддерживать и развивать основные идеи организации.</w:t>
      </w:r>
    </w:p>
    <w:p w:rsidR="00D83535" w:rsidRPr="00D83535" w:rsidRDefault="00D83535" w:rsidP="00D83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535">
        <w:rPr>
          <w:rFonts w:ascii="Times New Roman" w:hAnsi="Times New Roman" w:cs="Times New Roman"/>
          <w:sz w:val="28"/>
          <w:szCs w:val="28"/>
        </w:rPr>
        <w:t>7.2. Добросовестно выполнять порученную работу.</w:t>
      </w:r>
    </w:p>
    <w:p w:rsidR="00D83535" w:rsidRPr="00D83535" w:rsidRDefault="00D83535" w:rsidP="00D83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3535" w:rsidRPr="00D83535" w:rsidRDefault="00D83535" w:rsidP="00D83535">
      <w:pPr>
        <w:pStyle w:val="a9"/>
        <w:numPr>
          <w:ilvl w:val="0"/>
          <w:numId w:val="35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83535">
        <w:rPr>
          <w:rFonts w:ascii="Times New Roman" w:hAnsi="Times New Roman" w:cs="Times New Roman"/>
          <w:b/>
          <w:bCs/>
          <w:sz w:val="28"/>
          <w:szCs w:val="28"/>
        </w:rPr>
        <w:t xml:space="preserve">Принципы деятельности участников </w:t>
      </w:r>
      <w:r>
        <w:rPr>
          <w:rFonts w:ascii="Times New Roman" w:hAnsi="Times New Roman" w:cs="Times New Roman"/>
          <w:b/>
          <w:bCs/>
          <w:sz w:val="28"/>
          <w:szCs w:val="28"/>
        </w:rPr>
        <w:t>клуба</w:t>
      </w:r>
    </w:p>
    <w:p w:rsidR="00D83535" w:rsidRPr="00D83535" w:rsidRDefault="00D83535" w:rsidP="00D83535">
      <w:pPr>
        <w:pStyle w:val="a9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83535" w:rsidRPr="00D83535" w:rsidRDefault="00D83535" w:rsidP="00D83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535">
        <w:rPr>
          <w:rFonts w:ascii="Times New Roman" w:hAnsi="Times New Roman" w:cs="Times New Roman"/>
          <w:sz w:val="28"/>
          <w:szCs w:val="28"/>
        </w:rPr>
        <w:t>8.1. Законность.</w:t>
      </w:r>
    </w:p>
    <w:p w:rsidR="00D83535" w:rsidRPr="00D83535" w:rsidRDefault="00D83535" w:rsidP="00D83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535">
        <w:rPr>
          <w:rFonts w:ascii="Times New Roman" w:hAnsi="Times New Roman" w:cs="Times New Roman"/>
          <w:sz w:val="28"/>
          <w:szCs w:val="28"/>
        </w:rPr>
        <w:t>8.2. Добровольность.</w:t>
      </w:r>
    </w:p>
    <w:p w:rsidR="00D83535" w:rsidRPr="00D83535" w:rsidRDefault="00D83535" w:rsidP="00D83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535">
        <w:rPr>
          <w:rFonts w:ascii="Times New Roman" w:hAnsi="Times New Roman" w:cs="Times New Roman"/>
          <w:sz w:val="28"/>
          <w:szCs w:val="28"/>
        </w:rPr>
        <w:t>8.3. Осознание участниками организации личностной и социальной значимости своей деятельности.</w:t>
      </w:r>
    </w:p>
    <w:p w:rsidR="00D83535" w:rsidRPr="00D83535" w:rsidRDefault="00D83535" w:rsidP="00D83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535">
        <w:rPr>
          <w:rFonts w:ascii="Times New Roman" w:hAnsi="Times New Roman" w:cs="Times New Roman"/>
          <w:sz w:val="28"/>
          <w:szCs w:val="28"/>
        </w:rPr>
        <w:lastRenderedPageBreak/>
        <w:t>8.4. Непрерывность и систематичность.</w:t>
      </w:r>
    </w:p>
    <w:p w:rsidR="00D83535" w:rsidRPr="00D83535" w:rsidRDefault="00D83535" w:rsidP="00D83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535">
        <w:rPr>
          <w:rFonts w:ascii="Times New Roman" w:hAnsi="Times New Roman" w:cs="Times New Roman"/>
          <w:sz w:val="28"/>
          <w:szCs w:val="28"/>
        </w:rPr>
        <w:t>8.5. Гласность.</w:t>
      </w:r>
    </w:p>
    <w:p w:rsidR="00D83535" w:rsidRPr="00D83535" w:rsidRDefault="00D83535" w:rsidP="00D83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535">
        <w:rPr>
          <w:rFonts w:ascii="Times New Roman" w:hAnsi="Times New Roman" w:cs="Times New Roman"/>
          <w:sz w:val="28"/>
          <w:szCs w:val="28"/>
        </w:rPr>
        <w:t>8.6. Самоуправление.</w:t>
      </w:r>
    </w:p>
    <w:p w:rsidR="00D83535" w:rsidRPr="00D83535" w:rsidRDefault="00D83535" w:rsidP="00D835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3535">
        <w:rPr>
          <w:rFonts w:ascii="Times New Roman" w:hAnsi="Times New Roman" w:cs="Times New Roman"/>
          <w:sz w:val="28"/>
          <w:szCs w:val="28"/>
        </w:rPr>
        <w:t>8.7. Ответственное отношение к деятельности</w:t>
      </w:r>
    </w:p>
    <w:p w:rsidR="003D289E" w:rsidRPr="00D83535" w:rsidRDefault="003D289E" w:rsidP="00D83535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D289E" w:rsidRPr="00D83535" w:rsidRDefault="003D289E" w:rsidP="00D83535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D289E" w:rsidRPr="00D83535" w:rsidRDefault="003D289E" w:rsidP="00D83535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D289E" w:rsidRPr="00D83535" w:rsidRDefault="003D289E" w:rsidP="00D83535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D289E" w:rsidRDefault="003D289E" w:rsidP="00D83535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51B1A" w:rsidRDefault="00C51B1A" w:rsidP="00D83535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51B1A" w:rsidRDefault="00C51B1A" w:rsidP="00D83535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51B1A" w:rsidRDefault="00C51B1A" w:rsidP="00D83535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51B1A" w:rsidRPr="00C51B1A" w:rsidRDefault="00C51B1A" w:rsidP="00C51B1A">
      <w:pPr>
        <w:spacing w:after="0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80028">
        <w:rPr>
          <w:rFonts w:ascii="Times New Roman" w:hAnsi="Times New Roman" w:cs="Times New Roman"/>
          <w:b/>
          <w:sz w:val="28"/>
          <w:szCs w:val="28"/>
        </w:rPr>
        <w:t xml:space="preserve">Приложение  </w:t>
      </w:r>
      <w:r>
        <w:rPr>
          <w:rFonts w:ascii="Times New Roman" w:hAnsi="Times New Roman" w:cs="Times New Roman"/>
          <w:b/>
          <w:sz w:val="28"/>
          <w:szCs w:val="28"/>
        </w:rPr>
        <w:t>3</w:t>
      </w:r>
    </w:p>
    <w:p w:rsidR="00C51B1A" w:rsidRDefault="00C51B1A" w:rsidP="00C51B1A">
      <w:pPr>
        <w:ind w:left="-851" w:firstLine="142"/>
        <w:jc w:val="center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C51B1A" w:rsidRPr="002E211B" w:rsidRDefault="00C51B1A" w:rsidP="00C51B1A">
      <w:pPr>
        <w:ind w:left="-851" w:firstLine="142"/>
        <w:jc w:val="center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2E211B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Акция «Пусть добро у нас станет привычкой»</w:t>
      </w:r>
    </w:p>
    <w:p w:rsidR="00C51B1A" w:rsidRPr="000A3F88" w:rsidRDefault="00C51B1A" w:rsidP="00C51B1A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0A3F88">
        <w:rPr>
          <w:noProof/>
          <w:lang w:eastAsia="ru-RU"/>
        </w:rPr>
        <w:drawing>
          <wp:anchor distT="0" distB="0" distL="114300" distR="114300" simplePos="0" relativeHeight="251753472" behindDoc="0" locked="0" layoutInCell="1" allowOverlap="1" wp14:anchorId="5CC57276" wp14:editId="1DC4FE53">
            <wp:simplePos x="0" y="0"/>
            <wp:positionH relativeFrom="column">
              <wp:posOffset>-59690</wp:posOffset>
            </wp:positionH>
            <wp:positionV relativeFrom="paragraph">
              <wp:posOffset>1113790</wp:posOffset>
            </wp:positionV>
            <wp:extent cx="2243455" cy="2992120"/>
            <wp:effectExtent l="133350" t="114300" r="118745" b="151130"/>
            <wp:wrapSquare wrapText="bothSides"/>
            <wp:docPr id="8" name="Рисунок 8" descr="C:\Users\User\Desktop\ФОТО АКЦИИ\Акция Пусть добро у нас станет привычкой\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АКЦИИ\Акция Пусть добро у нас станет привычкой\9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29921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3F88">
        <w:rPr>
          <w:noProof/>
          <w:lang w:eastAsia="ru-RU"/>
        </w:rPr>
        <w:drawing>
          <wp:anchor distT="0" distB="0" distL="114300" distR="114300" simplePos="0" relativeHeight="251755520" behindDoc="0" locked="0" layoutInCell="1" allowOverlap="1" wp14:anchorId="295D6762" wp14:editId="7F53DB09">
            <wp:simplePos x="0" y="0"/>
            <wp:positionH relativeFrom="column">
              <wp:posOffset>3065145</wp:posOffset>
            </wp:positionH>
            <wp:positionV relativeFrom="paragraph">
              <wp:posOffset>4465320</wp:posOffset>
            </wp:positionV>
            <wp:extent cx="2247900" cy="2997835"/>
            <wp:effectExtent l="133350" t="114300" r="133350" b="145415"/>
            <wp:wrapSquare wrapText="bothSides"/>
            <wp:docPr id="6" name="Рисунок 6" descr="C:\Users\User\Desktop\ФОТО АКЦИИ\Акция Пусть добро у нас станет привычкой\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АКЦИИ\Акция Пусть добро у нас станет привычкой\9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9978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211B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вовлечение воспитанников  в активную деятельность по оказанию социальной помощи на добровольных началах, активизация социально общественно полезной деятельности</w:t>
      </w:r>
    </w:p>
    <w:p w:rsidR="00C51B1A" w:rsidRDefault="00C51B1A" w:rsidP="00C51B1A">
      <w:r w:rsidRPr="000A3F88">
        <w:rPr>
          <w:noProof/>
          <w:lang w:eastAsia="ru-RU"/>
        </w:rPr>
        <w:drawing>
          <wp:anchor distT="0" distB="0" distL="114300" distR="114300" simplePos="0" relativeHeight="251754496" behindDoc="0" locked="0" layoutInCell="1" allowOverlap="1" wp14:anchorId="09CE6D84" wp14:editId="4F4C1913">
            <wp:simplePos x="0" y="0"/>
            <wp:positionH relativeFrom="margin">
              <wp:posOffset>3066415</wp:posOffset>
            </wp:positionH>
            <wp:positionV relativeFrom="margin">
              <wp:posOffset>2279650</wp:posOffset>
            </wp:positionV>
            <wp:extent cx="2168525" cy="2893060"/>
            <wp:effectExtent l="133350" t="114300" r="136525" b="154940"/>
            <wp:wrapSquare wrapText="bothSides"/>
            <wp:docPr id="3" name="Рисунок 3" descr="C:\Users\User\Desktop\ФОТО АКЦИИ\Акция Пусть добро у нас станет привычкой\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АКЦИИ\Акция Пусть добро у нас станет привычкой\99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28930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1B1A" w:rsidRDefault="00C51B1A" w:rsidP="00C51B1A"/>
    <w:p w:rsidR="00C51B1A" w:rsidRPr="002E211B" w:rsidRDefault="00C51B1A" w:rsidP="00C51B1A"/>
    <w:p w:rsidR="00C51B1A" w:rsidRPr="002E211B" w:rsidRDefault="00C51B1A" w:rsidP="00C51B1A"/>
    <w:p w:rsidR="00C51B1A" w:rsidRPr="002E211B" w:rsidRDefault="00C51B1A" w:rsidP="00C51B1A"/>
    <w:p w:rsidR="00C51B1A" w:rsidRPr="002E211B" w:rsidRDefault="00C51B1A" w:rsidP="00C51B1A"/>
    <w:p w:rsidR="00C51B1A" w:rsidRPr="002E211B" w:rsidRDefault="00C51B1A" w:rsidP="00C51B1A"/>
    <w:p w:rsidR="00C51B1A" w:rsidRPr="002E211B" w:rsidRDefault="00C51B1A" w:rsidP="00C51B1A"/>
    <w:p w:rsidR="00C51B1A" w:rsidRPr="002E211B" w:rsidRDefault="00C51B1A" w:rsidP="00C51B1A"/>
    <w:p w:rsidR="00C51B1A" w:rsidRPr="002E211B" w:rsidRDefault="00C51B1A" w:rsidP="00C51B1A"/>
    <w:p w:rsidR="00C51B1A" w:rsidRPr="002E211B" w:rsidRDefault="00C51B1A" w:rsidP="00C51B1A">
      <w:r w:rsidRPr="000A3F88">
        <w:rPr>
          <w:noProof/>
          <w:lang w:eastAsia="ru-RU"/>
        </w:rPr>
        <w:drawing>
          <wp:anchor distT="0" distB="0" distL="114300" distR="114300" simplePos="0" relativeHeight="251750400" behindDoc="1" locked="0" layoutInCell="1" allowOverlap="1" wp14:anchorId="77A828DB" wp14:editId="09345ABD">
            <wp:simplePos x="0" y="0"/>
            <wp:positionH relativeFrom="margin">
              <wp:posOffset>-65405</wp:posOffset>
            </wp:positionH>
            <wp:positionV relativeFrom="margin">
              <wp:posOffset>5617210</wp:posOffset>
            </wp:positionV>
            <wp:extent cx="2253615" cy="3004820"/>
            <wp:effectExtent l="133350" t="114300" r="127635" b="138430"/>
            <wp:wrapSquare wrapText="bothSides"/>
            <wp:docPr id="1" name="Рисунок 1" descr="C:\Users\User\Desktop\ФОТО АКЦИИ\Акция Пусть добро у нас станет привычкой\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АКЦИИ\Акция Пусть добро у нас станет привычкой\9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15" cy="30048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1B1A" w:rsidRPr="002E211B" w:rsidRDefault="00C51B1A" w:rsidP="00C51B1A"/>
    <w:p w:rsidR="00C51B1A" w:rsidRDefault="00C51B1A" w:rsidP="00C51B1A"/>
    <w:p w:rsidR="00C51B1A" w:rsidRDefault="00C51B1A" w:rsidP="00C51B1A">
      <w:pPr>
        <w:tabs>
          <w:tab w:val="left" w:pos="6311"/>
        </w:tabs>
      </w:pPr>
      <w:r>
        <w:tab/>
      </w:r>
    </w:p>
    <w:p w:rsidR="00C51B1A" w:rsidRDefault="00C51B1A" w:rsidP="00C51B1A">
      <w:pPr>
        <w:tabs>
          <w:tab w:val="left" w:pos="6311"/>
        </w:tabs>
      </w:pPr>
    </w:p>
    <w:p w:rsidR="00C51B1A" w:rsidRDefault="00C51B1A" w:rsidP="00C51B1A">
      <w:pPr>
        <w:tabs>
          <w:tab w:val="left" w:pos="6311"/>
        </w:tabs>
      </w:pPr>
    </w:p>
    <w:p w:rsidR="00C51B1A" w:rsidRDefault="00C51B1A" w:rsidP="00C51B1A">
      <w:pPr>
        <w:tabs>
          <w:tab w:val="left" w:pos="6311"/>
        </w:tabs>
      </w:pPr>
    </w:p>
    <w:p w:rsidR="00C51B1A" w:rsidRDefault="00C51B1A" w:rsidP="00C51B1A">
      <w:pPr>
        <w:tabs>
          <w:tab w:val="left" w:pos="6311"/>
        </w:tabs>
      </w:pPr>
    </w:p>
    <w:p w:rsidR="00C51B1A" w:rsidRDefault="00C51B1A" w:rsidP="00C51B1A">
      <w:pPr>
        <w:tabs>
          <w:tab w:val="left" w:pos="6311"/>
        </w:tabs>
      </w:pPr>
    </w:p>
    <w:p w:rsidR="00C51B1A" w:rsidRDefault="00C51B1A" w:rsidP="00C51B1A">
      <w:pPr>
        <w:tabs>
          <w:tab w:val="left" w:pos="6311"/>
        </w:tabs>
      </w:pPr>
    </w:p>
    <w:p w:rsidR="00C51B1A" w:rsidRDefault="00C51B1A" w:rsidP="00C51B1A">
      <w:pPr>
        <w:tabs>
          <w:tab w:val="left" w:pos="6311"/>
        </w:tabs>
      </w:pPr>
    </w:p>
    <w:p w:rsidR="00C51B1A" w:rsidRDefault="00C51B1A" w:rsidP="00C51B1A">
      <w:pPr>
        <w:tabs>
          <w:tab w:val="left" w:pos="6311"/>
        </w:tabs>
      </w:pPr>
    </w:p>
    <w:p w:rsidR="00C51B1A" w:rsidRDefault="00C51B1A" w:rsidP="00C51B1A">
      <w:pPr>
        <w:tabs>
          <w:tab w:val="left" w:pos="6311"/>
        </w:tabs>
      </w:pPr>
    </w:p>
    <w:p w:rsidR="00C51B1A" w:rsidRDefault="00C51B1A" w:rsidP="00C51B1A">
      <w:pPr>
        <w:tabs>
          <w:tab w:val="left" w:pos="6311"/>
        </w:tabs>
      </w:pPr>
    </w:p>
    <w:p w:rsidR="00C51B1A" w:rsidRDefault="00C51B1A" w:rsidP="00C51B1A">
      <w:pPr>
        <w:ind w:left="-851" w:firstLine="142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564A64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Акция «Посади семейное дерево»</w:t>
      </w:r>
    </w:p>
    <w:p w:rsidR="00C51B1A" w:rsidRPr="00C51B1A" w:rsidRDefault="00C51B1A" w:rsidP="00C51B1A">
      <w:pPr>
        <w:ind w:left="-851" w:firstLine="14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 xml:space="preserve">Цель: </w:t>
      </w:r>
      <w:r w:rsidRPr="00C51B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развитие у детей интереса к изучению природы родного края</w:t>
      </w:r>
    </w:p>
    <w:p w:rsidR="00C51B1A" w:rsidRDefault="00C51B1A" w:rsidP="00C51B1A">
      <w:pPr>
        <w:ind w:left="-851" w:firstLine="142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564A64">
        <w:rPr>
          <w:rFonts w:ascii="Times New Roman" w:hAnsi="Times New Roman" w:cs="Times New Roman"/>
          <w:b/>
          <w:noProof/>
          <w:color w:val="1F3864" w:themeColor="accent5" w:themeShade="80"/>
          <w:sz w:val="28"/>
          <w:szCs w:val="28"/>
          <w:lang w:eastAsia="ru-RU"/>
        </w:rPr>
        <w:drawing>
          <wp:anchor distT="0" distB="0" distL="114300" distR="114300" simplePos="0" relativeHeight="251757568" behindDoc="0" locked="0" layoutInCell="1" allowOverlap="1" wp14:anchorId="4CA86DA0" wp14:editId="74826099">
            <wp:simplePos x="0" y="0"/>
            <wp:positionH relativeFrom="margin">
              <wp:posOffset>525145</wp:posOffset>
            </wp:positionH>
            <wp:positionV relativeFrom="margin">
              <wp:posOffset>1173480</wp:posOffset>
            </wp:positionV>
            <wp:extent cx="4407535" cy="2479040"/>
            <wp:effectExtent l="133350" t="114300" r="126365" b="149860"/>
            <wp:wrapSquare wrapText="bothSides"/>
            <wp:docPr id="14" name="Рисунок 1" descr="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4.jpg"/>
                    <pic:cNvPicPr>
                      <a:picLocks noGrp="1"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7535" cy="24790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51B1A" w:rsidRDefault="00C51B1A" w:rsidP="00C51B1A">
      <w:pPr>
        <w:ind w:left="-851" w:firstLine="142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C51B1A" w:rsidRDefault="00C51B1A" w:rsidP="00C51B1A">
      <w:pPr>
        <w:ind w:left="-851" w:firstLine="142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C51B1A" w:rsidRDefault="00C51B1A" w:rsidP="00C51B1A">
      <w:pPr>
        <w:ind w:left="-851" w:firstLine="142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C51B1A" w:rsidRDefault="00C51B1A" w:rsidP="00C51B1A">
      <w:pPr>
        <w:ind w:left="-851" w:firstLine="142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C51B1A" w:rsidRDefault="00C51B1A" w:rsidP="00C51B1A">
      <w:pPr>
        <w:ind w:left="-851" w:firstLine="142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C51B1A" w:rsidRDefault="00C51B1A" w:rsidP="00C51B1A">
      <w:pPr>
        <w:ind w:left="-851" w:firstLine="142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C51B1A" w:rsidRPr="00564A64" w:rsidRDefault="00C51B1A" w:rsidP="00C51B1A">
      <w:pPr>
        <w:ind w:left="-851" w:firstLine="142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C51B1A" w:rsidRDefault="00C51B1A" w:rsidP="00C51B1A">
      <w:pPr>
        <w:tabs>
          <w:tab w:val="left" w:pos="6311"/>
        </w:tabs>
      </w:pPr>
      <w:r w:rsidRPr="00564A64">
        <w:rPr>
          <w:rFonts w:ascii="Times New Roman" w:hAnsi="Times New Roman" w:cs="Times New Roman"/>
          <w:b/>
          <w:noProof/>
          <w:color w:val="1F3864" w:themeColor="accent5" w:themeShade="8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58592" behindDoc="0" locked="0" layoutInCell="1" allowOverlap="1" wp14:anchorId="0B5A160F" wp14:editId="1A0D066F">
            <wp:simplePos x="0" y="0"/>
            <wp:positionH relativeFrom="margin">
              <wp:posOffset>-198120</wp:posOffset>
            </wp:positionH>
            <wp:positionV relativeFrom="margin">
              <wp:posOffset>4182110</wp:posOffset>
            </wp:positionV>
            <wp:extent cx="2548890" cy="3866515"/>
            <wp:effectExtent l="133350" t="114300" r="137160" b="153035"/>
            <wp:wrapSquare wrapText="bothSides"/>
            <wp:docPr id="15" name="Рисунок 5" descr="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5.jpg"/>
                    <pic:cNvPicPr>
                      <a:picLocks noGrp="1"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890" cy="38665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4A64">
        <w:rPr>
          <w:rFonts w:ascii="Times New Roman" w:hAnsi="Times New Roman" w:cs="Times New Roman"/>
          <w:b/>
          <w:noProof/>
          <w:color w:val="1F3864" w:themeColor="accent5" w:themeShade="80"/>
          <w:sz w:val="28"/>
          <w:szCs w:val="28"/>
          <w:lang w:eastAsia="ru-RU"/>
        </w:rPr>
        <w:drawing>
          <wp:anchor distT="0" distB="0" distL="114300" distR="114300" simplePos="0" relativeHeight="251759616" behindDoc="0" locked="0" layoutInCell="1" allowOverlap="1" wp14:anchorId="33227CE3" wp14:editId="4D1DCD4E">
            <wp:simplePos x="0" y="0"/>
            <wp:positionH relativeFrom="margin">
              <wp:posOffset>3013075</wp:posOffset>
            </wp:positionH>
            <wp:positionV relativeFrom="margin">
              <wp:posOffset>4182110</wp:posOffset>
            </wp:positionV>
            <wp:extent cx="2880995" cy="3842385"/>
            <wp:effectExtent l="133350" t="114300" r="128905" b="139065"/>
            <wp:wrapSquare wrapText="bothSides"/>
            <wp:docPr id="18" name="Рисунок 1" descr="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1.JPG"/>
                    <pic:cNvPicPr>
                      <a:picLocks noGrp="1"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995" cy="38423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1B1A" w:rsidRDefault="00C51B1A" w:rsidP="00C51B1A">
      <w:pPr>
        <w:tabs>
          <w:tab w:val="left" w:pos="6311"/>
        </w:tabs>
      </w:pPr>
    </w:p>
    <w:p w:rsidR="00C51B1A" w:rsidRDefault="00C51B1A" w:rsidP="00C51B1A">
      <w:pPr>
        <w:tabs>
          <w:tab w:val="left" w:pos="6311"/>
        </w:tabs>
      </w:pPr>
    </w:p>
    <w:p w:rsidR="00C51B1A" w:rsidRDefault="00C51B1A" w:rsidP="00C51B1A">
      <w:pPr>
        <w:tabs>
          <w:tab w:val="left" w:pos="6311"/>
        </w:tabs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C51B1A" w:rsidRDefault="00C51B1A" w:rsidP="00C51B1A">
      <w:pPr>
        <w:tabs>
          <w:tab w:val="left" w:pos="6311"/>
        </w:tabs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C51B1A" w:rsidRDefault="00C51B1A" w:rsidP="00C51B1A">
      <w:pPr>
        <w:tabs>
          <w:tab w:val="left" w:pos="6311"/>
        </w:tabs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4F7904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Акция « Берегите лес</w:t>
      </w:r>
      <w:r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,</w:t>
      </w:r>
      <w:r w:rsidRPr="004F7904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 xml:space="preserve"> не рубите ели»</w:t>
      </w:r>
    </w:p>
    <w:p w:rsidR="00C51B1A" w:rsidRPr="004F7904" w:rsidRDefault="00C51B1A" w:rsidP="00C51B1A">
      <w:pPr>
        <w:tabs>
          <w:tab w:val="left" w:pos="6311"/>
        </w:tabs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F7904">
        <w:rPr>
          <w:rFonts w:ascii="Times New Roman" w:hAnsi="Times New Roman" w:cs="Times New Roman"/>
          <w:b/>
          <w:noProof/>
          <w:color w:val="1F3864" w:themeColor="accent5" w:themeShade="8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60640" behindDoc="0" locked="0" layoutInCell="1" allowOverlap="1" wp14:anchorId="0D04B5B6" wp14:editId="08BBC2FD">
            <wp:simplePos x="0" y="0"/>
            <wp:positionH relativeFrom="margin">
              <wp:posOffset>3236595</wp:posOffset>
            </wp:positionH>
            <wp:positionV relativeFrom="margin">
              <wp:posOffset>1726565</wp:posOffset>
            </wp:positionV>
            <wp:extent cx="2774950" cy="2080260"/>
            <wp:effectExtent l="133350" t="114300" r="120650" b="14859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950" cy="20802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7904">
        <w:rPr>
          <w:rFonts w:ascii="Times New Roman" w:hAnsi="Times New Roman" w:cs="Times New Roman"/>
          <w:b/>
          <w:noProof/>
          <w:color w:val="1F3864" w:themeColor="accent5" w:themeShade="80"/>
          <w:sz w:val="28"/>
          <w:szCs w:val="28"/>
          <w:lang w:eastAsia="ru-RU"/>
        </w:rPr>
        <w:drawing>
          <wp:anchor distT="0" distB="0" distL="114300" distR="114300" simplePos="0" relativeHeight="251762688" behindDoc="0" locked="0" layoutInCell="1" allowOverlap="1" wp14:anchorId="23DE32FE" wp14:editId="1E570FC5">
            <wp:simplePos x="0" y="0"/>
            <wp:positionH relativeFrom="margin">
              <wp:posOffset>99695</wp:posOffset>
            </wp:positionH>
            <wp:positionV relativeFrom="margin">
              <wp:posOffset>1715770</wp:posOffset>
            </wp:positionV>
            <wp:extent cx="2793365" cy="2094230"/>
            <wp:effectExtent l="133350" t="114300" r="121285" b="153670"/>
            <wp:wrapSquare wrapText="bothSides"/>
            <wp:docPr id="14338" name="Picture 2" descr="G:\Акция\DSC06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G:\Акция\DSC0695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65" cy="20942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 xml:space="preserve">Цель: </w:t>
      </w:r>
      <w:r w:rsidRPr="004F79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привлечь внимание воспитанников, их родителей к проблеме сохранения хвойных деревьев в период Новогодних праздников, сформировать активную позицию по вопросам защиты окружающей среды.</w:t>
      </w:r>
    </w:p>
    <w:p w:rsidR="00C51B1A" w:rsidRDefault="00C51B1A" w:rsidP="00C51B1A">
      <w:pPr>
        <w:tabs>
          <w:tab w:val="left" w:pos="6311"/>
        </w:tabs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4F7904">
        <w:rPr>
          <w:rFonts w:ascii="Times New Roman" w:hAnsi="Times New Roman" w:cs="Times New Roman"/>
          <w:b/>
          <w:noProof/>
          <w:color w:val="1F3864" w:themeColor="accent5" w:themeShade="80"/>
          <w:sz w:val="28"/>
          <w:szCs w:val="28"/>
          <w:lang w:eastAsia="ru-RU"/>
        </w:rPr>
        <w:drawing>
          <wp:anchor distT="0" distB="0" distL="114300" distR="114300" simplePos="0" relativeHeight="251761664" behindDoc="0" locked="0" layoutInCell="1" allowOverlap="1" wp14:anchorId="44D72A56" wp14:editId="0D800142">
            <wp:simplePos x="0" y="0"/>
            <wp:positionH relativeFrom="margin">
              <wp:posOffset>1322705</wp:posOffset>
            </wp:positionH>
            <wp:positionV relativeFrom="margin">
              <wp:posOffset>4022725</wp:posOffset>
            </wp:positionV>
            <wp:extent cx="2898775" cy="2174240"/>
            <wp:effectExtent l="133350" t="114300" r="130175" b="14986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775" cy="21742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51B1A" w:rsidRDefault="00C51B1A" w:rsidP="00C51B1A">
      <w:pPr>
        <w:tabs>
          <w:tab w:val="left" w:pos="6311"/>
        </w:tabs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C51B1A" w:rsidRDefault="00C51B1A" w:rsidP="00C51B1A">
      <w:pPr>
        <w:tabs>
          <w:tab w:val="left" w:pos="6311"/>
        </w:tabs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C51B1A" w:rsidRDefault="00C51B1A" w:rsidP="00C51B1A">
      <w:pPr>
        <w:tabs>
          <w:tab w:val="left" w:pos="6311"/>
        </w:tabs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C51B1A" w:rsidRPr="004F7904" w:rsidRDefault="00C51B1A" w:rsidP="00C51B1A">
      <w:pPr>
        <w:tabs>
          <w:tab w:val="left" w:pos="6311"/>
        </w:tabs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C51B1A" w:rsidRDefault="00C51B1A" w:rsidP="00C51B1A">
      <w:pPr>
        <w:tabs>
          <w:tab w:val="left" w:pos="6311"/>
        </w:tabs>
      </w:pPr>
    </w:p>
    <w:p w:rsidR="00C51B1A" w:rsidRDefault="00C51B1A" w:rsidP="00C51B1A">
      <w:pPr>
        <w:tabs>
          <w:tab w:val="left" w:pos="6311"/>
        </w:tabs>
      </w:pPr>
    </w:p>
    <w:p w:rsidR="00C51B1A" w:rsidRDefault="00C51B1A" w:rsidP="00C51B1A">
      <w:pPr>
        <w:tabs>
          <w:tab w:val="left" w:pos="6311"/>
        </w:tabs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C51B1A" w:rsidRDefault="00C51B1A" w:rsidP="00C51B1A">
      <w:pPr>
        <w:tabs>
          <w:tab w:val="left" w:pos="6311"/>
        </w:tabs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C51B1A" w:rsidRDefault="00C51B1A" w:rsidP="00C51B1A">
      <w:pPr>
        <w:tabs>
          <w:tab w:val="left" w:pos="6311"/>
        </w:tabs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C51B1A" w:rsidRDefault="00C51B1A" w:rsidP="00C51B1A">
      <w:pPr>
        <w:tabs>
          <w:tab w:val="left" w:pos="6311"/>
        </w:tabs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C51B1A" w:rsidRDefault="00C51B1A" w:rsidP="00C51B1A">
      <w:pPr>
        <w:tabs>
          <w:tab w:val="left" w:pos="6311"/>
        </w:tabs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C51B1A" w:rsidRDefault="00C51B1A" w:rsidP="00C51B1A">
      <w:pPr>
        <w:tabs>
          <w:tab w:val="left" w:pos="6311"/>
        </w:tabs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C51B1A" w:rsidRDefault="00C51B1A" w:rsidP="00C51B1A">
      <w:pPr>
        <w:tabs>
          <w:tab w:val="left" w:pos="6311"/>
        </w:tabs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C51B1A" w:rsidRDefault="00C51B1A" w:rsidP="00C51B1A">
      <w:pPr>
        <w:tabs>
          <w:tab w:val="left" w:pos="6311"/>
        </w:tabs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C51B1A" w:rsidRDefault="00C51B1A" w:rsidP="00C51B1A">
      <w:pPr>
        <w:tabs>
          <w:tab w:val="left" w:pos="6311"/>
        </w:tabs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C51B1A" w:rsidRDefault="00C51B1A" w:rsidP="00C51B1A">
      <w:pPr>
        <w:tabs>
          <w:tab w:val="left" w:pos="6311"/>
        </w:tabs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C51B1A" w:rsidRDefault="00C51B1A" w:rsidP="00C51B1A">
      <w:pPr>
        <w:tabs>
          <w:tab w:val="left" w:pos="6311"/>
        </w:tabs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4F7904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 xml:space="preserve">Акция </w:t>
      </w:r>
      <w:r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«</w:t>
      </w:r>
      <w:r w:rsidRPr="004F7904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Теплый дом»</w:t>
      </w:r>
    </w:p>
    <w:p w:rsidR="00C51B1A" w:rsidRPr="004F7904" w:rsidRDefault="00C51B1A" w:rsidP="00C51B1A">
      <w:pPr>
        <w:tabs>
          <w:tab w:val="left" w:pos="6311"/>
        </w:tabs>
        <w:jc w:val="both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4F790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63712" behindDoc="0" locked="0" layoutInCell="1" allowOverlap="1" wp14:anchorId="2EB15618" wp14:editId="64409CED">
            <wp:simplePos x="0" y="0"/>
            <wp:positionH relativeFrom="margin">
              <wp:posOffset>471805</wp:posOffset>
            </wp:positionH>
            <wp:positionV relativeFrom="margin">
              <wp:posOffset>1779270</wp:posOffset>
            </wp:positionV>
            <wp:extent cx="5067935" cy="3489960"/>
            <wp:effectExtent l="133350" t="95250" r="132715" b="148590"/>
            <wp:wrapSquare wrapText="bothSides"/>
            <wp:docPr id="22" name="Рисунок 1" descr="IMG_496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IMG_4960.JPG"/>
                    <pic:cNvPicPr>
                      <a:picLocks noGrp="1"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935" cy="34899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 xml:space="preserve">Цель: </w:t>
      </w:r>
      <w:r>
        <w:rPr>
          <w:rFonts w:ascii="Verdana" w:hAnsi="Verdana"/>
          <w:color w:val="303F50"/>
          <w:sz w:val="21"/>
          <w:szCs w:val="21"/>
          <w:shd w:val="clear" w:color="auto" w:fill="FFFFFF"/>
        </w:rPr>
        <w:t> </w:t>
      </w:r>
      <w:r>
        <w:rPr>
          <w:rFonts w:ascii="Times New Roman" w:hAnsi="Times New Roman" w:cs="Times New Roman"/>
          <w:color w:val="303F50"/>
          <w:sz w:val="28"/>
          <w:szCs w:val="28"/>
          <w:shd w:val="clear" w:color="auto" w:fill="FFFFFF"/>
        </w:rPr>
        <w:t>а</w:t>
      </w:r>
      <w:r w:rsidRPr="004F7904">
        <w:rPr>
          <w:rFonts w:ascii="Times New Roman" w:hAnsi="Times New Roman" w:cs="Times New Roman"/>
          <w:color w:val="303F50"/>
          <w:sz w:val="28"/>
          <w:szCs w:val="28"/>
          <w:shd w:val="clear" w:color="auto" w:fill="FFFFFF"/>
        </w:rPr>
        <w:t>ктивизировать познавательный интерес детей к природе родного края и способствовать повышению уровня экологической культуры дошкольников.</w:t>
      </w:r>
    </w:p>
    <w:p w:rsidR="00C51B1A" w:rsidRDefault="00C51B1A" w:rsidP="00C51B1A">
      <w:pPr>
        <w:tabs>
          <w:tab w:val="left" w:pos="6311"/>
        </w:tabs>
        <w:rPr>
          <w:rFonts w:ascii="Times New Roman" w:hAnsi="Times New Roman" w:cs="Times New Roman"/>
          <w:sz w:val="28"/>
          <w:szCs w:val="28"/>
        </w:rPr>
      </w:pPr>
    </w:p>
    <w:p w:rsidR="00C51B1A" w:rsidRDefault="00C51B1A" w:rsidP="00C51B1A">
      <w:pPr>
        <w:tabs>
          <w:tab w:val="left" w:pos="6311"/>
        </w:tabs>
        <w:rPr>
          <w:rFonts w:ascii="Times New Roman" w:hAnsi="Times New Roman" w:cs="Times New Roman"/>
          <w:sz w:val="28"/>
          <w:szCs w:val="28"/>
        </w:rPr>
      </w:pPr>
      <w:r w:rsidRPr="004F79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8832" behindDoc="0" locked="0" layoutInCell="1" allowOverlap="1" wp14:anchorId="2474C399" wp14:editId="2E80956E">
            <wp:simplePos x="0" y="0"/>
            <wp:positionH relativeFrom="margin">
              <wp:posOffset>833120</wp:posOffset>
            </wp:positionH>
            <wp:positionV relativeFrom="margin">
              <wp:posOffset>5961380</wp:posOffset>
            </wp:positionV>
            <wp:extent cx="4256405" cy="2931160"/>
            <wp:effectExtent l="133350" t="114300" r="125095" b="154940"/>
            <wp:wrapSquare wrapText="bothSides"/>
            <wp:docPr id="24" name="Рисунок 1" descr="IMG_496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IMG_4960.JPG"/>
                    <pic:cNvPicPr>
                      <a:picLocks noGrp="1"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6405" cy="2931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1B1A" w:rsidRDefault="00C51B1A" w:rsidP="00C51B1A">
      <w:pPr>
        <w:tabs>
          <w:tab w:val="left" w:pos="6311"/>
        </w:tabs>
        <w:rPr>
          <w:rFonts w:ascii="Times New Roman" w:hAnsi="Times New Roman" w:cs="Times New Roman"/>
          <w:sz w:val="28"/>
          <w:szCs w:val="28"/>
        </w:rPr>
      </w:pPr>
    </w:p>
    <w:p w:rsidR="00C51B1A" w:rsidRDefault="00C51B1A" w:rsidP="00C51B1A">
      <w:pPr>
        <w:tabs>
          <w:tab w:val="left" w:pos="6311"/>
        </w:tabs>
        <w:rPr>
          <w:rFonts w:ascii="Times New Roman" w:hAnsi="Times New Roman" w:cs="Times New Roman"/>
          <w:sz w:val="28"/>
          <w:szCs w:val="28"/>
        </w:rPr>
      </w:pPr>
    </w:p>
    <w:p w:rsidR="00C51B1A" w:rsidRDefault="00C51B1A" w:rsidP="00C51B1A">
      <w:pPr>
        <w:tabs>
          <w:tab w:val="left" w:pos="6311"/>
        </w:tabs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C51B1A" w:rsidRDefault="00C51B1A" w:rsidP="00C51B1A">
      <w:pPr>
        <w:tabs>
          <w:tab w:val="left" w:pos="6311"/>
        </w:tabs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C51B1A" w:rsidRDefault="00C51B1A" w:rsidP="00C51B1A">
      <w:pPr>
        <w:tabs>
          <w:tab w:val="left" w:pos="6311"/>
        </w:tabs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C51B1A" w:rsidRDefault="00C51B1A" w:rsidP="00C51B1A">
      <w:pPr>
        <w:tabs>
          <w:tab w:val="left" w:pos="6311"/>
        </w:tabs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C51B1A" w:rsidRDefault="00C51B1A" w:rsidP="00C51B1A">
      <w:pPr>
        <w:tabs>
          <w:tab w:val="left" w:pos="6311"/>
        </w:tabs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C51B1A" w:rsidRDefault="00C51B1A" w:rsidP="00C51B1A">
      <w:pPr>
        <w:tabs>
          <w:tab w:val="left" w:pos="6311"/>
        </w:tabs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C51B1A" w:rsidRDefault="00C51B1A" w:rsidP="00C51B1A">
      <w:pPr>
        <w:tabs>
          <w:tab w:val="left" w:pos="6311"/>
        </w:tabs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C51B1A" w:rsidRPr="00A51CAC" w:rsidRDefault="00C51B1A" w:rsidP="00C51B1A">
      <w:pPr>
        <w:tabs>
          <w:tab w:val="left" w:pos="6311"/>
        </w:tabs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A51CAC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Конкурс рисунков  «Моя Югра – моя планета»</w:t>
      </w:r>
    </w:p>
    <w:p w:rsidR="00C51B1A" w:rsidRPr="00A51CAC" w:rsidRDefault="00C51B1A" w:rsidP="00C51B1A">
      <w:pPr>
        <w:tabs>
          <w:tab w:val="left" w:pos="631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51CAC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lastRenderedPageBreak/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1CA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воспитывать любовь и бережное отношение к природе родного северного края</w:t>
      </w:r>
    </w:p>
    <w:p w:rsidR="00C51B1A" w:rsidRDefault="00C51B1A" w:rsidP="00C51B1A">
      <w:pPr>
        <w:tabs>
          <w:tab w:val="left" w:pos="6311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56544" behindDoc="0" locked="0" layoutInCell="1" allowOverlap="1" wp14:anchorId="2BEB197B" wp14:editId="753D58E0">
            <wp:simplePos x="0" y="0"/>
            <wp:positionH relativeFrom="margin">
              <wp:posOffset>482600</wp:posOffset>
            </wp:positionH>
            <wp:positionV relativeFrom="margin">
              <wp:posOffset>1099185</wp:posOffset>
            </wp:positionV>
            <wp:extent cx="4326890" cy="3291205"/>
            <wp:effectExtent l="133350" t="95250" r="130810" b="137795"/>
            <wp:wrapSquare wrapText="bothSides"/>
            <wp:docPr id="8196" name="Рисунок 6" descr="G:\фото марш парков 2012\P103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Рисунок 6" descr="G:\фото марш парков 2012\P1030757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890" cy="32912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1B1A" w:rsidRDefault="00C51B1A" w:rsidP="00C51B1A">
      <w:pPr>
        <w:tabs>
          <w:tab w:val="left" w:pos="6311"/>
        </w:tabs>
        <w:rPr>
          <w:rFonts w:ascii="Times New Roman" w:hAnsi="Times New Roman" w:cs="Times New Roman"/>
          <w:sz w:val="28"/>
          <w:szCs w:val="28"/>
        </w:rPr>
      </w:pPr>
    </w:p>
    <w:p w:rsidR="00C51B1A" w:rsidRDefault="00C51B1A" w:rsidP="00C51B1A">
      <w:pPr>
        <w:tabs>
          <w:tab w:val="left" w:pos="6311"/>
        </w:tabs>
        <w:rPr>
          <w:rFonts w:ascii="Times New Roman" w:hAnsi="Times New Roman" w:cs="Times New Roman"/>
          <w:sz w:val="28"/>
          <w:szCs w:val="28"/>
        </w:rPr>
      </w:pPr>
    </w:p>
    <w:p w:rsidR="00C51B1A" w:rsidRDefault="00C51B1A" w:rsidP="00C51B1A">
      <w:pPr>
        <w:tabs>
          <w:tab w:val="left" w:pos="6311"/>
        </w:tabs>
        <w:rPr>
          <w:rFonts w:ascii="Times New Roman" w:hAnsi="Times New Roman" w:cs="Times New Roman"/>
          <w:sz w:val="28"/>
          <w:szCs w:val="28"/>
        </w:rPr>
      </w:pPr>
    </w:p>
    <w:p w:rsidR="00C51B1A" w:rsidRDefault="00C51B1A" w:rsidP="00C51B1A">
      <w:pPr>
        <w:tabs>
          <w:tab w:val="left" w:pos="6311"/>
        </w:tabs>
        <w:rPr>
          <w:rFonts w:ascii="Times New Roman" w:hAnsi="Times New Roman" w:cs="Times New Roman"/>
          <w:sz w:val="28"/>
          <w:szCs w:val="28"/>
        </w:rPr>
      </w:pPr>
    </w:p>
    <w:p w:rsidR="00C51B1A" w:rsidRDefault="00C51B1A" w:rsidP="00C51B1A">
      <w:pPr>
        <w:tabs>
          <w:tab w:val="left" w:pos="6311"/>
        </w:tabs>
        <w:rPr>
          <w:rFonts w:ascii="Times New Roman" w:hAnsi="Times New Roman" w:cs="Times New Roman"/>
          <w:sz w:val="28"/>
          <w:szCs w:val="28"/>
        </w:rPr>
      </w:pPr>
    </w:p>
    <w:p w:rsidR="00C51B1A" w:rsidRDefault="00C51B1A" w:rsidP="00C51B1A">
      <w:pPr>
        <w:tabs>
          <w:tab w:val="left" w:pos="6311"/>
        </w:tabs>
        <w:rPr>
          <w:rFonts w:ascii="Times New Roman" w:hAnsi="Times New Roman" w:cs="Times New Roman"/>
          <w:sz w:val="28"/>
          <w:szCs w:val="28"/>
        </w:rPr>
      </w:pPr>
    </w:p>
    <w:p w:rsidR="00C51B1A" w:rsidRDefault="00C51B1A" w:rsidP="00C51B1A">
      <w:pPr>
        <w:tabs>
          <w:tab w:val="left" w:pos="6311"/>
        </w:tabs>
        <w:rPr>
          <w:rFonts w:ascii="Times New Roman" w:hAnsi="Times New Roman" w:cs="Times New Roman"/>
          <w:sz w:val="28"/>
          <w:szCs w:val="28"/>
        </w:rPr>
      </w:pPr>
    </w:p>
    <w:p w:rsidR="00C51B1A" w:rsidRDefault="00C51B1A" w:rsidP="00C51B1A">
      <w:pPr>
        <w:tabs>
          <w:tab w:val="left" w:pos="6311"/>
        </w:tabs>
        <w:rPr>
          <w:rFonts w:ascii="Times New Roman" w:hAnsi="Times New Roman" w:cs="Times New Roman"/>
          <w:sz w:val="28"/>
          <w:szCs w:val="28"/>
        </w:rPr>
      </w:pPr>
    </w:p>
    <w:p w:rsidR="00C51B1A" w:rsidRDefault="00C51B1A" w:rsidP="00C51B1A">
      <w:pPr>
        <w:tabs>
          <w:tab w:val="left" w:pos="6311"/>
        </w:tabs>
        <w:rPr>
          <w:rFonts w:ascii="Times New Roman" w:hAnsi="Times New Roman" w:cs="Times New Roman"/>
          <w:sz w:val="28"/>
          <w:szCs w:val="28"/>
        </w:rPr>
      </w:pPr>
    </w:p>
    <w:p w:rsidR="00C51B1A" w:rsidRDefault="00C51B1A" w:rsidP="00C51B1A">
      <w:pPr>
        <w:tabs>
          <w:tab w:val="left" w:pos="6311"/>
        </w:tabs>
        <w:rPr>
          <w:rFonts w:ascii="Times New Roman" w:hAnsi="Times New Roman" w:cs="Times New Roman"/>
          <w:sz w:val="28"/>
          <w:szCs w:val="28"/>
        </w:rPr>
      </w:pPr>
    </w:p>
    <w:p w:rsidR="00C51B1A" w:rsidRDefault="00C51B1A" w:rsidP="00C51B1A">
      <w:pPr>
        <w:tabs>
          <w:tab w:val="left" w:pos="6311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66784" behindDoc="0" locked="0" layoutInCell="1" allowOverlap="1" wp14:anchorId="24DE9391" wp14:editId="09CFE1E5">
            <wp:simplePos x="0" y="0"/>
            <wp:positionH relativeFrom="margin">
              <wp:posOffset>1374775</wp:posOffset>
            </wp:positionH>
            <wp:positionV relativeFrom="margin">
              <wp:posOffset>5113655</wp:posOffset>
            </wp:positionV>
            <wp:extent cx="2581275" cy="3276600"/>
            <wp:effectExtent l="133350" t="95250" r="123825" b="152400"/>
            <wp:wrapSquare wrapText="bothSides"/>
            <wp:docPr id="30724" name="Рисунок 3" descr="G:\фото марш парков 2012\P106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Рисунок 3" descr="G:\фото марш парков 2012\P106031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276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1B1A" w:rsidRDefault="00C51B1A" w:rsidP="00C51B1A">
      <w:pPr>
        <w:tabs>
          <w:tab w:val="left" w:pos="6311"/>
        </w:tabs>
        <w:rPr>
          <w:rFonts w:ascii="Times New Roman" w:hAnsi="Times New Roman" w:cs="Times New Roman"/>
          <w:sz w:val="28"/>
          <w:szCs w:val="28"/>
        </w:rPr>
      </w:pPr>
    </w:p>
    <w:p w:rsidR="00C51B1A" w:rsidRPr="00D83535" w:rsidRDefault="00C51B1A" w:rsidP="00D83535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D289E" w:rsidRPr="00D83535" w:rsidRDefault="003D289E" w:rsidP="00D83535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E7DCE" w:rsidRPr="00D83535" w:rsidRDefault="00DE7DCE" w:rsidP="00D835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DE7DCE" w:rsidRPr="00D83535" w:rsidSect="000A2C2D">
      <w:headerReference w:type="default" r:id="rId41"/>
      <w:footerReference w:type="default" r:id="rId42"/>
      <w:pgSz w:w="11906" w:h="16838"/>
      <w:pgMar w:top="149" w:right="850" w:bottom="1134" w:left="1701" w:header="135" w:footer="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11FF" w:rsidRDefault="00EA11FF" w:rsidP="00EC26CF">
      <w:pPr>
        <w:spacing w:after="0" w:line="240" w:lineRule="auto"/>
      </w:pPr>
      <w:r>
        <w:separator/>
      </w:r>
    </w:p>
  </w:endnote>
  <w:endnote w:type="continuationSeparator" w:id="0">
    <w:p w:rsidR="00EA11FF" w:rsidRDefault="00EA11FF" w:rsidP="00EC26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11FF" w:rsidRPr="007A05AD" w:rsidRDefault="00EA11FF" w:rsidP="00EC26CF">
    <w:pPr>
      <w:pStyle w:val="af0"/>
      <w:jc w:val="center"/>
      <w:rPr>
        <w:rFonts w:eastAsiaTheme="majorEastAsia" w:cstheme="majorBidi"/>
        <w:b/>
        <w:color w:val="2E74B5" w:themeColor="accent1" w:themeShade="BF"/>
        <w:sz w:val="24"/>
        <w:szCs w:val="24"/>
      </w:rPr>
    </w:pPr>
    <w:r>
      <w:rPr>
        <w:b/>
        <w:noProof/>
        <w:color w:val="2E74B5" w:themeColor="accent1" w:themeShade="BF"/>
        <w:sz w:val="24"/>
        <w:szCs w:val="24"/>
      </w:rPr>
      <w:pict>
        <v:rect id="Прямоугольник 445" o:spid="_x0000_s2049" style="position:absolute;left:0;text-align:left;margin-left:17.5pt;margin-top:817.65pt;width:7.2pt;height:51.05pt;z-index:251660288;visibility:visible;mso-wrap-style:square;mso-width-percent:0;mso-wrap-distance-left:9pt;mso-wrap-distance-top:0;mso-wrap-distance-right:9pt;mso-wrap-distance-bottom:0;mso-position-horizontal-relative:right-margin-area;mso-position-vertical-relative:page;mso-width-percent:0;mso-width-relative:page;mso-height-relative:bottom-margin-area;v-text-anchor:top" fillcolor="#d9e2f3 [664]" stroked="f" strokecolor="#5b9bd5 [3204]">
          <w10:wrap anchorx="margin" anchory="page"/>
        </v:rect>
      </w:pict>
    </w:r>
    <w:r>
      <w:rPr>
        <w:b/>
        <w:noProof/>
        <w:color w:val="2E74B5" w:themeColor="accent1" w:themeShade="BF"/>
        <w:sz w:val="24"/>
        <w:szCs w:val="24"/>
      </w:rPr>
      <w:pict>
        <v:rect id="Прямоугольник 444" o:spid="_x0000_s2050" style="position:absolute;left:0;text-align:left;margin-left:0;margin-top:0;width:7.15pt;height:23.45pt;z-index:251661312;visibility:visible;mso-wrap-style:square;mso-width-percent:0;mso-wrap-distance-left:9pt;mso-wrap-distance-top:0;mso-wrap-distance-right:9pt;mso-wrap-distance-bottom:0;mso-position-horizontal:center;mso-position-horizontal-relative:left-margin-area;mso-position-vertical:bottom;mso-position-vertical-relative:page;mso-width-percent:0;mso-width-relative:page;mso-height-relative:bottom-margin-area;v-text-anchor:top" fillcolor="#d9e2f3 [664]" stroked="f" strokecolor="#5b9bd5 [3204]">
          <w10:wrap anchorx="margin" anchory="page"/>
        </v:rect>
      </w:pict>
    </w:r>
    <w:r>
      <w:rPr>
        <w:b/>
        <w:noProof/>
        <w:color w:val="2E74B5" w:themeColor="accent1" w:themeShade="BF"/>
        <w:sz w:val="24"/>
        <w:szCs w:val="24"/>
      </w:rPr>
      <w:pict>
        <v:group id="Группа 441" o:spid="_x0000_s2051" style="position:absolute;left:0;text-align:left;margin-left:.75pt;margin-top:817.1pt;width:594.1pt;height:51.6pt;flip:y;z-index:251659264;mso-width-percent:1000;mso-height-percent:910;mso-position-horizontal-relative:page;mso-position-vertical-relative:page;mso-width-percent:1000;mso-height-percent:910;mso-height-relative:bottom-margin-area" coordorigin="8,9" coordsize="12208,1439" o:allowincell="f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4" o:spid="_x0000_s2052" type="#_x0000_t32" style="position:absolute;left:9;top:1433;width:12207;height:0;visibility:visible;mso-wrap-style:square" o:connectortype="straight" strokecolor="white [3212]"/>
          <v:rect id="Rectangle 443" o:spid="_x0000_s2053" style="position:absolute;left:8;top:9;width:4031;height:1439;visibility:visible;mso-wrap-style:square;v-text-anchor:top" filled="f" strokecolor="white [3212]"/>
          <w10:wrap anchorx="page" anchory="page"/>
        </v:group>
      </w:pict>
    </w:r>
    <w:r w:rsidRPr="007A05AD">
      <w:rPr>
        <w:rFonts w:eastAsiaTheme="majorEastAsia" w:cstheme="majorBidi"/>
        <w:b/>
        <w:color w:val="2E74B5" w:themeColor="accent1" w:themeShade="BF"/>
        <w:sz w:val="24"/>
        <w:szCs w:val="24"/>
      </w:rPr>
      <w:t xml:space="preserve">Горбатенко Светлана Ивановна МАДОУ г. Нижневартовска ДС №25 «Семицветик» </w:t>
    </w:r>
    <w:r>
      <w:rPr>
        <w:rFonts w:eastAsiaTheme="majorEastAsia" w:cstheme="majorBidi"/>
        <w:b/>
        <w:color w:val="2E74B5" w:themeColor="accent1" w:themeShade="BF"/>
        <w:sz w:val="24"/>
        <w:szCs w:val="24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11FF" w:rsidRDefault="00EA11FF" w:rsidP="00EC26CF">
      <w:pPr>
        <w:spacing w:after="0" w:line="240" w:lineRule="auto"/>
      </w:pPr>
      <w:r>
        <w:separator/>
      </w:r>
    </w:p>
  </w:footnote>
  <w:footnote w:type="continuationSeparator" w:id="0">
    <w:p w:rsidR="00EA11FF" w:rsidRDefault="00EA11FF" w:rsidP="00EC26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902740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EA11FF" w:rsidRPr="000A2C2D" w:rsidRDefault="00EA11FF">
        <w:pPr>
          <w:pStyle w:val="ae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0A2C2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0A2C2D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0A2C2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E4262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0A2C2D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EA11FF" w:rsidRDefault="00EA11FF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0C5384F"/>
    <w:multiLevelType w:val="hybridMultilevel"/>
    <w:tmpl w:val="9F35F45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8"/>
    <w:multiLevelType w:val="multilevel"/>
    <w:tmpl w:val="1D8CE674"/>
    <w:name w:val="WW8Num8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450"/>
        </w:tabs>
        <w:ind w:left="450" w:hanging="45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2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1004" w:hanging="360"/>
      </w:pPr>
      <w:rPr>
        <w:rFonts w:ascii="Symbol" w:hAnsi="Symbol"/>
      </w:rPr>
    </w:lvl>
  </w:abstractNum>
  <w:abstractNum w:abstractNumId="3">
    <w:nsid w:val="0000000C"/>
    <w:multiLevelType w:val="single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0"/>
        </w:tabs>
        <w:ind w:left="1004" w:hanging="360"/>
      </w:pPr>
      <w:rPr>
        <w:rFonts w:ascii="Symbol" w:hAnsi="Symbol"/>
      </w:rPr>
    </w:lvl>
  </w:abstractNum>
  <w:abstractNum w:abstractNumId="4">
    <w:nsid w:val="0000000E"/>
    <w:multiLevelType w:val="singleLevel"/>
    <w:tmpl w:val="0000000E"/>
    <w:name w:val="WW8Num14"/>
    <w:lvl w:ilvl="0">
      <w:start w:val="1"/>
      <w:numFmt w:val="bullet"/>
      <w:lvlText w:val=""/>
      <w:lvlJc w:val="left"/>
      <w:pPr>
        <w:tabs>
          <w:tab w:val="num" w:pos="0"/>
        </w:tabs>
        <w:ind w:left="1004" w:hanging="360"/>
      </w:pPr>
      <w:rPr>
        <w:rFonts w:ascii="Symbol" w:hAnsi="Symbol"/>
      </w:rPr>
    </w:lvl>
  </w:abstractNum>
  <w:abstractNum w:abstractNumId="5">
    <w:nsid w:val="021C2056"/>
    <w:multiLevelType w:val="hybridMultilevel"/>
    <w:tmpl w:val="3A6EF550"/>
    <w:lvl w:ilvl="0" w:tplc="0419000D">
      <w:start w:val="1"/>
      <w:numFmt w:val="bullet"/>
      <w:lvlText w:val=""/>
      <w:lvlJc w:val="left"/>
      <w:pPr>
        <w:ind w:left="79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6">
    <w:nsid w:val="03910E56"/>
    <w:multiLevelType w:val="hybridMultilevel"/>
    <w:tmpl w:val="EFD679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680D4F"/>
    <w:multiLevelType w:val="hybridMultilevel"/>
    <w:tmpl w:val="9063006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D774728"/>
    <w:multiLevelType w:val="hybridMultilevel"/>
    <w:tmpl w:val="1C24072A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9">
    <w:nsid w:val="151203CD"/>
    <w:multiLevelType w:val="multilevel"/>
    <w:tmpl w:val="CDE07EEE"/>
    <w:lvl w:ilvl="0">
      <w:start w:val="1"/>
      <w:numFmt w:val="bullet"/>
      <w:lvlText w:val=""/>
      <w:lvlJc w:val="left"/>
      <w:pPr>
        <w:ind w:left="375" w:hanging="375"/>
      </w:pPr>
      <w:rPr>
        <w:rFonts w:ascii="Symbol" w:hAnsi="Symbol" w:hint="default"/>
      </w:rPr>
    </w:lvl>
    <w:lvl w:ilvl="1">
      <w:start w:val="4"/>
      <w:numFmt w:val="decimal"/>
      <w:lvlText w:val="%1.%2"/>
      <w:lvlJc w:val="left"/>
      <w:pPr>
        <w:ind w:left="825" w:hanging="375"/>
      </w:pPr>
    </w:lvl>
    <w:lvl w:ilvl="2">
      <w:start w:val="1"/>
      <w:numFmt w:val="decimal"/>
      <w:lvlText w:val="%1.%2.%3"/>
      <w:lvlJc w:val="left"/>
      <w:pPr>
        <w:ind w:left="1620" w:hanging="720"/>
      </w:pPr>
    </w:lvl>
    <w:lvl w:ilvl="3">
      <w:start w:val="1"/>
      <w:numFmt w:val="decimal"/>
      <w:lvlText w:val="%1.%2.%3.%4"/>
      <w:lvlJc w:val="left"/>
      <w:pPr>
        <w:ind w:left="2430" w:hanging="1080"/>
      </w:pPr>
    </w:lvl>
    <w:lvl w:ilvl="4">
      <w:start w:val="1"/>
      <w:numFmt w:val="decimal"/>
      <w:lvlText w:val="%1.%2.%3.%4.%5"/>
      <w:lvlJc w:val="left"/>
      <w:pPr>
        <w:ind w:left="2880" w:hanging="1080"/>
      </w:pPr>
    </w:lvl>
    <w:lvl w:ilvl="5">
      <w:start w:val="1"/>
      <w:numFmt w:val="decimal"/>
      <w:lvlText w:val="%1.%2.%3.%4.%5.%6"/>
      <w:lvlJc w:val="left"/>
      <w:pPr>
        <w:ind w:left="3690" w:hanging="1440"/>
      </w:pPr>
    </w:lvl>
    <w:lvl w:ilvl="6">
      <w:start w:val="1"/>
      <w:numFmt w:val="decimal"/>
      <w:lvlText w:val="%1.%2.%3.%4.%5.%6.%7"/>
      <w:lvlJc w:val="left"/>
      <w:pPr>
        <w:ind w:left="4140" w:hanging="1440"/>
      </w:pPr>
    </w:lvl>
    <w:lvl w:ilvl="7">
      <w:start w:val="1"/>
      <w:numFmt w:val="decimal"/>
      <w:lvlText w:val="%1.%2.%3.%4.%5.%6.%7.%8"/>
      <w:lvlJc w:val="left"/>
      <w:pPr>
        <w:ind w:left="4950" w:hanging="1800"/>
      </w:pPr>
    </w:lvl>
    <w:lvl w:ilvl="8">
      <w:start w:val="1"/>
      <w:numFmt w:val="decimal"/>
      <w:lvlText w:val="%1.%2.%3.%4.%5.%6.%7.%8.%9"/>
      <w:lvlJc w:val="left"/>
      <w:pPr>
        <w:ind w:left="5760" w:hanging="2160"/>
      </w:pPr>
    </w:lvl>
  </w:abstractNum>
  <w:abstractNum w:abstractNumId="10">
    <w:nsid w:val="16003532"/>
    <w:multiLevelType w:val="hybridMultilevel"/>
    <w:tmpl w:val="F0FEBF92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1C494EE3"/>
    <w:multiLevelType w:val="hybridMultilevel"/>
    <w:tmpl w:val="1DBE422C"/>
    <w:lvl w:ilvl="0" w:tplc="0419000B">
      <w:start w:val="1"/>
      <w:numFmt w:val="bullet"/>
      <w:lvlText w:val=""/>
      <w:lvlJc w:val="left"/>
      <w:pPr>
        <w:tabs>
          <w:tab w:val="num" w:pos="1020"/>
        </w:tabs>
        <w:ind w:left="10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12">
    <w:nsid w:val="1FA7796E"/>
    <w:multiLevelType w:val="multilevel"/>
    <w:tmpl w:val="228CAB12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  <w:b/>
        <w:i w:val="0"/>
      </w:rPr>
    </w:lvl>
    <w:lvl w:ilvl="1">
      <w:start w:val="1"/>
      <w:numFmt w:val="decimal"/>
      <w:lvlText w:val="%1.%2."/>
      <w:lvlJc w:val="left"/>
      <w:pPr>
        <w:ind w:left="153" w:hanging="720"/>
      </w:pPr>
      <w:rPr>
        <w:rFonts w:ascii="Times New Roman" w:hAnsi="Times New Roman" w:cs="Times New Roman" w:hint="default"/>
        <w:b/>
        <w:i w:val="0"/>
      </w:rPr>
    </w:lvl>
    <w:lvl w:ilvl="2">
      <w:start w:val="1"/>
      <w:numFmt w:val="decimal"/>
      <w:lvlText w:val="%1.%2.%3."/>
      <w:lvlJc w:val="left"/>
      <w:pPr>
        <w:ind w:left="-414" w:hanging="720"/>
      </w:pPr>
      <w:rPr>
        <w:rFonts w:asciiTheme="minorHAnsi" w:hAnsiTheme="minorHAnsi" w:cstheme="minorBidi"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-621" w:hanging="1080"/>
      </w:pPr>
      <w:rPr>
        <w:rFonts w:asciiTheme="minorHAnsi" w:hAnsiTheme="minorHAnsi" w:cstheme="minorBidi" w:hint="default"/>
        <w:b w:val="0"/>
        <w:i w:val="0"/>
      </w:rPr>
    </w:lvl>
    <w:lvl w:ilvl="4">
      <w:start w:val="1"/>
      <w:numFmt w:val="decimal"/>
      <w:lvlText w:val="%1.%2.%3.%4.%5."/>
      <w:lvlJc w:val="left"/>
      <w:pPr>
        <w:ind w:left="-1188" w:hanging="1080"/>
      </w:pPr>
      <w:rPr>
        <w:rFonts w:asciiTheme="minorHAnsi" w:hAnsiTheme="minorHAnsi" w:cstheme="minorBidi"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ind w:left="-1395" w:hanging="1440"/>
      </w:pPr>
      <w:rPr>
        <w:rFonts w:asciiTheme="minorHAnsi" w:hAnsiTheme="minorHAnsi" w:cstheme="minorBidi" w:hint="default"/>
        <w:b w:val="0"/>
        <w:i w:val="0"/>
      </w:rPr>
    </w:lvl>
    <w:lvl w:ilvl="6">
      <w:start w:val="1"/>
      <w:numFmt w:val="decimal"/>
      <w:lvlText w:val="%1.%2.%3.%4.%5.%6.%7."/>
      <w:lvlJc w:val="left"/>
      <w:pPr>
        <w:ind w:left="-1602" w:hanging="1800"/>
      </w:pPr>
      <w:rPr>
        <w:rFonts w:asciiTheme="minorHAnsi" w:hAnsiTheme="minorHAnsi" w:cstheme="minorBidi" w:hint="default"/>
        <w:b w:val="0"/>
        <w:i w:val="0"/>
      </w:rPr>
    </w:lvl>
    <w:lvl w:ilvl="7">
      <w:start w:val="1"/>
      <w:numFmt w:val="decimal"/>
      <w:lvlText w:val="%1.%2.%3.%4.%5.%6.%7.%8."/>
      <w:lvlJc w:val="left"/>
      <w:pPr>
        <w:ind w:left="-2169" w:hanging="1800"/>
      </w:pPr>
      <w:rPr>
        <w:rFonts w:asciiTheme="minorHAnsi" w:hAnsiTheme="minorHAnsi" w:cstheme="minorBidi" w:hint="default"/>
        <w:b w:val="0"/>
        <w:i w:val="0"/>
      </w:rPr>
    </w:lvl>
    <w:lvl w:ilvl="8">
      <w:start w:val="1"/>
      <w:numFmt w:val="decimal"/>
      <w:lvlText w:val="%1.%2.%3.%4.%5.%6.%7.%8.%9."/>
      <w:lvlJc w:val="left"/>
      <w:pPr>
        <w:ind w:left="-2376" w:hanging="2160"/>
      </w:pPr>
      <w:rPr>
        <w:rFonts w:asciiTheme="minorHAnsi" w:hAnsiTheme="minorHAnsi" w:cstheme="minorBidi" w:hint="default"/>
        <w:b w:val="0"/>
        <w:i w:val="0"/>
      </w:rPr>
    </w:lvl>
  </w:abstractNum>
  <w:abstractNum w:abstractNumId="13">
    <w:nsid w:val="22195618"/>
    <w:multiLevelType w:val="hybridMultilevel"/>
    <w:tmpl w:val="4B8A474A"/>
    <w:lvl w:ilvl="0" w:tplc="7994AD82">
      <w:start w:val="1"/>
      <w:numFmt w:val="bullet"/>
      <w:lvlText w:val="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4">
    <w:nsid w:val="24174338"/>
    <w:multiLevelType w:val="hybridMultilevel"/>
    <w:tmpl w:val="14C8BA54"/>
    <w:lvl w:ilvl="0" w:tplc="7994AD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A26F47"/>
    <w:multiLevelType w:val="hybridMultilevel"/>
    <w:tmpl w:val="4E1A8D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C20758"/>
    <w:multiLevelType w:val="hybridMultilevel"/>
    <w:tmpl w:val="0BDA2C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AF0AC1"/>
    <w:multiLevelType w:val="multilevel"/>
    <w:tmpl w:val="DFD809A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18">
    <w:nsid w:val="402E689F"/>
    <w:multiLevelType w:val="hybridMultilevel"/>
    <w:tmpl w:val="EF88B97C"/>
    <w:lvl w:ilvl="0" w:tplc="0419000D">
      <w:start w:val="1"/>
      <w:numFmt w:val="bullet"/>
      <w:lvlText w:val=""/>
      <w:lvlJc w:val="left"/>
      <w:pPr>
        <w:ind w:left="2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9">
    <w:nsid w:val="41AB7AC5"/>
    <w:multiLevelType w:val="hybridMultilevel"/>
    <w:tmpl w:val="79623222"/>
    <w:lvl w:ilvl="0" w:tplc="794CB5BC">
      <w:start w:val="1"/>
      <w:numFmt w:val="bullet"/>
      <w:lvlText w:val=""/>
      <w:lvlJc w:val="left"/>
      <w:pPr>
        <w:ind w:left="10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1" w:hanging="360"/>
      </w:pPr>
      <w:rPr>
        <w:rFonts w:ascii="Wingdings" w:hAnsi="Wingdings" w:hint="default"/>
      </w:rPr>
    </w:lvl>
  </w:abstractNum>
  <w:abstractNum w:abstractNumId="20">
    <w:nsid w:val="443A2883"/>
    <w:multiLevelType w:val="hybridMultilevel"/>
    <w:tmpl w:val="1BEEDA7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B75B88"/>
    <w:multiLevelType w:val="multilevel"/>
    <w:tmpl w:val="8BE6799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22">
    <w:nsid w:val="45F50DEA"/>
    <w:multiLevelType w:val="hybridMultilevel"/>
    <w:tmpl w:val="17BE13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502E2C"/>
    <w:multiLevelType w:val="hybridMultilevel"/>
    <w:tmpl w:val="0F9A0344"/>
    <w:lvl w:ilvl="0" w:tplc="C706A37A">
      <w:start w:val="1"/>
      <w:numFmt w:val="decimal"/>
      <w:lvlText w:val="%1."/>
      <w:lvlJc w:val="left"/>
      <w:pPr>
        <w:ind w:left="-177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4">
    <w:nsid w:val="47944781"/>
    <w:multiLevelType w:val="multilevel"/>
    <w:tmpl w:val="A14C4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D027BC5"/>
    <w:multiLevelType w:val="hybridMultilevel"/>
    <w:tmpl w:val="66B4927C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6">
    <w:nsid w:val="505F002A"/>
    <w:multiLevelType w:val="multilevel"/>
    <w:tmpl w:val="DFD809A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27">
    <w:nsid w:val="54601D00"/>
    <w:multiLevelType w:val="hybridMultilevel"/>
    <w:tmpl w:val="A1105188"/>
    <w:lvl w:ilvl="0" w:tplc="7994AD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F5920AB"/>
    <w:multiLevelType w:val="hybridMultilevel"/>
    <w:tmpl w:val="0DC00474"/>
    <w:lvl w:ilvl="0" w:tplc="0419000B">
      <w:start w:val="1"/>
      <w:numFmt w:val="bullet"/>
      <w:lvlText w:val=""/>
      <w:lvlJc w:val="left"/>
      <w:pPr>
        <w:tabs>
          <w:tab w:val="num" w:pos="960"/>
        </w:tabs>
        <w:ind w:left="9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29">
    <w:nsid w:val="5F662087"/>
    <w:multiLevelType w:val="hybridMultilevel"/>
    <w:tmpl w:val="BDA847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06D7865"/>
    <w:multiLevelType w:val="multilevel"/>
    <w:tmpl w:val="048CD3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>
    <w:nsid w:val="680023C3"/>
    <w:multiLevelType w:val="multilevel"/>
    <w:tmpl w:val="2F9CD56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9A35C22"/>
    <w:multiLevelType w:val="hybridMultilevel"/>
    <w:tmpl w:val="C008695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A046FC8"/>
    <w:multiLevelType w:val="hybridMultilevel"/>
    <w:tmpl w:val="01C2BEA4"/>
    <w:lvl w:ilvl="0" w:tplc="5150D624">
      <w:start w:val="1"/>
      <w:numFmt w:val="decimal"/>
      <w:lvlText w:val="%1."/>
      <w:lvlJc w:val="left"/>
      <w:pPr>
        <w:ind w:left="153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4">
    <w:nsid w:val="6DEA6AFB"/>
    <w:multiLevelType w:val="hybridMultilevel"/>
    <w:tmpl w:val="1E22707C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5">
    <w:nsid w:val="6F722D38"/>
    <w:multiLevelType w:val="hybridMultilevel"/>
    <w:tmpl w:val="5072A8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1DAC2DF"/>
    <w:multiLevelType w:val="hybridMultilevel"/>
    <w:tmpl w:val="8095F61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7">
    <w:nsid w:val="71E770C7"/>
    <w:multiLevelType w:val="multilevel"/>
    <w:tmpl w:val="75163B0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800" w:hanging="720"/>
      </w:pPr>
    </w:lvl>
    <w:lvl w:ilvl="4">
      <w:start w:val="1"/>
      <w:numFmt w:val="decimal"/>
      <w:isLgl/>
      <w:lvlText w:val="%1.%2.%3.%4.%5."/>
      <w:lvlJc w:val="left"/>
      <w:pPr>
        <w:ind w:left="2520" w:hanging="1080"/>
      </w:pPr>
    </w:lvl>
    <w:lvl w:ilvl="5">
      <w:start w:val="1"/>
      <w:numFmt w:val="decimal"/>
      <w:isLgl/>
      <w:lvlText w:val="%1.%2.%3.%4.%5.%6."/>
      <w:lvlJc w:val="left"/>
      <w:pPr>
        <w:ind w:left="2880" w:hanging="1080"/>
      </w:pPr>
    </w:lvl>
    <w:lvl w:ilvl="6">
      <w:start w:val="1"/>
      <w:numFmt w:val="decimal"/>
      <w:isLgl/>
      <w:lvlText w:val="%1.%2.%3.%4.%5.%6.%7."/>
      <w:lvlJc w:val="left"/>
      <w:pPr>
        <w:ind w:left="3600" w:hanging="1440"/>
      </w:p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</w:lvl>
  </w:abstractNum>
  <w:abstractNum w:abstractNumId="38">
    <w:nsid w:val="7AF566B0"/>
    <w:multiLevelType w:val="multilevel"/>
    <w:tmpl w:val="874E4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BC04BDE"/>
    <w:multiLevelType w:val="hybridMultilevel"/>
    <w:tmpl w:val="B3681270"/>
    <w:lvl w:ilvl="0" w:tplc="7994AD82">
      <w:start w:val="1"/>
      <w:numFmt w:val="bullet"/>
      <w:lvlText w:val="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0"/>
  </w:num>
  <w:num w:numId="3">
    <w:abstractNumId w:val="7"/>
  </w:num>
  <w:num w:numId="4">
    <w:abstractNumId w:val="5"/>
  </w:num>
  <w:num w:numId="5">
    <w:abstractNumId w:val="35"/>
  </w:num>
  <w:num w:numId="6">
    <w:abstractNumId w:val="29"/>
  </w:num>
  <w:num w:numId="7">
    <w:abstractNumId w:val="3"/>
  </w:num>
  <w:num w:numId="8">
    <w:abstractNumId w:val="6"/>
  </w:num>
  <w:num w:numId="9">
    <w:abstractNumId w:val="10"/>
  </w:num>
  <w:num w:numId="10">
    <w:abstractNumId w:val="16"/>
  </w:num>
  <w:num w:numId="11">
    <w:abstractNumId w:val="32"/>
  </w:num>
  <w:num w:numId="12">
    <w:abstractNumId w:val="28"/>
  </w:num>
  <w:num w:numId="13">
    <w:abstractNumId w:val="11"/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4"/>
  </w:num>
  <w:num w:numId="17">
    <w:abstractNumId w:val="15"/>
  </w:num>
  <w:num w:numId="18">
    <w:abstractNumId w:val="30"/>
  </w:num>
  <w:num w:numId="19">
    <w:abstractNumId w:val="25"/>
  </w:num>
  <w:num w:numId="20">
    <w:abstractNumId w:val="8"/>
  </w:num>
  <w:num w:numId="21">
    <w:abstractNumId w:val="18"/>
  </w:num>
  <w:num w:numId="22">
    <w:abstractNumId w:val="34"/>
  </w:num>
  <w:num w:numId="23">
    <w:abstractNumId w:val="33"/>
  </w:num>
  <w:num w:numId="24">
    <w:abstractNumId w:val="38"/>
  </w:num>
  <w:num w:numId="25">
    <w:abstractNumId w:val="24"/>
  </w:num>
  <w:num w:numId="26">
    <w:abstractNumId w:val="19"/>
  </w:num>
  <w:num w:numId="27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2"/>
  </w:num>
  <w:num w:numId="29">
    <w:abstractNumId w:val="26"/>
  </w:num>
  <w:num w:numId="30">
    <w:abstractNumId w:val="13"/>
  </w:num>
  <w:num w:numId="31">
    <w:abstractNumId w:val="39"/>
  </w:num>
  <w:num w:numId="32">
    <w:abstractNumId w:val="31"/>
  </w:num>
  <w:num w:numId="33">
    <w:abstractNumId w:val="27"/>
  </w:num>
  <w:num w:numId="34">
    <w:abstractNumId w:val="14"/>
  </w:num>
  <w:num w:numId="35">
    <w:abstractNumId w:val="20"/>
  </w:num>
  <w:num w:numId="36">
    <w:abstractNumId w:val="22"/>
  </w:num>
  <w:num w:numId="37">
    <w:abstractNumId w:val="23"/>
  </w:num>
  <w:num w:numId="38">
    <w:abstractNumId w:val="17"/>
  </w:num>
  <w:num w:numId="39">
    <w:abstractNumId w:val="9"/>
    <w:lvlOverride w:ilvl="0"/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54"/>
    <o:shapelayout v:ext="edit">
      <o:idmap v:ext="edit" data="2"/>
      <o:rules v:ext="edit">
        <o:r id="V:Rule2" type="connector" idref="#AutoShape 4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41E8"/>
    <w:rsid w:val="00005508"/>
    <w:rsid w:val="00006621"/>
    <w:rsid w:val="0001354C"/>
    <w:rsid w:val="0007670A"/>
    <w:rsid w:val="00097105"/>
    <w:rsid w:val="000A06FC"/>
    <w:rsid w:val="000A2C2D"/>
    <w:rsid w:val="000C14B3"/>
    <w:rsid w:val="000C31C7"/>
    <w:rsid w:val="000C50ED"/>
    <w:rsid w:val="000D26FB"/>
    <w:rsid w:val="000F7358"/>
    <w:rsid w:val="001038D0"/>
    <w:rsid w:val="0010428B"/>
    <w:rsid w:val="00106C06"/>
    <w:rsid w:val="00121391"/>
    <w:rsid w:val="00132C88"/>
    <w:rsid w:val="001351CE"/>
    <w:rsid w:val="0013733B"/>
    <w:rsid w:val="00142DBA"/>
    <w:rsid w:val="0014349A"/>
    <w:rsid w:val="00152FB2"/>
    <w:rsid w:val="00165273"/>
    <w:rsid w:val="00166B6B"/>
    <w:rsid w:val="00167583"/>
    <w:rsid w:val="00170E1D"/>
    <w:rsid w:val="001958E7"/>
    <w:rsid w:val="001B0B75"/>
    <w:rsid w:val="001D7689"/>
    <w:rsid w:val="001E0371"/>
    <w:rsid w:val="001E4D07"/>
    <w:rsid w:val="001E55C4"/>
    <w:rsid w:val="001F6480"/>
    <w:rsid w:val="00200433"/>
    <w:rsid w:val="00203C16"/>
    <w:rsid w:val="00213341"/>
    <w:rsid w:val="002401E0"/>
    <w:rsid w:val="00244C80"/>
    <w:rsid w:val="00261742"/>
    <w:rsid w:val="00264066"/>
    <w:rsid w:val="00266542"/>
    <w:rsid w:val="002719B3"/>
    <w:rsid w:val="002969AF"/>
    <w:rsid w:val="002A2CB5"/>
    <w:rsid w:val="002A39C9"/>
    <w:rsid w:val="002C0242"/>
    <w:rsid w:val="002C47FB"/>
    <w:rsid w:val="002C6BB1"/>
    <w:rsid w:val="002D45E1"/>
    <w:rsid w:val="002D5D61"/>
    <w:rsid w:val="002E1DEA"/>
    <w:rsid w:val="002E22A3"/>
    <w:rsid w:val="002E26D4"/>
    <w:rsid w:val="002E4FF3"/>
    <w:rsid w:val="0030628F"/>
    <w:rsid w:val="00325AA9"/>
    <w:rsid w:val="00330652"/>
    <w:rsid w:val="003313D5"/>
    <w:rsid w:val="003403E6"/>
    <w:rsid w:val="00340582"/>
    <w:rsid w:val="003425FC"/>
    <w:rsid w:val="003455CD"/>
    <w:rsid w:val="00347EDC"/>
    <w:rsid w:val="00356480"/>
    <w:rsid w:val="0035790F"/>
    <w:rsid w:val="003641E8"/>
    <w:rsid w:val="00375BF2"/>
    <w:rsid w:val="00377F3B"/>
    <w:rsid w:val="00393BA7"/>
    <w:rsid w:val="003D289E"/>
    <w:rsid w:val="003E2EE7"/>
    <w:rsid w:val="003E4262"/>
    <w:rsid w:val="00405F61"/>
    <w:rsid w:val="0042141B"/>
    <w:rsid w:val="0042299E"/>
    <w:rsid w:val="0043356F"/>
    <w:rsid w:val="00442CC9"/>
    <w:rsid w:val="00443B8F"/>
    <w:rsid w:val="00453F6F"/>
    <w:rsid w:val="004607AB"/>
    <w:rsid w:val="0046679F"/>
    <w:rsid w:val="00475E0B"/>
    <w:rsid w:val="004769B5"/>
    <w:rsid w:val="00491F15"/>
    <w:rsid w:val="004A1FBB"/>
    <w:rsid w:val="004A24EE"/>
    <w:rsid w:val="004A2F8F"/>
    <w:rsid w:val="004B1288"/>
    <w:rsid w:val="004D3ED9"/>
    <w:rsid w:val="004D7527"/>
    <w:rsid w:val="004E075D"/>
    <w:rsid w:val="004E5494"/>
    <w:rsid w:val="00522488"/>
    <w:rsid w:val="00526A02"/>
    <w:rsid w:val="005343EA"/>
    <w:rsid w:val="005543AC"/>
    <w:rsid w:val="005740BD"/>
    <w:rsid w:val="005803EF"/>
    <w:rsid w:val="00593E23"/>
    <w:rsid w:val="005C5AB4"/>
    <w:rsid w:val="005C751B"/>
    <w:rsid w:val="0060716C"/>
    <w:rsid w:val="006206F0"/>
    <w:rsid w:val="00622FD0"/>
    <w:rsid w:val="00631116"/>
    <w:rsid w:val="00637E12"/>
    <w:rsid w:val="0064688D"/>
    <w:rsid w:val="00664F61"/>
    <w:rsid w:val="006663EC"/>
    <w:rsid w:val="006731F8"/>
    <w:rsid w:val="006744BE"/>
    <w:rsid w:val="00677D09"/>
    <w:rsid w:val="006828B5"/>
    <w:rsid w:val="006A3126"/>
    <w:rsid w:val="006C24B1"/>
    <w:rsid w:val="006E7F2B"/>
    <w:rsid w:val="006F007B"/>
    <w:rsid w:val="006F2541"/>
    <w:rsid w:val="00704A95"/>
    <w:rsid w:val="00705737"/>
    <w:rsid w:val="0071182C"/>
    <w:rsid w:val="00723606"/>
    <w:rsid w:val="00734A82"/>
    <w:rsid w:val="00737B95"/>
    <w:rsid w:val="007603E7"/>
    <w:rsid w:val="00772066"/>
    <w:rsid w:val="0077239F"/>
    <w:rsid w:val="00774711"/>
    <w:rsid w:val="00780834"/>
    <w:rsid w:val="00787B87"/>
    <w:rsid w:val="007A05AD"/>
    <w:rsid w:val="007A1D0F"/>
    <w:rsid w:val="007B5BC2"/>
    <w:rsid w:val="007D2B9B"/>
    <w:rsid w:val="007D5A36"/>
    <w:rsid w:val="007D6223"/>
    <w:rsid w:val="007E5EE5"/>
    <w:rsid w:val="007E6452"/>
    <w:rsid w:val="007E7327"/>
    <w:rsid w:val="007F0320"/>
    <w:rsid w:val="0081370B"/>
    <w:rsid w:val="00825959"/>
    <w:rsid w:val="00826692"/>
    <w:rsid w:val="00834BF5"/>
    <w:rsid w:val="00836977"/>
    <w:rsid w:val="0084260F"/>
    <w:rsid w:val="008427E1"/>
    <w:rsid w:val="00842A6D"/>
    <w:rsid w:val="00847047"/>
    <w:rsid w:val="00853201"/>
    <w:rsid w:val="00854475"/>
    <w:rsid w:val="00855EAA"/>
    <w:rsid w:val="00863871"/>
    <w:rsid w:val="0086754F"/>
    <w:rsid w:val="00881399"/>
    <w:rsid w:val="00883DF2"/>
    <w:rsid w:val="008B4E8E"/>
    <w:rsid w:val="008D72DB"/>
    <w:rsid w:val="008E33D8"/>
    <w:rsid w:val="008F15E8"/>
    <w:rsid w:val="008F37D6"/>
    <w:rsid w:val="008F3BEA"/>
    <w:rsid w:val="008F5180"/>
    <w:rsid w:val="00911FFD"/>
    <w:rsid w:val="00927695"/>
    <w:rsid w:val="00941E37"/>
    <w:rsid w:val="00954E1C"/>
    <w:rsid w:val="00961A3C"/>
    <w:rsid w:val="009676D2"/>
    <w:rsid w:val="00974181"/>
    <w:rsid w:val="0098009D"/>
    <w:rsid w:val="009805C6"/>
    <w:rsid w:val="00980962"/>
    <w:rsid w:val="00982EB5"/>
    <w:rsid w:val="00992170"/>
    <w:rsid w:val="009D15A3"/>
    <w:rsid w:val="009D5194"/>
    <w:rsid w:val="009E031A"/>
    <w:rsid w:val="009E0C54"/>
    <w:rsid w:val="009E581D"/>
    <w:rsid w:val="009F2B3B"/>
    <w:rsid w:val="00A031A9"/>
    <w:rsid w:val="00A05C1E"/>
    <w:rsid w:val="00A11528"/>
    <w:rsid w:val="00A138EC"/>
    <w:rsid w:val="00A16FEE"/>
    <w:rsid w:val="00A1718D"/>
    <w:rsid w:val="00A17DCC"/>
    <w:rsid w:val="00A25917"/>
    <w:rsid w:val="00A353EC"/>
    <w:rsid w:val="00A44E6E"/>
    <w:rsid w:val="00A7498A"/>
    <w:rsid w:val="00A75278"/>
    <w:rsid w:val="00A92872"/>
    <w:rsid w:val="00A935E4"/>
    <w:rsid w:val="00A967BF"/>
    <w:rsid w:val="00AC5B45"/>
    <w:rsid w:val="00AF3E34"/>
    <w:rsid w:val="00B07285"/>
    <w:rsid w:val="00B31113"/>
    <w:rsid w:val="00B5191D"/>
    <w:rsid w:val="00B51F07"/>
    <w:rsid w:val="00B54239"/>
    <w:rsid w:val="00B774FA"/>
    <w:rsid w:val="00B91DD5"/>
    <w:rsid w:val="00B92A8B"/>
    <w:rsid w:val="00B95C1F"/>
    <w:rsid w:val="00B97094"/>
    <w:rsid w:val="00BA53C0"/>
    <w:rsid w:val="00BC1AA8"/>
    <w:rsid w:val="00BD5E1F"/>
    <w:rsid w:val="00BE6A47"/>
    <w:rsid w:val="00BF6469"/>
    <w:rsid w:val="00C04EFA"/>
    <w:rsid w:val="00C148C8"/>
    <w:rsid w:val="00C31DEE"/>
    <w:rsid w:val="00C32816"/>
    <w:rsid w:val="00C34842"/>
    <w:rsid w:val="00C43BD0"/>
    <w:rsid w:val="00C50CFB"/>
    <w:rsid w:val="00C51B1A"/>
    <w:rsid w:val="00C52A76"/>
    <w:rsid w:val="00C56606"/>
    <w:rsid w:val="00C60B47"/>
    <w:rsid w:val="00C74E7A"/>
    <w:rsid w:val="00C86AE1"/>
    <w:rsid w:val="00C91636"/>
    <w:rsid w:val="00CC1812"/>
    <w:rsid w:val="00CD1376"/>
    <w:rsid w:val="00CD2CD8"/>
    <w:rsid w:val="00CD3412"/>
    <w:rsid w:val="00CE7B96"/>
    <w:rsid w:val="00CF03CA"/>
    <w:rsid w:val="00CF10D5"/>
    <w:rsid w:val="00D03487"/>
    <w:rsid w:val="00D035AD"/>
    <w:rsid w:val="00D20865"/>
    <w:rsid w:val="00D250F1"/>
    <w:rsid w:val="00D251A6"/>
    <w:rsid w:val="00D276D0"/>
    <w:rsid w:val="00D42275"/>
    <w:rsid w:val="00D731AB"/>
    <w:rsid w:val="00D76B26"/>
    <w:rsid w:val="00D80028"/>
    <w:rsid w:val="00D81E3B"/>
    <w:rsid w:val="00D83535"/>
    <w:rsid w:val="00DB4B82"/>
    <w:rsid w:val="00DB5705"/>
    <w:rsid w:val="00DB7A00"/>
    <w:rsid w:val="00DC3DB5"/>
    <w:rsid w:val="00DD100A"/>
    <w:rsid w:val="00DE7DCE"/>
    <w:rsid w:val="00DF44C6"/>
    <w:rsid w:val="00E12CA2"/>
    <w:rsid w:val="00E21A8D"/>
    <w:rsid w:val="00E21F26"/>
    <w:rsid w:val="00E435F9"/>
    <w:rsid w:val="00E47DE8"/>
    <w:rsid w:val="00E625BE"/>
    <w:rsid w:val="00E64489"/>
    <w:rsid w:val="00E86F36"/>
    <w:rsid w:val="00E955D5"/>
    <w:rsid w:val="00EA11FF"/>
    <w:rsid w:val="00EA2512"/>
    <w:rsid w:val="00EB5CE3"/>
    <w:rsid w:val="00EC19BD"/>
    <w:rsid w:val="00EC26CF"/>
    <w:rsid w:val="00EC6575"/>
    <w:rsid w:val="00ED2616"/>
    <w:rsid w:val="00EE6FA5"/>
    <w:rsid w:val="00F10A0E"/>
    <w:rsid w:val="00F15DB5"/>
    <w:rsid w:val="00F21C5B"/>
    <w:rsid w:val="00F23C36"/>
    <w:rsid w:val="00F36CA8"/>
    <w:rsid w:val="00F414C3"/>
    <w:rsid w:val="00F43426"/>
    <w:rsid w:val="00F53BC9"/>
    <w:rsid w:val="00FB6E63"/>
    <w:rsid w:val="00FC0EAC"/>
    <w:rsid w:val="00FC10EB"/>
    <w:rsid w:val="00FC6C0E"/>
    <w:rsid w:val="00FD52AC"/>
    <w:rsid w:val="00FE2577"/>
    <w:rsid w:val="00FE5967"/>
    <w:rsid w:val="00FE6C7B"/>
    <w:rsid w:val="00FF5168"/>
    <w:rsid w:val="00FF7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4"/>
    <o:shapelayout v:ext="edit">
      <o:idmap v:ext="edit" data="1"/>
      <o:rules v:ext="edit">
        <o:r id="V:Rule93" type="connector" idref="#_x0000_s1229"/>
        <o:r id="V:Rule94" type="connector" idref="#_x0000_s1221"/>
        <o:r id="V:Rule95" type="connector" idref="#_x0000_s1262"/>
        <o:r id="V:Rule96" type="connector" idref="#_x0000_s1089"/>
        <o:r id="V:Rule97" type="connector" idref="#_x0000_s1234"/>
        <o:r id="V:Rule98" type="connector" idref="#_x0000_s1237"/>
        <o:r id="V:Rule99" type="connector" idref="#_x0000_s1080"/>
        <o:r id="V:Rule100" type="connector" idref="#_x0000_s1211"/>
        <o:r id="V:Rule101" type="connector" idref="#_x0000_s1219"/>
        <o:r id="V:Rule102" type="connector" idref="#_x0000_s1099"/>
        <o:r id="V:Rule103" type="connector" idref="#_x0000_s1254"/>
        <o:r id="V:Rule104" type="connector" idref="#_x0000_s1261"/>
        <o:r id="V:Rule105" type="connector" idref="#_x0000_s1192"/>
        <o:r id="V:Rule106" type="connector" idref="#_x0000_s1100"/>
        <o:r id="V:Rule107" type="connector" idref="#_x0000_s1235"/>
        <o:r id="V:Rule108" type="connector" idref="#_x0000_s1247"/>
        <o:r id="V:Rule109" type="connector" idref="#_x0000_s1215"/>
        <o:r id="V:Rule110" type="connector" idref="#_x0000_s1249"/>
        <o:r id="V:Rule111" type="connector" idref="#_x0000_s1098"/>
        <o:r id="V:Rule112" type="connector" idref="#_x0000_s1222"/>
        <o:r id="V:Rule113" type="connector" idref="#_x0000_s1259"/>
        <o:r id="V:Rule114" type="connector" idref="#_x0000_s1201"/>
        <o:r id="V:Rule115" type="connector" idref="#_x0000_s1257"/>
        <o:r id="V:Rule116" type="connector" idref="#_x0000_s1204"/>
        <o:r id="V:Rule117" type="connector" idref="#_x0000_s1190"/>
        <o:r id="V:Rule118" type="connector" idref="#_x0000_s1120"/>
        <o:r id="V:Rule119" type="connector" idref="#_x0000_s1240"/>
        <o:r id="V:Rule120" type="connector" idref="#_x0000_s1091"/>
        <o:r id="V:Rule121" type="connector" idref="#_x0000_s1214"/>
        <o:r id="V:Rule122" type="connector" idref="#_x0000_s1113"/>
        <o:r id="V:Rule123" type="connector" idref="#_x0000_s1245"/>
        <o:r id="V:Rule124" type="connector" idref="#_x0000_s1220"/>
        <o:r id="V:Rule125" type="connector" idref="#_x0000_s1114"/>
        <o:r id="V:Rule126" type="connector" idref="#_x0000_s1239"/>
        <o:r id="V:Rule127" type="connector" idref="#_x0000_s1230"/>
        <o:r id="V:Rule128" type="connector" idref="#_x0000_s1194"/>
        <o:r id="V:Rule129" type="connector" idref="#_x0000_s1108"/>
        <o:r id="V:Rule130" type="connector" idref="#_x0000_s1196"/>
        <o:r id="V:Rule131" type="connector" idref="#_x0000_s1116"/>
        <o:r id="V:Rule132" type="connector" idref="#_x0000_s1081"/>
        <o:r id="V:Rule133" type="connector" idref="#_x0000_s1078"/>
        <o:r id="V:Rule134" type="connector" idref="#_x0000_s1217"/>
        <o:r id="V:Rule135" type="connector" idref="#_x0000_s1093"/>
        <o:r id="V:Rule136" type="connector" idref="#_x0000_s1206"/>
        <o:r id="V:Rule137" type="connector" idref="#_x0000_s1212"/>
        <o:r id="V:Rule138" type="connector" idref="#_x0000_s1232"/>
        <o:r id="V:Rule139" type="connector" idref="#_x0000_s1202"/>
        <o:r id="V:Rule140" type="connector" idref="#_x0000_s1122"/>
        <o:r id="V:Rule141" type="connector" idref="#_x0000_s1133"/>
        <o:r id="V:Rule142" type="connector" idref="#_x0000_s1250"/>
        <o:r id="V:Rule143" type="connector" idref="#_x0000_s1241"/>
        <o:r id="V:Rule144" type="connector" idref="#_x0000_s1224"/>
        <o:r id="V:Rule145" type="connector" idref="#_x0000_s1255"/>
        <o:r id="V:Rule146" type="connector" idref="#_x0000_s1195"/>
        <o:r id="V:Rule147" type="connector" idref="#_x0000_s1209"/>
        <o:r id="V:Rule148" type="connector" idref="#_x0000_s1246"/>
        <o:r id="V:Rule149" type="connector" idref="#_x0000_s1119"/>
        <o:r id="V:Rule150" type="connector" idref="#_x0000_s1226"/>
        <o:r id="V:Rule151" type="connector" idref="#_x0000_s1094"/>
        <o:r id="V:Rule152" type="connector" idref="#_x0000_s1244"/>
        <o:r id="V:Rule153" type="connector" idref="#_x0000_s1225"/>
        <o:r id="V:Rule154" type="connector" idref="#_x0000_s1096"/>
        <o:r id="V:Rule155" type="connector" idref="#_x0000_s1251"/>
        <o:r id="V:Rule156" type="connector" idref="#_x0000_s1227"/>
        <o:r id="V:Rule157" type="connector" idref="#_x0000_s1231"/>
        <o:r id="V:Rule158" type="connector" idref="#_x0000_s1199"/>
        <o:r id="V:Rule159" type="connector" idref="#_x0000_s1109"/>
        <o:r id="V:Rule160" type="connector" idref="#_x0000_s1236"/>
        <o:r id="V:Rule161" type="connector" idref="#_x0000_s1197"/>
        <o:r id="V:Rule162" type="connector" idref="#_x0000_s1216"/>
        <o:r id="V:Rule163" type="connector" idref="#_x0000_s1111"/>
        <o:r id="V:Rule164" type="connector" idref="#_x0000_s1256"/>
        <o:r id="V:Rule165" type="connector" idref="#_x0000_s1095"/>
        <o:r id="V:Rule166" type="connector" idref="#_x0000_s1189"/>
        <o:r id="V:Rule167" type="connector" idref="#_x0000_s1130"/>
        <o:r id="V:Rule168" type="connector" idref="#_x0000_s1260"/>
        <o:r id="V:Rule169" type="connector" idref="#_x0000_s1101"/>
        <o:r id="V:Rule170" type="connector" idref="#_x0000_s1131"/>
        <o:r id="V:Rule171" type="connector" idref="#_x0000_s1115"/>
        <o:r id="V:Rule172" type="connector" idref="#_x0000_s1252"/>
        <o:r id="V:Rule173" type="connector" idref="#_x0000_s1242"/>
        <o:r id="V:Rule174" type="connector" idref="#_x0000_s1205"/>
        <o:r id="V:Rule175" type="connector" idref="#_x0000_s1132"/>
        <o:r id="V:Rule176" type="connector" idref="#_x0000_s1110"/>
        <o:r id="V:Rule177" type="connector" idref="#_x0000_s1210"/>
        <o:r id="V:Rule178" type="connector" idref="#_x0000_s1088"/>
        <o:r id="V:Rule179" type="connector" idref="#_x0000_s1191"/>
        <o:r id="V:Rule180" type="connector" idref="#_x0000_s1207"/>
        <o:r id="V:Rule181" type="connector" idref="#_x0000_s1200"/>
        <o:r id="V:Rule182" type="connector" idref="#_x0000_s1090"/>
        <o:r id="V:Rule183" type="connector" idref="#_x0000_s1121"/>
        <o:r id="V:Rule184" type="connector" idref="#_x0000_s1079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0D5"/>
    <w:pPr>
      <w:spacing w:after="200" w:line="276" w:lineRule="auto"/>
    </w:p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5648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0428B"/>
    <w:pPr>
      <w:spacing w:after="0" w:line="240" w:lineRule="auto"/>
    </w:pPr>
  </w:style>
  <w:style w:type="paragraph" w:styleId="a4">
    <w:name w:val="Balloon Text"/>
    <w:basedOn w:val="a"/>
    <w:link w:val="a5"/>
    <w:semiHidden/>
    <w:unhideWhenUsed/>
    <w:rsid w:val="00CF10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10D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2D45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A92872"/>
    <w:rPr>
      <w:b/>
      <w:bCs/>
    </w:rPr>
  </w:style>
  <w:style w:type="character" w:styleId="a8">
    <w:name w:val="Emphasis"/>
    <w:basedOn w:val="a0"/>
    <w:uiPriority w:val="20"/>
    <w:qFormat/>
    <w:rsid w:val="00F43426"/>
    <w:rPr>
      <w:i/>
      <w:iCs/>
    </w:rPr>
  </w:style>
  <w:style w:type="paragraph" w:customStyle="1" w:styleId="Default">
    <w:name w:val="Default"/>
    <w:rsid w:val="002401E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9">
    <w:name w:val="List Paragraph"/>
    <w:basedOn w:val="a"/>
    <w:uiPriority w:val="34"/>
    <w:qFormat/>
    <w:rsid w:val="00FC0EAC"/>
    <w:pPr>
      <w:ind w:left="720"/>
      <w:contextualSpacing/>
    </w:pPr>
  </w:style>
  <w:style w:type="table" w:styleId="aa">
    <w:name w:val="Table Grid"/>
    <w:basedOn w:val="a1"/>
    <w:uiPriority w:val="39"/>
    <w:rsid w:val="002E22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ody Text Indent"/>
    <w:basedOn w:val="a"/>
    <w:link w:val="ac"/>
    <w:semiHidden/>
    <w:rsid w:val="0001354C"/>
    <w:pPr>
      <w:suppressAutoHyphens/>
      <w:spacing w:after="0" w:line="240" w:lineRule="auto"/>
      <w:ind w:firstLine="375"/>
      <w:jc w:val="both"/>
    </w:pPr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ac">
    <w:name w:val="Основной текст с отступом Знак"/>
    <w:basedOn w:val="a0"/>
    <w:link w:val="ab"/>
    <w:semiHidden/>
    <w:rsid w:val="0001354C"/>
    <w:rPr>
      <w:rFonts w:ascii="Times New Roman" w:eastAsia="Calibri" w:hAnsi="Times New Roman" w:cs="Times New Roman"/>
      <w:sz w:val="20"/>
      <w:szCs w:val="20"/>
      <w:lang w:eastAsia="ar-SA"/>
    </w:rPr>
  </w:style>
  <w:style w:type="paragraph" w:customStyle="1" w:styleId="Heading">
    <w:name w:val="Heading"/>
    <w:rsid w:val="00C04EFA"/>
    <w:pPr>
      <w:suppressAutoHyphens/>
      <w:autoSpaceDE w:val="0"/>
      <w:spacing w:after="0" w:line="240" w:lineRule="auto"/>
    </w:pPr>
    <w:rPr>
      <w:rFonts w:ascii="Courier New" w:eastAsia="Times New Roman" w:hAnsi="Courier New" w:cs="Courier New"/>
      <w:b/>
      <w:bCs/>
      <w:sz w:val="28"/>
      <w:szCs w:val="28"/>
      <w:lang w:eastAsia="ar-SA"/>
    </w:rPr>
  </w:style>
  <w:style w:type="paragraph" w:customStyle="1" w:styleId="c1">
    <w:name w:val="c1"/>
    <w:basedOn w:val="a"/>
    <w:rsid w:val="00D731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D731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731AB"/>
  </w:style>
  <w:style w:type="character" w:styleId="ad">
    <w:name w:val="Hyperlink"/>
    <w:basedOn w:val="a0"/>
    <w:uiPriority w:val="99"/>
    <w:unhideWhenUsed/>
    <w:rsid w:val="009D15A3"/>
    <w:rPr>
      <w:color w:val="0563C1" w:themeColor="hyperlink"/>
      <w:u w:val="single"/>
    </w:rPr>
  </w:style>
  <w:style w:type="table" w:customStyle="1" w:styleId="ListTable7ColorfulAccent5">
    <w:name w:val="List Table 7 Colorful Accent 5"/>
    <w:basedOn w:val="a1"/>
    <w:uiPriority w:val="52"/>
    <w:rsid w:val="00F21C5B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5DarkAccent5">
    <w:name w:val="Grid Table 5 Dark Accent 5"/>
    <w:basedOn w:val="a1"/>
    <w:uiPriority w:val="50"/>
    <w:rsid w:val="00F21C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customStyle="1" w:styleId="1">
    <w:name w:val="Стиль1"/>
    <w:basedOn w:val="a1"/>
    <w:uiPriority w:val="99"/>
    <w:rsid w:val="00F21C5B"/>
    <w:pPr>
      <w:spacing w:after="0" w:line="240" w:lineRule="auto"/>
    </w:pPr>
    <w:tblPr>
      <w:tblBorders>
        <w:top w:val="double" w:sz="4" w:space="0" w:color="1F4E79" w:themeColor="accent1" w:themeShade="80"/>
        <w:left w:val="double" w:sz="4" w:space="0" w:color="1F4E79" w:themeColor="accent1" w:themeShade="80"/>
        <w:bottom w:val="double" w:sz="4" w:space="0" w:color="1F4E79" w:themeColor="accent1" w:themeShade="80"/>
        <w:right w:val="double" w:sz="4" w:space="0" w:color="1F4E79" w:themeColor="accent1" w:themeShade="80"/>
        <w:insideH w:val="double" w:sz="4" w:space="0" w:color="1F4E79" w:themeColor="accent1" w:themeShade="80"/>
        <w:insideV w:val="double" w:sz="4" w:space="0" w:color="1F4E79" w:themeColor="accent1" w:themeShade="80"/>
      </w:tblBorders>
    </w:tblPr>
  </w:style>
  <w:style w:type="paragraph" w:styleId="ae">
    <w:name w:val="header"/>
    <w:basedOn w:val="a"/>
    <w:link w:val="af"/>
    <w:uiPriority w:val="99"/>
    <w:unhideWhenUsed/>
    <w:rsid w:val="00EC26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EC26CF"/>
  </w:style>
  <w:style w:type="paragraph" w:styleId="af0">
    <w:name w:val="footer"/>
    <w:basedOn w:val="a"/>
    <w:link w:val="af1"/>
    <w:uiPriority w:val="99"/>
    <w:unhideWhenUsed/>
    <w:rsid w:val="00EC26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EC26CF"/>
  </w:style>
  <w:style w:type="character" w:customStyle="1" w:styleId="20">
    <w:name w:val="Заголовок 2 Знак"/>
    <w:basedOn w:val="a0"/>
    <w:link w:val="2"/>
    <w:uiPriority w:val="9"/>
    <w:semiHidden/>
    <w:rsid w:val="00356480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table" w:customStyle="1" w:styleId="-551">
    <w:name w:val="Таблица-сетка 5 темная — акцент 51"/>
    <w:basedOn w:val="a1"/>
    <w:uiPriority w:val="50"/>
    <w:rsid w:val="00EA11F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84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1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8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6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9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Colors" Target="diagrams/colors1.xml"/><Relationship Id="rId18" Type="http://schemas.openxmlformats.org/officeDocument/2006/relationships/diagramQuickStyle" Target="diagrams/quickStyle2.xml"/><Relationship Id="rId26" Type="http://schemas.openxmlformats.org/officeDocument/2006/relationships/hyperlink" Target="https://multiurok.ru/files/volonterskoe-dvizhenie-v-detskom-sadu.html" TargetMode="External"/><Relationship Id="rId39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chart" Target="charts/chart1.xml"/><Relationship Id="rId34" Type="http://schemas.openxmlformats.org/officeDocument/2006/relationships/image" Target="media/image10.png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diagramQuickStyle" Target="diagrams/quickStyle1.xml"/><Relationship Id="rId17" Type="http://schemas.openxmlformats.org/officeDocument/2006/relationships/diagramLayout" Target="diagrams/layout2.xml"/><Relationship Id="rId25" Type="http://schemas.openxmlformats.org/officeDocument/2006/relationships/hyperlink" Target="https://xn--j1ahfl.xn--p1ai/library/dolgosrochnij_proekt_volonterskoe_dvizhenie_v_dou_140311.html" TargetMode="External"/><Relationship Id="rId33" Type="http://schemas.openxmlformats.org/officeDocument/2006/relationships/image" Target="media/image9.jpeg"/><Relationship Id="rId38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diagramData" Target="diagrams/data2.xml"/><Relationship Id="rId20" Type="http://schemas.microsoft.com/office/2007/relationships/diagramDrawing" Target="diagrams/drawing2.xml"/><Relationship Id="rId29" Type="http://schemas.openxmlformats.org/officeDocument/2006/relationships/image" Target="media/image5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Layout" Target="diagrams/layout1.xml"/><Relationship Id="rId24" Type="http://schemas.openxmlformats.org/officeDocument/2006/relationships/hyperlink" Target="https://dohcolonoc.ru/stati/14783-opyt-raboty-volonterskaya-deyatelnost.html" TargetMode="External"/><Relationship Id="rId32" Type="http://schemas.openxmlformats.org/officeDocument/2006/relationships/image" Target="media/image8.jpeg"/><Relationship Id="rId37" Type="http://schemas.openxmlformats.org/officeDocument/2006/relationships/image" Target="media/image13.jpeg"/><Relationship Id="rId40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hyperlink" Target="https://www.youtube.com/watch?v=4D2fLyOJJDU&amp;feature=youtu.be" TargetMode="External"/><Relationship Id="rId28" Type="http://schemas.openxmlformats.org/officeDocument/2006/relationships/image" Target="media/image4.jpeg"/><Relationship Id="rId36" Type="http://schemas.openxmlformats.org/officeDocument/2006/relationships/image" Target="media/image12.png"/><Relationship Id="rId10" Type="http://schemas.openxmlformats.org/officeDocument/2006/relationships/diagramData" Target="diagrams/data1.xml"/><Relationship Id="rId19" Type="http://schemas.openxmlformats.org/officeDocument/2006/relationships/diagramColors" Target="diagrams/colors2.xml"/><Relationship Id="rId31" Type="http://schemas.openxmlformats.org/officeDocument/2006/relationships/image" Target="media/image7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diagramDrawing" Target="diagrams/drawing1.xml"/><Relationship Id="rId22" Type="http://schemas.openxmlformats.org/officeDocument/2006/relationships/hyperlink" Target="https://gorbatenko66.wixsite.com/gorbatenko" TargetMode="External"/><Relationship Id="rId27" Type="http://schemas.openxmlformats.org/officeDocument/2006/relationships/image" Target="media/image3.jpeg"/><Relationship Id="rId30" Type="http://schemas.openxmlformats.org/officeDocument/2006/relationships/image" Target="media/image6.jpeg"/><Relationship Id="rId35" Type="http://schemas.openxmlformats.org/officeDocument/2006/relationships/image" Target="media/image11.jpeg"/><Relationship Id="rId43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1" i="0" u="none" strike="noStrike" baseline="0">
                <a:solidFill>
                  <a:schemeClr val="accent5">
                    <a:lumMod val="75000"/>
                  </a:schemeClr>
                </a:solidFill>
                <a:effectLst/>
              </a:rPr>
              <a:t>Знание нравственных ценностей</a:t>
            </a:r>
            <a:endParaRPr lang="ru-RU" sz="1400" b="1" baseline="0">
              <a:solidFill>
                <a:schemeClr val="accent5">
                  <a:lumMod val="75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Сентябрь</c:v>
                </c:pt>
              </c:strCache>
            </c:strRef>
          </c:tx>
          <c:spPr>
            <a:solidFill>
              <a:srgbClr val="C00000"/>
            </a:solidFill>
            <a:ln>
              <a:solidFill>
                <a:srgbClr val="C00000">
                  <a:alpha val="19000"/>
                </a:srgbClr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>
                    <a:alpha val="19000"/>
                  </a:srgbClr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52400" h="50800" prst="softRound"/>
              </a:sp3d>
            </c:spPr>
          </c:dPt>
          <c:dPt>
            <c:idx val="1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>
                    <a:alpha val="19000"/>
                  </a:srgbClr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52400" h="50800" prst="softRound"/>
              </a:sp3d>
            </c:spPr>
          </c:dPt>
          <c:dPt>
            <c:idx val="2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>
                    <a:alpha val="19000"/>
                  </a:srgbClr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52400" h="50800" prst="softRound"/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accent1">
                        <a:lumMod val="50000"/>
                      </a:schemeClr>
                    </a:solidFill>
                    <a:latin typeface="Calibri" panose="020F050202020403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0.23</c:v>
                </c:pt>
                <c:pt idx="1">
                  <c:v>0.33</c:v>
                </c:pt>
                <c:pt idx="2">
                  <c:v>0.44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52400" h="50800" prst="softRound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accent5">
                        <a:lumMod val="50000"/>
                      </a:schemeClr>
                    </a:solidFill>
                    <a:latin typeface="Calibri" panose="020F050202020403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0.87</c:v>
                </c:pt>
                <c:pt idx="1">
                  <c:v>0.13</c:v>
                </c:pt>
                <c:pt idx="2">
                  <c:v>0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83422208"/>
        <c:axId val="132358144"/>
      </c:barChart>
      <c:catAx>
        <c:axId val="834222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accent1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132358144"/>
        <c:crosses val="autoZero"/>
        <c:auto val="1"/>
        <c:lblAlgn val="ctr"/>
        <c:lblOffset val="100"/>
        <c:tickMarkSkip val="5"/>
        <c:noMultiLvlLbl val="0"/>
      </c:catAx>
      <c:valAx>
        <c:axId val="132358144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834222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accent1">
                  <a:lumMod val="50000"/>
                </a:schemeClr>
              </a:solidFill>
              <a:latin typeface="Calibri" panose="020F0502020204030204" pitchFamily="34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pattFill prst="pct5">
      <a:fgClr>
        <a:schemeClr val="accent1">
          <a:lumMod val="40000"/>
          <a:lumOff val="60000"/>
        </a:schemeClr>
      </a:fgClr>
      <a:bgClr>
        <a:schemeClr val="bg1"/>
      </a:bgClr>
    </a:pattFill>
    <a:ln w="57150" cap="flat" cmpd="dbl" algn="ctr">
      <a:solidFill>
        <a:srgbClr val="C00000">
          <a:alpha val="40000"/>
        </a:srgb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F7E4E79-8D25-4791-A3BE-5157F81D75FD}" type="doc">
      <dgm:prSet loTypeId="urn:microsoft.com/office/officeart/2005/8/layout/cycle8" loCatId="cycle" qsTypeId="urn:microsoft.com/office/officeart/2005/8/quickstyle/simple1" qsCatId="simple" csTypeId="urn:microsoft.com/office/officeart/2005/8/colors/accent1_2" csCatId="accent1" phldr="1"/>
      <dgm:spPr/>
    </dgm:pt>
    <dgm:pt modelId="{61A7AFA1-5021-4EA7-A2CF-EEEF699CD232}">
      <dgm:prSet phldrT="[Текст]" custT="1"/>
      <dgm:spPr>
        <a:solidFill>
          <a:schemeClr val="bg1"/>
        </a:solidFill>
        <a:ln>
          <a:solidFill>
            <a:srgbClr val="FFC000"/>
          </a:solidFill>
        </a:ln>
      </dgm:spPr>
      <dgm:t>
        <a:bodyPr/>
        <a:lstStyle/>
        <a:p>
          <a:pPr algn="ctr"/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Чтение художественной литературы</a:t>
          </a:r>
        </a:p>
      </dgm:t>
    </dgm:pt>
    <dgm:pt modelId="{3243A51F-6EF0-4A50-8A0B-064DAACE04A3}" type="parTrans" cxnId="{59ACED49-EDFB-44EC-BC14-D595CACA4A13}">
      <dgm:prSet/>
      <dgm:spPr/>
      <dgm:t>
        <a:bodyPr/>
        <a:lstStyle/>
        <a:p>
          <a:pPr algn="ctr"/>
          <a:endParaRPr lang="ru-RU"/>
        </a:p>
      </dgm:t>
    </dgm:pt>
    <dgm:pt modelId="{640F8B41-0AEF-49F6-9EEE-80C56BBFD47D}" type="sibTrans" cxnId="{59ACED49-EDFB-44EC-BC14-D595CACA4A13}">
      <dgm:prSet/>
      <dgm:spPr/>
      <dgm:t>
        <a:bodyPr/>
        <a:lstStyle/>
        <a:p>
          <a:pPr algn="ctr"/>
          <a:endParaRPr lang="ru-RU"/>
        </a:p>
      </dgm:t>
    </dgm:pt>
    <dgm:pt modelId="{F98A74D3-8E0C-4F14-8603-DBCD1EEA0180}">
      <dgm:prSet phldrT="[Текст]" custT="1"/>
      <dgm:spPr>
        <a:solidFill>
          <a:srgbClr val="C00000"/>
        </a:solidFill>
      </dgm:spPr>
      <dgm:t>
        <a:bodyPr/>
        <a:lstStyle/>
        <a:p>
          <a:pPr algn="ctr"/>
          <a:r>
            <a:rPr lang="ru-RU" sz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Игровое моделирование проблемных ситуаций</a:t>
          </a:r>
        </a:p>
      </dgm:t>
    </dgm:pt>
    <dgm:pt modelId="{1FEBAF4B-FDA8-46CE-9785-62818D321BD7}" type="parTrans" cxnId="{FFAD71D5-9B6F-4B68-B8BF-7E23E9D10B75}">
      <dgm:prSet/>
      <dgm:spPr/>
      <dgm:t>
        <a:bodyPr/>
        <a:lstStyle/>
        <a:p>
          <a:pPr algn="ctr"/>
          <a:endParaRPr lang="ru-RU"/>
        </a:p>
      </dgm:t>
    </dgm:pt>
    <dgm:pt modelId="{2BCAC19E-D409-4E9E-BA78-C2CE679D3A52}" type="sibTrans" cxnId="{FFAD71D5-9B6F-4B68-B8BF-7E23E9D10B75}">
      <dgm:prSet/>
      <dgm:spPr/>
      <dgm:t>
        <a:bodyPr/>
        <a:lstStyle/>
        <a:p>
          <a:pPr algn="ctr"/>
          <a:endParaRPr lang="ru-RU"/>
        </a:p>
      </dgm:t>
    </dgm:pt>
    <dgm:pt modelId="{77BE5FA3-ECA4-4B60-9B70-C2D2F562AE2A}">
      <dgm:prSet custT="1"/>
      <dgm:spPr>
        <a:solidFill>
          <a:schemeClr val="bg1"/>
        </a:solidFill>
        <a:ln>
          <a:solidFill>
            <a:srgbClr val="C00000"/>
          </a:solidFill>
        </a:ln>
      </dgm:spPr>
      <dgm:t>
        <a:bodyPr/>
        <a:lstStyle/>
        <a:p>
          <a:pPr algn="ctr"/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Беседы</a:t>
          </a:r>
          <a:r>
            <a:rPr lang="ru-RU" sz="14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"</a:t>
          </a:r>
        </a:p>
      </dgm:t>
    </dgm:pt>
    <dgm:pt modelId="{C6BB8B56-733F-4708-895F-B4E772D05ACB}" type="parTrans" cxnId="{450DBBFA-2679-4BEC-9A98-6099F7C957AE}">
      <dgm:prSet/>
      <dgm:spPr/>
      <dgm:t>
        <a:bodyPr/>
        <a:lstStyle/>
        <a:p>
          <a:pPr algn="ctr"/>
          <a:endParaRPr lang="ru-RU"/>
        </a:p>
      </dgm:t>
    </dgm:pt>
    <dgm:pt modelId="{44042D64-D282-4861-B81D-377D64BC621A}" type="sibTrans" cxnId="{450DBBFA-2679-4BEC-9A98-6099F7C957AE}">
      <dgm:prSet/>
      <dgm:spPr/>
      <dgm:t>
        <a:bodyPr/>
        <a:lstStyle/>
        <a:p>
          <a:pPr algn="ctr"/>
          <a:endParaRPr lang="ru-RU"/>
        </a:p>
      </dgm:t>
    </dgm:pt>
    <dgm:pt modelId="{8B92D996-EEF3-4FFF-9574-372F23A29F52}" type="pres">
      <dgm:prSet presAssocID="{DF7E4E79-8D25-4791-A3BE-5157F81D75FD}" presName="compositeShape" presStyleCnt="0">
        <dgm:presLayoutVars>
          <dgm:chMax val="7"/>
          <dgm:dir/>
          <dgm:resizeHandles val="exact"/>
        </dgm:presLayoutVars>
      </dgm:prSet>
      <dgm:spPr/>
    </dgm:pt>
    <dgm:pt modelId="{4CBC8BD7-6B5C-4020-9445-8716E89CC50E}" type="pres">
      <dgm:prSet presAssocID="{DF7E4E79-8D25-4791-A3BE-5157F81D75FD}" presName="wedge1" presStyleLbl="node1" presStyleIdx="0" presStyleCnt="3"/>
      <dgm:spPr/>
      <dgm:t>
        <a:bodyPr/>
        <a:lstStyle/>
        <a:p>
          <a:endParaRPr lang="ru-RU"/>
        </a:p>
      </dgm:t>
    </dgm:pt>
    <dgm:pt modelId="{96D85432-1932-45D9-BFF3-C072CFA2C37D}" type="pres">
      <dgm:prSet presAssocID="{DF7E4E79-8D25-4791-A3BE-5157F81D75FD}" presName="dummy1a" presStyleCnt="0"/>
      <dgm:spPr/>
    </dgm:pt>
    <dgm:pt modelId="{96EB6A40-B36B-4651-9B4B-CB44957CA6DC}" type="pres">
      <dgm:prSet presAssocID="{DF7E4E79-8D25-4791-A3BE-5157F81D75FD}" presName="dummy1b" presStyleCnt="0"/>
      <dgm:spPr/>
    </dgm:pt>
    <dgm:pt modelId="{6FF4E137-7A56-45F9-95E1-337EED7FDE21}" type="pres">
      <dgm:prSet presAssocID="{DF7E4E79-8D25-4791-A3BE-5157F81D75FD}" presName="wedge1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67F5959-AC2A-4360-8466-ED52DEB8E57A}" type="pres">
      <dgm:prSet presAssocID="{DF7E4E79-8D25-4791-A3BE-5157F81D75FD}" presName="wedge2" presStyleLbl="node1" presStyleIdx="1" presStyleCnt="3"/>
      <dgm:spPr/>
      <dgm:t>
        <a:bodyPr/>
        <a:lstStyle/>
        <a:p>
          <a:endParaRPr lang="ru-RU"/>
        </a:p>
      </dgm:t>
    </dgm:pt>
    <dgm:pt modelId="{5AC3EDF6-02DB-40C5-92FB-D2E68876BE04}" type="pres">
      <dgm:prSet presAssocID="{DF7E4E79-8D25-4791-A3BE-5157F81D75FD}" presName="dummy2a" presStyleCnt="0"/>
      <dgm:spPr/>
    </dgm:pt>
    <dgm:pt modelId="{87A4AFEF-D27C-4101-B619-6EF957BD67C6}" type="pres">
      <dgm:prSet presAssocID="{DF7E4E79-8D25-4791-A3BE-5157F81D75FD}" presName="dummy2b" presStyleCnt="0"/>
      <dgm:spPr/>
    </dgm:pt>
    <dgm:pt modelId="{9C94FEA9-7F63-470C-9B9E-26B9E99C24AA}" type="pres">
      <dgm:prSet presAssocID="{DF7E4E79-8D25-4791-A3BE-5157F81D75FD}" presName="wedge2Tx" presStyleLbl="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D0DB694-0C40-46FF-86D1-281816EBD478}" type="pres">
      <dgm:prSet presAssocID="{DF7E4E79-8D25-4791-A3BE-5157F81D75FD}" presName="wedge3" presStyleLbl="node1" presStyleIdx="2" presStyleCnt="3"/>
      <dgm:spPr/>
      <dgm:t>
        <a:bodyPr/>
        <a:lstStyle/>
        <a:p>
          <a:endParaRPr lang="ru-RU"/>
        </a:p>
      </dgm:t>
    </dgm:pt>
    <dgm:pt modelId="{94168F00-1D7F-4265-85E5-DD989C473113}" type="pres">
      <dgm:prSet presAssocID="{DF7E4E79-8D25-4791-A3BE-5157F81D75FD}" presName="dummy3a" presStyleCnt="0"/>
      <dgm:spPr/>
    </dgm:pt>
    <dgm:pt modelId="{EAF73AA2-7A45-4575-8012-CCFC75374209}" type="pres">
      <dgm:prSet presAssocID="{DF7E4E79-8D25-4791-A3BE-5157F81D75FD}" presName="dummy3b" presStyleCnt="0"/>
      <dgm:spPr/>
    </dgm:pt>
    <dgm:pt modelId="{503D6FFC-4764-4920-BA7B-6A94B1C8F95F}" type="pres">
      <dgm:prSet presAssocID="{DF7E4E79-8D25-4791-A3BE-5157F81D75FD}" presName="wedge3Tx" presStyleLbl="node1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211BA39-7480-4C79-B44B-858C5744A6A5}" type="pres">
      <dgm:prSet presAssocID="{640F8B41-0AEF-49F6-9EEE-80C56BBFD47D}" presName="arrowWedge1" presStyleLbl="fgSibTrans2D1" presStyleIdx="0" presStyleCnt="3"/>
      <dgm:spPr>
        <a:solidFill>
          <a:srgbClr val="FFC000"/>
        </a:solidFill>
      </dgm:spPr>
    </dgm:pt>
    <dgm:pt modelId="{30F8A296-B197-49E8-B634-859862376EC3}" type="pres">
      <dgm:prSet presAssocID="{2BCAC19E-D409-4E9E-BA78-C2CE679D3A52}" presName="arrowWedge2" presStyleLbl="fgSibTrans2D1" presStyleIdx="1" presStyleCnt="3"/>
      <dgm:spPr>
        <a:solidFill>
          <a:schemeClr val="bg1"/>
        </a:solidFill>
        <a:ln>
          <a:solidFill>
            <a:srgbClr val="C00000"/>
          </a:solidFill>
        </a:ln>
      </dgm:spPr>
    </dgm:pt>
    <dgm:pt modelId="{B861972E-5D87-41A2-B650-5E4C6467E594}" type="pres">
      <dgm:prSet presAssocID="{44042D64-D282-4861-B81D-377D64BC621A}" presName="arrowWedge3" presStyleLbl="fgSibTrans2D1" presStyleIdx="2" presStyleCnt="3"/>
      <dgm:spPr>
        <a:solidFill>
          <a:srgbClr val="C00000"/>
        </a:solidFill>
      </dgm:spPr>
    </dgm:pt>
  </dgm:ptLst>
  <dgm:cxnLst>
    <dgm:cxn modelId="{FF0E77C9-6E9C-4159-A169-F5CCC939BCFB}" type="presOf" srcId="{DF7E4E79-8D25-4791-A3BE-5157F81D75FD}" destId="{8B92D996-EEF3-4FFF-9574-372F23A29F52}" srcOrd="0" destOrd="0" presId="urn:microsoft.com/office/officeart/2005/8/layout/cycle8"/>
    <dgm:cxn modelId="{59ACED49-EDFB-44EC-BC14-D595CACA4A13}" srcId="{DF7E4E79-8D25-4791-A3BE-5157F81D75FD}" destId="{61A7AFA1-5021-4EA7-A2CF-EEEF699CD232}" srcOrd="0" destOrd="0" parTransId="{3243A51F-6EF0-4A50-8A0B-064DAACE04A3}" sibTransId="{640F8B41-0AEF-49F6-9EEE-80C56BBFD47D}"/>
    <dgm:cxn modelId="{1E9C224F-4286-4BC0-8F7A-AA285D9D5F4C}" type="presOf" srcId="{77BE5FA3-ECA4-4B60-9B70-C2D2F562AE2A}" destId="{9D0DB694-0C40-46FF-86D1-281816EBD478}" srcOrd="0" destOrd="0" presId="urn:microsoft.com/office/officeart/2005/8/layout/cycle8"/>
    <dgm:cxn modelId="{FFAD71D5-9B6F-4B68-B8BF-7E23E9D10B75}" srcId="{DF7E4E79-8D25-4791-A3BE-5157F81D75FD}" destId="{F98A74D3-8E0C-4F14-8603-DBCD1EEA0180}" srcOrd="1" destOrd="0" parTransId="{1FEBAF4B-FDA8-46CE-9785-62818D321BD7}" sibTransId="{2BCAC19E-D409-4E9E-BA78-C2CE679D3A52}"/>
    <dgm:cxn modelId="{B101E7A9-EAA8-401A-8434-CF71D25B2E1F}" type="presOf" srcId="{77BE5FA3-ECA4-4B60-9B70-C2D2F562AE2A}" destId="{503D6FFC-4764-4920-BA7B-6A94B1C8F95F}" srcOrd="1" destOrd="0" presId="urn:microsoft.com/office/officeart/2005/8/layout/cycle8"/>
    <dgm:cxn modelId="{450DBBFA-2679-4BEC-9A98-6099F7C957AE}" srcId="{DF7E4E79-8D25-4791-A3BE-5157F81D75FD}" destId="{77BE5FA3-ECA4-4B60-9B70-C2D2F562AE2A}" srcOrd="2" destOrd="0" parTransId="{C6BB8B56-733F-4708-895F-B4E772D05ACB}" sibTransId="{44042D64-D282-4861-B81D-377D64BC621A}"/>
    <dgm:cxn modelId="{0961BBD4-0C2F-4140-94E6-F24772308629}" type="presOf" srcId="{61A7AFA1-5021-4EA7-A2CF-EEEF699CD232}" destId="{4CBC8BD7-6B5C-4020-9445-8716E89CC50E}" srcOrd="0" destOrd="0" presId="urn:microsoft.com/office/officeart/2005/8/layout/cycle8"/>
    <dgm:cxn modelId="{59B40F0A-C814-4606-B2C8-1252861B5FC6}" type="presOf" srcId="{F98A74D3-8E0C-4F14-8603-DBCD1EEA0180}" destId="{A67F5959-AC2A-4360-8466-ED52DEB8E57A}" srcOrd="0" destOrd="0" presId="urn:microsoft.com/office/officeart/2005/8/layout/cycle8"/>
    <dgm:cxn modelId="{24A14DD8-A447-47D5-A3CF-CCA29FD5E281}" type="presOf" srcId="{61A7AFA1-5021-4EA7-A2CF-EEEF699CD232}" destId="{6FF4E137-7A56-45F9-95E1-337EED7FDE21}" srcOrd="1" destOrd="0" presId="urn:microsoft.com/office/officeart/2005/8/layout/cycle8"/>
    <dgm:cxn modelId="{B3554595-3F35-4E6B-91E5-81C2E2523ACB}" type="presOf" srcId="{F98A74D3-8E0C-4F14-8603-DBCD1EEA0180}" destId="{9C94FEA9-7F63-470C-9B9E-26B9E99C24AA}" srcOrd="1" destOrd="0" presId="urn:microsoft.com/office/officeart/2005/8/layout/cycle8"/>
    <dgm:cxn modelId="{EE01D660-A938-40E1-9CF0-C9D8275D2CC5}" type="presParOf" srcId="{8B92D996-EEF3-4FFF-9574-372F23A29F52}" destId="{4CBC8BD7-6B5C-4020-9445-8716E89CC50E}" srcOrd="0" destOrd="0" presId="urn:microsoft.com/office/officeart/2005/8/layout/cycle8"/>
    <dgm:cxn modelId="{18161A25-936E-490D-84BA-6EE5CE9D4960}" type="presParOf" srcId="{8B92D996-EEF3-4FFF-9574-372F23A29F52}" destId="{96D85432-1932-45D9-BFF3-C072CFA2C37D}" srcOrd="1" destOrd="0" presId="urn:microsoft.com/office/officeart/2005/8/layout/cycle8"/>
    <dgm:cxn modelId="{7C1FA90A-4311-4A3F-B0FA-4765776FBF33}" type="presParOf" srcId="{8B92D996-EEF3-4FFF-9574-372F23A29F52}" destId="{96EB6A40-B36B-4651-9B4B-CB44957CA6DC}" srcOrd="2" destOrd="0" presId="urn:microsoft.com/office/officeart/2005/8/layout/cycle8"/>
    <dgm:cxn modelId="{CD59E13B-F4BB-4291-8D03-D54240A95EA9}" type="presParOf" srcId="{8B92D996-EEF3-4FFF-9574-372F23A29F52}" destId="{6FF4E137-7A56-45F9-95E1-337EED7FDE21}" srcOrd="3" destOrd="0" presId="urn:microsoft.com/office/officeart/2005/8/layout/cycle8"/>
    <dgm:cxn modelId="{8B9F16DC-96E0-4552-B958-5732D5B4C0F7}" type="presParOf" srcId="{8B92D996-EEF3-4FFF-9574-372F23A29F52}" destId="{A67F5959-AC2A-4360-8466-ED52DEB8E57A}" srcOrd="4" destOrd="0" presId="urn:microsoft.com/office/officeart/2005/8/layout/cycle8"/>
    <dgm:cxn modelId="{C32D31E6-C78F-42AA-A7B2-4EE612CB5391}" type="presParOf" srcId="{8B92D996-EEF3-4FFF-9574-372F23A29F52}" destId="{5AC3EDF6-02DB-40C5-92FB-D2E68876BE04}" srcOrd="5" destOrd="0" presId="urn:microsoft.com/office/officeart/2005/8/layout/cycle8"/>
    <dgm:cxn modelId="{BD08742B-E2A8-4AD6-B7F1-7866CFD8FA17}" type="presParOf" srcId="{8B92D996-EEF3-4FFF-9574-372F23A29F52}" destId="{87A4AFEF-D27C-4101-B619-6EF957BD67C6}" srcOrd="6" destOrd="0" presId="urn:microsoft.com/office/officeart/2005/8/layout/cycle8"/>
    <dgm:cxn modelId="{C88E225D-B2A9-4B6A-82BD-DB176DEC3D9F}" type="presParOf" srcId="{8B92D996-EEF3-4FFF-9574-372F23A29F52}" destId="{9C94FEA9-7F63-470C-9B9E-26B9E99C24AA}" srcOrd="7" destOrd="0" presId="urn:microsoft.com/office/officeart/2005/8/layout/cycle8"/>
    <dgm:cxn modelId="{35F90CC8-0453-4BD4-9F80-BE5353F0CD9B}" type="presParOf" srcId="{8B92D996-EEF3-4FFF-9574-372F23A29F52}" destId="{9D0DB694-0C40-46FF-86D1-281816EBD478}" srcOrd="8" destOrd="0" presId="urn:microsoft.com/office/officeart/2005/8/layout/cycle8"/>
    <dgm:cxn modelId="{E3EA3A41-2A9B-42A5-9A38-81404080E05A}" type="presParOf" srcId="{8B92D996-EEF3-4FFF-9574-372F23A29F52}" destId="{94168F00-1D7F-4265-85E5-DD989C473113}" srcOrd="9" destOrd="0" presId="urn:microsoft.com/office/officeart/2005/8/layout/cycle8"/>
    <dgm:cxn modelId="{0E1826A4-5E7D-4252-A31D-929541481731}" type="presParOf" srcId="{8B92D996-EEF3-4FFF-9574-372F23A29F52}" destId="{EAF73AA2-7A45-4575-8012-CCFC75374209}" srcOrd="10" destOrd="0" presId="urn:microsoft.com/office/officeart/2005/8/layout/cycle8"/>
    <dgm:cxn modelId="{4B047925-DEB9-47EB-8F5F-3A41A2545CFA}" type="presParOf" srcId="{8B92D996-EEF3-4FFF-9574-372F23A29F52}" destId="{503D6FFC-4764-4920-BA7B-6A94B1C8F95F}" srcOrd="11" destOrd="0" presId="urn:microsoft.com/office/officeart/2005/8/layout/cycle8"/>
    <dgm:cxn modelId="{E26E0ADD-CDFF-4279-BB02-B1923C6031A5}" type="presParOf" srcId="{8B92D996-EEF3-4FFF-9574-372F23A29F52}" destId="{6211BA39-7480-4C79-B44B-858C5744A6A5}" srcOrd="12" destOrd="0" presId="urn:microsoft.com/office/officeart/2005/8/layout/cycle8"/>
    <dgm:cxn modelId="{C5D2E6CC-1D45-4AED-B59D-AA66CA4A1165}" type="presParOf" srcId="{8B92D996-EEF3-4FFF-9574-372F23A29F52}" destId="{30F8A296-B197-49E8-B634-859862376EC3}" srcOrd="13" destOrd="0" presId="urn:microsoft.com/office/officeart/2005/8/layout/cycle8"/>
    <dgm:cxn modelId="{2AC6BE80-1D5A-43E0-87C3-6732A44D0D93}" type="presParOf" srcId="{8B92D996-EEF3-4FFF-9574-372F23A29F52}" destId="{B861972E-5D87-41A2-B650-5E4C6467E594}" srcOrd="14" destOrd="0" presId="urn:microsoft.com/office/officeart/2005/8/layout/cycle8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132330B2-A326-4648-ADE0-5BC2488D091B}" type="doc">
      <dgm:prSet loTypeId="urn:microsoft.com/office/officeart/2005/8/layout/pyramid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99C356C2-3037-4B5A-A9CE-AA1CF8EAE5A1}">
      <dgm:prSet phldrT="[Текст]" custT="1"/>
      <dgm:spPr>
        <a:ln w="38100">
          <a:solidFill>
            <a:srgbClr val="C00000"/>
          </a:solidFill>
        </a:ln>
      </dgm:spPr>
      <dgm:t>
        <a:bodyPr/>
        <a:lstStyle/>
        <a:p>
          <a:pPr algn="ctr"/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МБУ "БИС" Нижневартовска </a:t>
          </a:r>
        </a:p>
      </dgm:t>
    </dgm:pt>
    <dgm:pt modelId="{AD8BB6E8-8E19-437C-ACC3-092B7BD6E06F}" type="parTrans" cxnId="{F546B6E7-CEEF-438F-A5B7-C28AF39E2514}">
      <dgm:prSet/>
      <dgm:spPr/>
      <dgm:t>
        <a:bodyPr/>
        <a:lstStyle/>
        <a:p>
          <a:pPr algn="ctr"/>
          <a:endParaRPr lang="ru-RU"/>
        </a:p>
      </dgm:t>
    </dgm:pt>
    <dgm:pt modelId="{78816B12-A145-4C06-AD4E-6416F1C8293F}" type="sibTrans" cxnId="{F546B6E7-CEEF-438F-A5B7-C28AF39E2514}">
      <dgm:prSet/>
      <dgm:spPr/>
      <dgm:t>
        <a:bodyPr/>
        <a:lstStyle/>
        <a:p>
          <a:pPr algn="ctr"/>
          <a:endParaRPr lang="ru-RU"/>
        </a:p>
      </dgm:t>
    </dgm:pt>
    <dgm:pt modelId="{E0E8080A-E665-4F7B-A1B6-26FAD32E708D}">
      <dgm:prSet phldrT="[Текст]" custT="1"/>
      <dgm:spPr>
        <a:ln w="38100">
          <a:solidFill>
            <a:srgbClr val="FFC000"/>
          </a:solidFill>
        </a:ln>
      </dgm:spPr>
      <dgm:t>
        <a:bodyPr/>
        <a:lstStyle/>
        <a:p>
          <a:pPr algn="ctr"/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Телекомпания  "Мегаполис"</a:t>
          </a:r>
        </a:p>
      </dgm:t>
    </dgm:pt>
    <dgm:pt modelId="{CB9166EF-32A7-44D1-BF16-3C3BC8E44AA0}" type="parTrans" cxnId="{AFA88668-77FE-4ED8-9E4F-7C02E50EEC5F}">
      <dgm:prSet/>
      <dgm:spPr/>
      <dgm:t>
        <a:bodyPr/>
        <a:lstStyle/>
        <a:p>
          <a:pPr algn="ctr"/>
          <a:endParaRPr lang="ru-RU"/>
        </a:p>
      </dgm:t>
    </dgm:pt>
    <dgm:pt modelId="{17EF1238-F551-462F-B2AC-8730795ED1A0}" type="sibTrans" cxnId="{AFA88668-77FE-4ED8-9E4F-7C02E50EEC5F}">
      <dgm:prSet/>
      <dgm:spPr/>
      <dgm:t>
        <a:bodyPr/>
        <a:lstStyle/>
        <a:p>
          <a:pPr algn="ctr"/>
          <a:endParaRPr lang="ru-RU"/>
        </a:p>
      </dgm:t>
    </dgm:pt>
    <dgm:pt modelId="{D18323B3-429A-464C-B5DA-5FB647EF0011}">
      <dgm:prSet phldrT="[Текст]" custT="1"/>
      <dgm:spPr>
        <a:ln w="38100">
          <a:solidFill>
            <a:srgbClr val="FFC000"/>
          </a:solidFill>
        </a:ln>
      </dgm:spPr>
      <dgm:t>
        <a:bodyPr/>
        <a:lstStyle/>
        <a:p>
          <a:pPr algn="ctr"/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Природный парк "Сибирские увалы"</a:t>
          </a:r>
        </a:p>
      </dgm:t>
    </dgm:pt>
    <dgm:pt modelId="{DDCAE9AD-09DA-4872-8118-46FCF5187830}" type="sibTrans" cxnId="{4891DF3E-AF4F-4D33-934B-C1821E8CFE08}">
      <dgm:prSet/>
      <dgm:spPr/>
      <dgm:t>
        <a:bodyPr/>
        <a:lstStyle/>
        <a:p>
          <a:pPr algn="ctr"/>
          <a:endParaRPr lang="ru-RU"/>
        </a:p>
      </dgm:t>
    </dgm:pt>
    <dgm:pt modelId="{A24C2B60-7A6B-444B-A44F-BA2BD31A94D7}" type="parTrans" cxnId="{4891DF3E-AF4F-4D33-934B-C1821E8CFE08}">
      <dgm:prSet/>
      <dgm:spPr/>
      <dgm:t>
        <a:bodyPr/>
        <a:lstStyle/>
        <a:p>
          <a:pPr algn="ctr"/>
          <a:endParaRPr lang="ru-RU"/>
        </a:p>
      </dgm:t>
    </dgm:pt>
    <dgm:pt modelId="{C942C83B-4EF3-4E73-B51F-2AF56023CEFC}" type="pres">
      <dgm:prSet presAssocID="{132330B2-A326-4648-ADE0-5BC2488D091B}" presName="compositeShape" presStyleCnt="0">
        <dgm:presLayoutVars>
          <dgm:dir/>
          <dgm:resizeHandles/>
        </dgm:presLayoutVars>
      </dgm:prSet>
      <dgm:spPr/>
      <dgm:t>
        <a:bodyPr/>
        <a:lstStyle/>
        <a:p>
          <a:endParaRPr lang="ru-RU"/>
        </a:p>
      </dgm:t>
    </dgm:pt>
    <dgm:pt modelId="{1C886B7F-CD1B-4F8F-8DC2-0686A595DE80}" type="pres">
      <dgm:prSet presAssocID="{132330B2-A326-4648-ADE0-5BC2488D091B}" presName="pyramid" presStyleLbl="node1" presStyleIdx="0" presStyleCnt="1"/>
      <dgm:spPr>
        <a:solidFill>
          <a:srgbClr val="C00000"/>
        </a:solidFill>
        <a:ln>
          <a:noFill/>
        </a:ln>
        <a:effectLst>
          <a:outerShdw blurRad="225425" dist="50800" dir="5220000" algn="ctr">
            <a:srgbClr val="000000">
              <a:alpha val="33000"/>
            </a:srgbClr>
          </a:outerShdw>
        </a:effectLst>
        <a:scene3d>
          <a:camera prst="perspectiveFront" fov="3300000">
            <a:rot lat="486000" lon="19530000" rev="174000"/>
          </a:camera>
          <a:lightRig rig="harsh" dir="t">
            <a:rot lat="0" lon="0" rev="3000000"/>
          </a:lightRig>
        </a:scene3d>
        <a:sp3d extrusionH="254000" contourW="19050">
          <a:bevelT w="82550" h="44450" prst="angle"/>
          <a:bevelB w="82550" h="44450" prst="angle"/>
          <a:contourClr>
            <a:srgbClr val="FFFFFF"/>
          </a:contourClr>
        </a:sp3d>
      </dgm:spPr>
      <dgm:t>
        <a:bodyPr/>
        <a:lstStyle/>
        <a:p>
          <a:endParaRPr lang="ru-RU"/>
        </a:p>
      </dgm:t>
    </dgm:pt>
    <dgm:pt modelId="{C88FC295-9929-4367-9E63-32AF62EB6202}" type="pres">
      <dgm:prSet presAssocID="{132330B2-A326-4648-ADE0-5BC2488D091B}" presName="theList" presStyleCnt="0"/>
      <dgm:spPr/>
    </dgm:pt>
    <dgm:pt modelId="{D5C5ED04-D655-4495-9D23-E057D3F8939F}" type="pres">
      <dgm:prSet presAssocID="{D18323B3-429A-464C-B5DA-5FB647EF0011}" presName="aNode" presStyleLbl="f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4BA2355-880B-4284-AFC4-31989D8604CF}" type="pres">
      <dgm:prSet presAssocID="{D18323B3-429A-464C-B5DA-5FB647EF0011}" presName="aSpace" presStyleCnt="0"/>
      <dgm:spPr/>
    </dgm:pt>
    <dgm:pt modelId="{22E9F5AA-42DC-486F-93A0-7EFE6151A90B}" type="pres">
      <dgm:prSet presAssocID="{99C356C2-3037-4B5A-A9CE-AA1CF8EAE5A1}" presName="aNode" presStyleLbl="f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F7EB104-20FC-4A97-AAD3-38DCBAD7549F}" type="pres">
      <dgm:prSet presAssocID="{99C356C2-3037-4B5A-A9CE-AA1CF8EAE5A1}" presName="aSpace" presStyleCnt="0"/>
      <dgm:spPr/>
    </dgm:pt>
    <dgm:pt modelId="{4302C709-3BF3-4723-B816-AEDA684920EA}" type="pres">
      <dgm:prSet presAssocID="{E0E8080A-E665-4F7B-A1B6-26FAD32E708D}" presName="aNode" presStyleLbl="f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6A143BE-7FE3-41F9-8EAD-F1702B5D3FD0}" type="pres">
      <dgm:prSet presAssocID="{E0E8080A-E665-4F7B-A1B6-26FAD32E708D}" presName="aSpace" presStyleCnt="0"/>
      <dgm:spPr/>
    </dgm:pt>
  </dgm:ptLst>
  <dgm:cxnLst>
    <dgm:cxn modelId="{AFA88668-77FE-4ED8-9E4F-7C02E50EEC5F}" srcId="{132330B2-A326-4648-ADE0-5BC2488D091B}" destId="{E0E8080A-E665-4F7B-A1B6-26FAD32E708D}" srcOrd="2" destOrd="0" parTransId="{CB9166EF-32A7-44D1-BF16-3C3BC8E44AA0}" sibTransId="{17EF1238-F551-462F-B2AC-8730795ED1A0}"/>
    <dgm:cxn modelId="{4891DF3E-AF4F-4D33-934B-C1821E8CFE08}" srcId="{132330B2-A326-4648-ADE0-5BC2488D091B}" destId="{D18323B3-429A-464C-B5DA-5FB647EF0011}" srcOrd="0" destOrd="0" parTransId="{A24C2B60-7A6B-444B-A44F-BA2BD31A94D7}" sibTransId="{DDCAE9AD-09DA-4872-8118-46FCF5187830}"/>
    <dgm:cxn modelId="{21527181-EAEE-409D-9F5E-A74544582EFD}" type="presOf" srcId="{E0E8080A-E665-4F7B-A1B6-26FAD32E708D}" destId="{4302C709-3BF3-4723-B816-AEDA684920EA}" srcOrd="0" destOrd="0" presId="urn:microsoft.com/office/officeart/2005/8/layout/pyramid2"/>
    <dgm:cxn modelId="{73D13FEB-B2A6-4E9D-88BD-9A2926B48623}" type="presOf" srcId="{132330B2-A326-4648-ADE0-5BC2488D091B}" destId="{C942C83B-4EF3-4E73-B51F-2AF56023CEFC}" srcOrd="0" destOrd="0" presId="urn:microsoft.com/office/officeart/2005/8/layout/pyramid2"/>
    <dgm:cxn modelId="{877B684C-3E77-46E3-8910-F463A22C31EC}" type="presOf" srcId="{99C356C2-3037-4B5A-A9CE-AA1CF8EAE5A1}" destId="{22E9F5AA-42DC-486F-93A0-7EFE6151A90B}" srcOrd="0" destOrd="0" presId="urn:microsoft.com/office/officeart/2005/8/layout/pyramid2"/>
    <dgm:cxn modelId="{F546B6E7-CEEF-438F-A5B7-C28AF39E2514}" srcId="{132330B2-A326-4648-ADE0-5BC2488D091B}" destId="{99C356C2-3037-4B5A-A9CE-AA1CF8EAE5A1}" srcOrd="1" destOrd="0" parTransId="{AD8BB6E8-8E19-437C-ACC3-092B7BD6E06F}" sibTransId="{78816B12-A145-4C06-AD4E-6416F1C8293F}"/>
    <dgm:cxn modelId="{C51589F8-3569-4982-9EAF-A73309D252FC}" type="presOf" srcId="{D18323B3-429A-464C-B5DA-5FB647EF0011}" destId="{D5C5ED04-D655-4495-9D23-E057D3F8939F}" srcOrd="0" destOrd="0" presId="urn:microsoft.com/office/officeart/2005/8/layout/pyramid2"/>
    <dgm:cxn modelId="{894199C9-47F2-4079-BF87-84F036207287}" type="presParOf" srcId="{C942C83B-4EF3-4E73-B51F-2AF56023CEFC}" destId="{1C886B7F-CD1B-4F8F-8DC2-0686A595DE80}" srcOrd="0" destOrd="0" presId="urn:microsoft.com/office/officeart/2005/8/layout/pyramid2"/>
    <dgm:cxn modelId="{BA661611-FBDA-4DFE-8814-0DDBE9B476AF}" type="presParOf" srcId="{C942C83B-4EF3-4E73-B51F-2AF56023CEFC}" destId="{C88FC295-9929-4367-9E63-32AF62EB6202}" srcOrd="1" destOrd="0" presId="urn:microsoft.com/office/officeart/2005/8/layout/pyramid2"/>
    <dgm:cxn modelId="{921D25CF-E417-47D9-BCC0-01BEBA0ABC1E}" type="presParOf" srcId="{C88FC295-9929-4367-9E63-32AF62EB6202}" destId="{D5C5ED04-D655-4495-9D23-E057D3F8939F}" srcOrd="0" destOrd="0" presId="urn:microsoft.com/office/officeart/2005/8/layout/pyramid2"/>
    <dgm:cxn modelId="{C4EB73BD-12CB-4B37-8A02-11648BCF1F8C}" type="presParOf" srcId="{C88FC295-9929-4367-9E63-32AF62EB6202}" destId="{14BA2355-880B-4284-AFC4-31989D8604CF}" srcOrd="1" destOrd="0" presId="urn:microsoft.com/office/officeart/2005/8/layout/pyramid2"/>
    <dgm:cxn modelId="{995985F3-F7D0-471F-A105-9B0E6940E495}" type="presParOf" srcId="{C88FC295-9929-4367-9E63-32AF62EB6202}" destId="{22E9F5AA-42DC-486F-93A0-7EFE6151A90B}" srcOrd="2" destOrd="0" presId="urn:microsoft.com/office/officeart/2005/8/layout/pyramid2"/>
    <dgm:cxn modelId="{03D688E3-F7DA-42BE-BEAA-6E54DBA75302}" type="presParOf" srcId="{C88FC295-9929-4367-9E63-32AF62EB6202}" destId="{EF7EB104-20FC-4A97-AAD3-38DCBAD7549F}" srcOrd="3" destOrd="0" presId="urn:microsoft.com/office/officeart/2005/8/layout/pyramid2"/>
    <dgm:cxn modelId="{58CE0A82-952D-4803-BBA9-EF72407502C1}" type="presParOf" srcId="{C88FC295-9929-4367-9E63-32AF62EB6202}" destId="{4302C709-3BF3-4723-B816-AEDA684920EA}" srcOrd="4" destOrd="0" presId="urn:microsoft.com/office/officeart/2005/8/layout/pyramid2"/>
    <dgm:cxn modelId="{75B7437E-C147-4F61-92DC-4DD52CFB4FA4}" type="presParOf" srcId="{C88FC295-9929-4367-9E63-32AF62EB6202}" destId="{36A143BE-7FE3-41F9-8EAD-F1702B5D3FD0}" srcOrd="5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CBC8BD7-6B5C-4020-9445-8716E89CC50E}">
      <dsp:nvSpPr>
        <dsp:cNvPr id="0" name=""/>
        <dsp:cNvSpPr/>
      </dsp:nvSpPr>
      <dsp:spPr>
        <a:xfrm>
          <a:off x="564768" y="174852"/>
          <a:ext cx="2259631" cy="2259631"/>
        </a:xfrm>
        <a:prstGeom prst="pie">
          <a:avLst>
            <a:gd name="adj1" fmla="val 16200000"/>
            <a:gd name="adj2" fmla="val 1800000"/>
          </a:avLst>
        </a:prstGeom>
        <a:solidFill>
          <a:schemeClr val="bg1"/>
        </a:solidFill>
        <a:ln w="12700" cap="flat" cmpd="sng" algn="ctr">
          <a:solidFill>
            <a:srgbClr val="FFC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Чтение художественной литературы</a:t>
          </a:r>
        </a:p>
      </dsp:txBody>
      <dsp:txXfrm>
        <a:off x="1755647" y="653678"/>
        <a:ext cx="807011" cy="672509"/>
      </dsp:txXfrm>
    </dsp:sp>
    <dsp:sp modelId="{A67F5959-AC2A-4360-8466-ED52DEB8E57A}">
      <dsp:nvSpPr>
        <dsp:cNvPr id="0" name=""/>
        <dsp:cNvSpPr/>
      </dsp:nvSpPr>
      <dsp:spPr>
        <a:xfrm>
          <a:off x="518230" y="255553"/>
          <a:ext cx="2259631" cy="2259631"/>
        </a:xfrm>
        <a:prstGeom prst="pie">
          <a:avLst>
            <a:gd name="adj1" fmla="val 1800000"/>
            <a:gd name="adj2" fmla="val 9000000"/>
          </a:avLst>
        </a:prstGeom>
        <a:solidFill>
          <a:srgbClr val="C000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Игровое моделирование проблемных ситуаций</a:t>
          </a:r>
        </a:p>
      </dsp:txBody>
      <dsp:txXfrm>
        <a:off x="1056238" y="1721623"/>
        <a:ext cx="1210516" cy="591808"/>
      </dsp:txXfrm>
    </dsp:sp>
    <dsp:sp modelId="{9D0DB694-0C40-46FF-86D1-281816EBD478}">
      <dsp:nvSpPr>
        <dsp:cNvPr id="0" name=""/>
        <dsp:cNvSpPr/>
      </dsp:nvSpPr>
      <dsp:spPr>
        <a:xfrm>
          <a:off x="471693" y="174852"/>
          <a:ext cx="2259631" cy="2259631"/>
        </a:xfrm>
        <a:prstGeom prst="pie">
          <a:avLst>
            <a:gd name="adj1" fmla="val 9000000"/>
            <a:gd name="adj2" fmla="val 16200000"/>
          </a:avLst>
        </a:prstGeom>
        <a:solidFill>
          <a:schemeClr val="bg1"/>
        </a:solidFill>
        <a:ln w="12700" cap="flat" cmpd="sng" algn="ctr">
          <a:solidFill>
            <a:srgbClr val="C00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Беседы</a:t>
          </a:r>
          <a:r>
            <a:rPr lang="ru-RU" sz="14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"</a:t>
          </a:r>
        </a:p>
      </dsp:txBody>
      <dsp:txXfrm>
        <a:off x="733433" y="653678"/>
        <a:ext cx="807011" cy="672509"/>
      </dsp:txXfrm>
    </dsp:sp>
    <dsp:sp modelId="{6211BA39-7480-4C79-B44B-858C5744A6A5}">
      <dsp:nvSpPr>
        <dsp:cNvPr id="0" name=""/>
        <dsp:cNvSpPr/>
      </dsp:nvSpPr>
      <dsp:spPr>
        <a:xfrm>
          <a:off x="425073" y="34970"/>
          <a:ext cx="2539394" cy="2539394"/>
        </a:xfrm>
        <a:prstGeom prst="circularArrow">
          <a:avLst>
            <a:gd name="adj1" fmla="val 5085"/>
            <a:gd name="adj2" fmla="val 327528"/>
            <a:gd name="adj3" fmla="val 1472472"/>
            <a:gd name="adj4" fmla="val 16199432"/>
            <a:gd name="adj5" fmla="val 5932"/>
          </a:avLst>
        </a:prstGeom>
        <a:solidFill>
          <a:srgbClr val="FFC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0F8A296-B197-49E8-B634-859862376EC3}">
      <dsp:nvSpPr>
        <dsp:cNvPr id="0" name=""/>
        <dsp:cNvSpPr/>
      </dsp:nvSpPr>
      <dsp:spPr>
        <a:xfrm>
          <a:off x="378349" y="115528"/>
          <a:ext cx="2539394" cy="2539394"/>
        </a:xfrm>
        <a:prstGeom prst="circularArrow">
          <a:avLst>
            <a:gd name="adj1" fmla="val 5085"/>
            <a:gd name="adj2" fmla="val 327528"/>
            <a:gd name="adj3" fmla="val 8671970"/>
            <a:gd name="adj4" fmla="val 1800502"/>
            <a:gd name="adj5" fmla="val 5932"/>
          </a:avLst>
        </a:prstGeom>
        <a:solidFill>
          <a:schemeClr val="bg1"/>
        </a:solidFill>
        <a:ln>
          <a:solidFill>
            <a:srgbClr val="C00000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861972E-5D87-41A2-B650-5E4C6467E594}">
      <dsp:nvSpPr>
        <dsp:cNvPr id="0" name=""/>
        <dsp:cNvSpPr/>
      </dsp:nvSpPr>
      <dsp:spPr>
        <a:xfrm>
          <a:off x="331624" y="34970"/>
          <a:ext cx="2539394" cy="2539394"/>
        </a:xfrm>
        <a:prstGeom prst="circularArrow">
          <a:avLst>
            <a:gd name="adj1" fmla="val 5085"/>
            <a:gd name="adj2" fmla="val 327528"/>
            <a:gd name="adj3" fmla="val 15873039"/>
            <a:gd name="adj4" fmla="val 9000000"/>
            <a:gd name="adj5" fmla="val 5932"/>
          </a:avLst>
        </a:prstGeom>
        <a:solidFill>
          <a:srgbClr val="C0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C886B7F-CD1B-4F8F-8DC2-0686A595DE80}">
      <dsp:nvSpPr>
        <dsp:cNvPr id="0" name=""/>
        <dsp:cNvSpPr/>
      </dsp:nvSpPr>
      <dsp:spPr>
        <a:xfrm>
          <a:off x="899514" y="0"/>
          <a:ext cx="2679403" cy="2679403"/>
        </a:xfrm>
        <a:prstGeom prst="triangle">
          <a:avLst/>
        </a:prstGeom>
        <a:solidFill>
          <a:srgbClr val="C00000"/>
        </a:solidFill>
        <a:ln w="12700" cap="flat" cmpd="sng" algn="ctr">
          <a:noFill/>
          <a:prstDash val="solid"/>
          <a:miter lim="800000"/>
        </a:ln>
        <a:effectLst>
          <a:outerShdw blurRad="225425" dist="50800" dir="5220000" algn="ctr" rotWithShape="0">
            <a:srgbClr val="000000">
              <a:alpha val="33000"/>
            </a:srgbClr>
          </a:outerShdw>
        </a:effectLst>
        <a:scene3d>
          <a:camera prst="perspectiveFront" fov="3300000">
            <a:rot lat="486000" lon="19530000" rev="174000"/>
          </a:camera>
          <a:lightRig rig="harsh" dir="t">
            <a:rot lat="0" lon="0" rev="3000000"/>
          </a:lightRig>
        </a:scene3d>
        <a:sp3d extrusionH="254000" contourW="19050">
          <a:bevelT w="82550" h="44450" prst="angle"/>
          <a:bevelB w="82550" h="44450" prst="angle"/>
          <a:contourClr>
            <a:srgbClr val="FFFFFF"/>
          </a:contourClr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5C5ED04-D655-4495-9D23-E057D3F8939F}">
      <dsp:nvSpPr>
        <dsp:cNvPr id="0" name=""/>
        <dsp:cNvSpPr/>
      </dsp:nvSpPr>
      <dsp:spPr>
        <a:xfrm>
          <a:off x="2239216" y="269379"/>
          <a:ext cx="1741612" cy="634265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38100" cap="flat" cmpd="sng" algn="ctr">
          <a:solidFill>
            <a:srgbClr val="FFC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Природный парк "Сибирские увалы"</a:t>
          </a:r>
        </a:p>
      </dsp:txBody>
      <dsp:txXfrm>
        <a:off x="2270178" y="300341"/>
        <a:ext cx="1679688" cy="572341"/>
      </dsp:txXfrm>
    </dsp:sp>
    <dsp:sp modelId="{22E9F5AA-42DC-486F-93A0-7EFE6151A90B}">
      <dsp:nvSpPr>
        <dsp:cNvPr id="0" name=""/>
        <dsp:cNvSpPr/>
      </dsp:nvSpPr>
      <dsp:spPr>
        <a:xfrm>
          <a:off x="2239216" y="982927"/>
          <a:ext cx="1741612" cy="634265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38100" cap="flat" cmpd="sng" algn="ctr">
          <a:solidFill>
            <a:srgbClr val="C00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МБУ "БИС" Нижневартовска </a:t>
          </a:r>
        </a:p>
      </dsp:txBody>
      <dsp:txXfrm>
        <a:off x="2270178" y="1013889"/>
        <a:ext cx="1679688" cy="572341"/>
      </dsp:txXfrm>
    </dsp:sp>
    <dsp:sp modelId="{4302C709-3BF3-4723-B816-AEDA684920EA}">
      <dsp:nvSpPr>
        <dsp:cNvPr id="0" name=""/>
        <dsp:cNvSpPr/>
      </dsp:nvSpPr>
      <dsp:spPr>
        <a:xfrm>
          <a:off x="2239216" y="1696476"/>
          <a:ext cx="1741612" cy="634265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38100" cap="flat" cmpd="sng" algn="ctr">
          <a:solidFill>
            <a:srgbClr val="FFC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Телекомпания  "Мегаполис"</a:t>
          </a:r>
        </a:p>
      </dsp:txBody>
      <dsp:txXfrm>
        <a:off x="2270178" y="1727438"/>
        <a:ext cx="1679688" cy="57234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8">
  <dgm:title val=""/>
  <dgm:desc val=""/>
  <dgm:catLst>
    <dgm:cat type="cycle" pri="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dummy1a" refType="w" fact="0.5"/>
          <dgm:constr type="t" for="ch" forName="dummy1a" refType="h" fact="0.08"/>
          <dgm:constr type="l" for="ch" forName="dummy1b" refType="w" fact="0.5"/>
          <dgm:constr type="t" for="ch" forName="dummy1b" refType="h" fact="0.08"/>
          <dgm:constr type="l" for="ch" forName="wedge1Tx" refType="w" fact="0.22"/>
          <dgm:constr type="t" for="ch" forName="wedge1Tx" refType="h" fact="0.22"/>
          <dgm:constr type="w" for="ch" forName="wedge1Tx" refType="w" fact="0.56"/>
          <dgm:constr type="h" for="ch" forName="wedge1Tx" refType="h" fact="0.56"/>
          <dgm:constr type="h" for="ch" forName="arrowWedge1single" refType="w" fact="0.08"/>
          <dgm:constr type="diam" for="ch" forName="arrowWedge1single" refType="w" fact="0.84"/>
          <dgm:constr type="l" for="ch" forName="arrowWedge1single" refType="w" fact="0.5"/>
          <dgm:constr type="t" for="ch" forName="arrowWedge1single" refType="w" fact="0.5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dummy1a" refType="w" fact="0.52"/>
          <dgm:constr type="t" for="ch" forName="dummy1a" refType="h" fact="0.08"/>
          <dgm:constr type="l" for="ch" forName="dummy1b" refType="w" fact="0.52"/>
          <dgm:constr type="t" for="ch" forName="dummy1b" refType="h" fact="0.92"/>
          <dgm:constr type="l" for="ch" forName="wedge1Tx" refType="w" fact="0.559"/>
          <dgm:constr type="t" for="ch" forName="wedge1Tx" refType="h" fact="0.3"/>
          <dgm:constr type="w" for="ch" forName="wedge1Tx" refType="w" fact="0.3"/>
          <dgm:constr type="h" for="ch" forName="wedge1Tx" refType="h" fact="0.4"/>
          <dgm:constr type="l" for="ch" forName="wedge2" refType="w" fact="0.06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dummy2a" refType="w" fact="0.48"/>
          <dgm:constr type="t" for="ch" forName="dummy2a" refType="h" fact="0.92"/>
          <dgm:constr type="l" for="ch" forName="dummy2b" refType="w" fact="0.48"/>
          <dgm:constr type="t" for="ch" forName="dummy2b" refType="h" fact="0.08"/>
          <dgm:constr type="r" for="ch" forName="wedge2Tx" refType="w" fact="0.441"/>
          <dgm:constr type="t" for="ch" forName="wedge2Tx" refType="h" fact="0.3"/>
          <dgm:constr type="w" for="ch" forName="wedge2Tx" refType="w" fact="0.3"/>
          <dgm:constr type="h" for="ch" forName="wedge2Tx" refType="h" fact="0.4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primFontSz" for="ch" ptType="node" op="equ"/>
        </dgm:constrLst>
      </dgm:if>
      <dgm:if name="Name3" axis="ch" ptType="node" func="cnt" op="equ" val="3">
        <dgm:constrLst>
          <dgm:constr type="l" for="ch" forName="wedge1" refType="w" fact="0.0973"/>
          <dgm:constr type="t" for="ch" forName="wedge1" refType="w" fact="0.07"/>
          <dgm:constr type="w" for="ch" forName="wedge1" refType="w" fact="0.84"/>
          <dgm:constr type="h" for="ch" forName="wedge1" refType="h" fact="0.84"/>
          <dgm:constr type="l" for="ch" forName="dummy1a" refType="w" fact="0.5173"/>
          <dgm:constr type="t" for="ch" forName="dummy1a" refType="h" fact="0.07"/>
          <dgm:constr type="l" for="ch" forName="dummy1b" refType="w" fact="0.8811"/>
          <dgm:constr type="t" for="ch" forName="dummy1b" refType="h" fact="0.7"/>
          <dgm:constr type="l" for="ch" forName="wedge1Tx" refType="w" fact="0.54"/>
          <dgm:constr type="t" for="ch" forName="wedge1Tx" refType="h" fact="0.248"/>
          <dgm:constr type="w" for="ch" forName="wedge1Tx" refType="w" fact="0.3"/>
          <dgm:constr type="h" for="ch" forName="wedge1Tx" refType="h" fact="0.25"/>
          <dgm:constr type="l" for="ch" forName="wedge2" refType="w" fact="0.08"/>
          <dgm:constr type="t" for="ch" forName="wedge2" refType="w" fact="0.1"/>
          <dgm:constr type="w" for="ch" forName="wedge2" refType="w" fact="0.84"/>
          <dgm:constr type="h" for="ch" forName="wedge2" refType="h" fact="0.84"/>
          <dgm:constr type="l" for="ch" forName="dummy2a" refType="w" fact="0.8637"/>
          <dgm:constr type="t" for="ch" forName="dummy2a" refType="h" fact="0.73"/>
          <dgm:constr type="l" for="ch" forName="dummy2b" refType="w" fact="0.1363"/>
          <dgm:constr type="t" for="ch" forName="dummy2b" refType="h" fact="0.73"/>
          <dgm:constr type="l" for="ch" forName="wedge2Tx" refType="w" fact="0.28"/>
          <dgm:constr type="t" for="ch" forName="wedge2Tx" refType="h" fact="0.645"/>
          <dgm:constr type="w" for="ch" forName="wedge2Tx" refType="w" fact="0.45"/>
          <dgm:constr type="h" for="ch" forName="wedge2Tx" refType="h" fact="0.22"/>
          <dgm:constr type="l" for="ch" forName="wedge3" refType="w" fact="0.0627"/>
          <dgm:constr type="t" for="ch" forName="wedge3" refType="w" fact="0.07"/>
          <dgm:constr type="w" for="ch" forName="wedge3" refType="w" fact="0.84"/>
          <dgm:constr type="h" for="ch" forName="wedge3" refType="h" fact="0.84"/>
          <dgm:constr type="l" for="ch" forName="dummy3a" refType="w" fact="0.1189"/>
          <dgm:constr type="t" for="ch" forName="dummy3a" refType="h" fact="0.7"/>
          <dgm:constr type="l" for="ch" forName="dummy3b" refType="w" fact="0.4827"/>
          <dgm:constr type="t" for="ch" forName="dummy3b" refType="h" fact="0.07"/>
          <dgm:constr type="r" for="ch" forName="wedge3Tx" refType="w" fact="0.46"/>
          <dgm:constr type="t" for="ch" forName="wedge3Tx" refType="h" fact="0.248"/>
          <dgm:constr type="w" for="ch" forName="wedge3Tx" refType="w" fact="0.3"/>
          <dgm:constr type="h" for="ch" forName="wedge3Tx" refType="h" fact="0.25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primFontSz" for="ch" ptType="node" op="equ"/>
        </dgm:constrLst>
      </dgm:if>
      <dgm:if name="Name4" axis="ch" ptType="node" func="cnt" op="equ" val="4">
        <dgm:constrLst>
          <dgm:constr type="l" for="ch" forName="wedge1" refType="w" fact="0.0941"/>
          <dgm:constr type="t" for="ch" forName="wedge1" refType="w" fact="0.0659"/>
          <dgm:constr type="w" for="ch" forName="wedge1" refType="w" fact="0.84"/>
          <dgm:constr type="h" for="ch" forName="wedge1" refType="h" fact="0.84"/>
          <dgm:constr type="l" for="ch" forName="dummy1a" refType="w" fact="0.5141"/>
          <dgm:constr type="t" for="ch" forName="dummy1a" refType="h" fact="0.0659"/>
          <dgm:constr type="l" for="ch" forName="dummy1b" refType="w" fact="0.9341"/>
          <dgm:constr type="t" for="ch" forName="dummy1b" refType="h" fact="0.4859"/>
          <dgm:constr type="l" for="ch" forName="wedge1Tx" refType="w" fact="0.54"/>
          <dgm:constr type="t" for="ch" forName="wedge1Tx" refType="h" fact="0.24"/>
          <dgm:constr type="w" for="ch" forName="wedge1Tx" refType="w" fact="0.31"/>
          <dgm:constr type="h" for="ch" forName="wedge1Tx" refType="h" fact="0.23"/>
          <dgm:constr type="l" for="ch" forName="wedge2" refType="w" fact="0.0941"/>
          <dgm:constr type="t" for="ch" forName="wedge2" refType="w" fact="0.0941"/>
          <dgm:constr type="w" for="ch" forName="wedge2" refType="w" fact="0.84"/>
          <dgm:constr type="h" for="ch" forName="wedge2" refType="h" fact="0.84"/>
          <dgm:constr type="l" for="ch" forName="dummy2a" refType="w" fact="0.9341"/>
          <dgm:constr type="t" for="ch" forName="dummy2a" refType="h" fact="0.5141"/>
          <dgm:constr type="l" for="ch" forName="dummy2b" refType="w" fact="0.5141"/>
          <dgm:constr type="t" for="ch" forName="dummy2b" refType="h" fact="0.9341"/>
          <dgm:constr type="l" for="ch" forName="wedge2Tx" refType="w" fact="0.54"/>
          <dgm:constr type="t" for="ch" forName="wedge2Tx" refType="h" fact="0.53"/>
          <dgm:constr type="w" for="ch" forName="wedge2Tx" refType="w" fact="0.31"/>
          <dgm:constr type="h" for="ch" forName="wedge2Tx" refType="h" fact="0.23"/>
          <dgm:constr type="l" for="ch" forName="wedge3" refType="w" fact="0.0659"/>
          <dgm:constr type="t" for="ch" forName="wedge3" refType="w" fact="0.0941"/>
          <dgm:constr type="w" for="ch" forName="wedge3" refType="w" fact="0.84"/>
          <dgm:constr type="h" for="ch" forName="wedge3" refType="h" fact="0.84"/>
          <dgm:constr type="l" for="ch" forName="dummy3a" refType="w" fact="0.4859"/>
          <dgm:constr type="t" for="ch" forName="dummy3a" refType="h" fact="0.9341"/>
          <dgm:constr type="l" for="ch" forName="dummy3b" refType="w" fact="0.0659"/>
          <dgm:constr type="t" for="ch" forName="dummy3b" refType="h" fact="0.5141"/>
          <dgm:constr type="r" for="ch" forName="wedge3Tx" refType="w" fact="0.46"/>
          <dgm:constr type="t" for="ch" forName="wedge3Tx" refType="h" fact="0.53"/>
          <dgm:constr type="w" for="ch" forName="wedge3Tx" refType="w" fact="0.31"/>
          <dgm:constr type="h" for="ch" forName="wedge3Tx" refType="h" fact="0.23"/>
          <dgm:constr type="l" for="ch" forName="wedge4" refType="w" fact="0.0659"/>
          <dgm:constr type="t" for="ch" forName="wedge4" refType="h" fact="0.0659"/>
          <dgm:constr type="w" for="ch" forName="wedge4" refType="w" fact="0.84"/>
          <dgm:constr type="h" for="ch" forName="wedge4" refType="h" fact="0.84"/>
          <dgm:constr type="l" for="ch" forName="dummy4a" refType="w" fact="0.0659"/>
          <dgm:constr type="t" for="ch" forName="dummy4a" refType="h" fact="0.4859"/>
          <dgm:constr type="l" for="ch" forName="dummy4b" refType="w" fact="0.4859"/>
          <dgm:constr type="t" for="ch" forName="dummy4b" refType="h" fact="0.0659"/>
          <dgm:constr type="r" for="ch" forName="wedge4Tx" refType="w" fact="0.46"/>
          <dgm:constr type="t" for="ch" forName="wedge4Tx" refType="h" fact="0.24"/>
          <dgm:constr type="w" for="ch" forName="wedge4Tx" refType="w" fact="0.31"/>
          <dgm:constr type="h" for="ch" forName="wedge4Tx" refType="h" fact="0.23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primFontSz" for="ch" ptType="node" op="equ"/>
        </dgm:constrLst>
      </dgm:if>
      <dgm:if name="Name5" axis="ch" ptType="node" func="cnt" op="equ" val="5">
        <dgm:constrLst>
          <dgm:constr type="l" for="ch" forName="wedge1" refType="w" fact="0.0918"/>
          <dgm:constr type="t" for="ch" forName="wedge1" refType="w" fact="0.0638"/>
          <dgm:constr type="w" for="ch" forName="wedge1" refType="w" fact="0.84"/>
          <dgm:constr type="h" for="ch" forName="wedge1" refType="h" fact="0.84"/>
          <dgm:constr type="l" for="ch" forName="dummy1a" refType="w" fact="0.5118"/>
          <dgm:constr type="t" for="ch" forName="dummy1a" refType="h" fact="0.0638"/>
          <dgm:constr type="l" for="ch" forName="dummy1b" refType="w" fact="0.9112"/>
          <dgm:constr type="t" for="ch" forName="dummy1b" refType="h" fact="0.354"/>
          <dgm:constr type="l" for="ch" forName="wedge1Tx" refType="w" fact="0.53"/>
          <dgm:constr type="t" for="ch" forName="wedge1Tx" refType="h" fact="0.205"/>
          <dgm:constr type="w" for="ch" forName="wedge1Tx" refType="w" fact="0.27"/>
          <dgm:constr type="h" for="ch" forName="wedge1Tx" refType="h" fact="0.18"/>
          <dgm:constr type="l" for="ch" forName="wedge2" refType="w" fact="0.099"/>
          <dgm:constr type="t" for="ch" forName="wedge2" refType="w" fact="0.0862"/>
          <dgm:constr type="w" for="ch" forName="wedge2" refType="w" fact="0.84"/>
          <dgm:constr type="h" for="ch" forName="wedge2" refType="h" fact="0.84"/>
          <dgm:constr type="l" for="ch" forName="dummy2a" refType="w" fact="0.9185"/>
          <dgm:constr type="t" for="ch" forName="dummy2a" refType="h" fact="0.3764"/>
          <dgm:constr type="l" for="ch" forName="dummy2b" refType="w" fact="0.7659"/>
          <dgm:constr type="t" for="ch" forName="dummy2b" refType="h" fact="0.846"/>
          <dgm:constr type="l" for="ch" forName="wedge2Tx" refType="w" fact="0.64"/>
          <dgm:constr type="t" for="ch" forName="wedge2Tx" refType="h" fact="0.47"/>
          <dgm:constr type="w" for="ch" forName="wedge2Tx" refType="w" fact="0.25"/>
          <dgm:constr type="h" for="ch" forName="wedge2Tx" refType="h" fact="0.2"/>
          <dgm:constr type="l" for="ch" forName="wedge3" refType="w" fact="0.08"/>
          <dgm:constr type="t" for="ch" forName="wedge3" refType="w" fact="0.1"/>
          <dgm:constr type="w" for="ch" forName="wedge3" refType="w" fact="0.84"/>
          <dgm:constr type="h" for="ch" forName="wedge3" refType="h" fact="0.84"/>
          <dgm:constr type="l" for="ch" forName="dummy3a" refType="w" fact="0.7469"/>
          <dgm:constr type="t" for="ch" forName="dummy3a" refType="h" fact="0.8598"/>
          <dgm:constr type="l" for="ch" forName="dummy3b" refType="w" fact="0.2531"/>
          <dgm:constr type="t" for="ch" forName="dummy3b" refType="h" fact="0.8598"/>
          <dgm:constr type="l" for="ch" forName="wedge3Tx" refType="w" fact="0.38"/>
          <dgm:constr type="t" for="ch" forName="wedge3Tx" refType="h" fact="0.69"/>
          <dgm:constr type="w" for="ch" forName="wedge3Tx" refType="w" fact="0.24"/>
          <dgm:constr type="h" for="ch" forName="wedge3Tx" refType="h" fact="0.22"/>
          <dgm:constr type="l" for="ch" forName="wedge4" refType="w" fact="0.061"/>
          <dgm:constr type="t" for="ch" forName="wedge4" refType="h" fact="0.0862"/>
          <dgm:constr type="w" for="ch" forName="wedge4" refType="w" fact="0.84"/>
          <dgm:constr type="h" for="ch" forName="wedge4" refType="h" fact="0.84"/>
          <dgm:constr type="l" for="ch" forName="dummy4a" refType="w" fact="0.2341"/>
          <dgm:constr type="t" for="ch" forName="dummy4a" refType="h" fact="0.846"/>
          <dgm:constr type="l" for="ch" forName="dummy4b" refType="w" fact="0.0815"/>
          <dgm:constr type="t" for="ch" forName="dummy4b" refType="h" fact="0.3764"/>
          <dgm:constr type="r" for="ch" forName="wedge4Tx" refType="w" fact="0.36"/>
          <dgm:constr type="t" for="ch" forName="wedge4Tx" refType="h" fact="0.47"/>
          <dgm:constr type="w" for="ch" forName="wedge4Tx" refType="w" fact="0.25"/>
          <dgm:constr type="h" for="ch" forName="wedge4Tx" refType="h" fact="0.2"/>
          <dgm:constr type="l" for="ch" forName="wedge5" refType="w" fact="0.0682"/>
          <dgm:constr type="t" for="ch" forName="wedge5" refType="h" fact="0.0638"/>
          <dgm:constr type="w" for="ch" forName="wedge5" refType="w" fact="0.84"/>
          <dgm:constr type="h" for="ch" forName="wedge5" refType="h" fact="0.84"/>
          <dgm:constr type="l" for="ch" forName="dummy5a" refType="w" fact="0.0888"/>
          <dgm:constr type="t" for="ch" forName="dummy5a" refType="h" fact="0.354"/>
          <dgm:constr type="l" for="ch" forName="dummy5b" refType="w" fact="0.4882"/>
          <dgm:constr type="t" for="ch" forName="dummy5b" refType="h" fact="0.0638"/>
          <dgm:constr type="r" for="ch" forName="wedge5Tx" refType="w" fact="0.47"/>
          <dgm:constr type="t" for="ch" forName="wedge5Tx" refType="h" fact="0.205"/>
          <dgm:constr type="w" for="ch" forName="wedge5Tx" refType="w" fact="0.27"/>
          <dgm:constr type="h" for="ch" forName="wedge5Tx" refType="h" fact="0.18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primFontSz" for="ch" ptType="node" op="equ"/>
        </dgm:constrLst>
      </dgm:if>
      <dgm:if name="Name6" axis="ch" ptType="node" func="cnt" op="equ" val="6">
        <dgm:constrLst>
          <dgm:constr type="l" for="ch" forName="wedge1" refType="w" fact="0.09"/>
          <dgm:constr type="t" for="ch" forName="wedge1" refType="w" fact="0.0627"/>
          <dgm:constr type="w" for="ch" forName="wedge1" refType="w" fact="0.84"/>
          <dgm:constr type="h" for="ch" forName="wedge1" refType="h" fact="0.84"/>
          <dgm:constr type="l" for="ch" forName="dummy1a" refType="w" fact="0.51"/>
          <dgm:constr type="t" for="ch" forName="dummy1a" refType="h" fact="0.0627"/>
          <dgm:constr type="l" for="ch" forName="dummy1b" refType="w" fact="0.8737"/>
          <dgm:constr type="t" for="ch" forName="dummy1b" refType="h" fact="0.2727"/>
          <dgm:constr type="l" for="ch" forName="wedge1Tx" refType="w" fact="0.53"/>
          <dgm:constr type="t" for="ch" forName="wedge1Tx" refType="h" fact="0.17"/>
          <dgm:constr type="w" for="ch" forName="wedge1Tx" refType="w" fact="0.22"/>
          <dgm:constr type="h" for="ch" forName="wedge1Tx" refType="h" fact="0.17"/>
          <dgm:constr type="l" for="ch" forName="wedge2" refType="w" fact="0.1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dummy2a" refType="w" fact="0.8837"/>
          <dgm:constr type="t" for="ch" forName="dummy2a" refType="h" fact="0.29"/>
          <dgm:constr type="l" for="ch" forName="dummy2b" refType="w" fact="0.8837"/>
          <dgm:constr type="t" for="ch" forName="dummy2b" refType="h" fact="0.71"/>
          <dgm:constr type="l" for="ch" forName="wedge2Tx" refType="w" fact="0.67"/>
          <dgm:constr type="t" for="ch" forName="wedge2Tx" refType="h" fact="0.42"/>
          <dgm:constr type="w" for="ch" forName="wedge2Tx" refType="w" fact="0.23"/>
          <dgm:constr type="h" for="ch" forName="wedge2Tx" refType="h" fact="0.165"/>
          <dgm:constr type="l" for="ch" forName="wedge3" refType="w" fact="0.09"/>
          <dgm:constr type="t" for="ch" forName="wedge3" refType="w" fact="0.0973"/>
          <dgm:constr type="w" for="ch" forName="wedge3" refType="w" fact="0.84"/>
          <dgm:constr type="h" for="ch" forName="wedge3" refType="h" fact="0.84"/>
          <dgm:constr type="l" for="ch" forName="dummy3a" refType="w" fact="0.8737"/>
          <dgm:constr type="t" for="ch" forName="dummy3a" refType="h" fact="0.7273"/>
          <dgm:constr type="l" for="ch" forName="dummy3b" refType="w" fact="0.51"/>
          <dgm:constr type="t" for="ch" forName="dummy3b" refType="h" fact="0.9373"/>
          <dgm:constr type="l" for="ch" forName="wedge3Tx" refType="w" fact="0.53"/>
          <dgm:constr type="t" for="ch" forName="wedge3Tx" refType="h" fact="0.665"/>
          <dgm:constr type="w" for="ch" forName="wedge3Tx" refType="w" fact="0.22"/>
          <dgm:constr type="h" for="ch" forName="wedge3Tx" refType="h" fact="0.17"/>
          <dgm:constr type="l" for="ch" forName="wedge4" refType="w" fact="0.07"/>
          <dgm:constr type="t" for="ch" forName="wedge4" refType="h" fact="0.0973"/>
          <dgm:constr type="w" for="ch" forName="wedge4" refType="w" fact="0.84"/>
          <dgm:constr type="h" for="ch" forName="wedge4" refType="h" fact="0.84"/>
          <dgm:constr type="l" for="ch" forName="dummy4a" refType="w" fact="0.49"/>
          <dgm:constr type="t" for="ch" forName="dummy4a" refType="h" fact="0.9373"/>
          <dgm:constr type="l" for="ch" forName="dummy4b" refType="w" fact="0.1263"/>
          <dgm:constr type="t" for="ch" forName="dummy4b" refType="h" fact="0.7273"/>
          <dgm:constr type="r" for="ch" forName="wedge4Tx" refType="w" fact="0.47"/>
          <dgm:constr type="t" for="ch" forName="wedge4Tx" refType="h" fact="0.665"/>
          <dgm:constr type="w" for="ch" forName="wedge4Tx" refType="w" fact="0.22"/>
          <dgm:constr type="h" for="ch" forName="wedge4Tx" refType="h" fact="0.17"/>
          <dgm:constr type="l" for="ch" forName="wedge5" refType="w" fact="0.06"/>
          <dgm:constr type="t" for="ch" forName="wedge5" refType="h" fact="0.08"/>
          <dgm:constr type="w" for="ch" forName="wedge5" refType="w" fact="0.84"/>
          <dgm:constr type="h" for="ch" forName="wedge5" refType="h" fact="0.84"/>
          <dgm:constr type="l" for="ch" forName="dummy5a" refType="w" fact="0.1163"/>
          <dgm:constr type="t" for="ch" forName="dummy5a" refType="h" fact="0.71"/>
          <dgm:constr type="l" for="ch" forName="dummy5b" refType="w" fact="0.1163"/>
          <dgm:constr type="t" for="ch" forName="dummy5b" refType="h" fact="0.29"/>
          <dgm:constr type="r" for="ch" forName="wedge5Tx" refType="w" fact="0.33"/>
          <dgm:constr type="t" for="ch" forName="wedge5Tx" refType="h" fact="0.42"/>
          <dgm:constr type="w" for="ch" forName="wedge5Tx" refType="w" fact="0.23"/>
          <dgm:constr type="h" for="ch" forName="wedge5Tx" refType="h" fact="0.165"/>
          <dgm:constr type="l" for="ch" forName="wedge6" refType="w" fact="0.07"/>
          <dgm:constr type="t" for="ch" forName="wedge6" refType="h" fact="0.0627"/>
          <dgm:constr type="w" for="ch" forName="wedge6" refType="w" fact="0.84"/>
          <dgm:constr type="h" for="ch" forName="wedge6" refType="h" fact="0.84"/>
          <dgm:constr type="l" for="ch" forName="dummy6a" refType="w" fact="0.1263"/>
          <dgm:constr type="t" for="ch" forName="dummy6a" refType="h" fact="0.2727"/>
          <dgm:constr type="l" for="ch" forName="dummy6b" refType="w" fact="0.49"/>
          <dgm:constr type="t" for="ch" forName="dummy6b" refType="h" fact="0.0627"/>
          <dgm:constr type="r" for="ch" forName="wedge6Tx" refType="w" fact="0.47"/>
          <dgm:constr type="t" for="ch" forName="wedge6Tx" refType="h" fact="0.17"/>
          <dgm:constr type="w" for="ch" forName="wedge6Tx" refType="w" fact="0.22"/>
          <dgm:constr type="h" for="ch" forName="wedge6Tx" refType="h" fact="0.17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h" for="ch" forName="arrowWedge6" refType="w" fact="0.08"/>
          <dgm:constr type="diam" for="ch" forName="arrowWedge6" refType="w" fact="0.84"/>
          <dgm:constr type="l" for="ch" forName="arrowWedge6" refType="w" fact="0.5"/>
          <dgm:constr type="t" for="ch" forName="arrowWedge6" refType="w" fact="0.5"/>
          <dgm:constr type="primFontSz" for="ch" ptType="node" op="equ"/>
        </dgm:constrLst>
      </dgm:if>
      <dgm:else name="Name7">
        <dgm:constrLst>
          <dgm:constr type="l" for="ch" forName="wedge1" refType="w" fact="0.0887"/>
          <dgm:constr type="t" for="ch" forName="wedge1" refType="w" fact="0.062"/>
          <dgm:constr type="w" for="ch" forName="wedge1" refType="w" fact="0.84"/>
          <dgm:constr type="h" for="ch" forName="wedge1" refType="h" fact="0.84"/>
          <dgm:constr type="l" for="ch" forName="dummy1a" refType="w" fact="0.5087"/>
          <dgm:constr type="t" for="ch" forName="dummy1a" refType="h" fact="0.062"/>
          <dgm:constr type="l" for="ch" forName="dummy1b" refType="w" fact="0.837"/>
          <dgm:constr type="t" for="ch" forName="dummy1b" refType="h" fact="0.2201"/>
          <dgm:constr type="l" for="ch" forName="wedge1Tx" refType="w" fact="0.53"/>
          <dgm:constr type="t" for="ch" forName="wedge1Tx" refType="h" fact="0.14"/>
          <dgm:constr type="w" for="ch" forName="wedge1Tx" refType="w" fact="0.2"/>
          <dgm:constr type="h" for="ch" forName="wedge1Tx" refType="h" fact="0.16"/>
          <dgm:constr type="l" for="ch" forName="wedge2" refType="w" fact="0.0995"/>
          <dgm:constr type="t" for="ch" forName="wedge2" refType="w" fact="0.0755"/>
          <dgm:constr type="w" for="ch" forName="wedge2" refType="w" fact="0.84"/>
          <dgm:constr type="h" for="ch" forName="wedge2" refType="h" fact="0.84"/>
          <dgm:constr type="l" for="ch" forName="dummy2a" refType="w" fact="0.8479"/>
          <dgm:constr type="t" for="ch" forName="dummy2a" refType="h" fact="0.2337"/>
          <dgm:constr type="l" for="ch" forName="dummy2b" refType="w" fact="0.929"/>
          <dgm:constr type="t" for="ch" forName="dummy2b" refType="h" fact="0.589"/>
          <dgm:constr type="l" for="ch" forName="wedge2Tx" refType="w" fact="0.67"/>
          <dgm:constr type="t" for="ch" forName="wedge2Tx" refType="h" fact="0.38"/>
          <dgm:constr type="w" for="ch" forName="wedge2Tx" refType="w" fact="0.23"/>
          <dgm:constr type="h" for="ch" forName="wedge2Tx" refType="h" fact="0.14"/>
          <dgm:constr type="l" for="ch" forName="wedge3" refType="w" fact="0.0956"/>
          <dgm:constr type="t" for="ch" forName="wedge3" refType="w" fact="0.0925"/>
          <dgm:constr type="w" for="ch" forName="wedge3" refType="w" fact="0.84"/>
          <dgm:constr type="h" for="ch" forName="wedge3" refType="h" fact="0.84"/>
          <dgm:constr type="l" for="ch" forName="dummy3a" refType="w" fact="0.9251"/>
          <dgm:constr type="t" for="ch" forName="dummy3a" refType="h" fact="0.6059"/>
          <dgm:constr type="l" for="ch" forName="dummy3b" refType="w" fact="0.6979"/>
          <dgm:constr type="t" for="ch" forName="dummy3b" refType="h" fact="0.8909"/>
          <dgm:constr type="l" for="ch" forName="wedge3Tx" refType="w" fact="0.635"/>
          <dgm:constr type="t" for="ch" forName="wedge3Tx" refType="h" fact="0.59"/>
          <dgm:constr type="w" for="ch" forName="wedge3Tx" refType="w" fact="0.2"/>
          <dgm:constr type="h" for="ch" forName="wedge3Tx" refType="h" fact="0.155"/>
          <dgm:constr type="l" for="ch" forName="wedge4" refType="w" fact="0.08"/>
          <dgm:constr type="t" for="ch" forName="wedge4" refType="h" fact="0.1"/>
          <dgm:constr type="w" for="ch" forName="wedge4" refType="w" fact="0.84"/>
          <dgm:constr type="h" for="ch" forName="wedge4" refType="h" fact="0.84"/>
          <dgm:constr type="l" for="ch" forName="dummy4a" refType="w" fact="0.6822"/>
          <dgm:constr type="t" for="ch" forName="dummy4a" refType="h" fact="0.8984"/>
          <dgm:constr type="l" for="ch" forName="dummy4b" refType="w" fact="0.3178"/>
          <dgm:constr type="t" for="ch" forName="dummy4b" refType="h" fact="0.8984"/>
          <dgm:constr type="l" for="ch" forName="wedge4Tx" refType="w" fact="0.4025"/>
          <dgm:constr type="t" for="ch" forName="wedge4Tx" refType="h" fact="0.76"/>
          <dgm:constr type="w" for="ch" forName="wedge4Tx" refType="w" fact="0.195"/>
          <dgm:constr type="h" for="ch" forName="wedge4Tx" refType="h" fact="0.14"/>
          <dgm:constr type="l" for="ch" forName="wedge5" refType="w" fact="0.0644"/>
          <dgm:constr type="t" for="ch" forName="wedge5" refType="h" fact="0.0925"/>
          <dgm:constr type="w" for="ch" forName="wedge5" refType="w" fact="0.84"/>
          <dgm:constr type="h" for="ch" forName="wedge5" refType="h" fact="0.84"/>
          <dgm:constr type="l" for="ch" forName="dummy5a" refType="w" fact="0.3021"/>
          <dgm:constr type="t" for="ch" forName="dummy5a" refType="h" fact="0.8909"/>
          <dgm:constr type="l" for="ch" forName="dummy5b" refType="w" fact="0.0749"/>
          <dgm:constr type="t" for="ch" forName="dummy5b" refType="h" fact="0.6059"/>
          <dgm:constr type="r" for="ch" forName="wedge5Tx" refType="w" fact="0.365"/>
          <dgm:constr type="t" for="ch" forName="wedge5Tx" refType="h" fact="0.59"/>
          <dgm:constr type="w" for="ch" forName="wedge5Tx" refType="w" fact="0.2"/>
          <dgm:constr type="h" for="ch" forName="wedge5Tx" refType="h" fact="0.155"/>
          <dgm:constr type="l" for="ch" forName="wedge6" refType="w" fact="0.0605"/>
          <dgm:constr type="t" for="ch" forName="wedge6" refType="h" fact="0.0755"/>
          <dgm:constr type="w" for="ch" forName="wedge6" refType="w" fact="0.84"/>
          <dgm:constr type="h" for="ch" forName="wedge6" refType="h" fact="0.84"/>
          <dgm:constr type="l" for="ch" forName="dummy6a" refType="w" fact="0.071"/>
          <dgm:constr type="t" for="ch" forName="dummy6a" refType="h" fact="0.589"/>
          <dgm:constr type="l" for="ch" forName="dummy6b" refType="w" fact="0.1521"/>
          <dgm:constr type="t" for="ch" forName="dummy6b" refType="h" fact="0.2337"/>
          <dgm:constr type="r" for="ch" forName="wedge6Tx" refType="w" fact="0.33"/>
          <dgm:constr type="t" for="ch" forName="wedge6Tx" refType="h" fact="0.38"/>
          <dgm:constr type="w" for="ch" forName="wedge6Tx" refType="w" fact="0.23"/>
          <dgm:constr type="h" for="ch" forName="wedge6Tx" refType="h" fact="0.14"/>
          <dgm:constr type="l" for="ch" forName="wedge7" refType="w" fact="0.0713"/>
          <dgm:constr type="t" for="ch" forName="wedge7" refType="h" fact="0.062"/>
          <dgm:constr type="w" for="ch" forName="wedge7" refType="w" fact="0.84"/>
          <dgm:constr type="h" for="ch" forName="wedge7" refType="h" fact="0.84"/>
          <dgm:constr type="l" for="ch" forName="dummy7a" refType="w" fact="0.163"/>
          <dgm:constr type="t" for="ch" forName="dummy7a" refType="h" fact="0.2201"/>
          <dgm:constr type="l" for="ch" forName="dummy7b" refType="w" fact="0.4913"/>
          <dgm:constr type="t" for="ch" forName="dummy7b" refType="h" fact="0.062"/>
          <dgm:constr type="r" for="ch" forName="wedge7Tx" refType="w" fact="0.47"/>
          <dgm:constr type="t" for="ch" forName="wedge7Tx" refType="h" fact="0.14"/>
          <dgm:constr type="w" for="ch" forName="wedge7Tx" refType="w" fact="0.2"/>
          <dgm:constr type="h" for="ch" forName="wedge7Tx" refType="h" fact="0.16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h" for="ch" forName="arrowWedge6" refType="w" fact="0.08"/>
          <dgm:constr type="diam" for="ch" forName="arrowWedge6" refType="w" fact="0.84"/>
          <dgm:constr type="l" for="ch" forName="arrowWedge6" refType="w" fact="0.5"/>
          <dgm:constr type="t" for="ch" forName="arrowWedge6" refType="w" fact="0.5"/>
          <dgm:constr type="h" for="ch" forName="arrowWedge7" refType="w" fact="0.08"/>
          <dgm:constr type="diam" for="ch" forName="arrowWedge7" refType="w" fact="0.84"/>
          <dgm:constr type="l" for="ch" forName="arrowWedge7" refType="w" fact="0.5"/>
          <dgm:constr type="t" for="ch" forName="arrowWedge7" refType="w" fact="0.5"/>
          <dgm:constr type="primFontSz" for="ch" ptType="node" op="equ"/>
        </dgm:constrLst>
      </dgm:else>
    </dgm:choose>
    <dgm:ruleLst/>
    <dgm:choose name="Name8">
      <dgm:if name="Name9" axis="ch" ptType="node" func="cnt" op="gte" val="1">
        <dgm:layoutNode name="wedge1">
          <dgm:alg type="sp"/>
          <dgm:choose name="Name10">
            <dgm:if name="Name11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12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13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14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15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16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17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18">
            <dgm:if name="Name19" func="var" arg="dir" op="equ" val="norm">
              <dgm:presOf axis="ch desOrSelf" ptType="node node" st="1 1" cnt="1 0"/>
            </dgm:if>
            <dgm:else name="Name20">
              <dgm:choose name="Name21">
                <dgm:if name="Name22" axis="ch" ptType="node" func="cnt" op="equ" val="1">
                  <dgm:presOf axis="ch desOrSelf" ptType="node node" st="1 1" cnt="1 0"/>
                </dgm:if>
                <dgm:if name="Name23" axis="ch" ptType="node" func="cnt" op="equ" val="2">
                  <dgm:presOf axis="ch desOrSelf" ptType="node node" st="2 1" cnt="1 0"/>
                </dgm:if>
                <dgm:if name="Name24" axis="ch" ptType="node" func="cnt" op="equ" val="3">
                  <dgm:presOf axis="ch desOrSelf" ptType="node node" st="3 1" cnt="1 0"/>
                </dgm:if>
                <dgm:if name="Name25" axis="ch" ptType="node" func="cnt" op="equ" val="4">
                  <dgm:presOf axis="ch desOrSelf" ptType="node node" st="4 1" cnt="1 0"/>
                </dgm:if>
                <dgm:if name="Name26" axis="ch" ptType="node" func="cnt" op="equ" val="5">
                  <dgm:presOf axis="ch desOrSelf" ptType="node node" st="5 1" cnt="1 0"/>
                </dgm:if>
                <dgm:if name="Name27" axis="ch" ptType="node" func="cnt" op="equ" val="6">
                  <dgm:presOf axis="ch desOrSelf" ptType="node node" st="6 1" cnt="1 0"/>
                </dgm:if>
                <dgm:else name="Name28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dummy1a" moveWith="wedge1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1b" moveWith="wedge1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29">
            <dgm:if name="Name30" func="var" arg="dir" op="equ" val="norm">
              <dgm:presOf axis="ch desOrSelf" ptType="node node" st="1 1" cnt="1 0"/>
            </dgm:if>
            <dgm:else name="Name31">
              <dgm:choose name="Name32">
                <dgm:if name="Name33" axis="ch" ptType="node" func="cnt" op="equ" val="1">
                  <dgm:presOf axis="ch desOrSelf" ptType="node node" st="1 1" cnt="1 0"/>
                </dgm:if>
                <dgm:if name="Name34" axis="ch" ptType="node" func="cnt" op="equ" val="2">
                  <dgm:presOf axis="ch desOrSelf" ptType="node node" st="2 1" cnt="1 0"/>
                </dgm:if>
                <dgm:if name="Name35" axis="ch" ptType="node" func="cnt" op="equ" val="3">
                  <dgm:presOf axis="ch desOrSelf" ptType="node node" st="3 1" cnt="1 0"/>
                </dgm:if>
                <dgm:if name="Name36" axis="ch" ptType="node" func="cnt" op="equ" val="4">
                  <dgm:presOf axis="ch desOrSelf" ptType="node node" st="4 1" cnt="1 0"/>
                </dgm:if>
                <dgm:if name="Name37" axis="ch" ptType="node" func="cnt" op="equ" val="5">
                  <dgm:presOf axis="ch desOrSelf" ptType="node node" st="5 1" cnt="1 0"/>
                </dgm:if>
                <dgm:if name="Name38" axis="ch" ptType="node" func="cnt" op="equ" val="6">
                  <dgm:presOf axis="ch desOrSelf" ptType="node node" st="6 1" cnt="1 0"/>
                </dgm:if>
                <dgm:else name="Name39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40"/>
    </dgm:choose>
    <dgm:choose name="Name41">
      <dgm:if name="Name42" axis="ch" ptType="node" func="cnt" op="gte" val="2">
        <dgm:layoutNode name="wedge2">
          <dgm:alg type="sp"/>
          <dgm:choose name="Name43">
            <dgm:if name="Name44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45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46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47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48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49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50">
            <dgm:if name="Name51" func="var" arg="dir" op="equ" val="norm">
              <dgm:presOf axis="ch desOrSelf" ptType="node node" st="2 1" cnt="1 0"/>
            </dgm:if>
            <dgm:else name="Name52">
              <dgm:choose name="Name53">
                <dgm:if name="Name54" axis="ch" ptType="node" func="cnt" op="equ" val="2">
                  <dgm:presOf axis="ch desOrSelf" ptType="node node" st="1 1" cnt="1 0"/>
                </dgm:if>
                <dgm:if name="Name55" axis="ch" ptType="node" func="cnt" op="equ" val="3">
                  <dgm:presOf axis="ch desOrSelf" ptType="node node" st="2 1" cnt="1 0"/>
                </dgm:if>
                <dgm:if name="Name56" axis="ch" ptType="node" func="cnt" op="equ" val="4">
                  <dgm:presOf axis="ch desOrSelf" ptType="node node" st="3 1" cnt="1 0"/>
                </dgm:if>
                <dgm:if name="Name57" axis="ch" ptType="node" func="cnt" op="equ" val="5">
                  <dgm:presOf axis="ch desOrSelf" ptType="node node" st="4 1" cnt="1 0"/>
                </dgm:if>
                <dgm:if name="Name58" axis="ch" ptType="node" func="cnt" op="equ" val="6">
                  <dgm:presOf axis="ch desOrSelf" ptType="node node" st="5 1" cnt="1 0"/>
                </dgm:if>
                <dgm:else name="Name59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dummy2a" moveWith="wedge2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2b" moveWith="wedge2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60">
            <dgm:if name="Name61" func="var" arg="dir" op="equ" val="norm">
              <dgm:presOf axis="ch desOrSelf" ptType="node node" st="2 1" cnt="1 0"/>
            </dgm:if>
            <dgm:else name="Name62">
              <dgm:choose name="Name63">
                <dgm:if name="Name64" axis="ch" ptType="node" func="cnt" op="equ" val="2">
                  <dgm:presOf axis="ch desOrSelf" ptType="node node" st="1 1" cnt="1 0"/>
                </dgm:if>
                <dgm:if name="Name65" axis="ch" ptType="node" func="cnt" op="equ" val="3">
                  <dgm:presOf axis="ch desOrSelf" ptType="node node" st="2 1" cnt="1 0"/>
                </dgm:if>
                <dgm:if name="Name66" axis="ch" ptType="node" func="cnt" op="equ" val="4">
                  <dgm:presOf axis="ch desOrSelf" ptType="node node" st="3 1" cnt="1 0"/>
                </dgm:if>
                <dgm:if name="Name67" axis="ch" ptType="node" func="cnt" op="equ" val="5">
                  <dgm:presOf axis="ch desOrSelf" ptType="node node" st="4 1" cnt="1 0"/>
                </dgm:if>
                <dgm:if name="Name68" axis="ch" ptType="node" func="cnt" op="equ" val="6">
                  <dgm:presOf axis="ch desOrSelf" ptType="node node" st="5 1" cnt="1 0"/>
                </dgm:if>
                <dgm:else name="Name69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70"/>
    </dgm:choose>
    <dgm:choose name="Name71">
      <dgm:if name="Name72" axis="ch" ptType="node" func="cnt" op="gte" val="3">
        <dgm:layoutNode name="wedge3">
          <dgm:alg type="sp"/>
          <dgm:choose name="Name73">
            <dgm:if name="Name74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75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76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77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78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79">
            <dgm:if name="Name80" func="var" arg="dir" op="equ" val="norm">
              <dgm:presOf axis="ch desOrSelf" ptType="node node" st="3 1" cnt="1 0"/>
            </dgm:if>
            <dgm:else name="Name81">
              <dgm:choose name="Name82">
                <dgm:if name="Name83" axis="ch" ptType="node" func="cnt" op="equ" val="3">
                  <dgm:presOf axis="ch desOrSelf" ptType="node node" st="1 1" cnt="1 0"/>
                </dgm:if>
                <dgm:if name="Name84" axis="ch" ptType="node" func="cnt" op="equ" val="4">
                  <dgm:presOf axis="ch desOrSelf" ptType="node node" st="2 1" cnt="1 0"/>
                </dgm:if>
                <dgm:if name="Name85" axis="ch" ptType="node" func="cnt" op="equ" val="5">
                  <dgm:presOf axis="ch desOrSelf" ptType="node node" st="3 1" cnt="1 0"/>
                </dgm:if>
                <dgm:if name="Name86" axis="ch" ptType="node" func="cnt" op="equ" val="6">
                  <dgm:presOf axis="ch desOrSelf" ptType="node node" st="4 1" cnt="1 0"/>
                </dgm:if>
                <dgm:else name="Name87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dummy3a" moveWith="wedge3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3b" moveWith="wedge3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88">
            <dgm:if name="Name89" func="var" arg="dir" op="equ" val="norm">
              <dgm:presOf axis="ch desOrSelf" ptType="node node" st="3 1" cnt="1 0"/>
            </dgm:if>
            <dgm:else name="Name90">
              <dgm:choose name="Name91">
                <dgm:if name="Name92" axis="ch" ptType="node" func="cnt" op="equ" val="3">
                  <dgm:presOf axis="ch desOrSelf" ptType="node node" st="1 1" cnt="1 0"/>
                </dgm:if>
                <dgm:if name="Name93" axis="ch" ptType="node" func="cnt" op="equ" val="4">
                  <dgm:presOf axis="ch desOrSelf" ptType="node node" st="2 1" cnt="1 0"/>
                </dgm:if>
                <dgm:if name="Name94" axis="ch" ptType="node" func="cnt" op="equ" val="5">
                  <dgm:presOf axis="ch desOrSelf" ptType="node node" st="3 1" cnt="1 0"/>
                </dgm:if>
                <dgm:if name="Name95" axis="ch" ptType="node" func="cnt" op="equ" val="6">
                  <dgm:presOf axis="ch desOrSelf" ptType="node node" st="4 1" cnt="1 0"/>
                </dgm:if>
                <dgm:else name="Name96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97"/>
    </dgm:choose>
    <dgm:choose name="Name98">
      <dgm:if name="Name99" axis="ch" ptType="node" func="cnt" op="gte" val="4">
        <dgm:layoutNode name="wedge4">
          <dgm:alg type="sp"/>
          <dgm:choose name="Name100">
            <dgm:if name="Name101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02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03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04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05">
            <dgm:if name="Name106" func="var" arg="dir" op="equ" val="norm">
              <dgm:presOf axis="ch desOrSelf" ptType="node node" st="4 1" cnt="1 0"/>
            </dgm:if>
            <dgm:else name="Name107">
              <dgm:choose name="Name108">
                <dgm:if name="Name109" axis="ch" ptType="node" func="cnt" op="equ" val="4">
                  <dgm:presOf axis="ch desOrSelf" ptType="node node" st="1 1" cnt="1 0"/>
                </dgm:if>
                <dgm:if name="Name110" axis="ch" ptType="node" func="cnt" op="equ" val="5">
                  <dgm:presOf axis="ch desOrSelf" ptType="node node" st="2 1" cnt="1 0"/>
                </dgm:if>
                <dgm:if name="Name111" axis="ch" ptType="node" func="cnt" op="equ" val="6">
                  <dgm:presOf axis="ch desOrSelf" ptType="node node" st="3 1" cnt="1 0"/>
                </dgm:if>
                <dgm:else name="Name112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dummy4a" moveWith="wedge4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4b" moveWith="wedge4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13">
            <dgm:if name="Name114" func="var" arg="dir" op="equ" val="norm">
              <dgm:presOf axis="ch desOrSelf" ptType="node node" st="4 1" cnt="1 0"/>
            </dgm:if>
            <dgm:else name="Name115">
              <dgm:choose name="Name116">
                <dgm:if name="Name117" axis="ch" ptType="node" func="cnt" op="equ" val="4">
                  <dgm:presOf axis="ch desOrSelf" ptType="node node" st="1 1" cnt="1 0"/>
                </dgm:if>
                <dgm:if name="Name118" axis="ch" ptType="node" func="cnt" op="equ" val="5">
                  <dgm:presOf axis="ch desOrSelf" ptType="node node" st="2 1" cnt="1 0"/>
                </dgm:if>
                <dgm:if name="Name119" axis="ch" ptType="node" func="cnt" op="equ" val="6">
                  <dgm:presOf axis="ch desOrSelf" ptType="node node" st="3 1" cnt="1 0"/>
                </dgm:if>
                <dgm:else name="Name120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21"/>
    </dgm:choose>
    <dgm:choose name="Name122">
      <dgm:if name="Name123" axis="ch" ptType="node" func="cnt" op="gte" val="5">
        <dgm:layoutNode name="wedge5">
          <dgm:alg type="sp"/>
          <dgm:choose name="Name124">
            <dgm:if name="Name125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26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27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28">
            <dgm:if name="Name129" func="var" arg="dir" op="equ" val="norm">
              <dgm:presOf axis="ch desOrSelf" ptType="node node" st="5 1" cnt="1 0"/>
            </dgm:if>
            <dgm:else name="Name130">
              <dgm:choose name="Name131">
                <dgm:if name="Name132" axis="ch" ptType="node" func="cnt" op="equ" val="5">
                  <dgm:presOf axis="ch desOrSelf" ptType="node node" st="1 1" cnt="1 0"/>
                </dgm:if>
                <dgm:if name="Name133" axis="ch" ptType="node" func="cnt" op="equ" val="6">
                  <dgm:presOf axis="ch desOrSelf" ptType="node node" st="2 1" cnt="1 0"/>
                </dgm:if>
                <dgm:else name="Name134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dummy5a" moveWith="wedge5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5b" moveWith="wedge5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35">
            <dgm:if name="Name136" func="var" arg="dir" op="equ" val="norm">
              <dgm:presOf axis="ch desOrSelf" ptType="node node" st="5 1" cnt="1 0"/>
            </dgm:if>
            <dgm:else name="Name137">
              <dgm:choose name="Name138">
                <dgm:if name="Name139" axis="ch" ptType="node" func="cnt" op="equ" val="5">
                  <dgm:presOf axis="ch desOrSelf" ptType="node node" st="1 1" cnt="1 0"/>
                </dgm:if>
                <dgm:if name="Name140" axis="ch" ptType="node" func="cnt" op="equ" val="6">
                  <dgm:presOf axis="ch desOrSelf" ptType="node node" st="2 1" cnt="1 0"/>
                </dgm:if>
                <dgm:else name="Name141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42"/>
    </dgm:choose>
    <dgm:choose name="Name143">
      <dgm:if name="Name144" axis="ch" ptType="node" func="cnt" op="gte" val="6">
        <dgm:layoutNode name="wedge6">
          <dgm:alg type="sp"/>
          <dgm:choose name="Name145">
            <dgm:if name="Name146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47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48">
            <dgm:if name="Name149" func="var" arg="dir" op="equ" val="norm">
              <dgm:presOf axis="ch desOrSelf" ptType="node node" st="6 1" cnt="1 0"/>
            </dgm:if>
            <dgm:else name="Name150">
              <dgm:choose name="Name151">
                <dgm:if name="Name152" axis="ch" ptType="node" func="cnt" op="equ" val="6">
                  <dgm:presOf axis="ch desOrSelf" ptType="node node" st="1 1" cnt="1 0"/>
                </dgm:if>
                <dgm:else name="Name153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dummy6a" moveWith="wedge6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6b" moveWith="wedge6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4">
            <dgm:if name="Name155" func="var" arg="dir" op="equ" val="norm">
              <dgm:presOf axis="ch desOrSelf" ptType="node node" st="6 1" cnt="1 0"/>
            </dgm:if>
            <dgm:else name="Name156">
              <dgm:choose name="Name157">
                <dgm:if name="Name158" axis="ch" ptType="node" func="cnt" op="equ" val="6">
                  <dgm:presOf axis="ch desOrSelf" ptType="node node" st="1 1" cnt="1 0"/>
                </dgm:if>
                <dgm:else name="Name159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60"/>
    </dgm:choose>
    <dgm:choose name="Name161">
      <dgm:if name="Name162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63">
            <dgm:if name="Name164" func="var" arg="dir" op="equ" val="norm">
              <dgm:presOf axis="ch desOrSelf" ptType="node node" st="7 1" cnt="1 0"/>
            </dgm:if>
            <dgm:else name="Name165">
              <dgm:presOf axis="ch desOrSelf" ptType="node node" st="1 1" cnt="1 0"/>
            </dgm:else>
          </dgm:choose>
          <dgm:constrLst/>
          <dgm:ruleLst/>
        </dgm:layoutNode>
        <dgm:layoutNode name="dummy7a" moveWith="wedge7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7b" moveWith="wedge7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6">
            <dgm:if name="Name167" func="var" arg="dir" op="equ" val="norm">
              <dgm:presOf axis="ch desOrSelf" ptType="node node" st="7 1" cnt="1 0"/>
            </dgm:if>
            <dgm:else name="Name168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69"/>
    </dgm:choose>
    <dgm:choose name="Name170">
      <dgm:if name="Name171" axis="ch" ptType="node" func="cnt" op="equ" val="1">
        <dgm:forEach name="Name172" axis="ch" ptType="sibTrans" hideLastTrans="0" cnt="1">
          <dgm:layoutNode name="arrowWedge1single" styleLbl="fgSibTrans2D1">
            <dgm:choose name="Name173">
              <dgm:if name="Name174" func="var" arg="dir" op="equ" val="norm">
                <dgm:alg type="conn">
                  <dgm:param type="connRout" val="longCurve"/>
                  <dgm:param type="srcNode" val="dummy1a"/>
                  <dgm:param type="dstNode" val="dummy1b"/>
                  <dgm:param type="begPts" val="tL"/>
                  <dgm:param type="endPts" val="tR"/>
                  <dgm:param type="begSty" val="arr"/>
                  <dgm:param type="endSty" val="noArr"/>
                </dgm:alg>
              </dgm:if>
              <dgm:else name="Name175">
                <dgm:alg type="conn">
                  <dgm:param type="connRout" val="longCurve"/>
                  <dgm:param type="srcNode" val="dummy1a"/>
                  <dgm:param type="dstNode" val="dummy1b"/>
                  <dgm:param type="begPts" val="tL"/>
                  <dgm:param type="endPts" val="tR"/>
                  <dgm:param type="begSty" val="noArr"/>
                  <dgm:param type="endSty" val="arr"/>
                </dgm:alg>
              </dgm:else>
            </dgm:choose>
            <dgm:shape xmlns:r="http://schemas.openxmlformats.org/officeDocument/2006/relationships" type="conn" r:blip="">
              <dgm:adjLst/>
            </dgm:shape>
            <dgm:presOf/>
            <dgm:constrLst>
              <dgm:constr type="w" val="1"/>
              <dgm:constr type="begPad"/>
              <dgm:constr type="endPad"/>
            </dgm:constrLst>
            <dgm:ruleLst/>
          </dgm:layoutNode>
        </dgm:forEach>
      </dgm:if>
      <dgm:if name="Name176" axis="ch" ptType="node" func="cnt" op="gte" val="2">
        <dgm:forEach name="Name177" axis="ch" ptType="sibTrans" hideLastTrans="0" cnt="1">
          <dgm:layoutNode name="arrowWedge1" styleLbl="fgSibTrans2D1">
            <dgm:choose name="Name178">
              <dgm:if name="Name179" func="var" arg="dir" op="equ" val="norm">
                <dgm:alg type="conn">
                  <dgm:param type="connRout" val="curve"/>
                  <dgm:param type="srcNode" val="dummy1a"/>
                  <dgm:param type="dstNode" val="dummy1b"/>
                  <dgm:param type="begPts" val="tL"/>
                  <dgm:param type="endPts" val="tL"/>
                  <dgm:param type="begSty" val="noArr"/>
                  <dgm:param type="endSty" val="arr"/>
                </dgm:alg>
              </dgm:if>
              <dgm:else name="Name180">
                <dgm:alg type="conn">
                  <dgm:param type="connRout" val="curve"/>
                  <dgm:param type="srcNode" val="dummy1a"/>
                  <dgm:param type="dstNode" val="dummy1b"/>
                  <dgm:param type="begPts" val="tL"/>
                  <dgm:param type="endPts" val="tL"/>
                  <dgm:param type="begSty" val="arr"/>
                  <dgm:param type="endSty" val="noArr"/>
                </dgm:alg>
              </dgm:else>
            </dgm:choose>
            <dgm:shape xmlns:r="http://schemas.openxmlformats.org/officeDocument/2006/relationships" type="conn" r:blip="">
              <dgm:adjLst/>
            </dgm:shape>
            <dgm:presOf/>
            <dgm:constrLst>
              <dgm:constr type="w" val="1"/>
              <dgm:constr type="begPad"/>
              <dgm:constr type="endPad"/>
            </dgm:constrLst>
            <dgm:ruleLst/>
          </dgm:layoutNode>
        </dgm:forEach>
      </dgm:if>
      <dgm:else name="Name181"/>
    </dgm:choose>
    <dgm:forEach name="Name182" axis="ch" ptType="sibTrans" hideLastTrans="0" st="2" cnt="1">
      <dgm:layoutNode name="arrowWedge2" styleLbl="fgSibTrans2D1">
        <dgm:choose name="Name183">
          <dgm:if name="Name184" func="var" arg="dir" op="equ" val="norm">
            <dgm:alg type="conn">
              <dgm:param type="connRout" val="curve"/>
              <dgm:param type="srcNode" val="dummy2a"/>
              <dgm:param type="dstNode" val="dummy2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85">
            <dgm:alg type="conn">
              <dgm:param type="connRout" val="curve"/>
              <dgm:param type="srcNode" val="dummy2a"/>
              <dgm:param type="dstNode" val="dummy2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86" axis="ch" ptType="sibTrans" hideLastTrans="0" st="3" cnt="1">
      <dgm:layoutNode name="arrowWedge3" styleLbl="fgSibTrans2D1">
        <dgm:choose name="Name187">
          <dgm:if name="Name188" func="var" arg="dir" op="equ" val="norm">
            <dgm:alg type="conn">
              <dgm:param type="connRout" val="curve"/>
              <dgm:param type="srcNode" val="dummy3a"/>
              <dgm:param type="dstNode" val="dummy3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89">
            <dgm:alg type="conn">
              <dgm:param type="connRout" val="curve"/>
              <dgm:param type="srcNode" val="dummy3a"/>
              <dgm:param type="dstNode" val="dummy3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0" axis="ch" ptType="sibTrans" hideLastTrans="0" st="4" cnt="1">
      <dgm:layoutNode name="arrowWedge4" styleLbl="fgSibTrans2D1">
        <dgm:choose name="Name191">
          <dgm:if name="Name192" func="var" arg="dir" op="equ" val="norm">
            <dgm:alg type="conn">
              <dgm:param type="connRout" val="curve"/>
              <dgm:param type="srcNode" val="dummy4a"/>
              <dgm:param type="dstNode" val="dummy4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93">
            <dgm:alg type="conn">
              <dgm:param type="connRout" val="curve"/>
              <dgm:param type="srcNode" val="dummy4a"/>
              <dgm:param type="dstNode" val="dummy4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4" axis="ch" ptType="sibTrans" hideLastTrans="0" st="5" cnt="1">
      <dgm:layoutNode name="arrowWedge5" styleLbl="fgSibTrans2D1">
        <dgm:choose name="Name195">
          <dgm:if name="Name196" func="var" arg="dir" op="equ" val="norm">
            <dgm:alg type="conn">
              <dgm:param type="connRout" val="curve"/>
              <dgm:param type="srcNode" val="dummy5a"/>
              <dgm:param type="dstNode" val="dummy5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97">
            <dgm:alg type="conn">
              <dgm:param type="connRout" val="curve"/>
              <dgm:param type="srcNode" val="dummy5a"/>
              <dgm:param type="dstNode" val="dummy5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8" axis="ch" ptType="sibTrans" hideLastTrans="0" st="6" cnt="1">
      <dgm:layoutNode name="arrowWedge6" styleLbl="fgSibTrans2D1">
        <dgm:choose name="Name199">
          <dgm:if name="Name200" func="var" arg="dir" op="equ" val="norm">
            <dgm:alg type="conn">
              <dgm:param type="connRout" val="curve"/>
              <dgm:param type="srcNode" val="dummy6a"/>
              <dgm:param type="dstNode" val="dummy6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201">
            <dgm:alg type="conn">
              <dgm:param type="connRout" val="curve"/>
              <dgm:param type="srcNode" val="dummy6a"/>
              <dgm:param type="dstNode" val="dummy6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202" axis="ch" ptType="sibTrans" hideLastTrans="0" st="7" cnt="1">
      <dgm:layoutNode name="arrowWedge7" styleLbl="fgSibTrans2D1">
        <dgm:choose name="Name203">
          <dgm:if name="Name204" func="var" arg="dir" op="equ" val="norm">
            <dgm:alg type="conn">
              <dgm:param type="connRout" val="curve"/>
              <dgm:param type="srcNode" val="dummy7a"/>
              <dgm:param type="dstNode" val="dummy7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205">
            <dgm:alg type="conn">
              <dgm:param type="connRout" val="curve"/>
              <dgm:param type="srcNode" val="dummy7a"/>
              <dgm:param type="dstNode" val="dummy7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238910-6935-4B05-A010-33659AA161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2449</TotalTime>
  <Pages>34</Pages>
  <Words>8157</Words>
  <Characters>46499</Characters>
  <Application>Microsoft Office Word</Application>
  <DocSecurity>0</DocSecurity>
  <Lines>387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54547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Учетная запись Майкрософт</dc:creator>
  <cp:lastModifiedBy>user</cp:lastModifiedBy>
  <cp:revision>84</cp:revision>
  <cp:lastPrinted>2020-11-18T06:32:00Z</cp:lastPrinted>
  <dcterms:created xsi:type="dcterms:W3CDTF">2020-09-25T05:29:00Z</dcterms:created>
  <dcterms:modified xsi:type="dcterms:W3CDTF">2020-11-18T06:40:00Z</dcterms:modified>
</cp:coreProperties>
</file>